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E76" w:rsidRPr="00827E76" w:rsidRDefault="00827E76" w:rsidP="00A347CE">
      <w:pPr>
        <w:pStyle w:val="BasistekstIKNL"/>
        <w:rPr>
          <w:rFonts w:asciiTheme="minorHAnsi" w:hAnsiTheme="minorHAnsi"/>
          <w:sz w:val="22"/>
          <w:szCs w:val="22"/>
        </w:rPr>
      </w:pPr>
      <w:r w:rsidRPr="00827E76">
        <w:rPr>
          <w:rFonts w:asciiTheme="minorHAnsi" w:hAnsiTheme="minorHAnsi"/>
          <w:b/>
          <w:bCs/>
          <w:sz w:val="22"/>
          <w:szCs w:val="22"/>
        </w:rPr>
        <w:t xml:space="preserve">Supplement </w:t>
      </w:r>
      <w:r w:rsidR="00BD30AC">
        <w:rPr>
          <w:rFonts w:asciiTheme="minorHAnsi" w:hAnsiTheme="minorHAnsi"/>
          <w:b/>
          <w:bCs/>
          <w:sz w:val="22"/>
          <w:szCs w:val="22"/>
        </w:rPr>
        <w:t>2</w:t>
      </w:r>
      <w:bookmarkStart w:id="0" w:name="_GoBack"/>
      <w:bookmarkEnd w:id="0"/>
      <w:r w:rsidRPr="00827E76">
        <w:rPr>
          <w:rFonts w:asciiTheme="minorHAnsi" w:hAnsiTheme="minorHAnsi"/>
          <w:sz w:val="22"/>
          <w:szCs w:val="22"/>
        </w:rPr>
        <w:tab/>
        <w:t>Flowchart</w:t>
      </w:r>
    </w:p>
    <w:p w:rsidR="00827E76" w:rsidRPr="00827E76" w:rsidRDefault="00827E76" w:rsidP="00A347CE">
      <w:pPr>
        <w:pStyle w:val="BasistekstIKNL"/>
        <w:rPr>
          <w:rFonts w:asciiTheme="minorHAnsi" w:hAnsiTheme="minorHAnsi"/>
          <w:sz w:val="22"/>
          <w:szCs w:val="22"/>
        </w:rPr>
      </w:pPr>
    </w:p>
    <w:p w:rsidR="00827E76" w:rsidRPr="00827E76" w:rsidRDefault="00827E76" w:rsidP="00A347CE">
      <w:pPr>
        <w:pStyle w:val="BasistekstIKNL"/>
        <w:rPr>
          <w:rFonts w:asciiTheme="minorHAnsi" w:hAnsiTheme="minorHAnsi"/>
          <w:sz w:val="22"/>
          <w:szCs w:val="22"/>
        </w:rPr>
      </w:pPr>
    </w:p>
    <w:p w:rsidR="00827E76" w:rsidRPr="00827E76" w:rsidRDefault="00827E76" w:rsidP="00A347CE">
      <w:pPr>
        <w:pStyle w:val="BasistekstIKNL"/>
        <w:rPr>
          <w:rFonts w:asciiTheme="minorHAnsi" w:hAnsiTheme="minorHAnsi"/>
          <w:sz w:val="22"/>
          <w:szCs w:val="22"/>
        </w:rPr>
      </w:pPr>
    </w:p>
    <w:p w:rsidR="00827E76" w:rsidRPr="00827E76" w:rsidRDefault="00827E76" w:rsidP="00A347CE">
      <w:pPr>
        <w:pStyle w:val="BasistekstIKNL"/>
        <w:rPr>
          <w:rFonts w:asciiTheme="minorHAnsi" w:hAnsiTheme="minorHAnsi"/>
          <w:sz w:val="22"/>
          <w:szCs w:val="22"/>
        </w:rPr>
      </w:pPr>
    </w:p>
    <w:p w:rsidR="00CF1C58" w:rsidRPr="00C45271" w:rsidRDefault="001F4BEF" w:rsidP="00A347CE">
      <w:pPr>
        <w:pStyle w:val="BasistekstIKNL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04CB18" wp14:editId="4DF01F93">
                <wp:simplePos x="0" y="0"/>
                <wp:positionH relativeFrom="column">
                  <wp:posOffset>1738946</wp:posOffset>
                </wp:positionH>
                <wp:positionV relativeFrom="paragraph">
                  <wp:posOffset>3820817</wp:posOffset>
                </wp:positionV>
                <wp:extent cx="597267" cy="0"/>
                <wp:effectExtent l="0" t="0" r="0" b="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DAAB5" id="Rechte verbindingslijn 14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300.85pt" to="183.95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04CB18" wp14:editId="4DF01F93">
                <wp:simplePos x="0" y="0"/>
                <wp:positionH relativeFrom="column">
                  <wp:posOffset>1739313</wp:posOffset>
                </wp:positionH>
                <wp:positionV relativeFrom="paragraph">
                  <wp:posOffset>3281691</wp:posOffset>
                </wp:positionV>
                <wp:extent cx="597267" cy="0"/>
                <wp:effectExtent l="0" t="0" r="0" b="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2A088" id="Rechte verbindingslijn 1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258.4pt" to="184pt,2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04CB18" wp14:editId="4DF01F93">
                <wp:simplePos x="0" y="0"/>
                <wp:positionH relativeFrom="column">
                  <wp:posOffset>1738946</wp:posOffset>
                </wp:positionH>
                <wp:positionV relativeFrom="paragraph">
                  <wp:posOffset>2768993</wp:posOffset>
                </wp:positionV>
                <wp:extent cx="597267" cy="0"/>
                <wp:effectExtent l="0" t="0" r="0" b="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82CA9" id="Rechte verbindingslijn 12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218.05pt" to="183.95pt,2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04CB18" wp14:editId="4DF01F93">
                <wp:simplePos x="0" y="0"/>
                <wp:positionH relativeFrom="column">
                  <wp:posOffset>1738946</wp:posOffset>
                </wp:positionH>
                <wp:positionV relativeFrom="paragraph">
                  <wp:posOffset>2219296</wp:posOffset>
                </wp:positionV>
                <wp:extent cx="597267" cy="0"/>
                <wp:effectExtent l="0" t="0" r="0" b="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606F1" id="Rechte verbindingslijn 11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174.75pt" to="183.95pt,1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04CB18" wp14:editId="4DF01F93">
                <wp:simplePos x="0" y="0"/>
                <wp:positionH relativeFrom="column">
                  <wp:posOffset>1738946</wp:posOffset>
                </wp:positionH>
                <wp:positionV relativeFrom="paragraph">
                  <wp:posOffset>1696026</wp:posOffset>
                </wp:positionV>
                <wp:extent cx="597267" cy="0"/>
                <wp:effectExtent l="0" t="0" r="0" b="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1DC2C" id="Rechte verbindingslijn 10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133.55pt" to="183.95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1740737</wp:posOffset>
                </wp:positionH>
                <wp:positionV relativeFrom="paragraph">
                  <wp:posOffset>1143470</wp:posOffset>
                </wp:positionV>
                <wp:extent cx="597267" cy="0"/>
                <wp:effectExtent l="0" t="0" r="0" b="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9715F" id="Rechte verbindingslijn 9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05pt,90.05pt" to="184.1pt,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1740737</wp:posOffset>
                </wp:positionH>
                <wp:positionV relativeFrom="paragraph">
                  <wp:posOffset>773315</wp:posOffset>
                </wp:positionV>
                <wp:extent cx="0" cy="3409345"/>
                <wp:effectExtent l="76200" t="0" r="76200" b="57785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9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996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8" o:spid="_x0000_s1026" type="#_x0000_t32" style="position:absolute;margin-left:137.05pt;margin-top:60.9pt;width:0;height:268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" strokecolor="black [3213]">
                <v:stroke endarrow="block"/>
              </v:shape>
            </w:pict>
          </mc:Fallback>
        </mc:AlternateContent>
      </w:r>
      <w:r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1270</wp:posOffset>
                </wp:positionV>
                <wp:extent cx="2663825" cy="771525"/>
                <wp:effectExtent l="0" t="0" r="2222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All primary CRC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diagnosed January 1</w:t>
                            </w:r>
                            <w:r w:rsidRPr="00066338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– June 30</w:t>
                            </w:r>
                            <w:r w:rsidRPr="00066338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2015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in the Netherlands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n=7,941</w:t>
                            </w:r>
                          </w:p>
                          <w:p w:rsidR="00560907" w:rsidRDefault="005609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2.6pt;margin-top:.1pt;width:209.75pt;height:6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">
                <v:textbox>
                  <w:txbxContent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All primary CRC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diagnosed January 1</w:t>
                      </w:r>
                      <w:r w:rsidRPr="00066338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– June 30</w:t>
                      </w:r>
                      <w:r w:rsidRPr="00066338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2015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in the Netherlands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n=7,941</w:t>
                      </w:r>
                    </w:p>
                    <w:p w:rsidR="00560907" w:rsidRDefault="00560907"/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6800BA8" wp14:editId="594C13E1">
                <wp:simplePos x="0" y="0"/>
                <wp:positionH relativeFrom="column">
                  <wp:posOffset>414020</wp:posOffset>
                </wp:positionH>
                <wp:positionV relativeFrom="paragraph">
                  <wp:posOffset>4182110</wp:posOffset>
                </wp:positionV>
                <wp:extent cx="2663825" cy="924560"/>
                <wp:effectExtent l="0" t="0" r="22225" b="2794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Patients with (y)pathological stage I-III CRC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diagnosed January 1</w:t>
                            </w:r>
                            <w:r w:rsidRPr="00066338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– June 30</w:t>
                            </w:r>
                            <w:r w:rsidRPr="00066338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2015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and operated with curative intent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in the Netherlands</w:t>
                            </w:r>
                          </w:p>
                          <w:p w:rsidR="00560907" w:rsidRDefault="00560907" w:rsidP="00560907">
                            <w:pPr>
                              <w:pStyle w:val="BasistekstIKNL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n=</w:t>
                            </w:r>
                            <w:r w:rsidR="001F4BEF">
                              <w:rPr>
                                <w:sz w:val="20"/>
                                <w:szCs w:val="20"/>
                                <w:lang w:val="en-US"/>
                              </w:rPr>
                              <w:t>5,412</w:t>
                            </w:r>
                          </w:p>
                          <w:p w:rsidR="00560907" w:rsidRPr="00560907" w:rsidRDefault="00560907" w:rsidP="0056090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00BA8" id="_x0000_s1027" type="#_x0000_t202" style="position:absolute;margin-left:32.6pt;margin-top:329.3pt;width:209.75pt;height:72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">
                <v:textbox>
                  <w:txbxContent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Patients with (y)pathological stage I-III CRC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diagnosed January 1</w:t>
                      </w:r>
                      <w:r w:rsidRPr="00066338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– June 30</w:t>
                      </w:r>
                      <w:r w:rsidRPr="00066338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2015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and operated with curative intent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in the Netherlands</w:t>
                      </w:r>
                    </w:p>
                    <w:p w:rsidR="00560907" w:rsidRDefault="00560907" w:rsidP="00560907">
                      <w:pPr>
                        <w:pStyle w:val="BasistekstIKNL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n=</w:t>
                      </w:r>
                      <w:r w:rsidR="001F4BEF">
                        <w:rPr>
                          <w:sz w:val="20"/>
                          <w:szCs w:val="20"/>
                          <w:lang w:val="en-US"/>
                        </w:rPr>
                        <w:t>5,412</w:t>
                      </w:r>
                    </w:p>
                    <w:p w:rsidR="00560907" w:rsidRPr="00560907" w:rsidRDefault="00560907" w:rsidP="0056090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E407B5C" wp14:editId="5AC92C45">
                <wp:simplePos x="0" y="0"/>
                <wp:positionH relativeFrom="column">
                  <wp:posOffset>2336165</wp:posOffset>
                </wp:positionH>
                <wp:positionV relativeFrom="paragraph">
                  <wp:posOffset>3612515</wp:posOffset>
                </wp:positionV>
                <wp:extent cx="3303270" cy="1404620"/>
                <wp:effectExtent l="0" t="0" r="11430" b="26670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Multiple tumors per patient</w:t>
                            </w:r>
                            <w:r w:rsidRPr="0056090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excluded (except most advanced)</w:t>
                            </w:r>
                          </w:p>
                          <w:p w:rsidR="00560907" w:rsidRPr="00560907" w:rsidRDefault="00560907" w:rsidP="00560907">
                            <w:pPr>
                              <w:pStyle w:val="BasistekstIKN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n=61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407B5C" id="_x0000_s1028" type="#_x0000_t202" style="position:absolute;margin-left:183.95pt;margin-top:284.45pt;width:260.1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">
                <v:textbox style="mso-fit-shape-to-text:t">
                  <w:txbxContent>
                    <w:p w:rsidR="00560907" w:rsidRDefault="00560907" w:rsidP="0056090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Multiple tumors per patient</w:t>
                      </w:r>
                      <w:r w:rsidRPr="0056090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excluded</w:t>
                      </w:r>
                      <w:r>
                        <w:rPr>
                          <w:lang w:val="en-US"/>
                        </w:rPr>
                        <w:t xml:space="preserve"> (except most advanced)</w:t>
                      </w:r>
                    </w:p>
                    <w:p w:rsidR="00560907" w:rsidRPr="00560907" w:rsidRDefault="00560907" w:rsidP="00560907">
                      <w:pPr>
                        <w:pStyle w:val="BasistekstIKN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</w:t>
                      </w:r>
                      <w:r>
                        <w:rPr>
                          <w:lang w:val="en-US"/>
                        </w:rPr>
                        <w:t>61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2BDCA2" wp14:editId="65BBFB28">
                <wp:simplePos x="0" y="0"/>
                <wp:positionH relativeFrom="column">
                  <wp:posOffset>2336213</wp:posOffset>
                </wp:positionH>
                <wp:positionV relativeFrom="paragraph">
                  <wp:posOffset>3073683</wp:posOffset>
                </wp:positionV>
                <wp:extent cx="3303270" cy="1404620"/>
                <wp:effectExtent l="0" t="0" r="11430" b="2667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Not operated with curative intent</w:t>
                            </w:r>
                            <w:r w:rsidRPr="0056090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excluded</w:t>
                            </w:r>
                          </w:p>
                          <w:p w:rsidR="00560907" w:rsidRPr="00560907" w:rsidRDefault="00560907" w:rsidP="00560907">
                            <w:pPr>
                              <w:pStyle w:val="BasistekstIKN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n=437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2BDCA2" id="_x0000_s1029" type="#_x0000_t202" style="position:absolute;margin-left:183.95pt;margin-top:242pt;width:260.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">
                <v:textbox style="mso-fit-shape-to-text:t">
                  <w:txbxContent>
                    <w:p w:rsidR="00560907" w:rsidRDefault="00560907" w:rsidP="0056090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Not operated with curative intent</w:t>
                      </w:r>
                      <w:r w:rsidRPr="0056090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excluded</w:t>
                      </w:r>
                    </w:p>
                    <w:p w:rsidR="00560907" w:rsidRPr="00560907" w:rsidRDefault="00560907" w:rsidP="00560907">
                      <w:pPr>
                        <w:pStyle w:val="BasistekstIKN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</w:t>
                      </w:r>
                      <w:r>
                        <w:rPr>
                          <w:lang w:val="en-US"/>
                        </w:rPr>
                        <w:t>437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468FD2" wp14:editId="0C08607B">
                <wp:simplePos x="0" y="0"/>
                <wp:positionH relativeFrom="column">
                  <wp:posOffset>2337435</wp:posOffset>
                </wp:positionH>
                <wp:positionV relativeFrom="paragraph">
                  <wp:posOffset>2543828</wp:posOffset>
                </wp:positionV>
                <wp:extent cx="3303270" cy="1404620"/>
                <wp:effectExtent l="0" t="0" r="11430" b="26670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Topography appendix or colon other/NOS</w:t>
                            </w:r>
                            <w:r w:rsidRPr="0056090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excluded</w:t>
                            </w:r>
                          </w:p>
                          <w:p w:rsidR="00560907" w:rsidRPr="00560907" w:rsidRDefault="00560907" w:rsidP="00560907">
                            <w:pPr>
                              <w:pStyle w:val="BasistekstIKN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n=56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468FD2" id="_x0000_s1030" type="#_x0000_t202" style="position:absolute;margin-left:184.05pt;margin-top:200.3pt;width:260.1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">
                <v:textbox style="mso-fit-shape-to-text:t">
                  <w:txbxContent>
                    <w:p w:rsidR="00560907" w:rsidRDefault="00560907" w:rsidP="0056090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Topography appendix or colon other/NOS</w:t>
                      </w:r>
                      <w:r w:rsidRPr="0056090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excluded</w:t>
                      </w:r>
                    </w:p>
                    <w:p w:rsidR="00560907" w:rsidRPr="00560907" w:rsidRDefault="00560907" w:rsidP="00560907">
                      <w:pPr>
                        <w:pStyle w:val="BasistekstIKN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</w:t>
                      </w:r>
                      <w:r>
                        <w:rPr>
                          <w:lang w:val="en-US"/>
                        </w:rPr>
                        <w:t>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825CF7" wp14:editId="76356AAF">
                <wp:simplePos x="0" y="0"/>
                <wp:positionH relativeFrom="column">
                  <wp:posOffset>2337435</wp:posOffset>
                </wp:positionH>
                <wp:positionV relativeFrom="paragraph">
                  <wp:posOffset>2004695</wp:posOffset>
                </wp:positionV>
                <wp:extent cx="3303270" cy="1404620"/>
                <wp:effectExtent l="0" t="0" r="11430" b="2667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Synchronous metastasized disease (</w:t>
                            </w:r>
                            <w:r w:rsidR="00BD30AC">
                              <w:rPr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>1)</w:t>
                            </w:r>
                            <w:r w:rsidRPr="0056090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excluded</w:t>
                            </w:r>
                          </w:p>
                          <w:p w:rsidR="00560907" w:rsidRPr="00560907" w:rsidRDefault="00560907" w:rsidP="00560907">
                            <w:pPr>
                              <w:pStyle w:val="BasistekstIKN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n=1,526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825CF7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84.05pt;margin-top:157.85pt;width:260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">
                <v:textbox style="mso-fit-shape-to-text:t">
                  <w:txbxContent>
                    <w:p w:rsidR="00560907" w:rsidRDefault="00560907" w:rsidP="0056090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Synchronous metastasized disease (</w:t>
                      </w:r>
                      <w:r w:rsidR="00BD30AC">
                        <w:rPr>
                          <w:lang w:val="en-US"/>
                        </w:rPr>
                        <w:t>M</w:t>
                      </w:r>
                      <w:r>
                        <w:rPr>
                          <w:lang w:val="en-US"/>
                        </w:rPr>
                        <w:t>1)</w:t>
                      </w:r>
                      <w:r w:rsidRPr="0056090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excluded</w:t>
                      </w:r>
                    </w:p>
                    <w:p w:rsidR="00560907" w:rsidRPr="00560907" w:rsidRDefault="00560907" w:rsidP="00560907">
                      <w:pPr>
                        <w:pStyle w:val="BasistekstIKN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n=1,526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931545</wp:posOffset>
                </wp:positionV>
                <wp:extent cx="3303270" cy="1404620"/>
                <wp:effectExtent l="0" t="0" r="11430" b="2667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>
                            <w:pPr>
                              <w:rPr>
                                <w:lang w:val="en-US"/>
                              </w:rPr>
                            </w:pPr>
                            <w:r w:rsidRPr="00560907">
                              <w:rPr>
                                <w:lang w:val="en-US"/>
                              </w:rPr>
                              <w:t xml:space="preserve">Tumors without data on recurrences </w:t>
                            </w:r>
                            <w:r>
                              <w:rPr>
                                <w:lang w:val="en-US"/>
                              </w:rPr>
                              <w:t>excluded</w:t>
                            </w:r>
                          </w:p>
                          <w:p w:rsidR="00560907" w:rsidRPr="00560907" w:rsidRDefault="00560907" w:rsidP="00560907">
                            <w:pPr>
                              <w:pStyle w:val="BasistekstIKN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n=325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84.05pt;margin-top:73.35pt;width:260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">
                <v:textbox style="mso-fit-shape-to-text:t">
                  <w:txbxContent>
                    <w:p w:rsidR="00560907" w:rsidRDefault="00560907">
                      <w:pPr>
                        <w:rPr>
                          <w:lang w:val="en-US"/>
                        </w:rPr>
                      </w:pPr>
                      <w:r w:rsidRPr="00560907">
                        <w:rPr>
                          <w:lang w:val="en-US"/>
                        </w:rPr>
                        <w:t xml:space="preserve">Tumors without data on recurrences </w:t>
                      </w:r>
                      <w:r>
                        <w:rPr>
                          <w:lang w:val="en-US"/>
                        </w:rPr>
                        <w:t>excluded</w:t>
                      </w:r>
                    </w:p>
                    <w:p w:rsidR="00560907" w:rsidRPr="00560907" w:rsidRDefault="00560907" w:rsidP="00560907">
                      <w:pPr>
                        <w:pStyle w:val="BasistekstIKN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n=325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907" w:rsidRPr="0056090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825CF7" wp14:editId="76356AAF">
                <wp:simplePos x="0" y="0"/>
                <wp:positionH relativeFrom="column">
                  <wp:posOffset>2337435</wp:posOffset>
                </wp:positionH>
                <wp:positionV relativeFrom="paragraph">
                  <wp:posOffset>1476375</wp:posOffset>
                </wp:positionV>
                <wp:extent cx="3303270" cy="1404620"/>
                <wp:effectExtent l="0" t="0" r="11430" b="2667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07" w:rsidRDefault="00560907" w:rsidP="0056090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Neuroendocrine tumors</w:t>
                            </w:r>
                            <w:r w:rsidRPr="0056090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and morphology other/NOS excluded</w:t>
                            </w:r>
                          </w:p>
                          <w:p w:rsidR="00560907" w:rsidRPr="00560907" w:rsidRDefault="00560907" w:rsidP="00560907">
                            <w:pPr>
                              <w:pStyle w:val="BasistekstIKN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n=124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825CF7" id="_x0000_s1033" type="#_x0000_t202" style="position:absolute;margin-left:184.05pt;margin-top:116.25pt;width:260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">
                <v:textbox style="mso-fit-shape-to-text:t">
                  <w:txbxContent>
                    <w:p w:rsidR="00560907" w:rsidRDefault="00560907" w:rsidP="0056090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Neuroendocrine tumors</w:t>
                      </w:r>
                      <w:r w:rsidRPr="0056090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and morphology other/NOS excluded</w:t>
                      </w:r>
                    </w:p>
                    <w:p w:rsidR="00560907" w:rsidRPr="00560907" w:rsidRDefault="00560907" w:rsidP="00560907">
                      <w:pPr>
                        <w:pStyle w:val="BasistekstIKN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n=124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F1C58" w:rsidRPr="00C45271" w:rsidSect="001270C5">
      <w:pgSz w:w="11906" w:h="16838" w:code="9"/>
      <w:pgMar w:top="1304" w:right="1304" w:bottom="964" w:left="1304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907" w:rsidRPr="00206899" w:rsidRDefault="00560907" w:rsidP="00206899">
      <w:pPr>
        <w:pStyle w:val="Voettekst"/>
      </w:pPr>
    </w:p>
  </w:endnote>
  <w:endnote w:type="continuationSeparator" w:id="0">
    <w:p w:rsidR="00560907" w:rsidRPr="00206899" w:rsidRDefault="00560907" w:rsidP="00206899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907" w:rsidRPr="00206899" w:rsidRDefault="00560907" w:rsidP="00206899">
      <w:pPr>
        <w:pStyle w:val="Voettekst"/>
      </w:pPr>
    </w:p>
  </w:footnote>
  <w:footnote w:type="continuationSeparator" w:id="0">
    <w:p w:rsidR="00560907" w:rsidRPr="00206899" w:rsidRDefault="00560907" w:rsidP="00206899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142F0071"/>
    <w:multiLevelType w:val="multilevel"/>
    <w:tmpl w:val="05E44D3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9C523A7"/>
    <w:multiLevelType w:val="hybridMultilevel"/>
    <w:tmpl w:val="2EAAB472"/>
    <w:lvl w:ilvl="0" w:tplc="E5C8CEDA">
      <w:start w:val="1"/>
      <w:numFmt w:val="decimal"/>
      <w:pStyle w:val="NummerIKN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D00DF5"/>
    <w:multiLevelType w:val="multilevel"/>
    <w:tmpl w:val="6FD0DFB6"/>
    <w:styleLink w:val="LijstopsommingletterIKNL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92"/>
        </w:tabs>
        <w:ind w:left="2892" w:hanging="340"/>
      </w:pPr>
      <w:rPr>
        <w:rFonts w:hint="default"/>
      </w:rPr>
    </w:lvl>
  </w:abstractNum>
  <w:abstractNum w:abstractNumId="6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C6385C"/>
    <w:multiLevelType w:val="multilevel"/>
    <w:tmpl w:val="D4545C8E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9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10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46EF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4" w15:restartNumberingAfterBreak="0">
    <w:nsid w:val="490B7668"/>
    <w:multiLevelType w:val="multilevel"/>
    <w:tmpl w:val="434E9CB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Kop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FAA63B3"/>
    <w:multiLevelType w:val="multilevel"/>
    <w:tmpl w:val="F2509C8E"/>
    <w:numStyleLink w:val="LijstopsommingtekenIKNL"/>
  </w:abstractNum>
  <w:abstractNum w:abstractNumId="16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7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8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4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7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4"/>
  </w:num>
  <w:num w:numId="4">
    <w:abstractNumId w:val="13"/>
  </w:num>
  <w:num w:numId="5">
    <w:abstractNumId w:val="26"/>
  </w:num>
  <w:num w:numId="6">
    <w:abstractNumId w:val="18"/>
  </w:num>
  <w:num w:numId="7">
    <w:abstractNumId w:val="2"/>
  </w:num>
  <w:num w:numId="8">
    <w:abstractNumId w:val="12"/>
  </w:num>
  <w:num w:numId="9">
    <w:abstractNumId w:val="9"/>
  </w:num>
  <w:num w:numId="10">
    <w:abstractNumId w:val="24"/>
  </w:num>
  <w:num w:numId="11">
    <w:abstractNumId w:val="19"/>
  </w:num>
  <w:num w:numId="12">
    <w:abstractNumId w:val="22"/>
  </w:num>
  <w:num w:numId="13">
    <w:abstractNumId w:val="23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6"/>
  </w:num>
  <w:num w:numId="19">
    <w:abstractNumId w:val="25"/>
  </w:num>
  <w:num w:numId="20">
    <w:abstractNumId w:val="4"/>
  </w:num>
  <w:num w:numId="21">
    <w:abstractNumId w:val="21"/>
  </w:num>
  <w:num w:numId="22">
    <w:abstractNumId w:val="28"/>
  </w:num>
  <w:num w:numId="23">
    <w:abstractNumId w:val="20"/>
  </w:num>
  <w:num w:numId="24">
    <w:abstractNumId w:val="11"/>
  </w:num>
  <w:num w:numId="25">
    <w:abstractNumId w:val="17"/>
  </w:num>
  <w:num w:numId="26">
    <w:abstractNumId w:val="8"/>
  </w:num>
  <w:num w:numId="27">
    <w:abstractNumId w:val="27"/>
  </w:num>
  <w:num w:numId="28">
    <w:abstractNumId w:val="3"/>
  </w:num>
  <w:num w:numId="29">
    <w:abstractNumId w:val="5"/>
  </w:num>
  <w:num w:numId="30">
    <w:abstractNumId w:val="15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1"/>
  </w:num>
  <w:num w:numId="36">
    <w:abstractNumId w:val="13"/>
  </w:num>
  <w:num w:numId="37">
    <w:abstractNumId w:val="9"/>
  </w:num>
  <w:num w:numId="38">
    <w:abstractNumId w:val="23"/>
  </w:num>
  <w:num w:numId="39">
    <w:abstractNumId w:val="1"/>
  </w:num>
  <w:num w:numId="40">
    <w:abstractNumId w:val="1"/>
  </w:num>
  <w:num w:numId="41">
    <w:abstractNumId w:val="13"/>
  </w:num>
  <w:num w:numId="42">
    <w:abstractNumId w:val="13"/>
  </w:num>
  <w:num w:numId="43">
    <w:abstractNumId w:val="13"/>
  </w:num>
  <w:num w:numId="44">
    <w:abstractNumId w:val="9"/>
  </w:num>
  <w:num w:numId="45">
    <w:abstractNumId w:val="9"/>
  </w:num>
  <w:num w:numId="4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07"/>
    <w:rsid w:val="00014852"/>
    <w:rsid w:val="00040508"/>
    <w:rsid w:val="000423D1"/>
    <w:rsid w:val="0005430B"/>
    <w:rsid w:val="00060551"/>
    <w:rsid w:val="00063006"/>
    <w:rsid w:val="000647FA"/>
    <w:rsid w:val="000873E5"/>
    <w:rsid w:val="00092E3D"/>
    <w:rsid w:val="00095D8C"/>
    <w:rsid w:val="000B0D35"/>
    <w:rsid w:val="000B5523"/>
    <w:rsid w:val="000D09C0"/>
    <w:rsid w:val="000D4CE4"/>
    <w:rsid w:val="000D6AB7"/>
    <w:rsid w:val="000E6E43"/>
    <w:rsid w:val="000E7B1A"/>
    <w:rsid w:val="000F1ECD"/>
    <w:rsid w:val="00106601"/>
    <w:rsid w:val="00112507"/>
    <w:rsid w:val="001151FB"/>
    <w:rsid w:val="001207FC"/>
    <w:rsid w:val="00122DED"/>
    <w:rsid w:val="00123EB6"/>
    <w:rsid w:val="001270C5"/>
    <w:rsid w:val="00131328"/>
    <w:rsid w:val="001328B2"/>
    <w:rsid w:val="00133AED"/>
    <w:rsid w:val="00155063"/>
    <w:rsid w:val="001638AD"/>
    <w:rsid w:val="001769B8"/>
    <w:rsid w:val="001845A2"/>
    <w:rsid w:val="00186ABA"/>
    <w:rsid w:val="001B1B37"/>
    <w:rsid w:val="001B4550"/>
    <w:rsid w:val="001C0269"/>
    <w:rsid w:val="001D2A06"/>
    <w:rsid w:val="001D5453"/>
    <w:rsid w:val="001E060F"/>
    <w:rsid w:val="001E3495"/>
    <w:rsid w:val="001E4AFC"/>
    <w:rsid w:val="001F4BEF"/>
    <w:rsid w:val="001F5B4F"/>
    <w:rsid w:val="0020607F"/>
    <w:rsid w:val="00206899"/>
    <w:rsid w:val="0022669E"/>
    <w:rsid w:val="00226776"/>
    <w:rsid w:val="00236DE9"/>
    <w:rsid w:val="002466CE"/>
    <w:rsid w:val="00250505"/>
    <w:rsid w:val="00250B57"/>
    <w:rsid w:val="002524E4"/>
    <w:rsid w:val="00276907"/>
    <w:rsid w:val="00287C55"/>
    <w:rsid w:val="002A613F"/>
    <w:rsid w:val="002B2429"/>
    <w:rsid w:val="002C0BD1"/>
    <w:rsid w:val="002C33B4"/>
    <w:rsid w:val="002C7CD3"/>
    <w:rsid w:val="002D1955"/>
    <w:rsid w:val="002D3BCD"/>
    <w:rsid w:val="002E2560"/>
    <w:rsid w:val="00323DC5"/>
    <w:rsid w:val="00331795"/>
    <w:rsid w:val="00335067"/>
    <w:rsid w:val="003361A6"/>
    <w:rsid w:val="00336222"/>
    <w:rsid w:val="00365327"/>
    <w:rsid w:val="0037211F"/>
    <w:rsid w:val="00377612"/>
    <w:rsid w:val="00392A90"/>
    <w:rsid w:val="003A28DF"/>
    <w:rsid w:val="003B28DA"/>
    <w:rsid w:val="003B4485"/>
    <w:rsid w:val="003B543A"/>
    <w:rsid w:val="003C2342"/>
    <w:rsid w:val="003D7A5A"/>
    <w:rsid w:val="003E4F45"/>
    <w:rsid w:val="003E5EFA"/>
    <w:rsid w:val="003F0F08"/>
    <w:rsid w:val="003F4B45"/>
    <w:rsid w:val="00407884"/>
    <w:rsid w:val="00407A05"/>
    <w:rsid w:val="004152B7"/>
    <w:rsid w:val="004201DF"/>
    <w:rsid w:val="0043420F"/>
    <w:rsid w:val="004440C5"/>
    <w:rsid w:val="00446D58"/>
    <w:rsid w:val="00451FDB"/>
    <w:rsid w:val="004564A6"/>
    <w:rsid w:val="004711FA"/>
    <w:rsid w:val="00482150"/>
    <w:rsid w:val="00482E91"/>
    <w:rsid w:val="0048412A"/>
    <w:rsid w:val="004A2A53"/>
    <w:rsid w:val="004A43F1"/>
    <w:rsid w:val="004C66DB"/>
    <w:rsid w:val="004F050F"/>
    <w:rsid w:val="00511688"/>
    <w:rsid w:val="005125DF"/>
    <w:rsid w:val="00544B9A"/>
    <w:rsid w:val="00550716"/>
    <w:rsid w:val="0055193B"/>
    <w:rsid w:val="00560907"/>
    <w:rsid w:val="00561E91"/>
    <w:rsid w:val="00567370"/>
    <w:rsid w:val="00575FFC"/>
    <w:rsid w:val="005829B5"/>
    <w:rsid w:val="00587733"/>
    <w:rsid w:val="005B4230"/>
    <w:rsid w:val="005B5BEC"/>
    <w:rsid w:val="005C142A"/>
    <w:rsid w:val="005C4B48"/>
    <w:rsid w:val="005D42EF"/>
    <w:rsid w:val="005D6E87"/>
    <w:rsid w:val="005E505A"/>
    <w:rsid w:val="006103B6"/>
    <w:rsid w:val="00612C22"/>
    <w:rsid w:val="00613841"/>
    <w:rsid w:val="00613D92"/>
    <w:rsid w:val="00625BEE"/>
    <w:rsid w:val="006264A6"/>
    <w:rsid w:val="006301D1"/>
    <w:rsid w:val="006307AE"/>
    <w:rsid w:val="00675ACD"/>
    <w:rsid w:val="00681711"/>
    <w:rsid w:val="006977BB"/>
    <w:rsid w:val="006A1F22"/>
    <w:rsid w:val="006A5F4C"/>
    <w:rsid w:val="006A6366"/>
    <w:rsid w:val="006A792B"/>
    <w:rsid w:val="006C7E5F"/>
    <w:rsid w:val="006E2B34"/>
    <w:rsid w:val="006E58A5"/>
    <w:rsid w:val="006F133B"/>
    <w:rsid w:val="006F5A71"/>
    <w:rsid w:val="0071386B"/>
    <w:rsid w:val="007159A9"/>
    <w:rsid w:val="0072633F"/>
    <w:rsid w:val="007335BA"/>
    <w:rsid w:val="0073417B"/>
    <w:rsid w:val="007579D5"/>
    <w:rsid w:val="007743C6"/>
    <w:rsid w:val="00781B9D"/>
    <w:rsid w:val="00794D56"/>
    <w:rsid w:val="007A003A"/>
    <w:rsid w:val="007C1133"/>
    <w:rsid w:val="007C6A56"/>
    <w:rsid w:val="007E354B"/>
    <w:rsid w:val="007E7F62"/>
    <w:rsid w:val="008027D1"/>
    <w:rsid w:val="008045C5"/>
    <w:rsid w:val="00813325"/>
    <w:rsid w:val="008144E4"/>
    <w:rsid w:val="008223E0"/>
    <w:rsid w:val="00827E76"/>
    <w:rsid w:val="00830FC6"/>
    <w:rsid w:val="00844FC1"/>
    <w:rsid w:val="00851F20"/>
    <w:rsid w:val="00860613"/>
    <w:rsid w:val="008803F5"/>
    <w:rsid w:val="00890AB3"/>
    <w:rsid w:val="0089361F"/>
    <w:rsid w:val="00894141"/>
    <w:rsid w:val="008B0321"/>
    <w:rsid w:val="008B5CD1"/>
    <w:rsid w:val="008C19BC"/>
    <w:rsid w:val="008C7E4E"/>
    <w:rsid w:val="008D389A"/>
    <w:rsid w:val="008D4EB2"/>
    <w:rsid w:val="008D7BDD"/>
    <w:rsid w:val="008E0267"/>
    <w:rsid w:val="008E32F1"/>
    <w:rsid w:val="008F2EEF"/>
    <w:rsid w:val="008F5A2E"/>
    <w:rsid w:val="009007FD"/>
    <w:rsid w:val="00900F57"/>
    <w:rsid w:val="00907BCD"/>
    <w:rsid w:val="009176A0"/>
    <w:rsid w:val="00927639"/>
    <w:rsid w:val="00930D7F"/>
    <w:rsid w:val="009461E3"/>
    <w:rsid w:val="00950AA8"/>
    <w:rsid w:val="00950DB4"/>
    <w:rsid w:val="0095281D"/>
    <w:rsid w:val="009606EB"/>
    <w:rsid w:val="0097623E"/>
    <w:rsid w:val="0097672B"/>
    <w:rsid w:val="0098203C"/>
    <w:rsid w:val="009A4474"/>
    <w:rsid w:val="009B4DBF"/>
    <w:rsid w:val="009C0F63"/>
    <w:rsid w:val="009C2030"/>
    <w:rsid w:val="009C66C7"/>
    <w:rsid w:val="009C7EF5"/>
    <w:rsid w:val="009D0267"/>
    <w:rsid w:val="009E7AA2"/>
    <w:rsid w:val="00A018CD"/>
    <w:rsid w:val="00A07FCB"/>
    <w:rsid w:val="00A11730"/>
    <w:rsid w:val="00A2162E"/>
    <w:rsid w:val="00A22349"/>
    <w:rsid w:val="00A26137"/>
    <w:rsid w:val="00A345AE"/>
    <w:rsid w:val="00A347CE"/>
    <w:rsid w:val="00A602CC"/>
    <w:rsid w:val="00A60D3D"/>
    <w:rsid w:val="00A637EA"/>
    <w:rsid w:val="00A6774C"/>
    <w:rsid w:val="00A76E7C"/>
    <w:rsid w:val="00A82ADD"/>
    <w:rsid w:val="00A848F6"/>
    <w:rsid w:val="00AB1E21"/>
    <w:rsid w:val="00AD24E6"/>
    <w:rsid w:val="00AD3466"/>
    <w:rsid w:val="00AD6D72"/>
    <w:rsid w:val="00B0606A"/>
    <w:rsid w:val="00B13831"/>
    <w:rsid w:val="00B458F7"/>
    <w:rsid w:val="00B460C2"/>
    <w:rsid w:val="00B4767E"/>
    <w:rsid w:val="00B75ED8"/>
    <w:rsid w:val="00B807CE"/>
    <w:rsid w:val="00B829E1"/>
    <w:rsid w:val="00B84D6F"/>
    <w:rsid w:val="00B9540B"/>
    <w:rsid w:val="00BA1B23"/>
    <w:rsid w:val="00BB2042"/>
    <w:rsid w:val="00BB291C"/>
    <w:rsid w:val="00BD30AC"/>
    <w:rsid w:val="00BE2631"/>
    <w:rsid w:val="00BE3606"/>
    <w:rsid w:val="00BF6A7B"/>
    <w:rsid w:val="00BF75F7"/>
    <w:rsid w:val="00C00715"/>
    <w:rsid w:val="00C07B0D"/>
    <w:rsid w:val="00C10CC1"/>
    <w:rsid w:val="00C20D2C"/>
    <w:rsid w:val="00C45271"/>
    <w:rsid w:val="00C50883"/>
    <w:rsid w:val="00C56CE8"/>
    <w:rsid w:val="00C61462"/>
    <w:rsid w:val="00C70B41"/>
    <w:rsid w:val="00C80B2D"/>
    <w:rsid w:val="00C93473"/>
    <w:rsid w:val="00CB2AE8"/>
    <w:rsid w:val="00CB3EBD"/>
    <w:rsid w:val="00CC126F"/>
    <w:rsid w:val="00CD25A9"/>
    <w:rsid w:val="00CD335E"/>
    <w:rsid w:val="00CE068D"/>
    <w:rsid w:val="00CF1C58"/>
    <w:rsid w:val="00CF26CD"/>
    <w:rsid w:val="00CF4758"/>
    <w:rsid w:val="00CF5242"/>
    <w:rsid w:val="00D061DC"/>
    <w:rsid w:val="00D152F9"/>
    <w:rsid w:val="00D201C7"/>
    <w:rsid w:val="00D624B2"/>
    <w:rsid w:val="00D71F01"/>
    <w:rsid w:val="00DA4478"/>
    <w:rsid w:val="00DA47B4"/>
    <w:rsid w:val="00DB00A8"/>
    <w:rsid w:val="00DB2CA1"/>
    <w:rsid w:val="00DC2F99"/>
    <w:rsid w:val="00DC36BB"/>
    <w:rsid w:val="00DC4BF8"/>
    <w:rsid w:val="00DC71B8"/>
    <w:rsid w:val="00DD321C"/>
    <w:rsid w:val="00DD6AF5"/>
    <w:rsid w:val="00E238BE"/>
    <w:rsid w:val="00E479FA"/>
    <w:rsid w:val="00E56477"/>
    <w:rsid w:val="00E62101"/>
    <w:rsid w:val="00E67539"/>
    <w:rsid w:val="00E678A0"/>
    <w:rsid w:val="00E76680"/>
    <w:rsid w:val="00E853FC"/>
    <w:rsid w:val="00E920EF"/>
    <w:rsid w:val="00E9251E"/>
    <w:rsid w:val="00E978A5"/>
    <w:rsid w:val="00EA682A"/>
    <w:rsid w:val="00EB05D8"/>
    <w:rsid w:val="00EC6611"/>
    <w:rsid w:val="00ED3C1B"/>
    <w:rsid w:val="00ED576D"/>
    <w:rsid w:val="00EE29C9"/>
    <w:rsid w:val="00EF06D0"/>
    <w:rsid w:val="00EF1484"/>
    <w:rsid w:val="00F03461"/>
    <w:rsid w:val="00F4235D"/>
    <w:rsid w:val="00F42D50"/>
    <w:rsid w:val="00F52812"/>
    <w:rsid w:val="00F7766C"/>
    <w:rsid w:val="00F80FDA"/>
    <w:rsid w:val="00F82076"/>
    <w:rsid w:val="00F82A36"/>
    <w:rsid w:val="00F86F3C"/>
    <w:rsid w:val="00FA2CC7"/>
    <w:rsid w:val="00FC38EE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85D7F8B"/>
  <w15:chartTrackingRefBased/>
  <w15:docId w15:val="{E42E3D0E-A3C8-4919-80E4-CED4A961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aliases w:val="Standaard IKNL"/>
    <w:next w:val="BasistekstIKNL"/>
    <w:qFormat/>
    <w:rsid w:val="00560907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Kop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Kop2">
    <w:name w:val="heading 2"/>
    <w:aliases w:val="(Paragraaf) IKNL"/>
    <w:basedOn w:val="ZsysbasisIKNL"/>
    <w:next w:val="BasistekstIKNL"/>
    <w:qFormat/>
    <w:rsid w:val="00950AA8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Kop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Kop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Kop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Kop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rsid w:val="00122DED"/>
  </w:style>
  <w:style w:type="paragraph" w:customStyle="1" w:styleId="ZsysbasisIKNL">
    <w:name w:val="Zsysbasis IKNL"/>
    <w:next w:val="BasistekstIKNL"/>
    <w:semiHidden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GevolgdeHyperlink">
    <w:name w:val="FollowedHyperlink"/>
    <w:aliases w:val="GevolgdeHyperlink IKNL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IKNL"/>
    <w:basedOn w:val="Standaardalinea-lettertype"/>
    <w:rsid w:val="00B460C2"/>
    <w:rPr>
      <w:color w:val="auto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Koptekst">
    <w:name w:val="header"/>
    <w:basedOn w:val="ZsysbasisIKNL"/>
    <w:next w:val="BasistekstIKNL"/>
    <w:semiHidden/>
    <w:rsid w:val="00122DED"/>
  </w:style>
  <w:style w:type="paragraph" w:styleId="Voettekst">
    <w:name w:val="footer"/>
    <w:basedOn w:val="ZsysbasisIKNL"/>
    <w:next w:val="BasistekstIKNL"/>
    <w:semiHidden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830FC6"/>
    <w:pPr>
      <w:numPr>
        <w:numId w:val="46"/>
      </w:numPr>
    </w:pPr>
  </w:style>
  <w:style w:type="numbering" w:styleId="111111">
    <w:name w:val="Outline List 2"/>
    <w:basedOn w:val="Geenlijst"/>
    <w:semiHidden/>
    <w:rsid w:val="002A613F"/>
    <w:pPr>
      <w:numPr>
        <w:numId w:val="6"/>
      </w:numPr>
    </w:pPr>
  </w:style>
  <w:style w:type="numbering" w:styleId="1ai">
    <w:name w:val="Outline List 1"/>
    <w:basedOn w:val="Geenlij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830FC6"/>
    <w:pPr>
      <w:numPr>
        <w:ilvl w:val="1"/>
        <w:numId w:val="46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830FC6"/>
    <w:pPr>
      <w:numPr>
        <w:numId w:val="43"/>
      </w:numPr>
    </w:pPr>
  </w:style>
  <w:style w:type="paragraph" w:customStyle="1" w:styleId="Opsommingnummer2eniveauIKNL">
    <w:name w:val="Opsomming nummer 2e niveau IKNL"/>
    <w:basedOn w:val="ZsysbasisIKNL"/>
    <w:rsid w:val="00830FC6"/>
    <w:pPr>
      <w:numPr>
        <w:ilvl w:val="1"/>
        <w:numId w:val="43"/>
      </w:numPr>
    </w:pPr>
  </w:style>
  <w:style w:type="paragraph" w:customStyle="1" w:styleId="Opsommingnummer3eniveauIKNL">
    <w:name w:val="Opsomming nummer 3e niveau IKNL"/>
    <w:basedOn w:val="ZsysbasisIKNL"/>
    <w:rsid w:val="00830FC6"/>
    <w:pPr>
      <w:numPr>
        <w:ilvl w:val="2"/>
        <w:numId w:val="43"/>
      </w:numPr>
    </w:pPr>
  </w:style>
  <w:style w:type="paragraph" w:styleId="Aanhef">
    <w:name w:val="Salutation"/>
    <w:basedOn w:val="ZsysbasisIKNL"/>
    <w:next w:val="BasistekstIKNL"/>
    <w:semiHidden/>
    <w:rsid w:val="0020607F"/>
  </w:style>
  <w:style w:type="paragraph" w:styleId="Adresenvelop">
    <w:name w:val="envelope address"/>
    <w:basedOn w:val="ZsysbasisIKNL"/>
    <w:next w:val="BasistekstIKNL"/>
    <w:semiHidden/>
    <w:rsid w:val="0020607F"/>
  </w:style>
  <w:style w:type="paragraph" w:styleId="Afsluit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550716"/>
    <w:pPr>
      <w:tabs>
        <w:tab w:val="left" w:pos="170"/>
      </w:tabs>
      <w:ind w:left="170" w:hanging="170"/>
    </w:pPr>
  </w:style>
  <w:style w:type="paragraph" w:customStyle="1" w:styleId="Inspring2eniveauIKNL">
    <w:name w:val="Inspring 2e niveau IKNL"/>
    <w:basedOn w:val="ZsysbasisIKNL"/>
    <w:rsid w:val="00550716"/>
    <w:pPr>
      <w:tabs>
        <w:tab w:val="left" w:pos="510"/>
      </w:tabs>
      <w:ind w:left="510" w:hanging="340"/>
    </w:pPr>
  </w:style>
  <w:style w:type="paragraph" w:customStyle="1" w:styleId="Inspring3eniveauIKNL">
    <w:name w:val="Inspring 3e niveau IKNL"/>
    <w:basedOn w:val="ZsysbasisIKNL"/>
    <w:rsid w:val="00550716"/>
    <w:pPr>
      <w:tabs>
        <w:tab w:val="left" w:pos="851"/>
      </w:tabs>
      <w:ind w:left="850" w:hanging="340"/>
    </w:pPr>
  </w:style>
  <w:style w:type="paragraph" w:customStyle="1" w:styleId="Zwevend1eniveauIKNL">
    <w:name w:val="Zwevend 1e niveau IKNL"/>
    <w:basedOn w:val="ZsysbasisIKNL"/>
    <w:rsid w:val="00550716"/>
    <w:pPr>
      <w:ind w:left="170"/>
    </w:pPr>
  </w:style>
  <w:style w:type="paragraph" w:customStyle="1" w:styleId="Zwevend2eniveauIKNL">
    <w:name w:val="Zwevend 2e niveau IKNL"/>
    <w:basedOn w:val="ZsysbasisIKNL"/>
    <w:rsid w:val="00550716"/>
    <w:pPr>
      <w:ind w:left="510"/>
    </w:pPr>
  </w:style>
  <w:style w:type="paragraph" w:customStyle="1" w:styleId="Zwevend3eniveauIKNL">
    <w:name w:val="Zwevend 3e niveau IKNL"/>
    <w:basedOn w:val="ZsysbasisIKNL"/>
    <w:rsid w:val="00550716"/>
    <w:pPr>
      <w:ind w:left="851"/>
    </w:pPr>
  </w:style>
  <w:style w:type="paragraph" w:styleId="Inhopg1">
    <w:name w:val="toc 1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3">
    <w:name w:val="toc 3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Ondertitel">
    <w:name w:val="Subtitle"/>
    <w:basedOn w:val="ZsysbasisIKNL"/>
    <w:next w:val="BasistekstIKNL"/>
    <w:semiHidden/>
    <w:qFormat/>
    <w:rsid w:val="00122DED"/>
  </w:style>
  <w:style w:type="paragraph" w:styleId="Titel">
    <w:name w:val="Title"/>
    <w:basedOn w:val="ZsysbasisIKNL"/>
    <w:next w:val="BasistekstIKNL"/>
    <w:semiHidden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950AA8"/>
    <w:pPr>
      <w:keepNext/>
      <w:spacing w:before="260"/>
    </w:pPr>
    <w:rPr>
      <w:b/>
      <w:sz w:val="20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IKNL"/>
    <w:next w:val="BasistekstIKNL"/>
    <w:semiHidden/>
    <w:rsid w:val="0020607F"/>
  </w:style>
  <w:style w:type="numbering" w:styleId="Artikelsectie">
    <w:name w:val="Outline List 3"/>
    <w:basedOn w:val="Geenlijst"/>
    <w:semiHidden/>
    <w:rsid w:val="003C2342"/>
    <w:pPr>
      <w:numPr>
        <w:numId w:val="8"/>
      </w:numPr>
    </w:pPr>
  </w:style>
  <w:style w:type="paragraph" w:styleId="Berichtkop">
    <w:name w:val="Message Header"/>
    <w:basedOn w:val="ZsysbasisIKNL"/>
    <w:next w:val="BasistekstIKNL"/>
    <w:semiHidden/>
    <w:rsid w:val="0020607F"/>
  </w:style>
  <w:style w:type="paragraph" w:styleId="Bloktekst">
    <w:name w:val="Block Text"/>
    <w:basedOn w:val="ZsysbasisIKNL"/>
    <w:next w:val="BasistekstIKNL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IKNL"/>
    <w:next w:val="BasistekstIKNL"/>
    <w:semiHidden/>
    <w:rsid w:val="0020607F"/>
  </w:style>
  <w:style w:type="paragraph" w:styleId="Handtekening">
    <w:name w:val="Signature"/>
    <w:basedOn w:val="ZsysbasisIKNL"/>
    <w:next w:val="BasistekstIKNL"/>
    <w:semiHidden/>
    <w:rsid w:val="0020607F"/>
  </w:style>
  <w:style w:type="paragraph" w:styleId="HTML-voorafopgemaakt">
    <w:name w:val="HTML Preformatted"/>
    <w:basedOn w:val="ZsysbasisIKNL"/>
    <w:next w:val="BasistekstIKNL"/>
    <w:semiHidden/>
    <w:rsid w:val="0020607F"/>
  </w:style>
  <w:style w:type="character" w:styleId="Eindnootmarkering">
    <w:name w:val="endnote reference"/>
    <w:basedOn w:val="Standaardalinea-lettertype"/>
    <w:semiHidden/>
    <w:rsid w:val="005D42EF"/>
    <w:rPr>
      <w:vertAlign w:val="superscript"/>
    </w:rPr>
  </w:style>
  <w:style w:type="character" w:styleId="HTMLCode">
    <w:name w:val="HTML Code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D42EF"/>
    <w:rPr>
      <w:i/>
      <w:iCs/>
    </w:rPr>
  </w:style>
  <w:style w:type="character" w:styleId="HTMLVariable">
    <w:name w:val="HTML Variable"/>
    <w:basedOn w:val="Standaardalinea-lettertype"/>
    <w:semiHidden/>
    <w:rsid w:val="005D42EF"/>
    <w:rPr>
      <w:i/>
      <w:iCs/>
    </w:rPr>
  </w:style>
  <w:style w:type="paragraph" w:styleId="HTML-adres">
    <w:name w:val="HTML Address"/>
    <w:basedOn w:val="ZsysbasisIKNL"/>
    <w:next w:val="BasistekstIKNL"/>
    <w:semiHidden/>
    <w:rsid w:val="0020607F"/>
  </w:style>
  <w:style w:type="character" w:styleId="HTML-acroniem">
    <w:name w:val="HTML Acronym"/>
    <w:basedOn w:val="Standaardalinea-lettertype"/>
    <w:semiHidden/>
    <w:rsid w:val="005D42EF"/>
  </w:style>
  <w:style w:type="character" w:styleId="HTML-citaat">
    <w:name w:val="HTML Cite"/>
    <w:basedOn w:val="Standaardalinea-lettertype"/>
    <w:semiHidden/>
    <w:rsid w:val="005D42EF"/>
    <w:rPr>
      <w:i/>
      <w:iCs/>
    </w:rPr>
  </w:style>
  <w:style w:type="character" w:styleId="HTML-schrijfmachine">
    <w:name w:val="HTML Typewriter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IKNL"/>
    <w:next w:val="BasistekstIKNL"/>
    <w:semiHidden/>
    <w:rsid w:val="0020607F"/>
  </w:style>
  <w:style w:type="paragraph" w:styleId="Lijst2">
    <w:name w:val="List 2"/>
    <w:basedOn w:val="ZsysbasisIKNL"/>
    <w:next w:val="BasistekstIKNL"/>
    <w:semiHidden/>
    <w:rsid w:val="0020607F"/>
  </w:style>
  <w:style w:type="paragraph" w:styleId="Lijst3">
    <w:name w:val="List 3"/>
    <w:basedOn w:val="ZsysbasisIKNL"/>
    <w:next w:val="BasistekstIKNL"/>
    <w:semiHidden/>
    <w:rsid w:val="0020607F"/>
  </w:style>
  <w:style w:type="paragraph" w:styleId="Lijst4">
    <w:name w:val="List 4"/>
    <w:basedOn w:val="ZsysbasisIKNL"/>
    <w:next w:val="BasistekstIKNL"/>
    <w:semiHidden/>
    <w:rsid w:val="0020607F"/>
  </w:style>
  <w:style w:type="paragraph" w:styleId="Lijst5">
    <w:name w:val="List 5"/>
    <w:basedOn w:val="ZsysbasisIKNL"/>
    <w:next w:val="BasistekstIKNL"/>
    <w:semiHidden/>
    <w:rsid w:val="0020607F"/>
  </w:style>
  <w:style w:type="paragraph" w:styleId="Lijstopsomteken">
    <w:name w:val="List Bullet"/>
    <w:basedOn w:val="ZsysbasisIKNL"/>
    <w:next w:val="BasistekstIKNL"/>
    <w:semiHidden/>
    <w:rsid w:val="0020607F"/>
  </w:style>
  <w:style w:type="paragraph" w:styleId="Lijstopsomteken2">
    <w:name w:val="List Bullet 2"/>
    <w:basedOn w:val="ZsysbasisIKNL"/>
    <w:next w:val="BasistekstIKNL"/>
    <w:semiHidden/>
    <w:rsid w:val="0020607F"/>
  </w:style>
  <w:style w:type="paragraph" w:styleId="Lijstopsomteken3">
    <w:name w:val="List Bullet 3"/>
    <w:basedOn w:val="ZsysbasisIKNL"/>
    <w:next w:val="BasistekstIKNL"/>
    <w:semiHidden/>
    <w:rsid w:val="0020607F"/>
  </w:style>
  <w:style w:type="paragraph" w:styleId="Lijstopsomteken4">
    <w:name w:val="List Bullet 4"/>
    <w:basedOn w:val="ZsysbasisIKNL"/>
    <w:next w:val="BasistekstIKNL"/>
    <w:semiHidden/>
    <w:rsid w:val="0020607F"/>
  </w:style>
  <w:style w:type="paragraph" w:styleId="Lijstopsomteken5">
    <w:name w:val="List Bullet 5"/>
    <w:basedOn w:val="ZsysbasisIKNL"/>
    <w:next w:val="BasistekstIKNL"/>
    <w:semiHidden/>
    <w:rsid w:val="0020607F"/>
  </w:style>
  <w:style w:type="paragraph" w:styleId="Lijstnummering">
    <w:name w:val="List Number"/>
    <w:basedOn w:val="ZsysbasisIKNL"/>
    <w:next w:val="BasistekstIKNL"/>
    <w:semiHidden/>
    <w:rsid w:val="0020607F"/>
  </w:style>
  <w:style w:type="paragraph" w:styleId="Lijstnummering2">
    <w:name w:val="List Number 2"/>
    <w:basedOn w:val="ZsysbasisIKNL"/>
    <w:next w:val="BasistekstIKNL"/>
    <w:semiHidden/>
    <w:rsid w:val="0020607F"/>
  </w:style>
  <w:style w:type="paragraph" w:styleId="Lijstnummering3">
    <w:name w:val="List Number 3"/>
    <w:basedOn w:val="ZsysbasisIKNL"/>
    <w:next w:val="BasistekstIKNL"/>
    <w:semiHidden/>
    <w:rsid w:val="0020607F"/>
  </w:style>
  <w:style w:type="paragraph" w:styleId="Lijstnummering4">
    <w:name w:val="List Number 4"/>
    <w:basedOn w:val="ZsysbasisIKNL"/>
    <w:next w:val="BasistekstIKNL"/>
    <w:semiHidden/>
    <w:rsid w:val="0020607F"/>
  </w:style>
  <w:style w:type="paragraph" w:styleId="Lijstnummering5">
    <w:name w:val="List Number 5"/>
    <w:basedOn w:val="ZsysbasisIKNL"/>
    <w:next w:val="BasistekstIKNL"/>
    <w:semiHidden/>
    <w:rsid w:val="0020607F"/>
  </w:style>
  <w:style w:type="paragraph" w:styleId="Lijstvoortzetting">
    <w:name w:val="List Continue"/>
    <w:basedOn w:val="ZsysbasisIKNL"/>
    <w:next w:val="BasistekstIKNL"/>
    <w:semiHidden/>
    <w:rsid w:val="0020607F"/>
  </w:style>
  <w:style w:type="paragraph" w:styleId="Lijstvoortzetting2">
    <w:name w:val="List Continue 2"/>
    <w:basedOn w:val="ZsysbasisIKNL"/>
    <w:next w:val="BasistekstIKNL"/>
    <w:semiHidden/>
    <w:rsid w:val="0020607F"/>
  </w:style>
  <w:style w:type="paragraph" w:styleId="Lijstvoortzetting3">
    <w:name w:val="List Continue 3"/>
    <w:basedOn w:val="ZsysbasisIKNL"/>
    <w:next w:val="BasistekstIKNL"/>
    <w:semiHidden/>
    <w:rsid w:val="0020607F"/>
  </w:style>
  <w:style w:type="paragraph" w:styleId="Lijstvoortzetting4">
    <w:name w:val="List Continue 4"/>
    <w:basedOn w:val="ZsysbasisIKNL"/>
    <w:next w:val="BasistekstIKNL"/>
    <w:semiHidden/>
    <w:rsid w:val="0020607F"/>
  </w:style>
  <w:style w:type="paragraph" w:styleId="Lijstvoortzetting5">
    <w:name w:val="List Continue 5"/>
    <w:basedOn w:val="ZsysbasisIKNL"/>
    <w:next w:val="BasistekstIKNL"/>
    <w:semiHidden/>
    <w:rsid w:val="0020607F"/>
  </w:style>
  <w:style w:type="character" w:styleId="HTML-voorbeeld">
    <w:name w:val="HTML Sample"/>
    <w:basedOn w:val="Standaardalinea-lettertype"/>
    <w:semiHidden/>
    <w:rsid w:val="005D42EF"/>
    <w:rPr>
      <w:rFonts w:ascii="Courier New" w:hAnsi="Courier New" w:cs="Courier New"/>
    </w:rPr>
  </w:style>
  <w:style w:type="paragraph" w:styleId="Normaalweb">
    <w:name w:val="Normal (Web)"/>
    <w:basedOn w:val="ZsysbasisIKNL"/>
    <w:next w:val="BasistekstIKNL"/>
    <w:semiHidden/>
    <w:rsid w:val="0020607F"/>
  </w:style>
  <w:style w:type="paragraph" w:styleId="Notitiekop">
    <w:name w:val="Note Heading"/>
    <w:basedOn w:val="ZsysbasisIKNL"/>
    <w:next w:val="BasistekstIKNL"/>
    <w:semiHidden/>
    <w:rsid w:val="0020607F"/>
  </w:style>
  <w:style w:type="paragraph" w:styleId="Plattetekst">
    <w:name w:val="Body Text"/>
    <w:basedOn w:val="ZsysbasisIKNL"/>
    <w:next w:val="BasistekstIKNL"/>
    <w:semiHidden/>
    <w:rsid w:val="0020607F"/>
  </w:style>
  <w:style w:type="paragraph" w:styleId="Plattetekst2">
    <w:name w:val="Body Text 2"/>
    <w:basedOn w:val="ZsysbasisIKNL"/>
    <w:next w:val="BasistekstIKNL"/>
    <w:semiHidden/>
    <w:rsid w:val="0020607F"/>
  </w:style>
  <w:style w:type="paragraph" w:styleId="Plattetekst3">
    <w:name w:val="Body Text 3"/>
    <w:basedOn w:val="ZsysbasisIKNL"/>
    <w:next w:val="BasistekstIKNL"/>
    <w:semiHidden/>
    <w:rsid w:val="0020607F"/>
  </w:style>
  <w:style w:type="paragraph" w:styleId="Platteteksteersteinspringing">
    <w:name w:val="Body Text First Indent"/>
    <w:basedOn w:val="ZsysbasisIKNL"/>
    <w:next w:val="BasistekstIKNL"/>
    <w:semiHidden/>
    <w:rsid w:val="0020607F"/>
  </w:style>
  <w:style w:type="paragraph" w:styleId="Plattetekstinspringen">
    <w:name w:val="Body Text Indent"/>
    <w:basedOn w:val="ZsysbasisIKNL"/>
    <w:next w:val="BasistekstIKNL"/>
    <w:semiHidden/>
    <w:rsid w:val="0020607F"/>
  </w:style>
  <w:style w:type="paragraph" w:styleId="Platteteksteersteinspringing2">
    <w:name w:val="Body Text First Indent 2"/>
    <w:basedOn w:val="ZsysbasisIKNL"/>
    <w:next w:val="BasistekstIKNL"/>
    <w:semiHidden/>
    <w:rsid w:val="0020607F"/>
  </w:style>
  <w:style w:type="paragraph" w:styleId="Plattetekstinspringen2">
    <w:name w:val="Body Text Indent 2"/>
    <w:basedOn w:val="ZsysbasisIKNL"/>
    <w:next w:val="BasistekstIKNL"/>
    <w:semiHidden/>
    <w:rsid w:val="0020607F"/>
  </w:style>
  <w:style w:type="paragraph" w:styleId="Plattetekstinspringen3">
    <w:name w:val="Body Text Indent 3"/>
    <w:basedOn w:val="ZsysbasisIKNL"/>
    <w:next w:val="BasistekstIKNL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Nadruk">
    <w:name w:val="Emphasis"/>
    <w:basedOn w:val="Standaardalinea-lettertype"/>
    <w:semiHidden/>
    <w:qFormat/>
    <w:rsid w:val="005D42EF"/>
    <w:rPr>
      <w:i/>
      <w:iCs/>
    </w:rPr>
  </w:style>
  <w:style w:type="paragraph" w:styleId="Standaardinspringing">
    <w:name w:val="Normal Indent"/>
    <w:basedOn w:val="ZsysbasisIKNL"/>
    <w:next w:val="BasistekstIKNL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semiHidden/>
    <w:rsid w:val="00A6774C"/>
    <w:rPr>
      <w:vertAlign w:val="superscript"/>
    </w:rPr>
  </w:style>
  <w:style w:type="paragraph" w:styleId="Voetnoottekst">
    <w:name w:val="footnote text"/>
    <w:basedOn w:val="ZsysbasisIKNL"/>
    <w:semiHidden/>
    <w:rsid w:val="00A6774C"/>
    <w:rPr>
      <w:sz w:val="15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qFormat/>
    <w:rsid w:val="00451FDB"/>
    <w:rPr>
      <w:b w:val="0"/>
      <w:bCs w:val="0"/>
    </w:rPr>
  </w:style>
  <w:style w:type="paragraph" w:styleId="Datum">
    <w:name w:val="Date"/>
    <w:basedOn w:val="ZsysbasisIKNL"/>
    <w:next w:val="BasistekstIKNL"/>
    <w:semiHidden/>
    <w:rsid w:val="0020607F"/>
  </w:style>
  <w:style w:type="paragraph" w:styleId="Tekstzonderopmaak">
    <w:name w:val="Plain Text"/>
    <w:aliases w:val="Tekst zonder opmaak IKNL"/>
    <w:basedOn w:val="ZsysbasisIKNL"/>
    <w:next w:val="BasistekstIKNL"/>
    <w:rsid w:val="0020607F"/>
  </w:style>
  <w:style w:type="paragraph" w:styleId="Ballontekst">
    <w:name w:val="Balloon Text"/>
    <w:basedOn w:val="ZsysbasisIKNL"/>
    <w:next w:val="BasistekstIKNL"/>
    <w:semiHidden/>
    <w:rsid w:val="0020607F"/>
  </w:style>
  <w:style w:type="paragraph" w:styleId="Bijschrift">
    <w:name w:val="caption"/>
    <w:basedOn w:val="ZsysbasisIKNL"/>
    <w:next w:val="BasistekstIKNL"/>
    <w:semiHidden/>
    <w:qFormat/>
    <w:rsid w:val="0020607F"/>
  </w:style>
  <w:style w:type="paragraph" w:styleId="Bronvermelding">
    <w:name w:val="table of authorities"/>
    <w:basedOn w:val="ZsysbasisIKNL"/>
    <w:next w:val="BasistekstIKNL"/>
    <w:semiHidden/>
    <w:rsid w:val="0020607F"/>
  </w:style>
  <w:style w:type="paragraph" w:styleId="Documentstructuur">
    <w:name w:val="Document Map"/>
    <w:basedOn w:val="ZsysbasisIKNL"/>
    <w:next w:val="BasistekstIKNL"/>
    <w:semiHidden/>
    <w:rsid w:val="0020607F"/>
  </w:style>
  <w:style w:type="character" w:styleId="Regelnummer">
    <w:name w:val="line number"/>
    <w:basedOn w:val="Standaardalinea-lettertype"/>
    <w:semiHidden/>
    <w:rsid w:val="005D42EF"/>
  </w:style>
  <w:style w:type="paragraph" w:styleId="Eindnoottekst">
    <w:name w:val="endnote text"/>
    <w:basedOn w:val="ZsysbasisIKNL"/>
    <w:next w:val="BasistekstIKNL"/>
    <w:semiHidden/>
    <w:rsid w:val="0020607F"/>
  </w:style>
  <w:style w:type="paragraph" w:styleId="Indexkop">
    <w:name w:val="index heading"/>
    <w:basedOn w:val="ZsysbasisIKNL"/>
    <w:next w:val="BasistekstIKNL"/>
    <w:semiHidden/>
    <w:rsid w:val="0020607F"/>
  </w:style>
  <w:style w:type="paragraph" w:styleId="Kopbronvermelding">
    <w:name w:val="toa heading"/>
    <w:basedOn w:val="ZsysbasisIKNL"/>
    <w:next w:val="BasistekstIKNL"/>
    <w:semiHidden/>
    <w:rsid w:val="0020607F"/>
  </w:style>
  <w:style w:type="paragraph" w:styleId="Lijstmetafbeeldingen">
    <w:name w:val="table of figures"/>
    <w:basedOn w:val="ZsysbasisIKNL"/>
    <w:next w:val="BasistekstIKNL"/>
    <w:semiHidden/>
    <w:rsid w:val="0020607F"/>
  </w:style>
  <w:style w:type="paragraph" w:styleId="Macrotekst">
    <w:name w:val="macro"/>
    <w:basedOn w:val="ZsysbasisIKNL"/>
    <w:next w:val="BasistekstIKNL"/>
    <w:semiHidden/>
    <w:rsid w:val="0020607F"/>
  </w:style>
  <w:style w:type="paragraph" w:styleId="Tekstopmerking">
    <w:name w:val="annotation text"/>
    <w:basedOn w:val="ZsysbasisIKNL"/>
    <w:next w:val="BasistekstIKNL"/>
    <w:semiHidden/>
    <w:rsid w:val="0020607F"/>
  </w:style>
  <w:style w:type="paragraph" w:styleId="Onderwerpvanopmerking">
    <w:name w:val="annotation subject"/>
    <w:basedOn w:val="ZsysbasisIKNL"/>
    <w:next w:val="BasistekstIKNL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Geenlijst"/>
    <w:semiHidden/>
    <w:rsid w:val="00830FC6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830FC6"/>
    <w:pPr>
      <w:numPr>
        <w:numId w:val="38"/>
      </w:numPr>
    </w:pPr>
  </w:style>
  <w:style w:type="numbering" w:customStyle="1" w:styleId="LijstopsommingtekenIKNL">
    <w:name w:val="Lijst opsomming teken IKNL"/>
    <w:basedOn w:val="Geenlijst"/>
    <w:semiHidden/>
    <w:rsid w:val="00830FC6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semiHidden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830FC6"/>
    <w:pPr>
      <w:numPr>
        <w:ilvl w:val="2"/>
        <w:numId w:val="46"/>
      </w:numPr>
    </w:pPr>
  </w:style>
  <w:style w:type="paragraph" w:customStyle="1" w:styleId="Opsommingletter2eniveauIKNL">
    <w:name w:val="Opsomming letter 2e niveau IKNL"/>
    <w:basedOn w:val="ZsysbasisIKNL"/>
    <w:rsid w:val="00830FC6"/>
    <w:pPr>
      <w:numPr>
        <w:ilvl w:val="1"/>
        <w:numId w:val="40"/>
      </w:numPr>
    </w:pPr>
  </w:style>
  <w:style w:type="paragraph" w:customStyle="1" w:styleId="Opsommingletter3eniveauIKNL">
    <w:name w:val="Opsomming letter 3e niveau IKNL"/>
    <w:basedOn w:val="ZsysbasisIKNL"/>
    <w:rsid w:val="00830FC6"/>
    <w:pPr>
      <w:numPr>
        <w:ilvl w:val="2"/>
        <w:numId w:val="40"/>
      </w:numPr>
    </w:pPr>
  </w:style>
  <w:style w:type="paragraph" w:customStyle="1" w:styleId="DocumentgegevensIKNL">
    <w:name w:val="Documentgegevens IKNL"/>
    <w:basedOn w:val="ZsysbasisIKNL"/>
    <w:rsid w:val="00A602CC"/>
    <w:pPr>
      <w:spacing w:line="260" w:lineRule="exact"/>
    </w:pPr>
  </w:style>
  <w:style w:type="paragraph" w:customStyle="1" w:styleId="DocumentgegevensonderwerpIKNL">
    <w:name w:val="Documentgegevens onderwerp IKNL"/>
    <w:basedOn w:val="ZsysbasisIKNL"/>
    <w:rsid w:val="00A602CC"/>
    <w:pPr>
      <w:spacing w:line="260" w:lineRule="exact"/>
    </w:pPr>
  </w:style>
  <w:style w:type="paragraph" w:customStyle="1" w:styleId="DocumentgegevensdatumIKNL">
    <w:name w:val="Documentgegevens datum IKNL"/>
    <w:basedOn w:val="ZsysbasisIKNL"/>
    <w:rsid w:val="00675ACD"/>
    <w:pPr>
      <w:spacing w:line="260" w:lineRule="exact"/>
    </w:pPr>
  </w:style>
  <w:style w:type="paragraph" w:customStyle="1" w:styleId="DocumentgegevensreferentieIKNL">
    <w:name w:val="Documentgegevens referentie IKNL"/>
    <w:basedOn w:val="ZsysbasisIKNL"/>
    <w:rsid w:val="00A602CC"/>
    <w:pPr>
      <w:spacing w:line="260" w:lineRule="exact"/>
    </w:pPr>
  </w:style>
  <w:style w:type="paragraph" w:customStyle="1" w:styleId="DocumentgegevenskopjeIKNL">
    <w:name w:val="Documentgegevens kopje IKNL"/>
    <w:basedOn w:val="ZsysbasisIKNL"/>
    <w:rsid w:val="00675ACD"/>
    <w:pPr>
      <w:spacing w:line="260" w:lineRule="exact"/>
    </w:pPr>
    <w:rPr>
      <w:sz w:val="14"/>
    </w:rPr>
  </w:style>
  <w:style w:type="paragraph" w:customStyle="1" w:styleId="RetouradresIKNL">
    <w:name w:val="Retouradres IKNL"/>
    <w:basedOn w:val="ZsysbasisIKNL"/>
    <w:rsid w:val="00D152F9"/>
    <w:pPr>
      <w:spacing w:line="260" w:lineRule="exact"/>
    </w:pPr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paragraph" w:customStyle="1" w:styleId="NaamvergadergroepIKNL">
    <w:name w:val="Naam vergadergroep IKNL"/>
    <w:basedOn w:val="ZsysbasisIKNL"/>
    <w:next w:val="BasistekstIKNL"/>
    <w:rsid w:val="00FC38EE"/>
    <w:pPr>
      <w:spacing w:after="260" w:line="260" w:lineRule="exact"/>
    </w:pPr>
    <w:rPr>
      <w:sz w:val="22"/>
    </w:rPr>
  </w:style>
  <w:style w:type="paragraph" w:customStyle="1" w:styleId="NummerIKNL">
    <w:name w:val="Nummer IKNL"/>
    <w:basedOn w:val="ZsysbasisIKNL"/>
    <w:rsid w:val="00EA682A"/>
    <w:pPr>
      <w:numPr>
        <w:numId w:val="28"/>
      </w:numPr>
      <w:spacing w:line="260" w:lineRule="exact"/>
    </w:pPr>
    <w:rPr>
      <w:position w:val="-1"/>
      <w:sz w:val="22"/>
    </w:rPr>
  </w:style>
  <w:style w:type="numbering" w:customStyle="1" w:styleId="LijstopsommingletterIKNL">
    <w:name w:val="Lijst opsomming letter IKNL"/>
    <w:basedOn w:val="Geenlijst"/>
    <w:semiHidden/>
    <w:rsid w:val="00830FC6"/>
    <w:pPr>
      <w:numPr>
        <w:numId w:val="29"/>
      </w:numPr>
    </w:pPr>
  </w:style>
  <w:style w:type="table" w:customStyle="1" w:styleId="TabelIKNL">
    <w:name w:val="Tabel IKNL"/>
    <w:basedOn w:val="Standaardtabel"/>
    <w:rsid w:val="00226776"/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TabeltekstIKNL">
    <w:name w:val="Tabeltekst IKNL"/>
    <w:basedOn w:val="ZsysbasisIKNL"/>
    <w:rsid w:val="00040508"/>
    <w:rPr>
      <w:sz w:val="14"/>
    </w:rPr>
  </w:style>
  <w:style w:type="paragraph" w:customStyle="1" w:styleId="TabeltitelIKNL">
    <w:name w:val="Tabeltitel IKNL"/>
    <w:basedOn w:val="ZsysbasisIKNL"/>
    <w:next w:val="BasistekstIKNL"/>
    <w:rsid w:val="002C7CD3"/>
    <w:pPr>
      <w:tabs>
        <w:tab w:val="left" w:pos="0"/>
      </w:tabs>
      <w:spacing w:line="260" w:lineRule="exact"/>
      <w:ind w:hanging="1134"/>
    </w:pPr>
    <w:rPr>
      <w:sz w:val="14"/>
    </w:rPr>
  </w:style>
  <w:style w:type="table" w:customStyle="1" w:styleId="TabelinmargeIKNL">
    <w:name w:val="Tabel in marge IKNL"/>
    <w:basedOn w:val="Standaardtabel"/>
    <w:rsid w:val="00250505"/>
    <w:rPr>
      <w:rFonts w:ascii="Arial" w:hAnsi="Arial"/>
      <w:sz w:val="14"/>
    </w:rPr>
    <w:tblPr>
      <w:tblInd w:w="-1134" w:type="dxa"/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D201C7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D201C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201C7"/>
    <w:rPr>
      <w:rFonts w:ascii="Arial" w:hAnsi="Arial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D201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1C7"/>
    <w:rPr>
      <w:rFonts w:ascii="Arial" w:hAnsi="Arial" w:cs="Maiandra GD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D201C7"/>
    <w:rPr>
      <w:rFonts w:ascii="Arial" w:hAnsi="Arial" w:cs="Maiandra GD"/>
      <w:sz w:val="18"/>
      <w:szCs w:val="18"/>
    </w:rPr>
  </w:style>
  <w:style w:type="character" w:styleId="Intensievebenadrukking">
    <w:name w:val="Intense Emphasis"/>
    <w:basedOn w:val="Standaardalinea-lettertype"/>
    <w:uiPriority w:val="21"/>
    <w:semiHidden/>
    <w:qFormat/>
    <w:rsid w:val="00D201C7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D201C7"/>
    <w:rPr>
      <w:b/>
      <w:bCs/>
      <w:smallCaps/>
      <w:color w:val="C0504D" w:themeColor="accent2"/>
      <w:spacing w:val="5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1C7"/>
    <w:pPr>
      <w:keepLines/>
      <w:numPr>
        <w:numId w:val="0"/>
      </w:numPr>
      <w:spacing w:before="480" w:line="26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semiHidden/>
    <w:qFormat/>
    <w:rsid w:val="00D201C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D201C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D201C7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201C7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D201C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2DF40-45BE-4DDB-B009-97CD5A47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Felice van Erning</dc:creator>
  <cp:keywords/>
  <dc:description/>
  <cp:lastModifiedBy>Qaderi, Seyed</cp:lastModifiedBy>
  <cp:revision>3</cp:revision>
  <cp:lastPrinted>2012-02-21T16:23:00Z</cp:lastPrinted>
  <dcterms:created xsi:type="dcterms:W3CDTF">2020-10-28T07:47:00Z</dcterms:created>
  <dcterms:modified xsi:type="dcterms:W3CDTF">2020-10-28T08:40:00Z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