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AC78A" w14:textId="4BAAAE8F" w:rsidR="00C13AEF" w:rsidRPr="00273A07" w:rsidRDefault="00C13AEF" w:rsidP="00B9545D">
      <w:pPr>
        <w:rPr>
          <w:rFonts w:asciiTheme="minorHAnsi" w:eastAsiaTheme="minorHAnsi" w:hAnsiTheme="minorHAnsi" w:cstheme="minorHAnsi"/>
          <w:sz w:val="22"/>
          <w:szCs w:val="110"/>
          <w:lang w:val="en-GB" w:eastAsia="en-US"/>
        </w:rPr>
      </w:pPr>
      <w:r w:rsidRPr="00273A07">
        <w:rPr>
          <w:rFonts w:asciiTheme="minorHAnsi" w:eastAsiaTheme="minorHAnsi" w:hAnsiTheme="minorHAnsi" w:cstheme="minorHAnsi"/>
          <w:b/>
          <w:bCs/>
          <w:sz w:val="24"/>
          <w:szCs w:val="110"/>
          <w:lang w:val="en-GB" w:eastAsia="en-US"/>
        </w:rPr>
        <w:t>Supplementary Material S6</w:t>
      </w:r>
      <w:r w:rsidRPr="00273A07">
        <w:rPr>
          <w:rFonts w:asciiTheme="minorHAnsi" w:eastAsiaTheme="minorHAnsi" w:hAnsiTheme="minorHAnsi" w:cstheme="minorHAnsi"/>
          <w:b/>
          <w:bCs/>
          <w:sz w:val="22"/>
          <w:szCs w:val="110"/>
          <w:lang w:val="en-GB" w:eastAsia="en-US"/>
        </w:rPr>
        <w:t xml:space="preserve"> </w:t>
      </w:r>
      <w:r w:rsidRPr="00273A07">
        <w:rPr>
          <w:rFonts w:asciiTheme="minorHAnsi" w:eastAsiaTheme="minorHAnsi" w:hAnsiTheme="minorHAnsi" w:cstheme="minorHAnsi"/>
          <w:sz w:val="22"/>
          <w:szCs w:val="110"/>
          <w:lang w:val="en-GB" w:eastAsia="en-US"/>
        </w:rPr>
        <w:t>List of excluded publications including justifications for exclusion</w:t>
      </w:r>
      <w:r w:rsidR="0007229D" w:rsidRPr="00273A07">
        <w:rPr>
          <w:rFonts w:asciiTheme="minorHAnsi" w:eastAsiaTheme="minorHAnsi" w:hAnsiTheme="minorHAnsi" w:cstheme="minorHAnsi"/>
          <w:sz w:val="22"/>
          <w:szCs w:val="110"/>
          <w:lang w:val="en-GB" w:eastAsia="en-US"/>
        </w:rPr>
        <w:t>.</w:t>
      </w:r>
    </w:p>
    <w:tbl>
      <w:tblPr>
        <w:tblStyle w:val="TableGrid"/>
        <w:tblW w:w="0" w:type="auto"/>
        <w:tblLook w:val="04A0" w:firstRow="1" w:lastRow="0" w:firstColumn="1" w:lastColumn="0" w:noHBand="0" w:noVBand="1"/>
      </w:tblPr>
      <w:tblGrid>
        <w:gridCol w:w="8200"/>
        <w:gridCol w:w="1995"/>
      </w:tblGrid>
      <w:tr w:rsidR="00B9545D" w:rsidRPr="00273A07" w14:paraId="068717B8" w14:textId="77777777" w:rsidTr="008D3C5A">
        <w:tc>
          <w:tcPr>
            <w:tcW w:w="8200" w:type="dxa"/>
          </w:tcPr>
          <w:p w14:paraId="4BC5C509" w14:textId="77777777" w:rsidR="00B9545D" w:rsidRPr="00273A07" w:rsidRDefault="00B9545D" w:rsidP="00B9545D">
            <w:pPr>
              <w:rPr>
                <w:rFonts w:asciiTheme="minorHAnsi" w:hAnsiTheme="minorHAnsi" w:cstheme="minorHAnsi"/>
                <w:b/>
              </w:rPr>
            </w:pPr>
            <w:r w:rsidRPr="00273A07">
              <w:rPr>
                <w:rFonts w:asciiTheme="minorHAnsi" w:hAnsiTheme="minorHAnsi" w:cstheme="minorHAnsi"/>
                <w:b/>
              </w:rPr>
              <w:t>Reference</w:t>
            </w:r>
            <w:r w:rsidRPr="00273A07">
              <w:rPr>
                <w:rFonts w:asciiTheme="minorHAnsi" w:hAnsiTheme="minorHAnsi" w:cstheme="minorHAnsi"/>
                <w:b/>
              </w:rPr>
              <w:tab/>
            </w:r>
          </w:p>
        </w:tc>
        <w:tc>
          <w:tcPr>
            <w:tcW w:w="1995" w:type="dxa"/>
          </w:tcPr>
          <w:p w14:paraId="7D24C42E" w14:textId="77777777" w:rsidR="00B9545D" w:rsidRPr="00273A07" w:rsidRDefault="00B9545D" w:rsidP="00B9545D">
            <w:pPr>
              <w:rPr>
                <w:rFonts w:asciiTheme="minorHAnsi" w:hAnsiTheme="minorHAnsi" w:cstheme="minorHAnsi"/>
                <w:b/>
              </w:rPr>
            </w:pPr>
            <w:r w:rsidRPr="00273A07">
              <w:rPr>
                <w:rFonts w:asciiTheme="minorHAnsi" w:hAnsiTheme="minorHAnsi" w:cstheme="minorHAnsi"/>
                <w:b/>
              </w:rPr>
              <w:t xml:space="preserve">Reason for exclusion </w:t>
            </w:r>
          </w:p>
        </w:tc>
      </w:tr>
      <w:tr w:rsidR="00B9545D" w:rsidRPr="00273A07" w14:paraId="3CA6EED1" w14:textId="77777777" w:rsidTr="008D3C5A">
        <w:tc>
          <w:tcPr>
            <w:tcW w:w="8200" w:type="dxa"/>
          </w:tcPr>
          <w:p w14:paraId="07A59CD4" w14:textId="77777777" w:rsidR="00B9545D" w:rsidRPr="00273A07" w:rsidRDefault="00B9545D" w:rsidP="00B9545D">
            <w:pPr>
              <w:rPr>
                <w:rFonts w:asciiTheme="minorHAnsi" w:hAnsiTheme="minorHAnsi" w:cstheme="minorHAnsi"/>
              </w:rPr>
            </w:pPr>
            <w:proofErr w:type="spellStart"/>
            <w:r w:rsidRPr="00273A07">
              <w:rPr>
                <w:rFonts w:asciiTheme="minorHAnsi" w:hAnsiTheme="minorHAnsi" w:cstheme="minorHAnsi"/>
                <w:lang w:val="en-US"/>
              </w:rPr>
              <w:t>Ajala</w:t>
            </w:r>
            <w:proofErr w:type="spellEnd"/>
            <w:r w:rsidRPr="00273A07">
              <w:rPr>
                <w:rFonts w:asciiTheme="minorHAnsi" w:hAnsiTheme="minorHAnsi" w:cstheme="minorHAnsi"/>
                <w:lang w:val="en-US"/>
              </w:rPr>
              <w:t xml:space="preserve"> O, English P, Pinkney J: Systematic review and meta-analysis of different dietary approaches to the management of type 2 diabetes. </w:t>
            </w:r>
            <w:r w:rsidRPr="00273A07">
              <w:rPr>
                <w:rFonts w:asciiTheme="minorHAnsi" w:hAnsiTheme="minorHAnsi" w:cstheme="minorHAnsi"/>
              </w:rPr>
              <w:t>Am J Clin Nutr 2013;97:505–516.</w:t>
            </w:r>
          </w:p>
        </w:tc>
        <w:tc>
          <w:tcPr>
            <w:tcW w:w="1995" w:type="dxa"/>
          </w:tcPr>
          <w:p w14:paraId="777E2038" w14:textId="271211D4" w:rsidR="00B9545D" w:rsidRPr="00273A07" w:rsidRDefault="009535A4" w:rsidP="00B9545D">
            <w:pPr>
              <w:rPr>
                <w:rFonts w:asciiTheme="minorHAnsi" w:hAnsiTheme="minorHAnsi" w:cstheme="minorHAnsi"/>
                <w:lang w:val="en-US"/>
              </w:rPr>
            </w:pPr>
            <w:r w:rsidRPr="00273A07">
              <w:rPr>
                <w:rFonts w:asciiTheme="minorHAnsi" w:hAnsiTheme="minorHAnsi" w:cstheme="minorHAnsi"/>
              </w:rPr>
              <w:t>irrelevant outcome</w:t>
            </w:r>
            <w:r w:rsidRPr="00273A07" w:rsidDel="009535A4">
              <w:rPr>
                <w:rFonts w:asciiTheme="minorHAnsi" w:hAnsiTheme="minorHAnsi" w:cstheme="minorHAnsi"/>
                <w:lang w:val="en-US"/>
              </w:rPr>
              <w:t xml:space="preserve"> </w:t>
            </w:r>
          </w:p>
        </w:tc>
      </w:tr>
      <w:tr w:rsidR="00B9545D" w:rsidRPr="00273A07" w14:paraId="0235416D" w14:textId="77777777" w:rsidTr="008D3C5A">
        <w:tc>
          <w:tcPr>
            <w:tcW w:w="8200" w:type="dxa"/>
          </w:tcPr>
          <w:p w14:paraId="6B24A61C" w14:textId="77777777" w:rsidR="00B9545D" w:rsidRPr="00273A07" w:rsidRDefault="00B9545D" w:rsidP="00B9545D">
            <w:pPr>
              <w:rPr>
                <w:rFonts w:asciiTheme="minorHAnsi" w:hAnsiTheme="minorHAnsi" w:cstheme="minorHAnsi"/>
              </w:rPr>
            </w:pPr>
            <w:r w:rsidRPr="00273A07">
              <w:rPr>
                <w:rFonts w:asciiTheme="minorHAnsi" w:hAnsiTheme="minorHAnsi" w:cstheme="minorHAnsi"/>
                <w:lang w:val="en-US"/>
              </w:rPr>
              <w:t xml:space="preserve">Alvarez-Bueno C, </w:t>
            </w:r>
            <w:proofErr w:type="spellStart"/>
            <w:r w:rsidRPr="00273A07">
              <w:rPr>
                <w:rFonts w:asciiTheme="minorHAnsi" w:hAnsiTheme="minorHAnsi" w:cstheme="minorHAnsi"/>
                <w:lang w:val="en-US"/>
              </w:rPr>
              <w:t>Cavero</w:t>
            </w:r>
            <w:proofErr w:type="spellEnd"/>
            <w:r w:rsidRPr="00273A07">
              <w:rPr>
                <w:rFonts w:asciiTheme="minorHAnsi" w:hAnsiTheme="minorHAnsi" w:cstheme="minorHAnsi"/>
                <w:lang w:val="en-US"/>
              </w:rPr>
              <w:t xml:space="preserve">-Redondo I, Martinez-Vizcaino V, </w:t>
            </w:r>
            <w:proofErr w:type="spellStart"/>
            <w:r w:rsidRPr="00273A07">
              <w:rPr>
                <w:rFonts w:asciiTheme="minorHAnsi" w:hAnsiTheme="minorHAnsi" w:cstheme="minorHAnsi"/>
                <w:lang w:val="en-US"/>
              </w:rPr>
              <w:t>Sotos</w:t>
            </w:r>
            <w:proofErr w:type="spellEnd"/>
            <w:r w:rsidRPr="00273A07">
              <w:rPr>
                <w:rFonts w:asciiTheme="minorHAnsi" w:hAnsiTheme="minorHAnsi" w:cstheme="minorHAnsi"/>
                <w:lang w:val="en-US"/>
              </w:rPr>
              <w:t xml:space="preserve">-Prieto M, </w:t>
            </w:r>
            <w:proofErr w:type="gramStart"/>
            <w:r w:rsidRPr="00273A07">
              <w:rPr>
                <w:rFonts w:asciiTheme="minorHAnsi" w:hAnsiTheme="minorHAnsi" w:cstheme="minorHAnsi"/>
                <w:lang w:val="en-US"/>
              </w:rPr>
              <w:t>Ruiz</w:t>
            </w:r>
            <w:proofErr w:type="gramEnd"/>
            <w:r w:rsidRPr="00273A07">
              <w:rPr>
                <w:rFonts w:asciiTheme="minorHAnsi" w:hAnsiTheme="minorHAnsi" w:cstheme="minorHAnsi"/>
                <w:lang w:val="en-US"/>
              </w:rPr>
              <w:t xml:space="preserve"> JR, Gil A: Effects of milk and dairy product consumption on type 2 diabetes: overview of systematic reviews and meta-analyses. </w:t>
            </w:r>
            <w:r w:rsidRPr="00273A07">
              <w:rPr>
                <w:rFonts w:asciiTheme="minorHAnsi" w:hAnsiTheme="minorHAnsi" w:cstheme="minorHAnsi"/>
              </w:rPr>
              <w:t>Adv Nutr 2019;10, Suppl 2:S154-S163.</w:t>
            </w:r>
          </w:p>
        </w:tc>
        <w:tc>
          <w:tcPr>
            <w:tcW w:w="1995" w:type="dxa"/>
          </w:tcPr>
          <w:p w14:paraId="7805665F" w14:textId="77777777" w:rsidR="00B9545D" w:rsidRPr="00273A07" w:rsidRDefault="00F71E12" w:rsidP="00B9545D">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01BB50EE" w14:textId="77777777" w:rsidTr="008D3C5A">
        <w:tc>
          <w:tcPr>
            <w:tcW w:w="8200" w:type="dxa"/>
          </w:tcPr>
          <w:p w14:paraId="501BB043" w14:textId="77777777" w:rsidR="008D7A83" w:rsidRPr="00273A07" w:rsidRDefault="008D7A83" w:rsidP="00B9545D">
            <w:pPr>
              <w:rPr>
                <w:rFonts w:asciiTheme="minorHAnsi" w:hAnsiTheme="minorHAnsi" w:cstheme="minorHAnsi"/>
              </w:rPr>
            </w:pPr>
            <w:proofErr w:type="spellStart"/>
            <w:r w:rsidRPr="00273A07">
              <w:rPr>
                <w:rFonts w:asciiTheme="minorHAnsi" w:hAnsiTheme="minorHAnsi" w:cstheme="minorHAnsi"/>
                <w:lang w:val="en-US"/>
              </w:rPr>
              <w:t>Amirani</w:t>
            </w:r>
            <w:proofErr w:type="spellEnd"/>
            <w:r w:rsidRPr="00273A07">
              <w:rPr>
                <w:rFonts w:asciiTheme="minorHAnsi" w:hAnsiTheme="minorHAnsi" w:cstheme="minorHAnsi"/>
                <w:lang w:val="en-US"/>
              </w:rPr>
              <w:t xml:space="preserve"> E, </w:t>
            </w:r>
            <w:proofErr w:type="spellStart"/>
            <w:r w:rsidRPr="00273A07">
              <w:rPr>
                <w:rFonts w:asciiTheme="minorHAnsi" w:hAnsiTheme="minorHAnsi" w:cstheme="minorHAnsi"/>
                <w:lang w:val="en-US"/>
              </w:rPr>
              <w:t>Milajerdi</w:t>
            </w:r>
            <w:proofErr w:type="spellEnd"/>
            <w:r w:rsidRPr="00273A07">
              <w:rPr>
                <w:rFonts w:asciiTheme="minorHAnsi" w:hAnsiTheme="minorHAnsi" w:cstheme="minorHAnsi"/>
                <w:lang w:val="en-US"/>
              </w:rPr>
              <w:t xml:space="preserve"> A, Reiner Ž, </w:t>
            </w:r>
            <w:proofErr w:type="spellStart"/>
            <w:r w:rsidRPr="00273A07">
              <w:rPr>
                <w:rFonts w:asciiTheme="minorHAnsi" w:hAnsiTheme="minorHAnsi" w:cstheme="minorHAnsi"/>
                <w:lang w:val="en-US"/>
              </w:rPr>
              <w:t>Mirzaei</w:t>
            </w:r>
            <w:proofErr w:type="spellEnd"/>
            <w:r w:rsidRPr="00273A07">
              <w:rPr>
                <w:rFonts w:asciiTheme="minorHAnsi" w:hAnsiTheme="minorHAnsi" w:cstheme="minorHAnsi"/>
                <w:lang w:val="en-US"/>
              </w:rPr>
              <w:t xml:space="preserve"> H, </w:t>
            </w:r>
            <w:proofErr w:type="spellStart"/>
            <w:r w:rsidRPr="00273A07">
              <w:rPr>
                <w:rFonts w:asciiTheme="minorHAnsi" w:hAnsiTheme="minorHAnsi" w:cstheme="minorHAnsi"/>
                <w:lang w:val="en-US"/>
              </w:rPr>
              <w:t>Mansournia</w:t>
            </w:r>
            <w:proofErr w:type="spellEnd"/>
            <w:r w:rsidRPr="00273A07">
              <w:rPr>
                <w:rFonts w:asciiTheme="minorHAnsi" w:hAnsiTheme="minorHAnsi" w:cstheme="minorHAnsi"/>
                <w:lang w:val="en-US"/>
              </w:rPr>
              <w:t xml:space="preserve"> MA, </w:t>
            </w:r>
            <w:proofErr w:type="spellStart"/>
            <w:r w:rsidRPr="00273A07">
              <w:rPr>
                <w:rFonts w:asciiTheme="minorHAnsi" w:hAnsiTheme="minorHAnsi" w:cstheme="minorHAnsi"/>
                <w:lang w:val="en-US"/>
              </w:rPr>
              <w:t>Asemi</w:t>
            </w:r>
            <w:proofErr w:type="spellEnd"/>
            <w:r w:rsidRPr="00273A07">
              <w:rPr>
                <w:rFonts w:asciiTheme="minorHAnsi" w:hAnsiTheme="minorHAnsi" w:cstheme="minorHAnsi"/>
                <w:lang w:val="en-US"/>
              </w:rPr>
              <w:t xml:space="preserve"> Z: Effects of whey protein on glycemic control and serum lipoproteins in patients with metabolic syndrome and related conditions: a systematic review and meta-analysis of randomized controlled clinical trials. </w:t>
            </w:r>
            <w:r w:rsidRPr="00273A07">
              <w:rPr>
                <w:rFonts w:asciiTheme="minorHAnsi" w:hAnsiTheme="minorHAnsi" w:cstheme="minorHAnsi"/>
              </w:rPr>
              <w:t>Lipids Health Dis 2020;19:209.</w:t>
            </w:r>
          </w:p>
        </w:tc>
        <w:tc>
          <w:tcPr>
            <w:tcW w:w="1995" w:type="dxa"/>
          </w:tcPr>
          <w:p w14:paraId="5145E6FD" w14:textId="77777777" w:rsidR="008D7A83" w:rsidRPr="00273A07" w:rsidRDefault="008D7A83" w:rsidP="001C59DC">
            <w:pPr>
              <w:rPr>
                <w:rFonts w:asciiTheme="minorHAnsi" w:hAnsiTheme="minorHAnsi" w:cstheme="minorHAnsi"/>
              </w:rPr>
            </w:pPr>
            <w:r w:rsidRPr="00273A07">
              <w:rPr>
                <w:rFonts w:asciiTheme="minorHAnsi" w:hAnsiTheme="minorHAnsi" w:cstheme="minorHAnsi"/>
              </w:rPr>
              <w:t>irrelevant outcome</w:t>
            </w:r>
          </w:p>
        </w:tc>
      </w:tr>
      <w:tr w:rsidR="00B9545D" w:rsidRPr="00273A07" w14:paraId="73AC791C" w14:textId="77777777" w:rsidTr="008D3C5A">
        <w:tc>
          <w:tcPr>
            <w:tcW w:w="8200" w:type="dxa"/>
          </w:tcPr>
          <w:p w14:paraId="0A1C65D9" w14:textId="77777777" w:rsidR="00B9545D" w:rsidRPr="00273A07" w:rsidRDefault="00B9545D" w:rsidP="00B9545D">
            <w:pPr>
              <w:rPr>
                <w:rFonts w:asciiTheme="minorHAnsi" w:hAnsiTheme="minorHAnsi" w:cstheme="minorHAnsi"/>
              </w:rPr>
            </w:pPr>
            <w:r w:rsidRPr="00273A07">
              <w:rPr>
                <w:rFonts w:asciiTheme="minorHAnsi" w:hAnsiTheme="minorHAnsi" w:cstheme="minorHAnsi"/>
                <w:lang w:val="en-US"/>
              </w:rPr>
              <w:t xml:space="preserve">Anne Fernandez M, Picard-Deland É, </w:t>
            </w:r>
            <w:proofErr w:type="gramStart"/>
            <w:r w:rsidRPr="00273A07">
              <w:rPr>
                <w:rFonts w:asciiTheme="minorHAnsi" w:hAnsiTheme="minorHAnsi" w:cstheme="minorHAnsi"/>
                <w:lang w:val="en-US"/>
              </w:rPr>
              <w:t>Daniel</w:t>
            </w:r>
            <w:proofErr w:type="gram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Marette</w:t>
            </w:r>
            <w:proofErr w:type="spellEnd"/>
            <w:r w:rsidRPr="00273A07">
              <w:rPr>
                <w:rFonts w:asciiTheme="minorHAnsi" w:hAnsiTheme="minorHAnsi" w:cstheme="minorHAnsi"/>
                <w:lang w:val="en-US"/>
              </w:rPr>
              <w:t xml:space="preserve"> A: Yogurt and health: overview of recent data. </w:t>
            </w:r>
            <w:r w:rsidRPr="00273A07">
              <w:rPr>
                <w:rFonts w:asciiTheme="minorHAnsi" w:hAnsiTheme="minorHAnsi" w:cstheme="minorHAnsi"/>
              </w:rPr>
              <w:t>Cahiers de Nutrition et de Diététique 2017;52, Suppl:S48-S57.</w:t>
            </w:r>
          </w:p>
        </w:tc>
        <w:tc>
          <w:tcPr>
            <w:tcW w:w="1995" w:type="dxa"/>
          </w:tcPr>
          <w:p w14:paraId="7E7BEFD3" w14:textId="77777777" w:rsidR="00B9545D" w:rsidRPr="00273A07" w:rsidRDefault="00045728" w:rsidP="001C59DC">
            <w:pPr>
              <w:rPr>
                <w:rFonts w:asciiTheme="minorHAnsi" w:hAnsiTheme="minorHAnsi" w:cstheme="minorHAnsi"/>
              </w:rPr>
            </w:pPr>
            <w:r w:rsidRPr="00273A07">
              <w:rPr>
                <w:rFonts w:asciiTheme="minorHAnsi" w:hAnsiTheme="minorHAnsi" w:cstheme="minorHAnsi"/>
              </w:rPr>
              <w:t>irrelevant</w:t>
            </w:r>
            <w:r w:rsidR="001C59DC" w:rsidRPr="00273A07">
              <w:rPr>
                <w:rFonts w:asciiTheme="minorHAnsi" w:hAnsiTheme="minorHAnsi" w:cstheme="minorHAnsi"/>
              </w:rPr>
              <w:t xml:space="preserve"> language</w:t>
            </w:r>
          </w:p>
        </w:tc>
      </w:tr>
      <w:tr w:rsidR="00B9545D" w:rsidRPr="00273A07" w14:paraId="0FB5B277" w14:textId="77777777" w:rsidTr="008D3C5A">
        <w:tc>
          <w:tcPr>
            <w:tcW w:w="8200" w:type="dxa"/>
          </w:tcPr>
          <w:p w14:paraId="3AAF27D3" w14:textId="77777777" w:rsidR="00B9545D" w:rsidRPr="00273A07" w:rsidRDefault="00B9545D" w:rsidP="00B9545D">
            <w:pPr>
              <w:rPr>
                <w:rFonts w:asciiTheme="minorHAnsi" w:hAnsiTheme="minorHAnsi" w:cstheme="minorHAnsi"/>
              </w:rPr>
            </w:pPr>
            <w:proofErr w:type="spellStart"/>
            <w:r w:rsidRPr="00273A07">
              <w:rPr>
                <w:rFonts w:asciiTheme="minorHAnsi" w:hAnsiTheme="minorHAnsi" w:cstheme="minorHAnsi"/>
                <w:lang w:val="en-US"/>
              </w:rPr>
              <w:t>Aune</w:t>
            </w:r>
            <w:proofErr w:type="spellEnd"/>
            <w:r w:rsidRPr="00273A07">
              <w:rPr>
                <w:rFonts w:asciiTheme="minorHAnsi" w:hAnsiTheme="minorHAnsi" w:cstheme="minorHAnsi"/>
                <w:lang w:val="en-US"/>
              </w:rPr>
              <w:t xml:space="preserve"> D, </w:t>
            </w:r>
            <w:proofErr w:type="spellStart"/>
            <w:r w:rsidRPr="00273A07">
              <w:rPr>
                <w:rFonts w:asciiTheme="minorHAnsi" w:hAnsiTheme="minorHAnsi" w:cstheme="minorHAnsi"/>
                <w:lang w:val="en-US"/>
              </w:rPr>
              <w:t>Norat</w:t>
            </w:r>
            <w:proofErr w:type="spellEnd"/>
            <w:r w:rsidRPr="00273A07">
              <w:rPr>
                <w:rFonts w:asciiTheme="minorHAnsi" w:hAnsiTheme="minorHAnsi" w:cstheme="minorHAnsi"/>
                <w:lang w:val="en-US"/>
              </w:rPr>
              <w:t xml:space="preserve"> T, </w:t>
            </w:r>
            <w:proofErr w:type="spellStart"/>
            <w:r w:rsidRPr="00273A07">
              <w:rPr>
                <w:rFonts w:asciiTheme="minorHAnsi" w:hAnsiTheme="minorHAnsi" w:cstheme="minorHAnsi"/>
                <w:lang w:val="en-US"/>
              </w:rPr>
              <w:t>Romundstad</w:t>
            </w:r>
            <w:proofErr w:type="spellEnd"/>
            <w:r w:rsidRPr="00273A07">
              <w:rPr>
                <w:rFonts w:asciiTheme="minorHAnsi" w:hAnsiTheme="minorHAnsi" w:cstheme="minorHAnsi"/>
                <w:lang w:val="en-US"/>
              </w:rPr>
              <w:t xml:space="preserve"> P, </w:t>
            </w:r>
            <w:proofErr w:type="spellStart"/>
            <w:proofErr w:type="gramStart"/>
            <w:r w:rsidRPr="00273A07">
              <w:rPr>
                <w:rFonts w:asciiTheme="minorHAnsi" w:hAnsiTheme="minorHAnsi" w:cstheme="minorHAnsi"/>
                <w:lang w:val="en-US"/>
              </w:rPr>
              <w:t>Vatten</w:t>
            </w:r>
            <w:proofErr w:type="spellEnd"/>
            <w:proofErr w:type="gramEnd"/>
            <w:r w:rsidRPr="00273A07">
              <w:rPr>
                <w:rFonts w:asciiTheme="minorHAnsi" w:hAnsiTheme="minorHAnsi" w:cstheme="minorHAnsi"/>
                <w:lang w:val="en-US"/>
              </w:rPr>
              <w:t xml:space="preserve"> LJ: Dairy products and the risk of type 2 diabetes: a systematic review and dose-response meta-analysis of cohort studies. </w:t>
            </w:r>
            <w:r w:rsidRPr="00273A07">
              <w:rPr>
                <w:rFonts w:asciiTheme="minorHAnsi" w:hAnsiTheme="minorHAnsi" w:cstheme="minorHAnsi"/>
              </w:rPr>
              <w:t>Am J Clin Nutr 2013;98:1066–1083.</w:t>
            </w:r>
          </w:p>
        </w:tc>
        <w:tc>
          <w:tcPr>
            <w:tcW w:w="1995" w:type="dxa"/>
          </w:tcPr>
          <w:p w14:paraId="6C979ED8" w14:textId="77777777" w:rsidR="00B9545D" w:rsidRPr="00273A07" w:rsidRDefault="001C59DC" w:rsidP="00B9545D">
            <w:pPr>
              <w:rPr>
                <w:rFonts w:asciiTheme="minorHAnsi" w:hAnsiTheme="minorHAnsi" w:cstheme="minorHAnsi"/>
              </w:rPr>
            </w:pPr>
            <w:r w:rsidRPr="00273A07">
              <w:rPr>
                <w:rFonts w:asciiTheme="minorHAnsi" w:hAnsiTheme="minorHAnsi" w:cstheme="minorHAnsi"/>
              </w:rPr>
              <w:t>whole food approach</w:t>
            </w:r>
          </w:p>
        </w:tc>
      </w:tr>
      <w:tr w:rsidR="001C59DC" w:rsidRPr="00273A07" w14:paraId="2EB451B0" w14:textId="77777777" w:rsidTr="008D3C5A">
        <w:tc>
          <w:tcPr>
            <w:tcW w:w="8200" w:type="dxa"/>
          </w:tcPr>
          <w:p w14:paraId="488C4B95" w14:textId="77777777" w:rsidR="001C59DC" w:rsidRPr="00273A07" w:rsidRDefault="001C59DC" w:rsidP="001C59DC">
            <w:pPr>
              <w:rPr>
                <w:rFonts w:asciiTheme="minorHAnsi" w:hAnsiTheme="minorHAnsi" w:cstheme="minorHAnsi"/>
              </w:rPr>
            </w:pPr>
            <w:proofErr w:type="spellStart"/>
            <w:r w:rsidRPr="00273A07">
              <w:rPr>
                <w:rFonts w:asciiTheme="minorHAnsi" w:hAnsiTheme="minorHAnsi" w:cstheme="minorHAnsi"/>
                <w:lang w:val="en-US"/>
              </w:rPr>
              <w:t>Babio</w:t>
            </w:r>
            <w:proofErr w:type="spell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Bulló</w:t>
            </w:r>
            <w:proofErr w:type="spellEnd"/>
            <w:r w:rsidRPr="00273A07">
              <w:rPr>
                <w:rFonts w:asciiTheme="minorHAnsi" w:hAnsiTheme="minorHAnsi" w:cstheme="minorHAnsi"/>
                <w:lang w:val="en-US"/>
              </w:rPr>
              <w:t xml:space="preserve"> M, </w:t>
            </w:r>
            <w:proofErr w:type="gramStart"/>
            <w:r w:rsidRPr="00273A07">
              <w:rPr>
                <w:rFonts w:asciiTheme="minorHAnsi" w:hAnsiTheme="minorHAnsi" w:cstheme="minorHAnsi"/>
                <w:lang w:val="en-US"/>
              </w:rPr>
              <w:t>Salas</w:t>
            </w:r>
            <w:proofErr w:type="gramEnd"/>
            <w:r w:rsidRPr="00273A07">
              <w:rPr>
                <w:rFonts w:asciiTheme="minorHAnsi" w:hAnsiTheme="minorHAnsi" w:cstheme="minorHAnsi"/>
                <w:lang w:val="en-US"/>
              </w:rPr>
              <w:t>-</w:t>
            </w:r>
            <w:proofErr w:type="spellStart"/>
            <w:r w:rsidRPr="00273A07">
              <w:rPr>
                <w:rFonts w:asciiTheme="minorHAnsi" w:hAnsiTheme="minorHAnsi" w:cstheme="minorHAnsi"/>
                <w:lang w:val="en-US"/>
              </w:rPr>
              <w:t>Salvadó</w:t>
            </w:r>
            <w:proofErr w:type="spellEnd"/>
            <w:r w:rsidRPr="00273A07">
              <w:rPr>
                <w:rFonts w:asciiTheme="minorHAnsi" w:hAnsiTheme="minorHAnsi" w:cstheme="minorHAnsi"/>
                <w:lang w:val="en-US"/>
              </w:rPr>
              <w:t xml:space="preserve"> J: Mediterranean diet and metabolic syndrome: the evidence. </w:t>
            </w:r>
            <w:r w:rsidRPr="00273A07">
              <w:rPr>
                <w:rFonts w:asciiTheme="minorHAnsi" w:hAnsiTheme="minorHAnsi" w:cstheme="minorHAnsi"/>
              </w:rPr>
              <w:t>Public Health Nutr 2009;12:1607–1617.</w:t>
            </w:r>
          </w:p>
        </w:tc>
        <w:tc>
          <w:tcPr>
            <w:tcW w:w="1995" w:type="dxa"/>
          </w:tcPr>
          <w:p w14:paraId="493C707D" w14:textId="77777777" w:rsidR="001C59DC" w:rsidRPr="00273A07" w:rsidRDefault="00045728" w:rsidP="001C59DC">
            <w:pPr>
              <w:rPr>
                <w:rFonts w:asciiTheme="minorHAnsi" w:hAnsiTheme="minorHAnsi" w:cstheme="minorHAnsi"/>
              </w:rPr>
            </w:pPr>
            <w:r w:rsidRPr="00273A07">
              <w:rPr>
                <w:rFonts w:asciiTheme="minorHAnsi" w:hAnsiTheme="minorHAnsi" w:cstheme="minorHAnsi"/>
              </w:rPr>
              <w:t>irrelevant</w:t>
            </w:r>
            <w:r w:rsidR="001C59DC" w:rsidRPr="00273A07">
              <w:rPr>
                <w:rFonts w:asciiTheme="minorHAnsi" w:hAnsiTheme="minorHAnsi" w:cstheme="minorHAnsi"/>
              </w:rPr>
              <w:t xml:space="preserve"> study type</w:t>
            </w:r>
          </w:p>
        </w:tc>
      </w:tr>
      <w:tr w:rsidR="00447EFC" w:rsidRPr="00273A07" w14:paraId="4D089782" w14:textId="77777777" w:rsidTr="008D3C5A">
        <w:tc>
          <w:tcPr>
            <w:tcW w:w="8200" w:type="dxa"/>
          </w:tcPr>
          <w:p w14:paraId="56AEA474" w14:textId="77777777" w:rsidR="00447EFC" w:rsidRPr="00273A07" w:rsidRDefault="00447EFC" w:rsidP="001C59DC">
            <w:pPr>
              <w:rPr>
                <w:rFonts w:asciiTheme="minorHAnsi" w:hAnsiTheme="minorHAnsi" w:cstheme="minorHAnsi"/>
              </w:rPr>
            </w:pPr>
            <w:proofErr w:type="spellStart"/>
            <w:r w:rsidRPr="00273A07">
              <w:rPr>
                <w:rFonts w:asciiTheme="minorHAnsi" w:hAnsiTheme="minorHAnsi" w:cstheme="minorHAnsi"/>
                <w:lang w:val="en-US"/>
              </w:rPr>
              <w:t>Badely</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Sepandi</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Samadi</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Parastouei</w:t>
            </w:r>
            <w:proofErr w:type="spellEnd"/>
            <w:r w:rsidRPr="00273A07">
              <w:rPr>
                <w:rFonts w:asciiTheme="minorHAnsi" w:hAnsiTheme="minorHAnsi" w:cstheme="minorHAnsi"/>
                <w:lang w:val="en-US"/>
              </w:rPr>
              <w:t xml:space="preserve"> K, </w:t>
            </w:r>
            <w:proofErr w:type="spellStart"/>
            <w:r w:rsidRPr="00273A07">
              <w:rPr>
                <w:rFonts w:asciiTheme="minorHAnsi" w:hAnsiTheme="minorHAnsi" w:cstheme="minorHAnsi"/>
                <w:lang w:val="en-US"/>
              </w:rPr>
              <w:t>Taghdir</w:t>
            </w:r>
            <w:proofErr w:type="spellEnd"/>
            <w:r w:rsidRPr="00273A07">
              <w:rPr>
                <w:rFonts w:asciiTheme="minorHAnsi" w:hAnsiTheme="minorHAnsi" w:cstheme="minorHAnsi"/>
                <w:lang w:val="en-US"/>
              </w:rPr>
              <w:t xml:space="preserve"> M: The effect of whey protein on the components of metabolic syndrome in overweight and obese individuals; a systematic review and meta-analysis. </w:t>
            </w:r>
            <w:r w:rsidRPr="00273A07">
              <w:rPr>
                <w:rFonts w:asciiTheme="minorHAnsi" w:hAnsiTheme="minorHAnsi" w:cstheme="minorHAnsi"/>
              </w:rPr>
              <w:t>Diabetes Metab Syndr 2019;13:3121–3131.</w:t>
            </w:r>
          </w:p>
        </w:tc>
        <w:tc>
          <w:tcPr>
            <w:tcW w:w="1995" w:type="dxa"/>
          </w:tcPr>
          <w:p w14:paraId="04E7D5FA" w14:textId="77777777" w:rsidR="00447EFC" w:rsidRPr="00273A07" w:rsidRDefault="00447EFC" w:rsidP="001C59DC">
            <w:pPr>
              <w:rPr>
                <w:rFonts w:asciiTheme="minorHAnsi" w:hAnsiTheme="minorHAnsi" w:cstheme="minorHAnsi"/>
              </w:rPr>
            </w:pPr>
            <w:r w:rsidRPr="00273A07">
              <w:rPr>
                <w:rFonts w:asciiTheme="minorHAnsi" w:hAnsiTheme="minorHAnsi" w:cstheme="minorHAnsi"/>
              </w:rPr>
              <w:t>irrelevant outcome</w:t>
            </w:r>
          </w:p>
        </w:tc>
      </w:tr>
      <w:tr w:rsidR="001C59DC" w:rsidRPr="00273A07" w14:paraId="7D666522" w14:textId="77777777" w:rsidTr="008D3C5A">
        <w:tc>
          <w:tcPr>
            <w:tcW w:w="8200" w:type="dxa"/>
          </w:tcPr>
          <w:p w14:paraId="5DA93F33" w14:textId="77777777" w:rsidR="001C59DC" w:rsidRPr="00273A07" w:rsidRDefault="001C59DC" w:rsidP="001C59DC">
            <w:pPr>
              <w:rPr>
                <w:rFonts w:asciiTheme="minorHAnsi" w:hAnsiTheme="minorHAnsi" w:cstheme="minorHAnsi"/>
              </w:rPr>
            </w:pPr>
            <w:r w:rsidRPr="00273A07">
              <w:rPr>
                <w:rFonts w:asciiTheme="minorHAnsi" w:hAnsiTheme="minorHAnsi" w:cstheme="minorHAnsi"/>
                <w:lang w:val="en-US"/>
              </w:rPr>
              <w:t>Becerra-</w:t>
            </w:r>
            <w:proofErr w:type="spellStart"/>
            <w:r w:rsidRPr="00273A07">
              <w:rPr>
                <w:rFonts w:asciiTheme="minorHAnsi" w:hAnsiTheme="minorHAnsi" w:cstheme="minorHAnsi"/>
                <w:lang w:val="en-US"/>
              </w:rPr>
              <w:t>Tomás</w:t>
            </w:r>
            <w:proofErr w:type="spellEnd"/>
            <w:r w:rsidRPr="00273A07">
              <w:rPr>
                <w:rFonts w:asciiTheme="minorHAnsi" w:hAnsiTheme="minorHAnsi" w:cstheme="minorHAnsi"/>
                <w:lang w:val="en-US"/>
              </w:rPr>
              <w:t xml:space="preserve"> N, Paz-</w:t>
            </w:r>
            <w:proofErr w:type="spellStart"/>
            <w:r w:rsidRPr="00273A07">
              <w:rPr>
                <w:rFonts w:asciiTheme="minorHAnsi" w:hAnsiTheme="minorHAnsi" w:cstheme="minorHAnsi"/>
                <w:lang w:val="en-US"/>
              </w:rPr>
              <w:t>Graniel</w:t>
            </w:r>
            <w:proofErr w:type="spellEnd"/>
            <w:r w:rsidRPr="00273A07">
              <w:rPr>
                <w:rFonts w:asciiTheme="minorHAnsi" w:hAnsiTheme="minorHAnsi" w:cstheme="minorHAnsi"/>
                <w:lang w:val="en-US"/>
              </w:rPr>
              <w:t xml:space="preserve"> I, Hernández-Alonso P, Jenkins DJA, Kendall CWC, </w:t>
            </w:r>
            <w:proofErr w:type="spellStart"/>
            <w:r w:rsidRPr="00273A07">
              <w:rPr>
                <w:rFonts w:asciiTheme="minorHAnsi" w:hAnsiTheme="minorHAnsi" w:cstheme="minorHAnsi"/>
                <w:lang w:val="en-US"/>
              </w:rPr>
              <w:t>Sievenpiper</w:t>
            </w:r>
            <w:proofErr w:type="spellEnd"/>
            <w:r w:rsidRPr="00273A07">
              <w:rPr>
                <w:rFonts w:asciiTheme="minorHAnsi" w:hAnsiTheme="minorHAnsi" w:cstheme="minorHAnsi"/>
                <w:lang w:val="en-US"/>
              </w:rPr>
              <w:t xml:space="preserve"> JL, </w:t>
            </w:r>
            <w:proofErr w:type="gramStart"/>
            <w:r w:rsidRPr="00273A07">
              <w:rPr>
                <w:rFonts w:asciiTheme="minorHAnsi" w:hAnsiTheme="minorHAnsi" w:cstheme="minorHAnsi"/>
                <w:lang w:val="en-US"/>
              </w:rPr>
              <w:t>Salas</w:t>
            </w:r>
            <w:proofErr w:type="gramEnd"/>
            <w:r w:rsidRPr="00273A07">
              <w:rPr>
                <w:rFonts w:asciiTheme="minorHAnsi" w:hAnsiTheme="minorHAnsi" w:cstheme="minorHAnsi"/>
                <w:lang w:val="en-US"/>
              </w:rPr>
              <w:t>-</w:t>
            </w:r>
            <w:proofErr w:type="spellStart"/>
            <w:r w:rsidRPr="00273A07">
              <w:rPr>
                <w:rFonts w:asciiTheme="minorHAnsi" w:hAnsiTheme="minorHAnsi" w:cstheme="minorHAnsi"/>
                <w:lang w:val="en-US"/>
              </w:rPr>
              <w:t>Salvadó</w:t>
            </w:r>
            <w:proofErr w:type="spellEnd"/>
            <w:r w:rsidRPr="00273A07">
              <w:rPr>
                <w:rFonts w:asciiTheme="minorHAnsi" w:hAnsiTheme="minorHAnsi" w:cstheme="minorHAnsi"/>
                <w:lang w:val="en-US"/>
              </w:rPr>
              <w:t xml:space="preserve"> J: Nut consumption and type 2 diabetes risk: a systematic review and meta-analysis of observational studies. </w:t>
            </w:r>
            <w:r w:rsidRPr="00273A07">
              <w:rPr>
                <w:rFonts w:asciiTheme="minorHAnsi" w:hAnsiTheme="minorHAnsi" w:cstheme="minorHAnsi"/>
              </w:rPr>
              <w:t>Am J Clin Nutr 2021;113:960–971.</w:t>
            </w:r>
          </w:p>
        </w:tc>
        <w:tc>
          <w:tcPr>
            <w:tcW w:w="1995" w:type="dxa"/>
          </w:tcPr>
          <w:p w14:paraId="40EA73B9" w14:textId="77777777" w:rsidR="001C59DC" w:rsidRPr="00273A07" w:rsidRDefault="001C59DC" w:rsidP="001C59DC">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1C59DC" w:rsidRPr="00273A07" w14:paraId="6F8E7B95" w14:textId="77777777" w:rsidTr="008D3C5A">
        <w:tc>
          <w:tcPr>
            <w:tcW w:w="8200" w:type="dxa"/>
          </w:tcPr>
          <w:p w14:paraId="5C42BCE4" w14:textId="77777777" w:rsidR="001C59DC" w:rsidRPr="00273A07" w:rsidRDefault="001C59DC" w:rsidP="001C59DC">
            <w:pPr>
              <w:rPr>
                <w:rFonts w:asciiTheme="minorHAnsi" w:hAnsiTheme="minorHAnsi" w:cstheme="minorHAnsi"/>
              </w:rPr>
            </w:pPr>
            <w:r w:rsidRPr="00273A07">
              <w:rPr>
                <w:rFonts w:asciiTheme="minorHAnsi" w:hAnsiTheme="minorHAnsi" w:cstheme="minorHAnsi"/>
                <w:lang w:val="en-US"/>
              </w:rPr>
              <w:t xml:space="preserve">Bielefeld D, </w:t>
            </w:r>
            <w:proofErr w:type="spellStart"/>
            <w:r w:rsidRPr="00273A07">
              <w:rPr>
                <w:rFonts w:asciiTheme="minorHAnsi" w:hAnsiTheme="minorHAnsi" w:cstheme="minorHAnsi"/>
                <w:lang w:val="en-US"/>
              </w:rPr>
              <w:t>Grafenauer</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Rangan</w:t>
            </w:r>
            <w:proofErr w:type="spellEnd"/>
            <w:r w:rsidRPr="00273A07">
              <w:rPr>
                <w:rFonts w:asciiTheme="minorHAnsi" w:hAnsiTheme="minorHAnsi" w:cstheme="minorHAnsi"/>
                <w:lang w:val="en-US"/>
              </w:rPr>
              <w:t xml:space="preserve"> A: The effects of legume consumption on markers of </w:t>
            </w:r>
            <w:proofErr w:type="spellStart"/>
            <w:r w:rsidRPr="00273A07">
              <w:rPr>
                <w:rFonts w:asciiTheme="minorHAnsi" w:hAnsiTheme="minorHAnsi" w:cstheme="minorHAnsi"/>
                <w:lang w:val="en-US"/>
              </w:rPr>
              <w:t>glycaemic</w:t>
            </w:r>
            <w:proofErr w:type="spellEnd"/>
            <w:r w:rsidRPr="00273A07">
              <w:rPr>
                <w:rFonts w:asciiTheme="minorHAnsi" w:hAnsiTheme="minorHAnsi" w:cstheme="minorHAnsi"/>
                <w:lang w:val="en-US"/>
              </w:rPr>
              <w:t xml:space="preserve"> control in individuals with and without diabetes mellitus: a systematic literature review of </w:t>
            </w:r>
            <w:proofErr w:type="spellStart"/>
            <w:r w:rsidRPr="00273A07">
              <w:rPr>
                <w:rFonts w:asciiTheme="minorHAnsi" w:hAnsiTheme="minorHAnsi" w:cstheme="minorHAnsi"/>
                <w:lang w:val="en-US"/>
              </w:rPr>
              <w:t>randomised</w:t>
            </w:r>
            <w:proofErr w:type="spellEnd"/>
            <w:r w:rsidRPr="00273A07">
              <w:rPr>
                <w:rFonts w:asciiTheme="minorHAnsi" w:hAnsiTheme="minorHAnsi" w:cstheme="minorHAnsi"/>
                <w:lang w:val="en-US"/>
              </w:rPr>
              <w:t xml:space="preserve"> controlled trials. </w:t>
            </w:r>
            <w:r w:rsidRPr="00273A07">
              <w:rPr>
                <w:rFonts w:asciiTheme="minorHAnsi" w:hAnsiTheme="minorHAnsi" w:cstheme="minorHAnsi"/>
              </w:rPr>
              <w:t>Nutrients 2020;12.</w:t>
            </w:r>
          </w:p>
        </w:tc>
        <w:tc>
          <w:tcPr>
            <w:tcW w:w="1995" w:type="dxa"/>
          </w:tcPr>
          <w:p w14:paraId="07555444" w14:textId="77777777" w:rsidR="001C59DC" w:rsidRPr="00273A07" w:rsidRDefault="001C59DC" w:rsidP="001C59DC">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217B38E3" w14:textId="77777777" w:rsidTr="008D3C5A">
        <w:tc>
          <w:tcPr>
            <w:tcW w:w="8200" w:type="dxa"/>
          </w:tcPr>
          <w:p w14:paraId="4827FCE3"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Blair M, </w:t>
            </w:r>
            <w:proofErr w:type="spellStart"/>
            <w:r w:rsidRPr="00273A07">
              <w:rPr>
                <w:rFonts w:asciiTheme="minorHAnsi" w:hAnsiTheme="minorHAnsi" w:cstheme="minorHAnsi"/>
                <w:lang w:val="en-US"/>
              </w:rPr>
              <w:t>Kellow</w:t>
            </w:r>
            <w:proofErr w:type="spellEnd"/>
            <w:r w:rsidRPr="00273A07">
              <w:rPr>
                <w:rFonts w:asciiTheme="minorHAnsi" w:hAnsiTheme="minorHAnsi" w:cstheme="minorHAnsi"/>
                <w:lang w:val="en-US"/>
              </w:rPr>
              <w:t xml:space="preserve"> NJ, </w:t>
            </w:r>
            <w:proofErr w:type="spellStart"/>
            <w:r w:rsidRPr="00273A07">
              <w:rPr>
                <w:rFonts w:asciiTheme="minorHAnsi" w:hAnsiTheme="minorHAnsi" w:cstheme="minorHAnsi"/>
                <w:lang w:val="en-US"/>
              </w:rPr>
              <w:t>Dordevic</w:t>
            </w:r>
            <w:proofErr w:type="spellEnd"/>
            <w:r w:rsidRPr="00273A07">
              <w:rPr>
                <w:rFonts w:asciiTheme="minorHAnsi" w:hAnsiTheme="minorHAnsi" w:cstheme="minorHAnsi"/>
                <w:lang w:val="en-US"/>
              </w:rPr>
              <w:t xml:space="preserve"> AL, Evans S, </w:t>
            </w:r>
            <w:proofErr w:type="spellStart"/>
            <w:r w:rsidRPr="00273A07">
              <w:rPr>
                <w:rFonts w:asciiTheme="minorHAnsi" w:hAnsiTheme="minorHAnsi" w:cstheme="minorHAnsi"/>
                <w:lang w:val="en-US"/>
              </w:rPr>
              <w:t>Caissutti</w:t>
            </w:r>
            <w:proofErr w:type="spellEnd"/>
            <w:r w:rsidRPr="00273A07">
              <w:rPr>
                <w:rFonts w:asciiTheme="minorHAnsi" w:hAnsiTheme="minorHAnsi" w:cstheme="minorHAnsi"/>
                <w:lang w:val="en-US"/>
              </w:rPr>
              <w:t xml:space="preserve"> J, McCaffrey TA: Health benefits of whey or colostrum supplementation in adults ≥35 years; a systematic review. </w:t>
            </w:r>
            <w:r w:rsidRPr="00273A07">
              <w:rPr>
                <w:rFonts w:asciiTheme="minorHAnsi" w:hAnsiTheme="minorHAnsi" w:cstheme="minorHAnsi"/>
              </w:rPr>
              <w:t>Nutrients 2020;12.</w:t>
            </w:r>
          </w:p>
        </w:tc>
        <w:tc>
          <w:tcPr>
            <w:tcW w:w="1995" w:type="dxa"/>
          </w:tcPr>
          <w:p w14:paraId="411D70B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19E5D41D" w14:textId="77777777" w:rsidTr="008D3C5A">
        <w:tc>
          <w:tcPr>
            <w:tcW w:w="8200" w:type="dxa"/>
          </w:tcPr>
          <w:p w14:paraId="0F422CB7"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Chalvon-Demersay</w:t>
            </w:r>
            <w:proofErr w:type="spellEnd"/>
            <w:r w:rsidRPr="00273A07">
              <w:rPr>
                <w:rFonts w:asciiTheme="minorHAnsi" w:hAnsiTheme="minorHAnsi" w:cstheme="minorHAnsi"/>
                <w:lang w:val="en-US"/>
              </w:rPr>
              <w:t xml:space="preserve"> T, </w:t>
            </w:r>
            <w:proofErr w:type="spellStart"/>
            <w:r w:rsidRPr="00273A07">
              <w:rPr>
                <w:rFonts w:asciiTheme="minorHAnsi" w:hAnsiTheme="minorHAnsi" w:cstheme="minorHAnsi"/>
                <w:lang w:val="en-US"/>
              </w:rPr>
              <w:t>Azzout-Marniche</w:t>
            </w:r>
            <w:proofErr w:type="spellEnd"/>
            <w:r w:rsidRPr="00273A07">
              <w:rPr>
                <w:rFonts w:asciiTheme="minorHAnsi" w:hAnsiTheme="minorHAnsi" w:cstheme="minorHAnsi"/>
                <w:lang w:val="en-US"/>
              </w:rPr>
              <w:t xml:space="preserve"> D, </w:t>
            </w:r>
            <w:proofErr w:type="spellStart"/>
            <w:r w:rsidRPr="00273A07">
              <w:rPr>
                <w:rFonts w:asciiTheme="minorHAnsi" w:hAnsiTheme="minorHAnsi" w:cstheme="minorHAnsi"/>
                <w:lang w:val="en-US"/>
              </w:rPr>
              <w:t>Arfsten</w:t>
            </w:r>
            <w:proofErr w:type="spellEnd"/>
            <w:r w:rsidRPr="00273A07">
              <w:rPr>
                <w:rFonts w:asciiTheme="minorHAnsi" w:hAnsiTheme="minorHAnsi" w:cstheme="minorHAnsi"/>
                <w:lang w:val="en-US"/>
              </w:rPr>
              <w:t xml:space="preserve"> J, </w:t>
            </w:r>
            <w:proofErr w:type="spellStart"/>
            <w:r w:rsidRPr="00273A07">
              <w:rPr>
                <w:rFonts w:asciiTheme="minorHAnsi" w:hAnsiTheme="minorHAnsi" w:cstheme="minorHAnsi"/>
                <w:lang w:val="en-US"/>
              </w:rPr>
              <w:t>Egli</w:t>
            </w:r>
            <w:proofErr w:type="spellEnd"/>
            <w:r w:rsidRPr="00273A07">
              <w:rPr>
                <w:rFonts w:asciiTheme="minorHAnsi" w:hAnsiTheme="minorHAnsi" w:cstheme="minorHAnsi"/>
                <w:lang w:val="en-US"/>
              </w:rPr>
              <w:t xml:space="preserve"> L, </w:t>
            </w:r>
            <w:proofErr w:type="spellStart"/>
            <w:r w:rsidRPr="00273A07">
              <w:rPr>
                <w:rFonts w:asciiTheme="minorHAnsi" w:hAnsiTheme="minorHAnsi" w:cstheme="minorHAnsi"/>
                <w:lang w:val="en-US"/>
              </w:rPr>
              <w:t>Gaudichon</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Karagounis</w:t>
            </w:r>
            <w:proofErr w:type="spellEnd"/>
            <w:r w:rsidRPr="00273A07">
              <w:rPr>
                <w:rFonts w:asciiTheme="minorHAnsi" w:hAnsiTheme="minorHAnsi" w:cstheme="minorHAnsi"/>
                <w:lang w:val="en-US"/>
              </w:rPr>
              <w:t xml:space="preserve"> LG, </w:t>
            </w:r>
            <w:proofErr w:type="gramStart"/>
            <w:r w:rsidRPr="00273A07">
              <w:rPr>
                <w:rFonts w:asciiTheme="minorHAnsi" w:hAnsiTheme="minorHAnsi" w:cstheme="minorHAnsi"/>
                <w:lang w:val="en-US"/>
              </w:rPr>
              <w:t>Tome</w:t>
            </w:r>
            <w:proofErr w:type="gramEnd"/>
            <w:r w:rsidRPr="00273A07">
              <w:rPr>
                <w:rFonts w:asciiTheme="minorHAnsi" w:hAnsiTheme="minorHAnsi" w:cstheme="minorHAnsi"/>
                <w:lang w:val="en-US"/>
              </w:rPr>
              <w:t xml:space="preserve"> D: A systematic review of the effects of plant compared with animal protein sources on features of metabolic syndrome. </w:t>
            </w:r>
            <w:r w:rsidRPr="00273A07">
              <w:rPr>
                <w:rFonts w:asciiTheme="minorHAnsi" w:hAnsiTheme="minorHAnsi" w:cstheme="minorHAnsi"/>
              </w:rPr>
              <w:t>J Nutr 2017;147:281–292.</w:t>
            </w:r>
          </w:p>
        </w:tc>
        <w:tc>
          <w:tcPr>
            <w:tcW w:w="1995" w:type="dxa"/>
          </w:tcPr>
          <w:p w14:paraId="78BA308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 xml:space="preserve">irrelevant outcome </w:t>
            </w:r>
          </w:p>
        </w:tc>
      </w:tr>
      <w:tr w:rsidR="008D7A83" w:rsidRPr="00273A07" w14:paraId="0FB27916" w14:textId="77777777" w:rsidTr="008D3C5A">
        <w:tc>
          <w:tcPr>
            <w:tcW w:w="8200" w:type="dxa"/>
          </w:tcPr>
          <w:p w14:paraId="2107213F"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Chen M, Sun Q, </w:t>
            </w:r>
            <w:proofErr w:type="spellStart"/>
            <w:r w:rsidRPr="00273A07">
              <w:rPr>
                <w:rFonts w:asciiTheme="minorHAnsi" w:hAnsiTheme="minorHAnsi" w:cstheme="minorHAnsi"/>
                <w:lang w:val="en-US"/>
              </w:rPr>
              <w:t>Giovannucci</w:t>
            </w:r>
            <w:proofErr w:type="spellEnd"/>
            <w:r w:rsidRPr="00273A07">
              <w:rPr>
                <w:rFonts w:asciiTheme="minorHAnsi" w:hAnsiTheme="minorHAnsi" w:cstheme="minorHAnsi"/>
                <w:lang w:val="en-US"/>
              </w:rPr>
              <w:t xml:space="preserve"> E, </w:t>
            </w:r>
            <w:proofErr w:type="spellStart"/>
            <w:r w:rsidRPr="00273A07">
              <w:rPr>
                <w:rFonts w:asciiTheme="minorHAnsi" w:hAnsiTheme="minorHAnsi" w:cstheme="minorHAnsi"/>
                <w:lang w:val="en-US"/>
              </w:rPr>
              <w:t>Mozaffarian</w:t>
            </w:r>
            <w:proofErr w:type="spellEnd"/>
            <w:r w:rsidRPr="00273A07">
              <w:rPr>
                <w:rFonts w:asciiTheme="minorHAnsi" w:hAnsiTheme="minorHAnsi" w:cstheme="minorHAnsi"/>
                <w:lang w:val="en-US"/>
              </w:rPr>
              <w:t xml:space="preserve"> D, Manson JE, Willett WC, </w:t>
            </w:r>
            <w:proofErr w:type="gramStart"/>
            <w:r w:rsidRPr="00273A07">
              <w:rPr>
                <w:rFonts w:asciiTheme="minorHAnsi" w:hAnsiTheme="minorHAnsi" w:cstheme="minorHAnsi"/>
                <w:lang w:val="en-US"/>
              </w:rPr>
              <w:t>Hu</w:t>
            </w:r>
            <w:proofErr w:type="gramEnd"/>
            <w:r w:rsidRPr="00273A07">
              <w:rPr>
                <w:rFonts w:asciiTheme="minorHAnsi" w:hAnsiTheme="minorHAnsi" w:cstheme="minorHAnsi"/>
                <w:lang w:val="en-US"/>
              </w:rPr>
              <w:t xml:space="preserve"> FB: Dairy consumption and risk of type 2 diabetes: 3 cohorts of US adults and an updated meta-analysis. </w:t>
            </w:r>
            <w:r w:rsidRPr="00273A07">
              <w:rPr>
                <w:rFonts w:asciiTheme="minorHAnsi" w:hAnsiTheme="minorHAnsi" w:cstheme="minorHAnsi"/>
              </w:rPr>
              <w:t>BMC Med 2014;12:215.</w:t>
            </w:r>
          </w:p>
        </w:tc>
        <w:tc>
          <w:tcPr>
            <w:tcW w:w="1995" w:type="dxa"/>
          </w:tcPr>
          <w:p w14:paraId="29933705" w14:textId="40F74E68" w:rsidR="008D7A83" w:rsidRPr="00273A07" w:rsidRDefault="009535A4" w:rsidP="008D7A83">
            <w:pPr>
              <w:rPr>
                <w:rFonts w:asciiTheme="minorHAnsi" w:hAnsiTheme="minorHAnsi" w:cstheme="minorHAnsi"/>
                <w:lang w:val="en-US"/>
              </w:rPr>
            </w:pPr>
            <w:r w:rsidRPr="00273A07">
              <w:rPr>
                <w:rFonts w:asciiTheme="minorHAnsi" w:hAnsiTheme="minorHAnsi" w:cstheme="minorHAnsi"/>
              </w:rPr>
              <w:t>whole food approach</w:t>
            </w:r>
            <w:r w:rsidRPr="00273A07" w:rsidDel="009535A4">
              <w:rPr>
                <w:rFonts w:asciiTheme="minorHAnsi" w:hAnsiTheme="minorHAnsi" w:cstheme="minorHAnsi"/>
                <w:lang w:val="en-US"/>
              </w:rPr>
              <w:t xml:space="preserve"> </w:t>
            </w:r>
          </w:p>
        </w:tc>
      </w:tr>
      <w:tr w:rsidR="008D7A83" w:rsidRPr="00273A07" w14:paraId="51921843" w14:textId="77777777" w:rsidTr="008D3C5A">
        <w:tc>
          <w:tcPr>
            <w:tcW w:w="8200" w:type="dxa"/>
          </w:tcPr>
          <w:p w14:paraId="4CDBF24B"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Chen G-C, Szeto IMY, Chen L-H, Han S-F, Li Y-J, van </w:t>
            </w:r>
            <w:proofErr w:type="spellStart"/>
            <w:r w:rsidRPr="00273A07">
              <w:rPr>
                <w:rFonts w:asciiTheme="minorHAnsi" w:hAnsiTheme="minorHAnsi" w:cstheme="minorHAnsi"/>
                <w:lang w:val="en-US"/>
              </w:rPr>
              <w:t>Hekezen</w:t>
            </w:r>
            <w:proofErr w:type="spellEnd"/>
            <w:r w:rsidRPr="00273A07">
              <w:rPr>
                <w:rFonts w:asciiTheme="minorHAnsi" w:hAnsiTheme="minorHAnsi" w:cstheme="minorHAnsi"/>
                <w:lang w:val="en-US"/>
              </w:rPr>
              <w:t xml:space="preserve"> R, Qin L-Q: Dairy products consumption and metabolic syndrome in adults: systematic review and meta-analysis of observational studies. </w:t>
            </w:r>
            <w:r w:rsidRPr="00273A07">
              <w:rPr>
                <w:rFonts w:asciiTheme="minorHAnsi" w:hAnsiTheme="minorHAnsi" w:cstheme="minorHAnsi"/>
              </w:rPr>
              <w:t>Sci Rep 2015;5:14606.</w:t>
            </w:r>
          </w:p>
        </w:tc>
        <w:tc>
          <w:tcPr>
            <w:tcW w:w="1995" w:type="dxa"/>
          </w:tcPr>
          <w:p w14:paraId="2CEB1504"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7A7FD3F5" w14:textId="77777777" w:rsidTr="008D3C5A">
        <w:tc>
          <w:tcPr>
            <w:tcW w:w="8200" w:type="dxa"/>
          </w:tcPr>
          <w:p w14:paraId="6CB9AC10"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 xml:space="preserve">Chen G-C, Zhang Z, van Dam RM, Qin L-Q: Nonlinear relation between animal protein intake and risk of type 2 diabetes. A dose-response meta-analysis of prospective studies. Am J </w:t>
            </w:r>
            <w:proofErr w:type="spellStart"/>
            <w:r w:rsidRPr="00273A07">
              <w:rPr>
                <w:rFonts w:asciiTheme="minorHAnsi" w:hAnsiTheme="minorHAnsi" w:cstheme="minorHAnsi"/>
                <w:lang w:val="en-US"/>
              </w:rPr>
              <w:t>Clin</w:t>
            </w:r>
            <w:proofErr w:type="spellEnd"/>
            <w:r w:rsidRPr="00273A07">
              <w:rPr>
                <w:rFonts w:asciiTheme="minorHAnsi" w:hAnsiTheme="minorHAnsi" w:cstheme="minorHAnsi"/>
                <w:lang w:val="en-US"/>
              </w:rPr>
              <w:t xml:space="preserve"> </w:t>
            </w:r>
            <w:proofErr w:type="spellStart"/>
            <w:r w:rsidRPr="00273A07">
              <w:rPr>
                <w:rFonts w:asciiTheme="minorHAnsi" w:hAnsiTheme="minorHAnsi" w:cstheme="minorHAnsi"/>
                <w:lang w:val="en-US"/>
              </w:rPr>
              <w:t>Nutr</w:t>
            </w:r>
            <w:proofErr w:type="spellEnd"/>
            <w:r w:rsidRPr="00273A07">
              <w:rPr>
                <w:rFonts w:asciiTheme="minorHAnsi" w:hAnsiTheme="minorHAnsi" w:cstheme="minorHAnsi"/>
                <w:lang w:val="en-US"/>
              </w:rPr>
              <w:t xml:space="preserve"> 2017</w:t>
            </w:r>
            <w:proofErr w:type="gramStart"/>
            <w:r w:rsidRPr="00273A07">
              <w:rPr>
                <w:rFonts w:asciiTheme="minorHAnsi" w:hAnsiTheme="minorHAnsi" w:cstheme="minorHAnsi"/>
                <w:lang w:val="en-US"/>
              </w:rPr>
              <w:t>;105:1014</w:t>
            </w:r>
            <w:proofErr w:type="gramEnd"/>
            <w:r w:rsidRPr="00273A07">
              <w:rPr>
                <w:rFonts w:asciiTheme="minorHAnsi" w:hAnsiTheme="minorHAnsi" w:cstheme="minorHAnsi"/>
                <w:lang w:val="en-US"/>
              </w:rPr>
              <w:t>–1016.</w:t>
            </w:r>
          </w:p>
        </w:tc>
        <w:tc>
          <w:tcPr>
            <w:tcW w:w="1995" w:type="dxa"/>
          </w:tcPr>
          <w:p w14:paraId="2A0AC6F8" w14:textId="32C70133" w:rsidR="008D7A83" w:rsidRPr="00273A07" w:rsidRDefault="00D4107E" w:rsidP="008D7A83">
            <w:pPr>
              <w:rPr>
                <w:rFonts w:asciiTheme="minorHAnsi" w:hAnsiTheme="minorHAnsi" w:cstheme="minorHAnsi"/>
              </w:rPr>
            </w:pPr>
            <w:r w:rsidRPr="00273A07">
              <w:rPr>
                <w:rFonts w:asciiTheme="minorHAnsi" w:hAnsiTheme="minorHAnsi" w:cstheme="minorHAnsi"/>
              </w:rPr>
              <w:t xml:space="preserve"> irrelevant study type</w:t>
            </w:r>
          </w:p>
        </w:tc>
      </w:tr>
      <w:tr w:rsidR="008D7A83" w:rsidRPr="00273A07" w14:paraId="24751BE8" w14:textId="77777777" w:rsidTr="008D3C5A">
        <w:tc>
          <w:tcPr>
            <w:tcW w:w="8200" w:type="dxa"/>
          </w:tcPr>
          <w:p w14:paraId="14F3633B"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Cherta</w:t>
            </w:r>
            <w:proofErr w:type="spellEnd"/>
            <w:r w:rsidRPr="00273A07">
              <w:rPr>
                <w:rFonts w:asciiTheme="minorHAnsi" w:hAnsiTheme="minorHAnsi" w:cstheme="minorHAnsi"/>
                <w:lang w:val="en-US"/>
              </w:rPr>
              <w:t xml:space="preserve">-Murillo A, </w:t>
            </w:r>
            <w:proofErr w:type="spellStart"/>
            <w:r w:rsidRPr="00273A07">
              <w:rPr>
                <w:rFonts w:asciiTheme="minorHAnsi" w:hAnsiTheme="minorHAnsi" w:cstheme="minorHAnsi"/>
                <w:lang w:val="en-US"/>
              </w:rPr>
              <w:t>Lett</w:t>
            </w:r>
            <w:proofErr w:type="spellEnd"/>
            <w:r w:rsidRPr="00273A07">
              <w:rPr>
                <w:rFonts w:asciiTheme="minorHAnsi" w:hAnsiTheme="minorHAnsi" w:cstheme="minorHAnsi"/>
                <w:lang w:val="en-US"/>
              </w:rPr>
              <w:t xml:space="preserve"> AM, Frampton J, Chambers ES, </w:t>
            </w:r>
            <w:proofErr w:type="spellStart"/>
            <w:r w:rsidRPr="00273A07">
              <w:rPr>
                <w:rFonts w:asciiTheme="minorHAnsi" w:hAnsiTheme="minorHAnsi" w:cstheme="minorHAnsi"/>
                <w:lang w:val="en-US"/>
              </w:rPr>
              <w:t>Finnigan</w:t>
            </w:r>
            <w:proofErr w:type="spellEnd"/>
            <w:r w:rsidRPr="00273A07">
              <w:rPr>
                <w:rFonts w:asciiTheme="minorHAnsi" w:hAnsiTheme="minorHAnsi" w:cstheme="minorHAnsi"/>
                <w:lang w:val="en-US"/>
              </w:rPr>
              <w:t xml:space="preserve"> TJA, Frost GS: Effects of </w:t>
            </w:r>
            <w:proofErr w:type="spellStart"/>
            <w:r w:rsidRPr="00273A07">
              <w:rPr>
                <w:rFonts w:asciiTheme="minorHAnsi" w:hAnsiTheme="minorHAnsi" w:cstheme="minorHAnsi"/>
                <w:lang w:val="en-US"/>
              </w:rPr>
              <w:t>mycoprotein</w:t>
            </w:r>
            <w:proofErr w:type="spellEnd"/>
            <w:r w:rsidRPr="00273A07">
              <w:rPr>
                <w:rFonts w:asciiTheme="minorHAnsi" w:hAnsiTheme="minorHAnsi" w:cstheme="minorHAnsi"/>
                <w:lang w:val="en-US"/>
              </w:rPr>
              <w:t xml:space="preserve"> on </w:t>
            </w:r>
            <w:proofErr w:type="spellStart"/>
            <w:r w:rsidRPr="00273A07">
              <w:rPr>
                <w:rFonts w:asciiTheme="minorHAnsi" w:hAnsiTheme="minorHAnsi" w:cstheme="minorHAnsi"/>
                <w:lang w:val="en-US"/>
              </w:rPr>
              <w:t>glycaemic</w:t>
            </w:r>
            <w:proofErr w:type="spellEnd"/>
            <w:r w:rsidRPr="00273A07">
              <w:rPr>
                <w:rFonts w:asciiTheme="minorHAnsi" w:hAnsiTheme="minorHAnsi" w:cstheme="minorHAnsi"/>
                <w:lang w:val="en-US"/>
              </w:rPr>
              <w:t xml:space="preserve"> control and energy intake in humans: a systematic review. </w:t>
            </w:r>
            <w:r w:rsidRPr="00273A07">
              <w:rPr>
                <w:rFonts w:asciiTheme="minorHAnsi" w:hAnsiTheme="minorHAnsi" w:cstheme="minorHAnsi"/>
              </w:rPr>
              <w:t>Br J Nutr 2020;123:1321–1332.</w:t>
            </w:r>
          </w:p>
        </w:tc>
        <w:tc>
          <w:tcPr>
            <w:tcW w:w="1995" w:type="dxa"/>
          </w:tcPr>
          <w:p w14:paraId="58328069"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78E4498A" w14:textId="77777777" w:rsidTr="008D3C5A">
        <w:tc>
          <w:tcPr>
            <w:tcW w:w="8200" w:type="dxa"/>
          </w:tcPr>
          <w:p w14:paraId="3BBC4C01"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Clifton, P. M., Peters, J., &amp; Keogh, J.: Effect of Dairy Foods on Insulin Sensitivity and Pancreatic Function. </w:t>
            </w:r>
            <w:r w:rsidRPr="00273A07">
              <w:rPr>
                <w:rFonts w:asciiTheme="minorHAnsi" w:hAnsiTheme="minorHAnsi" w:cstheme="minorHAnsi"/>
              </w:rPr>
              <w:t>Diabetes 2017;66:A204-A204.</w:t>
            </w:r>
          </w:p>
        </w:tc>
        <w:tc>
          <w:tcPr>
            <w:tcW w:w="1995" w:type="dxa"/>
          </w:tcPr>
          <w:p w14:paraId="41BC8919"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 xml:space="preserve">only </w:t>
            </w:r>
            <w:r w:rsidR="009535A4" w:rsidRPr="00273A07">
              <w:rPr>
                <w:rFonts w:asciiTheme="minorHAnsi" w:hAnsiTheme="minorHAnsi" w:cstheme="minorHAnsi"/>
              </w:rPr>
              <w:t xml:space="preserve">conference </w:t>
            </w:r>
            <w:r w:rsidRPr="00273A07">
              <w:rPr>
                <w:rFonts w:asciiTheme="minorHAnsi" w:hAnsiTheme="minorHAnsi" w:cstheme="minorHAnsi"/>
              </w:rPr>
              <w:t>abstract available</w:t>
            </w:r>
          </w:p>
        </w:tc>
      </w:tr>
      <w:tr w:rsidR="008D7A83" w:rsidRPr="00273A07" w14:paraId="1477F9CD" w14:textId="77777777" w:rsidTr="008D3C5A">
        <w:tc>
          <w:tcPr>
            <w:tcW w:w="8200" w:type="dxa"/>
          </w:tcPr>
          <w:p w14:paraId="68E61B95"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Da Silva MS, </w:t>
            </w:r>
            <w:proofErr w:type="spellStart"/>
            <w:r w:rsidRPr="00273A07">
              <w:rPr>
                <w:rFonts w:asciiTheme="minorHAnsi" w:hAnsiTheme="minorHAnsi" w:cstheme="minorHAnsi"/>
                <w:lang w:val="en-US"/>
              </w:rPr>
              <w:t>Rudkowska</w:t>
            </w:r>
            <w:proofErr w:type="spellEnd"/>
            <w:r w:rsidRPr="00273A07">
              <w:rPr>
                <w:rFonts w:asciiTheme="minorHAnsi" w:hAnsiTheme="minorHAnsi" w:cstheme="minorHAnsi"/>
                <w:lang w:val="en-US"/>
              </w:rPr>
              <w:t xml:space="preserve"> I: Dairy products on metabolic health: current research and clinical implications. </w:t>
            </w:r>
            <w:r w:rsidRPr="00273A07">
              <w:rPr>
                <w:rFonts w:asciiTheme="minorHAnsi" w:hAnsiTheme="minorHAnsi" w:cstheme="minorHAnsi"/>
              </w:rPr>
              <w:t>Maturitas 2014;77:221–228.</w:t>
            </w:r>
          </w:p>
        </w:tc>
        <w:tc>
          <w:tcPr>
            <w:tcW w:w="1995" w:type="dxa"/>
          </w:tcPr>
          <w:p w14:paraId="5EBD050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29417905" w14:textId="77777777" w:rsidTr="008D3C5A">
        <w:tc>
          <w:tcPr>
            <w:tcW w:w="8200" w:type="dxa"/>
          </w:tcPr>
          <w:p w14:paraId="59B6EFC8"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Dämon</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Schätzer</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Höfler</w:t>
            </w:r>
            <w:proofErr w:type="spellEnd"/>
            <w:r w:rsidRPr="00273A07">
              <w:rPr>
                <w:rFonts w:asciiTheme="minorHAnsi" w:hAnsiTheme="minorHAnsi" w:cstheme="minorHAnsi"/>
                <w:lang w:val="en-US"/>
              </w:rPr>
              <w:t xml:space="preserve"> J, </w:t>
            </w:r>
            <w:proofErr w:type="spellStart"/>
            <w:proofErr w:type="gramStart"/>
            <w:r w:rsidRPr="00273A07">
              <w:rPr>
                <w:rFonts w:asciiTheme="minorHAnsi" w:hAnsiTheme="minorHAnsi" w:cstheme="minorHAnsi"/>
                <w:lang w:val="en-US"/>
              </w:rPr>
              <w:t>Tomasec</w:t>
            </w:r>
            <w:proofErr w:type="spellEnd"/>
            <w:proofErr w:type="gramEnd"/>
            <w:r w:rsidRPr="00273A07">
              <w:rPr>
                <w:rFonts w:asciiTheme="minorHAnsi" w:hAnsiTheme="minorHAnsi" w:cstheme="minorHAnsi"/>
                <w:lang w:val="en-US"/>
              </w:rPr>
              <w:t xml:space="preserve"> G, </w:t>
            </w:r>
            <w:proofErr w:type="spellStart"/>
            <w:r w:rsidRPr="00273A07">
              <w:rPr>
                <w:rFonts w:asciiTheme="minorHAnsi" w:hAnsiTheme="minorHAnsi" w:cstheme="minorHAnsi"/>
                <w:lang w:val="en-US"/>
              </w:rPr>
              <w:t>Hoppichler</w:t>
            </w:r>
            <w:proofErr w:type="spellEnd"/>
            <w:r w:rsidRPr="00273A07">
              <w:rPr>
                <w:rFonts w:asciiTheme="minorHAnsi" w:hAnsiTheme="minorHAnsi" w:cstheme="minorHAnsi"/>
                <w:lang w:val="en-US"/>
              </w:rPr>
              <w:t xml:space="preserve"> F: Nutrition and diabetes mellitus: An overview of the current evidence. </w:t>
            </w:r>
            <w:r w:rsidRPr="00273A07">
              <w:rPr>
                <w:rFonts w:asciiTheme="minorHAnsi" w:hAnsiTheme="minorHAnsi" w:cstheme="minorHAnsi"/>
              </w:rPr>
              <w:t>Wien Med Wochenschr 2011;161:282–288.</w:t>
            </w:r>
          </w:p>
        </w:tc>
        <w:tc>
          <w:tcPr>
            <w:tcW w:w="1995" w:type="dxa"/>
          </w:tcPr>
          <w:p w14:paraId="5A19C257"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501E6972" w14:textId="77777777" w:rsidTr="008D3C5A">
        <w:tc>
          <w:tcPr>
            <w:tcW w:w="8200" w:type="dxa"/>
          </w:tcPr>
          <w:p w14:paraId="4FCC807E"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Dong J-Y, Zhang Z-L, Wang P-Y, </w:t>
            </w:r>
            <w:proofErr w:type="gramStart"/>
            <w:r w:rsidRPr="00273A07">
              <w:rPr>
                <w:rFonts w:asciiTheme="minorHAnsi" w:hAnsiTheme="minorHAnsi" w:cstheme="minorHAnsi"/>
                <w:lang w:val="en-US"/>
              </w:rPr>
              <w:t>Qin</w:t>
            </w:r>
            <w:proofErr w:type="gramEnd"/>
            <w:r w:rsidRPr="00273A07">
              <w:rPr>
                <w:rFonts w:asciiTheme="minorHAnsi" w:hAnsiTheme="minorHAnsi" w:cstheme="minorHAnsi"/>
                <w:lang w:val="en-US"/>
              </w:rPr>
              <w:t xml:space="preserve"> L-Q: Effects of high-protein diets on body weight, </w:t>
            </w:r>
            <w:proofErr w:type="spellStart"/>
            <w:r w:rsidRPr="00273A07">
              <w:rPr>
                <w:rFonts w:asciiTheme="minorHAnsi" w:hAnsiTheme="minorHAnsi" w:cstheme="minorHAnsi"/>
                <w:lang w:val="en-US"/>
              </w:rPr>
              <w:t>glycaemic</w:t>
            </w:r>
            <w:proofErr w:type="spellEnd"/>
            <w:r w:rsidRPr="00273A07">
              <w:rPr>
                <w:rFonts w:asciiTheme="minorHAnsi" w:hAnsiTheme="minorHAnsi" w:cstheme="minorHAnsi"/>
                <w:lang w:val="en-US"/>
              </w:rPr>
              <w:t xml:space="preserve"> control, blood lipids and blood pressure in type 2 diabetes: meta-analysis of </w:t>
            </w:r>
            <w:proofErr w:type="spellStart"/>
            <w:r w:rsidRPr="00273A07">
              <w:rPr>
                <w:rFonts w:asciiTheme="minorHAnsi" w:hAnsiTheme="minorHAnsi" w:cstheme="minorHAnsi"/>
                <w:lang w:val="en-US"/>
              </w:rPr>
              <w:t>randomised</w:t>
            </w:r>
            <w:proofErr w:type="spellEnd"/>
            <w:r w:rsidRPr="00273A07">
              <w:rPr>
                <w:rFonts w:asciiTheme="minorHAnsi" w:hAnsiTheme="minorHAnsi" w:cstheme="minorHAnsi"/>
                <w:lang w:val="en-US"/>
              </w:rPr>
              <w:t xml:space="preserve"> controlled trials. </w:t>
            </w:r>
            <w:r w:rsidRPr="00273A07">
              <w:rPr>
                <w:rFonts w:asciiTheme="minorHAnsi" w:hAnsiTheme="minorHAnsi" w:cstheme="minorHAnsi"/>
              </w:rPr>
              <w:t>Br J Nutr 2013;110:781–789.</w:t>
            </w:r>
          </w:p>
        </w:tc>
        <w:tc>
          <w:tcPr>
            <w:tcW w:w="1995" w:type="dxa"/>
          </w:tcPr>
          <w:p w14:paraId="736A4D25"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population</w:t>
            </w:r>
          </w:p>
        </w:tc>
      </w:tr>
      <w:tr w:rsidR="008D7A83" w:rsidRPr="00273A07" w14:paraId="21300139" w14:textId="77777777" w:rsidTr="008D3C5A">
        <w:tc>
          <w:tcPr>
            <w:tcW w:w="8200" w:type="dxa"/>
          </w:tcPr>
          <w:p w14:paraId="39C00E8F"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Drouin-Chartier</w:t>
            </w:r>
            <w:proofErr w:type="spellEnd"/>
            <w:r w:rsidRPr="00273A07">
              <w:rPr>
                <w:rFonts w:asciiTheme="minorHAnsi" w:hAnsiTheme="minorHAnsi" w:cstheme="minorHAnsi"/>
                <w:lang w:val="en-US"/>
              </w:rPr>
              <w:t xml:space="preserve"> J-P, Li Y, </w:t>
            </w:r>
            <w:proofErr w:type="spellStart"/>
            <w:r w:rsidRPr="00273A07">
              <w:rPr>
                <w:rFonts w:asciiTheme="minorHAnsi" w:hAnsiTheme="minorHAnsi" w:cstheme="minorHAnsi"/>
                <w:lang w:val="en-US"/>
              </w:rPr>
              <w:t>Ardisson</w:t>
            </w:r>
            <w:proofErr w:type="spellEnd"/>
            <w:r w:rsidRPr="00273A07">
              <w:rPr>
                <w:rFonts w:asciiTheme="minorHAnsi" w:hAnsiTheme="minorHAnsi" w:cstheme="minorHAnsi"/>
                <w:lang w:val="en-US"/>
              </w:rPr>
              <w:t xml:space="preserve"> </w:t>
            </w:r>
            <w:proofErr w:type="spellStart"/>
            <w:r w:rsidRPr="00273A07">
              <w:rPr>
                <w:rFonts w:asciiTheme="minorHAnsi" w:hAnsiTheme="minorHAnsi" w:cstheme="minorHAnsi"/>
                <w:lang w:val="en-US"/>
              </w:rPr>
              <w:t>Korat</w:t>
            </w:r>
            <w:proofErr w:type="spellEnd"/>
            <w:r w:rsidRPr="00273A07">
              <w:rPr>
                <w:rFonts w:asciiTheme="minorHAnsi" w:hAnsiTheme="minorHAnsi" w:cstheme="minorHAnsi"/>
                <w:lang w:val="en-US"/>
              </w:rPr>
              <w:t xml:space="preserve"> AV, Ding M, </w:t>
            </w:r>
            <w:proofErr w:type="spellStart"/>
            <w:r w:rsidRPr="00273A07">
              <w:rPr>
                <w:rFonts w:asciiTheme="minorHAnsi" w:hAnsiTheme="minorHAnsi" w:cstheme="minorHAnsi"/>
                <w:lang w:val="en-US"/>
              </w:rPr>
              <w:t>Lamarche</w:t>
            </w:r>
            <w:proofErr w:type="spellEnd"/>
            <w:r w:rsidRPr="00273A07">
              <w:rPr>
                <w:rFonts w:asciiTheme="minorHAnsi" w:hAnsiTheme="minorHAnsi" w:cstheme="minorHAnsi"/>
                <w:lang w:val="en-US"/>
              </w:rPr>
              <w:t xml:space="preserve"> B, Manson JE, </w:t>
            </w:r>
            <w:proofErr w:type="spellStart"/>
            <w:r w:rsidRPr="00273A07">
              <w:rPr>
                <w:rFonts w:asciiTheme="minorHAnsi" w:hAnsiTheme="minorHAnsi" w:cstheme="minorHAnsi"/>
                <w:lang w:val="en-US"/>
              </w:rPr>
              <w:t>Rimm</w:t>
            </w:r>
            <w:proofErr w:type="spellEnd"/>
            <w:r w:rsidRPr="00273A07">
              <w:rPr>
                <w:rFonts w:asciiTheme="minorHAnsi" w:hAnsiTheme="minorHAnsi" w:cstheme="minorHAnsi"/>
                <w:lang w:val="en-US"/>
              </w:rPr>
              <w:t xml:space="preserve"> E, Willett WC, Hu F: Changes in Dairy Product Consumption and Risk of Type 2 Diabetes among U.S. Men and Women. </w:t>
            </w:r>
            <w:r w:rsidRPr="00273A07">
              <w:rPr>
                <w:rFonts w:asciiTheme="minorHAnsi" w:hAnsiTheme="minorHAnsi" w:cstheme="minorHAnsi"/>
              </w:rPr>
              <w:t>Diabetes 2019;68:159-OR.</w:t>
            </w:r>
          </w:p>
        </w:tc>
        <w:tc>
          <w:tcPr>
            <w:tcW w:w="1995" w:type="dxa"/>
          </w:tcPr>
          <w:p w14:paraId="17FB5D1E" w14:textId="2B47276F" w:rsidR="008D7A83" w:rsidRPr="00273A07" w:rsidRDefault="00D4107E" w:rsidP="008D7A83">
            <w:pPr>
              <w:rPr>
                <w:rFonts w:asciiTheme="minorHAnsi" w:hAnsiTheme="minorHAnsi" w:cstheme="minorHAnsi"/>
                <w:lang w:val="en-US"/>
              </w:rPr>
            </w:pPr>
            <w:r w:rsidRPr="00273A07">
              <w:rPr>
                <w:rFonts w:asciiTheme="minorHAnsi" w:hAnsiTheme="minorHAnsi" w:cstheme="minorHAnsi"/>
              </w:rPr>
              <w:t xml:space="preserve"> irrelevant study type</w:t>
            </w:r>
          </w:p>
        </w:tc>
      </w:tr>
      <w:tr w:rsidR="008D7A83" w:rsidRPr="00273A07" w14:paraId="29E0944B" w14:textId="77777777" w:rsidTr="008D3C5A">
        <w:tc>
          <w:tcPr>
            <w:tcW w:w="8200" w:type="dxa"/>
          </w:tcPr>
          <w:p w14:paraId="49AB9976"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Ekmekcioglu</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Wallner</w:t>
            </w:r>
            <w:proofErr w:type="spellEnd"/>
            <w:r w:rsidRPr="00273A07">
              <w:rPr>
                <w:rFonts w:asciiTheme="minorHAnsi" w:hAnsiTheme="minorHAnsi" w:cstheme="minorHAnsi"/>
                <w:lang w:val="en-US"/>
              </w:rPr>
              <w:t xml:space="preserve"> P, </w:t>
            </w:r>
            <w:proofErr w:type="spellStart"/>
            <w:r w:rsidRPr="00273A07">
              <w:rPr>
                <w:rFonts w:asciiTheme="minorHAnsi" w:hAnsiTheme="minorHAnsi" w:cstheme="minorHAnsi"/>
                <w:lang w:val="en-US"/>
              </w:rPr>
              <w:t>Kundi</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Weisz</w:t>
            </w:r>
            <w:proofErr w:type="spellEnd"/>
            <w:r w:rsidRPr="00273A07">
              <w:rPr>
                <w:rFonts w:asciiTheme="minorHAnsi" w:hAnsiTheme="minorHAnsi" w:cstheme="minorHAnsi"/>
                <w:lang w:val="en-US"/>
              </w:rPr>
              <w:t xml:space="preserve"> U, Haas W, </w:t>
            </w:r>
            <w:proofErr w:type="spellStart"/>
            <w:r w:rsidRPr="00273A07">
              <w:rPr>
                <w:rFonts w:asciiTheme="minorHAnsi" w:hAnsiTheme="minorHAnsi" w:cstheme="minorHAnsi"/>
                <w:lang w:val="en-US"/>
              </w:rPr>
              <w:t>Hutter</w:t>
            </w:r>
            <w:proofErr w:type="spellEnd"/>
            <w:r w:rsidRPr="00273A07">
              <w:rPr>
                <w:rFonts w:asciiTheme="minorHAnsi" w:hAnsiTheme="minorHAnsi" w:cstheme="minorHAnsi"/>
                <w:lang w:val="en-US"/>
              </w:rPr>
              <w:t xml:space="preserve"> H-P: Red meat, diseases, and healthy alternatives: a critical review. </w:t>
            </w:r>
            <w:r w:rsidRPr="00273A07">
              <w:rPr>
                <w:rFonts w:asciiTheme="minorHAnsi" w:hAnsiTheme="minorHAnsi" w:cstheme="minorHAnsi"/>
              </w:rPr>
              <w:t>Crit Rev Food Sci Nutr 2018;58:247–261.</w:t>
            </w:r>
          </w:p>
        </w:tc>
        <w:tc>
          <w:tcPr>
            <w:tcW w:w="1995" w:type="dxa"/>
          </w:tcPr>
          <w:p w14:paraId="572B0EB8"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7EF320AA" w14:textId="77777777" w:rsidTr="008D3C5A">
        <w:tc>
          <w:tcPr>
            <w:tcW w:w="8200" w:type="dxa"/>
          </w:tcPr>
          <w:p w14:paraId="27A5C6DB"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Fan M, Li Y, Wang C, Mao Z, Zhang L, Yang X, Cui S, Li L: Consumption of Dairy Products in Relation to Type 2 Diabetes Mellitus in Chinese People: The Henan Rural Cohort Study and an Updated Meta-Analysis. </w:t>
            </w:r>
            <w:r w:rsidRPr="00273A07">
              <w:rPr>
                <w:rFonts w:asciiTheme="minorHAnsi" w:hAnsiTheme="minorHAnsi" w:cstheme="minorHAnsi"/>
              </w:rPr>
              <w:t>Nutrients 2020;12.</w:t>
            </w:r>
          </w:p>
        </w:tc>
        <w:tc>
          <w:tcPr>
            <w:tcW w:w="1995" w:type="dxa"/>
          </w:tcPr>
          <w:p w14:paraId="1DCA8F96"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01EB1F61" w14:textId="77777777" w:rsidTr="008D3C5A">
        <w:tc>
          <w:tcPr>
            <w:tcW w:w="8200" w:type="dxa"/>
          </w:tcPr>
          <w:p w14:paraId="50391C48"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lastRenderedPageBreak/>
              <w:t xml:space="preserve">Fernandez MA, </w:t>
            </w:r>
            <w:proofErr w:type="spellStart"/>
            <w:r w:rsidRPr="00273A07">
              <w:rPr>
                <w:rFonts w:asciiTheme="minorHAnsi" w:hAnsiTheme="minorHAnsi" w:cstheme="minorHAnsi"/>
                <w:lang w:val="en-US"/>
              </w:rPr>
              <w:t>Panahi</w:t>
            </w:r>
            <w:proofErr w:type="spellEnd"/>
            <w:r w:rsidRPr="00273A07">
              <w:rPr>
                <w:rFonts w:asciiTheme="minorHAnsi" w:hAnsiTheme="minorHAnsi" w:cstheme="minorHAnsi"/>
                <w:lang w:val="en-US"/>
              </w:rPr>
              <w:t xml:space="preserve"> S, Daniel N, Tremblay A, </w:t>
            </w:r>
            <w:proofErr w:type="spellStart"/>
            <w:r w:rsidRPr="00273A07">
              <w:rPr>
                <w:rFonts w:asciiTheme="minorHAnsi" w:hAnsiTheme="minorHAnsi" w:cstheme="minorHAnsi"/>
                <w:lang w:val="en-US"/>
              </w:rPr>
              <w:t>Marette</w:t>
            </w:r>
            <w:proofErr w:type="spellEnd"/>
            <w:r w:rsidRPr="00273A07">
              <w:rPr>
                <w:rFonts w:asciiTheme="minorHAnsi" w:hAnsiTheme="minorHAnsi" w:cstheme="minorHAnsi"/>
                <w:lang w:val="en-US"/>
              </w:rPr>
              <w:t xml:space="preserve"> A: Yogurt and </w:t>
            </w:r>
            <w:proofErr w:type="spellStart"/>
            <w:r w:rsidRPr="00273A07">
              <w:rPr>
                <w:rFonts w:asciiTheme="minorHAnsi" w:hAnsiTheme="minorHAnsi" w:cstheme="minorHAnsi"/>
                <w:lang w:val="en-US"/>
              </w:rPr>
              <w:t>cardiometabolic</w:t>
            </w:r>
            <w:proofErr w:type="spellEnd"/>
            <w:r w:rsidRPr="00273A07">
              <w:rPr>
                <w:rFonts w:asciiTheme="minorHAnsi" w:hAnsiTheme="minorHAnsi" w:cstheme="minorHAnsi"/>
                <w:lang w:val="en-US"/>
              </w:rPr>
              <w:t xml:space="preserve"> diseases: a critical review of potential mechanisms. </w:t>
            </w:r>
            <w:r w:rsidRPr="00273A07">
              <w:rPr>
                <w:rFonts w:asciiTheme="minorHAnsi" w:hAnsiTheme="minorHAnsi" w:cstheme="minorHAnsi"/>
              </w:rPr>
              <w:t>Adv Nutr 2017;8:812–829.</w:t>
            </w:r>
          </w:p>
        </w:tc>
        <w:tc>
          <w:tcPr>
            <w:tcW w:w="1995" w:type="dxa"/>
          </w:tcPr>
          <w:p w14:paraId="39FEE02E"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7E218596" w14:textId="77777777" w:rsidTr="008D3C5A">
        <w:tc>
          <w:tcPr>
            <w:tcW w:w="8200" w:type="dxa"/>
          </w:tcPr>
          <w:p w14:paraId="341F7779"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Ferreira H, </w:t>
            </w:r>
            <w:proofErr w:type="spellStart"/>
            <w:r w:rsidRPr="00273A07">
              <w:rPr>
                <w:rFonts w:asciiTheme="minorHAnsi" w:hAnsiTheme="minorHAnsi" w:cstheme="minorHAnsi"/>
                <w:lang w:val="en-US"/>
              </w:rPr>
              <w:t>Vasconcelos</w:t>
            </w:r>
            <w:proofErr w:type="spellEnd"/>
            <w:r w:rsidRPr="00273A07">
              <w:rPr>
                <w:rFonts w:asciiTheme="minorHAnsi" w:hAnsiTheme="minorHAnsi" w:cstheme="minorHAnsi"/>
                <w:lang w:val="en-US"/>
              </w:rPr>
              <w:t xml:space="preserve"> M, Gil AM, Pinto E: Benefits of pulse consumption on metabolism and health: a systematic review of randomized controlled trials. </w:t>
            </w:r>
            <w:r w:rsidRPr="00273A07">
              <w:rPr>
                <w:rFonts w:asciiTheme="minorHAnsi" w:hAnsiTheme="minorHAnsi" w:cstheme="minorHAnsi"/>
              </w:rPr>
              <w:t>Crit Rev Food Sci Nutr 2021;61:1–12.</w:t>
            </w:r>
          </w:p>
        </w:tc>
        <w:tc>
          <w:tcPr>
            <w:tcW w:w="1995" w:type="dxa"/>
          </w:tcPr>
          <w:p w14:paraId="36372F62"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5E47E3D5" w14:textId="77777777" w:rsidTr="008D3C5A">
        <w:tc>
          <w:tcPr>
            <w:tcW w:w="8200" w:type="dxa"/>
          </w:tcPr>
          <w:p w14:paraId="670EB42A"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Feskens</w:t>
            </w:r>
            <w:proofErr w:type="spellEnd"/>
            <w:r w:rsidRPr="00273A07">
              <w:rPr>
                <w:rFonts w:asciiTheme="minorHAnsi" w:hAnsiTheme="minorHAnsi" w:cstheme="minorHAnsi"/>
                <w:lang w:val="en-US"/>
              </w:rPr>
              <w:t xml:space="preserve"> EJM, </w:t>
            </w:r>
            <w:proofErr w:type="spellStart"/>
            <w:r w:rsidRPr="00273A07">
              <w:rPr>
                <w:rFonts w:asciiTheme="minorHAnsi" w:hAnsiTheme="minorHAnsi" w:cstheme="minorHAnsi"/>
                <w:lang w:val="en-US"/>
              </w:rPr>
              <w:t>Sluik</w:t>
            </w:r>
            <w:proofErr w:type="spellEnd"/>
            <w:r w:rsidRPr="00273A07">
              <w:rPr>
                <w:rFonts w:asciiTheme="minorHAnsi" w:hAnsiTheme="minorHAnsi" w:cstheme="minorHAnsi"/>
                <w:lang w:val="en-US"/>
              </w:rPr>
              <w:t xml:space="preserve"> D, van </w:t>
            </w:r>
            <w:proofErr w:type="spellStart"/>
            <w:r w:rsidRPr="00273A07">
              <w:rPr>
                <w:rFonts w:asciiTheme="minorHAnsi" w:hAnsiTheme="minorHAnsi" w:cstheme="minorHAnsi"/>
                <w:lang w:val="en-US"/>
              </w:rPr>
              <w:t>Woudenbergh</w:t>
            </w:r>
            <w:proofErr w:type="spellEnd"/>
            <w:r w:rsidRPr="00273A07">
              <w:rPr>
                <w:rFonts w:asciiTheme="minorHAnsi" w:hAnsiTheme="minorHAnsi" w:cstheme="minorHAnsi"/>
                <w:lang w:val="en-US"/>
              </w:rPr>
              <w:t xml:space="preserve"> GJ: Meat consumption, diabetes, and its complications. </w:t>
            </w:r>
            <w:r w:rsidRPr="00273A07">
              <w:rPr>
                <w:rFonts w:asciiTheme="minorHAnsi" w:hAnsiTheme="minorHAnsi" w:cstheme="minorHAnsi"/>
              </w:rPr>
              <w:t>Curr Diab Rep (Current diabetes reports) 2013;13:298–306.</w:t>
            </w:r>
          </w:p>
        </w:tc>
        <w:tc>
          <w:tcPr>
            <w:tcW w:w="1995" w:type="dxa"/>
          </w:tcPr>
          <w:p w14:paraId="3A22A605"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01D4078B" w14:textId="77777777" w:rsidTr="008D3C5A">
        <w:tc>
          <w:tcPr>
            <w:tcW w:w="8200" w:type="dxa"/>
          </w:tcPr>
          <w:p w14:paraId="06FC504D"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Fisher E, Meidtner K, Angquist L, Holst C, Hansen RD, Halkjær J, Masala G, Ostergaard JN, Overvad K, Palli D, Vimaleswaran KS, Tjønneland A, van der A DL, Wareham NJ, Sørensen TI, Loos RJ, Boeing H: Influence of dietary protein intake and glycemic index on the association between TCF7L2 HapA and weight gain 2012;95:1468–1476.</w:t>
            </w:r>
          </w:p>
        </w:tc>
        <w:tc>
          <w:tcPr>
            <w:tcW w:w="1995" w:type="dxa"/>
          </w:tcPr>
          <w:p w14:paraId="18A15F5C" w14:textId="63C0921B" w:rsidR="008D7A83" w:rsidRPr="00273A07" w:rsidRDefault="00D4107E" w:rsidP="008D7A83">
            <w:pPr>
              <w:rPr>
                <w:rFonts w:asciiTheme="minorHAnsi" w:hAnsiTheme="minorHAnsi" w:cstheme="minorHAnsi"/>
              </w:rPr>
            </w:pPr>
            <w:r w:rsidRPr="00273A07">
              <w:rPr>
                <w:rFonts w:asciiTheme="minorHAnsi" w:hAnsiTheme="minorHAnsi" w:cstheme="minorHAnsi"/>
              </w:rPr>
              <w:t xml:space="preserve"> irrelevant study type</w:t>
            </w:r>
          </w:p>
        </w:tc>
      </w:tr>
      <w:tr w:rsidR="008D7A83" w:rsidRPr="00273A07" w14:paraId="0236F6C8" w14:textId="77777777" w:rsidTr="008D3C5A">
        <w:tc>
          <w:tcPr>
            <w:tcW w:w="8200" w:type="dxa"/>
          </w:tcPr>
          <w:p w14:paraId="3E321F09"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Franquesa</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Pujol-Busquets</w:t>
            </w:r>
            <w:proofErr w:type="spellEnd"/>
            <w:r w:rsidRPr="00273A07">
              <w:rPr>
                <w:rFonts w:asciiTheme="minorHAnsi" w:hAnsiTheme="minorHAnsi" w:cstheme="minorHAnsi"/>
                <w:lang w:val="en-US"/>
              </w:rPr>
              <w:t xml:space="preserve"> G, </w:t>
            </w:r>
            <w:proofErr w:type="spellStart"/>
            <w:r w:rsidRPr="00273A07">
              <w:rPr>
                <w:rFonts w:asciiTheme="minorHAnsi" w:hAnsiTheme="minorHAnsi" w:cstheme="minorHAnsi"/>
                <w:lang w:val="en-US"/>
              </w:rPr>
              <w:t>García-Fernández</w:t>
            </w:r>
            <w:proofErr w:type="spellEnd"/>
            <w:r w:rsidRPr="00273A07">
              <w:rPr>
                <w:rFonts w:asciiTheme="minorHAnsi" w:hAnsiTheme="minorHAnsi" w:cstheme="minorHAnsi"/>
                <w:lang w:val="en-US"/>
              </w:rPr>
              <w:t xml:space="preserve"> E, Rico L, </w:t>
            </w:r>
            <w:proofErr w:type="spellStart"/>
            <w:r w:rsidRPr="00273A07">
              <w:rPr>
                <w:rFonts w:asciiTheme="minorHAnsi" w:hAnsiTheme="minorHAnsi" w:cstheme="minorHAnsi"/>
                <w:lang w:val="en-US"/>
              </w:rPr>
              <w:t>Shamirian</w:t>
            </w:r>
            <w:proofErr w:type="spellEnd"/>
            <w:r w:rsidRPr="00273A07">
              <w:rPr>
                <w:rFonts w:asciiTheme="minorHAnsi" w:hAnsiTheme="minorHAnsi" w:cstheme="minorHAnsi"/>
                <w:lang w:val="en-US"/>
              </w:rPr>
              <w:t>-Pulido L, Aguilar-</w:t>
            </w:r>
            <w:proofErr w:type="spellStart"/>
            <w:r w:rsidRPr="00273A07">
              <w:rPr>
                <w:rFonts w:asciiTheme="minorHAnsi" w:hAnsiTheme="minorHAnsi" w:cstheme="minorHAnsi"/>
                <w:lang w:val="en-US"/>
              </w:rPr>
              <w:t>Martínez</w:t>
            </w:r>
            <w:proofErr w:type="spellEnd"/>
            <w:r w:rsidRPr="00273A07">
              <w:rPr>
                <w:rFonts w:asciiTheme="minorHAnsi" w:hAnsiTheme="minorHAnsi" w:cstheme="minorHAnsi"/>
                <w:lang w:val="en-US"/>
              </w:rPr>
              <w:t xml:space="preserve"> A, Medina FX, Serra-</w:t>
            </w:r>
            <w:proofErr w:type="spellStart"/>
            <w:r w:rsidRPr="00273A07">
              <w:rPr>
                <w:rFonts w:asciiTheme="minorHAnsi" w:hAnsiTheme="minorHAnsi" w:cstheme="minorHAnsi"/>
                <w:lang w:val="en-US"/>
              </w:rPr>
              <w:t>Majem</w:t>
            </w:r>
            <w:proofErr w:type="spellEnd"/>
            <w:r w:rsidRPr="00273A07">
              <w:rPr>
                <w:rFonts w:asciiTheme="minorHAnsi" w:hAnsiTheme="minorHAnsi" w:cstheme="minorHAnsi"/>
                <w:lang w:val="en-US"/>
              </w:rPr>
              <w:t xml:space="preserve"> L, Bach-</w:t>
            </w:r>
            <w:proofErr w:type="spellStart"/>
            <w:r w:rsidRPr="00273A07">
              <w:rPr>
                <w:rFonts w:asciiTheme="minorHAnsi" w:hAnsiTheme="minorHAnsi" w:cstheme="minorHAnsi"/>
                <w:lang w:val="en-US"/>
              </w:rPr>
              <w:t>Faig</w:t>
            </w:r>
            <w:proofErr w:type="spellEnd"/>
            <w:r w:rsidRPr="00273A07">
              <w:rPr>
                <w:rFonts w:asciiTheme="minorHAnsi" w:hAnsiTheme="minorHAnsi" w:cstheme="minorHAnsi"/>
                <w:lang w:val="en-US"/>
              </w:rPr>
              <w:t xml:space="preserve"> A: Mediterranean diet and </w:t>
            </w:r>
            <w:proofErr w:type="spellStart"/>
            <w:r w:rsidRPr="00273A07">
              <w:rPr>
                <w:rFonts w:asciiTheme="minorHAnsi" w:hAnsiTheme="minorHAnsi" w:cstheme="minorHAnsi"/>
                <w:lang w:val="en-US"/>
              </w:rPr>
              <w:t>cardiodiabesity</w:t>
            </w:r>
            <w:proofErr w:type="spellEnd"/>
            <w:r w:rsidRPr="00273A07">
              <w:rPr>
                <w:rFonts w:asciiTheme="minorHAnsi" w:hAnsiTheme="minorHAnsi" w:cstheme="minorHAnsi"/>
                <w:lang w:val="en-US"/>
              </w:rPr>
              <w:t xml:space="preserve">: a systematic review through evidence-based answers to key clinical questions. </w:t>
            </w:r>
            <w:r w:rsidRPr="00273A07">
              <w:rPr>
                <w:rFonts w:asciiTheme="minorHAnsi" w:hAnsiTheme="minorHAnsi" w:cstheme="minorHAnsi"/>
              </w:rPr>
              <w:t>Nutrients 2019;11.</w:t>
            </w:r>
          </w:p>
        </w:tc>
        <w:tc>
          <w:tcPr>
            <w:tcW w:w="1995" w:type="dxa"/>
          </w:tcPr>
          <w:p w14:paraId="23DD7750"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intervention</w:t>
            </w:r>
          </w:p>
        </w:tc>
      </w:tr>
      <w:tr w:rsidR="008D7A83" w:rsidRPr="00273A07" w14:paraId="52B8BAB6" w14:textId="77777777" w:rsidTr="008D3C5A">
        <w:tc>
          <w:tcPr>
            <w:tcW w:w="8200" w:type="dxa"/>
          </w:tcPr>
          <w:p w14:paraId="11A60B69"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Gao D, </w:t>
            </w:r>
            <w:proofErr w:type="spellStart"/>
            <w:r w:rsidRPr="00273A07">
              <w:rPr>
                <w:rFonts w:asciiTheme="minorHAnsi" w:hAnsiTheme="minorHAnsi" w:cstheme="minorHAnsi"/>
                <w:lang w:val="en-US"/>
              </w:rPr>
              <w:t>Ning</w:t>
            </w:r>
            <w:proofErr w:type="spellEnd"/>
            <w:r w:rsidRPr="00273A07">
              <w:rPr>
                <w:rFonts w:asciiTheme="minorHAnsi" w:hAnsiTheme="minorHAnsi" w:cstheme="minorHAnsi"/>
                <w:lang w:val="en-US"/>
              </w:rPr>
              <w:t xml:space="preserve"> N, Wang C, Wang Y, Li Q, </w:t>
            </w:r>
            <w:proofErr w:type="spellStart"/>
            <w:r w:rsidRPr="00273A07">
              <w:rPr>
                <w:rFonts w:asciiTheme="minorHAnsi" w:hAnsiTheme="minorHAnsi" w:cstheme="minorHAnsi"/>
                <w:lang w:val="en-US"/>
              </w:rPr>
              <w:t>Meng</w:t>
            </w:r>
            <w:proofErr w:type="spellEnd"/>
            <w:r w:rsidRPr="00273A07">
              <w:rPr>
                <w:rFonts w:asciiTheme="minorHAnsi" w:hAnsiTheme="minorHAnsi" w:cstheme="minorHAnsi"/>
                <w:lang w:val="en-US"/>
              </w:rPr>
              <w:t xml:space="preserve"> Z, Liu Y, </w:t>
            </w:r>
            <w:proofErr w:type="gramStart"/>
            <w:r w:rsidRPr="00273A07">
              <w:rPr>
                <w:rFonts w:asciiTheme="minorHAnsi" w:hAnsiTheme="minorHAnsi" w:cstheme="minorHAnsi"/>
                <w:lang w:val="en-US"/>
              </w:rPr>
              <w:t>Li</w:t>
            </w:r>
            <w:proofErr w:type="gramEnd"/>
            <w:r w:rsidRPr="00273A07">
              <w:rPr>
                <w:rFonts w:asciiTheme="minorHAnsi" w:hAnsiTheme="minorHAnsi" w:cstheme="minorHAnsi"/>
                <w:lang w:val="en-US"/>
              </w:rPr>
              <w:t xml:space="preserve"> Q: Dairy products consumption and risk of type 2 diabetes: systematic review and dose-response meta-analysis. </w:t>
            </w:r>
            <w:r w:rsidRPr="00273A07">
              <w:rPr>
                <w:rFonts w:asciiTheme="minorHAnsi" w:hAnsiTheme="minorHAnsi" w:cstheme="minorHAnsi"/>
              </w:rPr>
              <w:t>PLoS One 2013;8:e73965.</w:t>
            </w:r>
          </w:p>
        </w:tc>
        <w:tc>
          <w:tcPr>
            <w:tcW w:w="1995" w:type="dxa"/>
          </w:tcPr>
          <w:p w14:paraId="2A1069D4"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6BEEEE23" w14:textId="77777777" w:rsidTr="008D3C5A">
        <w:tc>
          <w:tcPr>
            <w:tcW w:w="8200" w:type="dxa"/>
          </w:tcPr>
          <w:p w14:paraId="13DFCA03" w14:textId="681E7BF8"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Gijsbers</w:t>
            </w:r>
            <w:proofErr w:type="spellEnd"/>
            <w:r w:rsidRPr="00273A07">
              <w:rPr>
                <w:rFonts w:asciiTheme="minorHAnsi" w:hAnsiTheme="minorHAnsi" w:cstheme="minorHAnsi"/>
                <w:lang w:val="en-US"/>
              </w:rPr>
              <w:t xml:space="preserve"> L, Ding EL, Malik VS, </w:t>
            </w:r>
            <w:proofErr w:type="spellStart"/>
            <w:r w:rsidRPr="00273A07">
              <w:rPr>
                <w:rFonts w:asciiTheme="minorHAnsi" w:hAnsiTheme="minorHAnsi" w:cstheme="minorHAnsi"/>
                <w:lang w:val="en-US"/>
              </w:rPr>
              <w:t>Goede</w:t>
            </w:r>
            <w:proofErr w:type="spellEnd"/>
            <w:r w:rsidRPr="00273A07">
              <w:rPr>
                <w:rFonts w:asciiTheme="minorHAnsi" w:hAnsiTheme="minorHAnsi" w:cstheme="minorHAnsi"/>
                <w:lang w:val="en-US"/>
              </w:rPr>
              <w:t xml:space="preserve"> J de, </w:t>
            </w:r>
            <w:proofErr w:type="spellStart"/>
            <w:r w:rsidRPr="00273A07">
              <w:rPr>
                <w:rFonts w:asciiTheme="minorHAnsi" w:hAnsiTheme="minorHAnsi" w:cstheme="minorHAnsi"/>
                <w:lang w:val="en-US"/>
              </w:rPr>
              <w:t>Geleijnse</w:t>
            </w:r>
            <w:proofErr w:type="spellEnd"/>
            <w:r w:rsidRPr="00273A07">
              <w:rPr>
                <w:rFonts w:asciiTheme="minorHAnsi" w:hAnsiTheme="minorHAnsi" w:cstheme="minorHAnsi"/>
                <w:lang w:val="en-US"/>
              </w:rPr>
              <w:t xml:space="preserve"> JM, </w:t>
            </w:r>
            <w:proofErr w:type="spellStart"/>
            <w:r w:rsidRPr="00273A07">
              <w:rPr>
                <w:rFonts w:asciiTheme="minorHAnsi" w:hAnsiTheme="minorHAnsi" w:cstheme="minorHAnsi"/>
                <w:lang w:val="en-US"/>
              </w:rPr>
              <w:t>Soedamah-Muthu</w:t>
            </w:r>
            <w:proofErr w:type="spellEnd"/>
            <w:r w:rsidRPr="00273A07">
              <w:rPr>
                <w:rFonts w:asciiTheme="minorHAnsi" w:hAnsiTheme="minorHAnsi" w:cstheme="minorHAnsi"/>
                <w:lang w:val="en-US"/>
              </w:rPr>
              <w:t xml:space="preserve"> SS: Consumption of dairy foods and diabetes incidence: a dose-response meta-analysis of observational studies. </w:t>
            </w:r>
            <w:r w:rsidRPr="00273A07">
              <w:rPr>
                <w:rFonts w:asciiTheme="minorHAnsi" w:hAnsiTheme="minorHAnsi" w:cstheme="minorHAnsi"/>
              </w:rPr>
              <w:t xml:space="preserve">Am J Clin Nutr </w:t>
            </w:r>
            <w:r w:rsidR="00D4107E" w:rsidRPr="00273A07">
              <w:rPr>
                <w:rFonts w:asciiTheme="minorHAnsi" w:hAnsiTheme="minorHAnsi" w:cstheme="minorHAnsi"/>
              </w:rPr>
              <w:t>2016;103:1111-24</w:t>
            </w:r>
            <w:r w:rsidRPr="00273A07">
              <w:rPr>
                <w:rFonts w:asciiTheme="minorHAnsi" w:hAnsiTheme="minorHAnsi" w:cstheme="minorHAnsi"/>
              </w:rPr>
              <w:t>.</w:t>
            </w:r>
          </w:p>
        </w:tc>
        <w:tc>
          <w:tcPr>
            <w:tcW w:w="1995" w:type="dxa"/>
          </w:tcPr>
          <w:p w14:paraId="0B558C2A"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7BE665A8" w14:textId="77777777" w:rsidTr="008D3C5A">
        <w:tc>
          <w:tcPr>
            <w:tcW w:w="8200" w:type="dxa"/>
          </w:tcPr>
          <w:p w14:paraId="4832AE79"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Gil Á, Ortega RM: Introduction and executive summary of the supplement, role of milk and dairy products in health and prevention of </w:t>
            </w:r>
            <w:proofErr w:type="spellStart"/>
            <w:r w:rsidRPr="00273A07">
              <w:rPr>
                <w:rFonts w:asciiTheme="minorHAnsi" w:hAnsiTheme="minorHAnsi" w:cstheme="minorHAnsi"/>
                <w:lang w:val="en-US"/>
              </w:rPr>
              <w:t>noncommunicable</w:t>
            </w:r>
            <w:proofErr w:type="spellEnd"/>
            <w:r w:rsidRPr="00273A07">
              <w:rPr>
                <w:rFonts w:asciiTheme="minorHAnsi" w:hAnsiTheme="minorHAnsi" w:cstheme="minorHAnsi"/>
                <w:lang w:val="en-US"/>
              </w:rPr>
              <w:t xml:space="preserve"> chronic diseases: a series of systematic reviews. </w:t>
            </w:r>
            <w:r w:rsidRPr="00273A07">
              <w:rPr>
                <w:rFonts w:asciiTheme="minorHAnsi" w:hAnsiTheme="minorHAnsi" w:cstheme="minorHAnsi"/>
              </w:rPr>
              <w:t>Adv Nutr 2019;10, Suppl 2:S67-S73.</w:t>
            </w:r>
          </w:p>
        </w:tc>
        <w:tc>
          <w:tcPr>
            <w:tcW w:w="1995" w:type="dxa"/>
          </w:tcPr>
          <w:p w14:paraId="5B5C383D"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482D43D9" w14:textId="77777777" w:rsidTr="008D3C5A">
        <w:tc>
          <w:tcPr>
            <w:tcW w:w="8200" w:type="dxa"/>
          </w:tcPr>
          <w:p w14:paraId="50D6D4A4"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Givens DI: Review: dairy foods, red meat and processed meat in the diet: implications for health at key life stages. </w:t>
            </w:r>
            <w:r w:rsidRPr="00273A07">
              <w:rPr>
                <w:rFonts w:asciiTheme="minorHAnsi" w:hAnsiTheme="minorHAnsi" w:cstheme="minorHAnsi"/>
              </w:rPr>
              <w:t>Animal 2018;12:1709–1721.</w:t>
            </w:r>
          </w:p>
        </w:tc>
        <w:tc>
          <w:tcPr>
            <w:tcW w:w="1995" w:type="dxa"/>
          </w:tcPr>
          <w:p w14:paraId="5CA88619"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AB2F8E" w:rsidRPr="00273A07" w14:paraId="1BC325E6" w14:textId="77777777" w:rsidTr="008D3C5A">
        <w:tc>
          <w:tcPr>
            <w:tcW w:w="8200" w:type="dxa"/>
          </w:tcPr>
          <w:p w14:paraId="0B90C2B6" w14:textId="77777777" w:rsidR="00AB2F8E" w:rsidRPr="00273A07" w:rsidRDefault="00AB2F8E" w:rsidP="008D7A83">
            <w:pPr>
              <w:rPr>
                <w:rFonts w:asciiTheme="minorHAnsi" w:hAnsiTheme="minorHAnsi" w:cstheme="minorHAnsi"/>
              </w:rPr>
            </w:pPr>
            <w:proofErr w:type="spellStart"/>
            <w:r w:rsidRPr="00273A07">
              <w:rPr>
                <w:rFonts w:asciiTheme="minorHAnsi" w:hAnsiTheme="minorHAnsi" w:cstheme="minorHAnsi"/>
                <w:lang w:val="en-US"/>
              </w:rPr>
              <w:t>Hengeveld</w:t>
            </w:r>
            <w:proofErr w:type="spellEnd"/>
            <w:r w:rsidRPr="00273A07">
              <w:rPr>
                <w:rFonts w:asciiTheme="minorHAnsi" w:hAnsiTheme="minorHAnsi" w:cstheme="minorHAnsi"/>
                <w:lang w:val="en-US"/>
              </w:rPr>
              <w:t xml:space="preserve"> LM, </w:t>
            </w:r>
            <w:proofErr w:type="spellStart"/>
            <w:r w:rsidRPr="00273A07">
              <w:rPr>
                <w:rFonts w:asciiTheme="minorHAnsi" w:hAnsiTheme="minorHAnsi" w:cstheme="minorHAnsi"/>
                <w:lang w:val="en-US"/>
              </w:rPr>
              <w:t>Goede</w:t>
            </w:r>
            <w:proofErr w:type="spellEnd"/>
            <w:r w:rsidRPr="00273A07">
              <w:rPr>
                <w:rFonts w:asciiTheme="minorHAnsi" w:hAnsiTheme="minorHAnsi" w:cstheme="minorHAnsi"/>
                <w:lang w:val="en-US"/>
              </w:rPr>
              <w:t xml:space="preserve"> J de, </w:t>
            </w:r>
            <w:proofErr w:type="spellStart"/>
            <w:r w:rsidRPr="00273A07">
              <w:rPr>
                <w:rFonts w:asciiTheme="minorHAnsi" w:hAnsiTheme="minorHAnsi" w:cstheme="minorHAnsi"/>
                <w:lang w:val="en-US"/>
              </w:rPr>
              <w:t>Afman</w:t>
            </w:r>
            <w:proofErr w:type="spellEnd"/>
            <w:r w:rsidRPr="00273A07">
              <w:rPr>
                <w:rFonts w:asciiTheme="minorHAnsi" w:hAnsiTheme="minorHAnsi" w:cstheme="minorHAnsi"/>
                <w:lang w:val="en-US"/>
              </w:rPr>
              <w:t xml:space="preserve"> LA, Bakker SJL, </w:t>
            </w:r>
            <w:proofErr w:type="spellStart"/>
            <w:r w:rsidRPr="00273A07">
              <w:rPr>
                <w:rFonts w:asciiTheme="minorHAnsi" w:hAnsiTheme="minorHAnsi" w:cstheme="minorHAnsi"/>
                <w:lang w:val="en-US"/>
              </w:rPr>
              <w:t>Beulens</w:t>
            </w:r>
            <w:proofErr w:type="spellEnd"/>
            <w:r w:rsidRPr="00273A07">
              <w:rPr>
                <w:rFonts w:asciiTheme="minorHAnsi" w:hAnsiTheme="minorHAnsi" w:cstheme="minorHAnsi"/>
                <w:lang w:val="en-US"/>
              </w:rPr>
              <w:t xml:space="preserve"> JWJ, </w:t>
            </w:r>
            <w:proofErr w:type="spellStart"/>
            <w:r w:rsidRPr="00273A07">
              <w:rPr>
                <w:rFonts w:asciiTheme="minorHAnsi" w:hAnsiTheme="minorHAnsi" w:cstheme="minorHAnsi"/>
                <w:lang w:val="en-US"/>
              </w:rPr>
              <w:t>Blaak</w:t>
            </w:r>
            <w:proofErr w:type="spellEnd"/>
            <w:r w:rsidRPr="00273A07">
              <w:rPr>
                <w:rFonts w:asciiTheme="minorHAnsi" w:hAnsiTheme="minorHAnsi" w:cstheme="minorHAnsi"/>
                <w:lang w:val="en-US"/>
              </w:rPr>
              <w:t xml:space="preserve"> EE, </w:t>
            </w:r>
            <w:proofErr w:type="spellStart"/>
            <w:r w:rsidRPr="00273A07">
              <w:rPr>
                <w:rFonts w:asciiTheme="minorHAnsi" w:hAnsiTheme="minorHAnsi" w:cstheme="minorHAnsi"/>
                <w:lang w:val="en-US"/>
              </w:rPr>
              <w:t>Boersma</w:t>
            </w:r>
            <w:proofErr w:type="spellEnd"/>
            <w:r w:rsidRPr="00273A07">
              <w:rPr>
                <w:rFonts w:asciiTheme="minorHAnsi" w:hAnsiTheme="minorHAnsi" w:cstheme="minorHAnsi"/>
                <w:lang w:val="en-US"/>
              </w:rPr>
              <w:t xml:space="preserve"> E, </w:t>
            </w:r>
            <w:proofErr w:type="spellStart"/>
            <w:r w:rsidRPr="00273A07">
              <w:rPr>
                <w:rFonts w:asciiTheme="minorHAnsi" w:hAnsiTheme="minorHAnsi" w:cstheme="minorHAnsi"/>
                <w:lang w:val="en-US"/>
              </w:rPr>
              <w:t>Geleijnse</w:t>
            </w:r>
            <w:proofErr w:type="spellEnd"/>
            <w:r w:rsidRPr="00273A07">
              <w:rPr>
                <w:rFonts w:asciiTheme="minorHAnsi" w:hAnsiTheme="minorHAnsi" w:cstheme="minorHAnsi"/>
                <w:lang w:val="en-US"/>
              </w:rPr>
              <w:t xml:space="preserve"> JM, van </w:t>
            </w:r>
            <w:proofErr w:type="spellStart"/>
            <w:r w:rsidRPr="00273A07">
              <w:rPr>
                <w:rFonts w:asciiTheme="minorHAnsi" w:hAnsiTheme="minorHAnsi" w:cstheme="minorHAnsi"/>
                <w:lang w:val="en-US"/>
              </w:rPr>
              <w:t>Goudoever</w:t>
            </w:r>
            <w:proofErr w:type="spellEnd"/>
            <w:r w:rsidRPr="00273A07">
              <w:rPr>
                <w:rFonts w:asciiTheme="minorHAnsi" w:hAnsiTheme="minorHAnsi" w:cstheme="minorHAnsi"/>
                <w:lang w:val="en-US"/>
              </w:rPr>
              <w:t xml:space="preserve"> JHB, </w:t>
            </w:r>
            <w:proofErr w:type="spellStart"/>
            <w:r w:rsidRPr="00273A07">
              <w:rPr>
                <w:rFonts w:asciiTheme="minorHAnsi" w:hAnsiTheme="minorHAnsi" w:cstheme="minorHAnsi"/>
                <w:lang w:val="en-US"/>
              </w:rPr>
              <w:t>Hopman</w:t>
            </w:r>
            <w:proofErr w:type="spellEnd"/>
            <w:r w:rsidRPr="00273A07">
              <w:rPr>
                <w:rFonts w:asciiTheme="minorHAnsi" w:hAnsiTheme="minorHAnsi" w:cstheme="minorHAnsi"/>
                <w:lang w:val="en-US"/>
              </w:rPr>
              <w:t xml:space="preserve"> MTE, </w:t>
            </w:r>
            <w:proofErr w:type="spellStart"/>
            <w:r w:rsidRPr="00273A07">
              <w:rPr>
                <w:rFonts w:asciiTheme="minorHAnsi" w:hAnsiTheme="minorHAnsi" w:cstheme="minorHAnsi"/>
                <w:lang w:val="en-US"/>
              </w:rPr>
              <w:t>Iestra</w:t>
            </w:r>
            <w:proofErr w:type="spellEnd"/>
            <w:r w:rsidRPr="00273A07">
              <w:rPr>
                <w:rFonts w:asciiTheme="minorHAnsi" w:hAnsiTheme="minorHAnsi" w:cstheme="minorHAnsi"/>
                <w:lang w:val="en-US"/>
              </w:rPr>
              <w:t xml:space="preserve"> JA, </w:t>
            </w:r>
            <w:proofErr w:type="spellStart"/>
            <w:r w:rsidRPr="00273A07">
              <w:rPr>
                <w:rFonts w:asciiTheme="minorHAnsi" w:hAnsiTheme="minorHAnsi" w:cstheme="minorHAnsi"/>
                <w:lang w:val="en-US"/>
              </w:rPr>
              <w:t>Kremers</w:t>
            </w:r>
            <w:proofErr w:type="spellEnd"/>
            <w:r w:rsidRPr="00273A07">
              <w:rPr>
                <w:rFonts w:asciiTheme="minorHAnsi" w:hAnsiTheme="minorHAnsi" w:cstheme="minorHAnsi"/>
                <w:lang w:val="en-US"/>
              </w:rPr>
              <w:t xml:space="preserve"> SPJ, </w:t>
            </w:r>
            <w:proofErr w:type="spellStart"/>
            <w:r w:rsidRPr="00273A07">
              <w:rPr>
                <w:rFonts w:asciiTheme="minorHAnsi" w:hAnsiTheme="minorHAnsi" w:cstheme="minorHAnsi"/>
                <w:lang w:val="en-US"/>
              </w:rPr>
              <w:t>Mensink</w:t>
            </w:r>
            <w:proofErr w:type="spellEnd"/>
            <w:r w:rsidRPr="00273A07">
              <w:rPr>
                <w:rFonts w:asciiTheme="minorHAnsi" w:hAnsiTheme="minorHAnsi" w:cstheme="minorHAnsi"/>
                <w:lang w:val="en-US"/>
              </w:rPr>
              <w:t xml:space="preserve"> RP, </w:t>
            </w:r>
            <w:proofErr w:type="spellStart"/>
            <w:r w:rsidRPr="00273A07">
              <w:rPr>
                <w:rFonts w:asciiTheme="minorHAnsi" w:hAnsiTheme="minorHAnsi" w:cstheme="minorHAnsi"/>
                <w:lang w:val="en-US"/>
              </w:rPr>
              <w:t>Roos</w:t>
            </w:r>
            <w:proofErr w:type="spellEnd"/>
            <w:r w:rsidRPr="00273A07">
              <w:rPr>
                <w:rFonts w:asciiTheme="minorHAnsi" w:hAnsiTheme="minorHAnsi" w:cstheme="minorHAnsi"/>
                <w:lang w:val="en-US"/>
              </w:rPr>
              <w:t xml:space="preserve"> NM de, </w:t>
            </w:r>
            <w:proofErr w:type="spellStart"/>
            <w:r w:rsidRPr="00273A07">
              <w:rPr>
                <w:rFonts w:asciiTheme="minorHAnsi" w:hAnsiTheme="minorHAnsi" w:cstheme="minorHAnsi"/>
                <w:lang w:val="en-US"/>
              </w:rPr>
              <w:t>Stehouwer</w:t>
            </w:r>
            <w:proofErr w:type="spellEnd"/>
            <w:r w:rsidRPr="00273A07">
              <w:rPr>
                <w:rFonts w:asciiTheme="minorHAnsi" w:hAnsiTheme="minorHAnsi" w:cstheme="minorHAnsi"/>
                <w:lang w:val="en-US"/>
              </w:rPr>
              <w:t xml:space="preserve"> CDA, </w:t>
            </w:r>
            <w:proofErr w:type="spellStart"/>
            <w:r w:rsidRPr="00273A07">
              <w:rPr>
                <w:rFonts w:asciiTheme="minorHAnsi" w:hAnsiTheme="minorHAnsi" w:cstheme="minorHAnsi"/>
                <w:lang w:val="en-US"/>
              </w:rPr>
              <w:t>Verkaik-Kloosterman</w:t>
            </w:r>
            <w:proofErr w:type="spellEnd"/>
            <w:r w:rsidRPr="00273A07">
              <w:rPr>
                <w:rFonts w:asciiTheme="minorHAnsi" w:hAnsiTheme="minorHAnsi" w:cstheme="minorHAnsi"/>
                <w:lang w:val="en-US"/>
              </w:rPr>
              <w:t xml:space="preserve"> J, Vet E de, </w:t>
            </w:r>
            <w:proofErr w:type="spellStart"/>
            <w:r w:rsidRPr="00273A07">
              <w:rPr>
                <w:rFonts w:asciiTheme="minorHAnsi" w:hAnsiTheme="minorHAnsi" w:cstheme="minorHAnsi"/>
                <w:lang w:val="en-US"/>
              </w:rPr>
              <w:t>Visser</w:t>
            </w:r>
            <w:proofErr w:type="spellEnd"/>
            <w:r w:rsidRPr="00273A07">
              <w:rPr>
                <w:rFonts w:asciiTheme="minorHAnsi" w:hAnsiTheme="minorHAnsi" w:cstheme="minorHAnsi"/>
                <w:lang w:val="en-US"/>
              </w:rPr>
              <w:t xml:space="preserve"> M: Health Effects of Increasing Protein Intake Above the Current Population Reference Intake in Older Adults: A Systematic Review of the Health Council of the Netherlands. </w:t>
            </w:r>
            <w:r w:rsidRPr="00273A07">
              <w:rPr>
                <w:rFonts w:asciiTheme="minorHAnsi" w:hAnsiTheme="minorHAnsi" w:cstheme="minorHAnsi"/>
              </w:rPr>
              <w:t>Adv Nutr 2021.DOI: 10.1093/advances/nmab140.</w:t>
            </w:r>
          </w:p>
        </w:tc>
        <w:tc>
          <w:tcPr>
            <w:tcW w:w="1995" w:type="dxa"/>
          </w:tcPr>
          <w:p w14:paraId="4B8A82A7" w14:textId="77777777" w:rsidR="00AB2F8E" w:rsidRPr="00273A07" w:rsidRDefault="00AB2F8E"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3427EEF6" w14:textId="77777777" w:rsidTr="008D3C5A">
        <w:tc>
          <w:tcPr>
            <w:tcW w:w="8200" w:type="dxa"/>
          </w:tcPr>
          <w:p w14:paraId="2891AB3E"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Hoffmann, G., &amp; </w:t>
            </w:r>
            <w:proofErr w:type="spellStart"/>
            <w:r w:rsidRPr="00273A07">
              <w:rPr>
                <w:rFonts w:asciiTheme="minorHAnsi" w:hAnsiTheme="minorHAnsi" w:cstheme="minorHAnsi"/>
                <w:lang w:val="en-US"/>
              </w:rPr>
              <w:t>Schwingshackl</w:t>
            </w:r>
            <w:proofErr w:type="spellEnd"/>
            <w:r w:rsidRPr="00273A07">
              <w:rPr>
                <w:rFonts w:asciiTheme="minorHAnsi" w:hAnsiTheme="minorHAnsi" w:cstheme="minorHAnsi"/>
                <w:lang w:val="en-US"/>
              </w:rPr>
              <w:t xml:space="preserve">, L: Systematic review of effects of diets with either low or high glycemic index on cardiovascular and metabolic risk factors. </w:t>
            </w:r>
            <w:r w:rsidRPr="00273A07">
              <w:rPr>
                <w:rFonts w:asciiTheme="minorHAnsi" w:hAnsiTheme="minorHAnsi" w:cstheme="minorHAnsi"/>
              </w:rPr>
              <w:t>Ann Nutr Metab 2013;63:PO1876.</w:t>
            </w:r>
          </w:p>
        </w:tc>
        <w:tc>
          <w:tcPr>
            <w:tcW w:w="1995" w:type="dxa"/>
          </w:tcPr>
          <w:p w14:paraId="77633652"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 xml:space="preserve">only </w:t>
            </w:r>
            <w:r w:rsidR="00D4107E" w:rsidRPr="00273A07">
              <w:rPr>
                <w:rFonts w:asciiTheme="minorHAnsi" w:hAnsiTheme="minorHAnsi" w:cstheme="minorHAnsi"/>
              </w:rPr>
              <w:t xml:space="preserve">conference </w:t>
            </w:r>
            <w:r w:rsidRPr="00273A07">
              <w:rPr>
                <w:rFonts w:asciiTheme="minorHAnsi" w:hAnsiTheme="minorHAnsi" w:cstheme="minorHAnsi"/>
              </w:rPr>
              <w:t>abstract available</w:t>
            </w:r>
          </w:p>
        </w:tc>
      </w:tr>
      <w:tr w:rsidR="008D7A83" w:rsidRPr="00273A07" w14:paraId="59465691" w14:textId="77777777" w:rsidTr="008D3C5A">
        <w:tc>
          <w:tcPr>
            <w:tcW w:w="8200" w:type="dxa"/>
          </w:tcPr>
          <w:p w14:paraId="7B0720EA" w14:textId="7486BC72"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Hruby</w:t>
            </w:r>
            <w:proofErr w:type="spellEnd"/>
            <w:r w:rsidRPr="00273A07">
              <w:rPr>
                <w:rFonts w:asciiTheme="minorHAnsi" w:hAnsiTheme="minorHAnsi" w:cstheme="minorHAnsi"/>
                <w:lang w:val="en-US"/>
              </w:rPr>
              <w:t xml:space="preserve"> A, Jacques PF: Protein intake and human health: implications of units of protein intake. </w:t>
            </w:r>
            <w:r w:rsidRPr="00273A07">
              <w:rPr>
                <w:rFonts w:asciiTheme="minorHAnsi" w:hAnsiTheme="minorHAnsi" w:cstheme="minorHAnsi"/>
              </w:rPr>
              <w:t xml:space="preserve">Adv Nutr </w:t>
            </w:r>
            <w:r w:rsidR="00D4107E" w:rsidRPr="00273A07">
              <w:rPr>
                <w:rFonts w:asciiTheme="minorHAnsi" w:hAnsiTheme="minorHAnsi" w:cstheme="minorHAnsi"/>
              </w:rPr>
              <w:t>2021;12:71-88</w:t>
            </w:r>
          </w:p>
        </w:tc>
        <w:tc>
          <w:tcPr>
            <w:tcW w:w="1995" w:type="dxa"/>
          </w:tcPr>
          <w:p w14:paraId="5B86B122" w14:textId="77777777" w:rsidR="008D7A83" w:rsidRPr="00273A07" w:rsidRDefault="00A15B81" w:rsidP="008D7A83">
            <w:pPr>
              <w:rPr>
                <w:rFonts w:asciiTheme="minorHAnsi" w:hAnsiTheme="minorHAnsi" w:cstheme="minorHAnsi"/>
              </w:rPr>
            </w:pPr>
            <w:r w:rsidRPr="00273A07">
              <w:rPr>
                <w:rFonts w:asciiTheme="minorHAnsi" w:hAnsiTheme="minorHAnsi" w:cstheme="minorHAnsi"/>
              </w:rPr>
              <w:t>i</w:t>
            </w:r>
            <w:r w:rsidR="008D7A83" w:rsidRPr="00273A07">
              <w:rPr>
                <w:rFonts w:asciiTheme="minorHAnsi" w:hAnsiTheme="minorHAnsi" w:cstheme="minorHAnsi"/>
              </w:rPr>
              <w:t>rrelevant study type</w:t>
            </w:r>
          </w:p>
        </w:tc>
      </w:tr>
      <w:tr w:rsidR="008D7A83" w:rsidRPr="00273A07" w14:paraId="5C4F7EE5" w14:textId="77777777" w:rsidTr="008D3C5A">
        <w:tc>
          <w:tcPr>
            <w:tcW w:w="8200" w:type="dxa"/>
          </w:tcPr>
          <w:p w14:paraId="7A73E41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Ibsen DB, Steur M, Imamura F, Overvad K, Schulze MB, Bendinelli B, Guevara M, Agudo A, Amiano P, Aune D, Barricarte A, Ericson U, Fagherazzi G, Franks PW, Freisling H, Quiros JR, Grioni S, Heath AK, Huybrechts I, Katze V, Laouali N, Mancini F, Masala G, Olsen A, Papier K, Ramne S, Rolandsson O, Sacerdote C, Sánchez M-J, Santiuste C, Simeon V, Spijkerman AMW, Srour B, Tjønneland A, Tong TYN, Tumino R, van der Schouw YT, Weiderpass E, Wittenbecher C, Sharp SJ, Riboli E, Forouhi NG, Wareham NJ: Replacement of red and processed meat with other food sources of protein and the risk of type 2 diabetes in European populations: the EPIC-InterAct Study. Diabetes Care 2020;43:2660–2667.</w:t>
            </w:r>
          </w:p>
        </w:tc>
        <w:tc>
          <w:tcPr>
            <w:tcW w:w="1995" w:type="dxa"/>
          </w:tcPr>
          <w:p w14:paraId="4B03653C" w14:textId="6DB20C45" w:rsidR="008D7A83" w:rsidRPr="00273A07" w:rsidRDefault="00D4107E" w:rsidP="008D7A83">
            <w:pPr>
              <w:rPr>
                <w:rFonts w:asciiTheme="minorHAnsi" w:hAnsiTheme="minorHAnsi" w:cstheme="minorHAnsi"/>
                <w:lang w:val="en-US"/>
              </w:rPr>
            </w:pPr>
            <w:r w:rsidRPr="00273A07">
              <w:rPr>
                <w:rFonts w:asciiTheme="minorHAnsi" w:hAnsiTheme="minorHAnsi" w:cstheme="minorHAnsi"/>
              </w:rPr>
              <w:t xml:space="preserve"> irrelevant study type</w:t>
            </w:r>
          </w:p>
        </w:tc>
      </w:tr>
      <w:tr w:rsidR="008D7A83" w:rsidRPr="00273A07" w14:paraId="5C12847F" w14:textId="77777777" w:rsidTr="008D3C5A">
        <w:tc>
          <w:tcPr>
            <w:tcW w:w="8200" w:type="dxa"/>
          </w:tcPr>
          <w:p w14:paraId="70C3F7B2"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Jamioł-Milc</w:t>
            </w:r>
            <w:proofErr w:type="spellEnd"/>
            <w:r w:rsidRPr="00273A07">
              <w:rPr>
                <w:rFonts w:asciiTheme="minorHAnsi" w:hAnsiTheme="minorHAnsi" w:cstheme="minorHAnsi"/>
                <w:lang w:val="en-US"/>
              </w:rPr>
              <w:t xml:space="preserve"> D, </w:t>
            </w:r>
            <w:proofErr w:type="spellStart"/>
            <w:r w:rsidRPr="00273A07">
              <w:rPr>
                <w:rFonts w:asciiTheme="minorHAnsi" w:hAnsiTheme="minorHAnsi" w:cstheme="minorHAnsi"/>
                <w:lang w:val="en-US"/>
              </w:rPr>
              <w:t>Biernawska</w:t>
            </w:r>
            <w:proofErr w:type="spellEnd"/>
            <w:r w:rsidRPr="00273A07">
              <w:rPr>
                <w:rFonts w:asciiTheme="minorHAnsi" w:hAnsiTheme="minorHAnsi" w:cstheme="minorHAnsi"/>
                <w:lang w:val="en-US"/>
              </w:rPr>
              <w:t xml:space="preserve"> J, </w:t>
            </w:r>
            <w:proofErr w:type="spellStart"/>
            <w:r w:rsidRPr="00273A07">
              <w:rPr>
                <w:rFonts w:asciiTheme="minorHAnsi" w:hAnsiTheme="minorHAnsi" w:cstheme="minorHAnsi"/>
                <w:lang w:val="en-US"/>
              </w:rPr>
              <w:t>Liput</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Stachowska</w:t>
            </w:r>
            <w:proofErr w:type="spellEnd"/>
            <w:r w:rsidRPr="00273A07">
              <w:rPr>
                <w:rFonts w:asciiTheme="minorHAnsi" w:hAnsiTheme="minorHAnsi" w:cstheme="minorHAnsi"/>
                <w:lang w:val="en-US"/>
              </w:rPr>
              <w:t xml:space="preserve"> L, </w:t>
            </w:r>
            <w:proofErr w:type="spellStart"/>
            <w:r w:rsidRPr="00273A07">
              <w:rPr>
                <w:rFonts w:asciiTheme="minorHAnsi" w:hAnsiTheme="minorHAnsi" w:cstheme="minorHAnsi"/>
                <w:lang w:val="en-US"/>
              </w:rPr>
              <w:t>Domiszewski</w:t>
            </w:r>
            <w:proofErr w:type="spellEnd"/>
            <w:r w:rsidRPr="00273A07">
              <w:rPr>
                <w:rFonts w:asciiTheme="minorHAnsi" w:hAnsiTheme="minorHAnsi" w:cstheme="minorHAnsi"/>
                <w:lang w:val="en-US"/>
              </w:rPr>
              <w:t xml:space="preserve"> Z: Seafood Intake as a Method of Non-Communicable Diseases (NCD) Prevention in Adults. </w:t>
            </w:r>
            <w:r w:rsidRPr="00273A07">
              <w:rPr>
                <w:rFonts w:asciiTheme="minorHAnsi" w:hAnsiTheme="minorHAnsi" w:cstheme="minorHAnsi"/>
              </w:rPr>
              <w:t>Nutrients 2021;13.</w:t>
            </w:r>
          </w:p>
        </w:tc>
        <w:tc>
          <w:tcPr>
            <w:tcW w:w="1995" w:type="dxa"/>
          </w:tcPr>
          <w:p w14:paraId="29026612"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320D8C4A" w14:textId="77777777" w:rsidTr="008D3C5A">
        <w:tc>
          <w:tcPr>
            <w:tcW w:w="8200" w:type="dxa"/>
          </w:tcPr>
          <w:p w14:paraId="4D71F2AC"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Jannasch</w:t>
            </w:r>
            <w:proofErr w:type="spellEnd"/>
            <w:r w:rsidRPr="00273A07">
              <w:rPr>
                <w:rFonts w:asciiTheme="minorHAnsi" w:hAnsiTheme="minorHAnsi" w:cstheme="minorHAnsi"/>
                <w:lang w:val="en-US"/>
              </w:rPr>
              <w:t xml:space="preserve"> F, </w:t>
            </w:r>
            <w:proofErr w:type="spellStart"/>
            <w:r w:rsidRPr="00273A07">
              <w:rPr>
                <w:rFonts w:asciiTheme="minorHAnsi" w:hAnsiTheme="minorHAnsi" w:cstheme="minorHAnsi"/>
                <w:lang w:val="en-US"/>
              </w:rPr>
              <w:t>Kröger</w:t>
            </w:r>
            <w:proofErr w:type="spellEnd"/>
            <w:r w:rsidRPr="00273A07">
              <w:rPr>
                <w:rFonts w:asciiTheme="minorHAnsi" w:hAnsiTheme="minorHAnsi" w:cstheme="minorHAnsi"/>
                <w:lang w:val="en-US"/>
              </w:rPr>
              <w:t xml:space="preserve"> J, Schulze MB: Dietary patterns and type 2 diabetes: a systematic literature review and meta-analysis of prospective studies. </w:t>
            </w:r>
            <w:r w:rsidRPr="00273A07">
              <w:rPr>
                <w:rFonts w:asciiTheme="minorHAnsi" w:hAnsiTheme="minorHAnsi" w:cstheme="minorHAnsi"/>
              </w:rPr>
              <w:t>J Nutr 2017;147:1174–1182.</w:t>
            </w:r>
          </w:p>
        </w:tc>
        <w:tc>
          <w:tcPr>
            <w:tcW w:w="1995" w:type="dxa"/>
          </w:tcPr>
          <w:p w14:paraId="277797F6"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intervention</w:t>
            </w:r>
          </w:p>
        </w:tc>
      </w:tr>
      <w:tr w:rsidR="008D7A83" w:rsidRPr="00273A07" w14:paraId="63CCBE9D" w14:textId="77777777" w:rsidTr="008D3C5A">
        <w:tc>
          <w:tcPr>
            <w:tcW w:w="8200" w:type="dxa"/>
          </w:tcPr>
          <w:p w14:paraId="4CCBB724"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Kendall, C. W., </w:t>
            </w:r>
            <w:proofErr w:type="spellStart"/>
            <w:r w:rsidRPr="00273A07">
              <w:rPr>
                <w:rFonts w:asciiTheme="minorHAnsi" w:hAnsiTheme="minorHAnsi" w:cstheme="minorHAnsi"/>
                <w:lang w:val="en-US"/>
              </w:rPr>
              <w:t>Sievenpiper</w:t>
            </w:r>
            <w:proofErr w:type="spellEnd"/>
            <w:r w:rsidRPr="00273A07">
              <w:rPr>
                <w:rFonts w:asciiTheme="minorHAnsi" w:hAnsiTheme="minorHAnsi" w:cstheme="minorHAnsi"/>
                <w:lang w:val="en-US"/>
              </w:rPr>
              <w:t xml:space="preserve">, J. L., </w:t>
            </w:r>
            <w:proofErr w:type="spellStart"/>
            <w:r w:rsidRPr="00273A07">
              <w:rPr>
                <w:rFonts w:asciiTheme="minorHAnsi" w:hAnsiTheme="minorHAnsi" w:cstheme="minorHAnsi"/>
                <w:lang w:val="en-US"/>
              </w:rPr>
              <w:t>Esfahani</w:t>
            </w:r>
            <w:proofErr w:type="spellEnd"/>
            <w:r w:rsidRPr="00273A07">
              <w:rPr>
                <w:rFonts w:asciiTheme="minorHAnsi" w:hAnsiTheme="minorHAnsi" w:cstheme="minorHAnsi"/>
                <w:lang w:val="en-US"/>
              </w:rPr>
              <w:t xml:space="preserve">, A., Wong, J. M., Carleton, A. J., Jiang, </w:t>
            </w:r>
            <w:proofErr w:type="gramStart"/>
            <w:r w:rsidRPr="00273A07">
              <w:rPr>
                <w:rFonts w:asciiTheme="minorHAnsi" w:hAnsiTheme="minorHAnsi" w:cstheme="minorHAnsi"/>
                <w:lang w:val="en-US"/>
              </w:rPr>
              <w:t>H</w:t>
            </w:r>
            <w:proofErr w:type="gramEnd"/>
            <w:r w:rsidRPr="00273A07">
              <w:rPr>
                <w:rFonts w:asciiTheme="minorHAnsi" w:hAnsiTheme="minorHAnsi" w:cstheme="minorHAnsi"/>
                <w:lang w:val="en-US"/>
              </w:rPr>
              <w:t xml:space="preserve">. Y: Legumes and glycemic control: a meta-analysis of randomized controlled trials. </w:t>
            </w:r>
            <w:r w:rsidRPr="00273A07">
              <w:rPr>
                <w:rFonts w:asciiTheme="minorHAnsi" w:hAnsiTheme="minorHAnsi" w:cstheme="minorHAnsi"/>
              </w:rPr>
              <w:t>Eur Heart J 2009;30:584.</w:t>
            </w:r>
          </w:p>
        </w:tc>
        <w:tc>
          <w:tcPr>
            <w:tcW w:w="1995" w:type="dxa"/>
          </w:tcPr>
          <w:p w14:paraId="3E3DCC20"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 xml:space="preserve">only </w:t>
            </w:r>
            <w:r w:rsidR="00D4107E" w:rsidRPr="00273A07">
              <w:rPr>
                <w:rFonts w:asciiTheme="minorHAnsi" w:hAnsiTheme="minorHAnsi" w:cstheme="minorHAnsi"/>
              </w:rPr>
              <w:t xml:space="preserve">conference </w:t>
            </w:r>
            <w:r w:rsidRPr="00273A07">
              <w:rPr>
                <w:rFonts w:asciiTheme="minorHAnsi" w:hAnsiTheme="minorHAnsi" w:cstheme="minorHAnsi"/>
              </w:rPr>
              <w:t>abstract available</w:t>
            </w:r>
          </w:p>
        </w:tc>
      </w:tr>
      <w:tr w:rsidR="008D7A83" w:rsidRPr="00273A07" w14:paraId="4C131338" w14:textId="77777777" w:rsidTr="008D3C5A">
        <w:tc>
          <w:tcPr>
            <w:tcW w:w="8200" w:type="dxa"/>
          </w:tcPr>
          <w:p w14:paraId="40B988D1"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Khoramdad</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Alimohamadi</w:t>
            </w:r>
            <w:proofErr w:type="spellEnd"/>
            <w:r w:rsidRPr="00273A07">
              <w:rPr>
                <w:rFonts w:asciiTheme="minorHAnsi" w:hAnsiTheme="minorHAnsi" w:cstheme="minorHAnsi"/>
                <w:lang w:val="en-US"/>
              </w:rPr>
              <w:t xml:space="preserve"> Y, </w:t>
            </w:r>
            <w:proofErr w:type="spellStart"/>
            <w:r w:rsidRPr="00273A07">
              <w:rPr>
                <w:rFonts w:asciiTheme="minorHAnsi" w:hAnsiTheme="minorHAnsi" w:cstheme="minorHAnsi"/>
                <w:lang w:val="en-US"/>
              </w:rPr>
              <w:t>Safiri</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Pakzad</w:t>
            </w:r>
            <w:proofErr w:type="spellEnd"/>
            <w:r w:rsidRPr="00273A07">
              <w:rPr>
                <w:rFonts w:asciiTheme="minorHAnsi" w:hAnsiTheme="minorHAnsi" w:cstheme="minorHAnsi"/>
                <w:lang w:val="en-US"/>
              </w:rPr>
              <w:t xml:space="preserve"> R, </w:t>
            </w:r>
            <w:proofErr w:type="spellStart"/>
            <w:r w:rsidRPr="00273A07">
              <w:rPr>
                <w:rFonts w:asciiTheme="minorHAnsi" w:hAnsiTheme="minorHAnsi" w:cstheme="minorHAnsi"/>
                <w:lang w:val="en-US"/>
              </w:rPr>
              <w:t>Shakiba</w:t>
            </w:r>
            <w:proofErr w:type="spellEnd"/>
            <w:r w:rsidRPr="00273A07">
              <w:rPr>
                <w:rFonts w:asciiTheme="minorHAnsi" w:hAnsiTheme="minorHAnsi" w:cstheme="minorHAnsi"/>
                <w:lang w:val="en-US"/>
              </w:rPr>
              <w:t xml:space="preserve"> E, </w:t>
            </w:r>
            <w:proofErr w:type="spellStart"/>
            <w:proofErr w:type="gramStart"/>
            <w:r w:rsidRPr="00273A07">
              <w:rPr>
                <w:rFonts w:asciiTheme="minorHAnsi" w:hAnsiTheme="minorHAnsi" w:cstheme="minorHAnsi"/>
                <w:lang w:val="en-US"/>
              </w:rPr>
              <w:t>Shafiei</w:t>
            </w:r>
            <w:proofErr w:type="spellEnd"/>
            <w:proofErr w:type="gramEnd"/>
            <w:r w:rsidRPr="00273A07">
              <w:rPr>
                <w:rFonts w:asciiTheme="minorHAnsi" w:hAnsiTheme="minorHAnsi" w:cstheme="minorHAnsi"/>
                <w:lang w:val="en-US"/>
              </w:rPr>
              <w:t xml:space="preserve"> J, </w:t>
            </w:r>
            <w:proofErr w:type="spellStart"/>
            <w:r w:rsidRPr="00273A07">
              <w:rPr>
                <w:rFonts w:asciiTheme="minorHAnsi" w:hAnsiTheme="minorHAnsi" w:cstheme="minorHAnsi"/>
                <w:lang w:val="en-US"/>
              </w:rPr>
              <w:t>Firouzi</w:t>
            </w:r>
            <w:proofErr w:type="spellEnd"/>
            <w:r w:rsidRPr="00273A07">
              <w:rPr>
                <w:rFonts w:asciiTheme="minorHAnsi" w:hAnsiTheme="minorHAnsi" w:cstheme="minorHAnsi"/>
                <w:lang w:val="en-US"/>
              </w:rPr>
              <w:t xml:space="preserve"> A: Dairy products consumption and risk of type 2 diabetes: a systematic review and meta-analysis of prospective cohort studies. </w:t>
            </w:r>
            <w:r w:rsidRPr="00273A07">
              <w:rPr>
                <w:rFonts w:asciiTheme="minorHAnsi" w:hAnsiTheme="minorHAnsi" w:cstheme="minorHAnsi"/>
              </w:rPr>
              <w:t>Iran Red Crescent Med J 2017;19.</w:t>
            </w:r>
          </w:p>
        </w:tc>
        <w:tc>
          <w:tcPr>
            <w:tcW w:w="1995" w:type="dxa"/>
          </w:tcPr>
          <w:p w14:paraId="28C29677"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59C116FF" w14:textId="77777777" w:rsidTr="008D3C5A">
        <w:tc>
          <w:tcPr>
            <w:tcW w:w="8200" w:type="dxa"/>
          </w:tcPr>
          <w:p w14:paraId="12D529D5"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Khoramdad</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Rahimi</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Cheraghi</w:t>
            </w:r>
            <w:proofErr w:type="spellEnd"/>
            <w:r w:rsidRPr="00273A07">
              <w:rPr>
                <w:rFonts w:asciiTheme="minorHAnsi" w:hAnsiTheme="minorHAnsi" w:cstheme="minorHAnsi"/>
                <w:lang w:val="en-US"/>
              </w:rPr>
              <w:t xml:space="preserve"> Z, </w:t>
            </w:r>
            <w:proofErr w:type="spellStart"/>
            <w:r w:rsidRPr="00273A07">
              <w:rPr>
                <w:rFonts w:asciiTheme="minorHAnsi" w:hAnsiTheme="minorHAnsi" w:cstheme="minorHAnsi"/>
                <w:lang w:val="en-US"/>
              </w:rPr>
              <w:t>Izadi</w:t>
            </w:r>
            <w:proofErr w:type="spell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Alimohamadi</w:t>
            </w:r>
            <w:proofErr w:type="spellEnd"/>
            <w:r w:rsidRPr="00273A07">
              <w:rPr>
                <w:rFonts w:asciiTheme="minorHAnsi" w:hAnsiTheme="minorHAnsi" w:cstheme="minorHAnsi"/>
                <w:lang w:val="en-US"/>
              </w:rPr>
              <w:t xml:space="preserve"> Y, </w:t>
            </w:r>
            <w:proofErr w:type="spellStart"/>
            <w:r w:rsidRPr="00273A07">
              <w:rPr>
                <w:rFonts w:asciiTheme="minorHAnsi" w:hAnsiTheme="minorHAnsi" w:cstheme="minorHAnsi"/>
                <w:lang w:val="en-US"/>
              </w:rPr>
              <w:t>Firouzi</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Shafiei</w:t>
            </w:r>
            <w:proofErr w:type="spellEnd"/>
            <w:r w:rsidRPr="00273A07">
              <w:rPr>
                <w:rFonts w:asciiTheme="minorHAnsi" w:hAnsiTheme="minorHAnsi" w:cstheme="minorHAnsi"/>
                <w:lang w:val="en-US"/>
              </w:rPr>
              <w:t xml:space="preserve"> J: The effect of dairy products subgroups consumption on the risk of diabetes: a systematic review and meta-analysis. </w:t>
            </w:r>
            <w:r w:rsidRPr="00273A07">
              <w:rPr>
                <w:rFonts w:asciiTheme="minorHAnsi" w:hAnsiTheme="minorHAnsi" w:cstheme="minorHAnsi"/>
              </w:rPr>
              <w:t>Iran Red Crescent Med J 2016;19.</w:t>
            </w:r>
          </w:p>
        </w:tc>
        <w:tc>
          <w:tcPr>
            <w:tcW w:w="1995" w:type="dxa"/>
          </w:tcPr>
          <w:p w14:paraId="16B285BB"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11B419B8" w14:textId="77777777" w:rsidTr="008D3C5A">
        <w:tc>
          <w:tcPr>
            <w:tcW w:w="8200" w:type="dxa"/>
          </w:tcPr>
          <w:p w14:paraId="5F9C1A17"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Lee M, Lee H, Kim J: Dairy food consumption is associated with a lower risk of the metabolic syndrome and its components: a systematic review and meta-analysis. </w:t>
            </w:r>
            <w:r w:rsidRPr="00273A07">
              <w:rPr>
                <w:rFonts w:asciiTheme="minorHAnsi" w:hAnsiTheme="minorHAnsi" w:cstheme="minorHAnsi"/>
              </w:rPr>
              <w:t>Br J Nutr 2018;120:373–384.</w:t>
            </w:r>
          </w:p>
        </w:tc>
        <w:tc>
          <w:tcPr>
            <w:tcW w:w="1995" w:type="dxa"/>
          </w:tcPr>
          <w:p w14:paraId="02A1BBF3"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25BFEEBF" w14:textId="77777777" w:rsidTr="008D3C5A">
        <w:tc>
          <w:tcPr>
            <w:tcW w:w="8200" w:type="dxa"/>
          </w:tcPr>
          <w:p w14:paraId="454B636A"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Livesey</w:t>
            </w:r>
            <w:proofErr w:type="spellEnd"/>
            <w:r w:rsidRPr="00273A07">
              <w:rPr>
                <w:rFonts w:asciiTheme="minorHAnsi" w:hAnsiTheme="minorHAnsi" w:cstheme="minorHAnsi"/>
                <w:lang w:val="en-US"/>
              </w:rPr>
              <w:t xml:space="preserve"> G, Taylor R, </w:t>
            </w:r>
            <w:proofErr w:type="spellStart"/>
            <w:r w:rsidRPr="00273A07">
              <w:rPr>
                <w:rFonts w:asciiTheme="minorHAnsi" w:hAnsiTheme="minorHAnsi" w:cstheme="minorHAnsi"/>
                <w:lang w:val="en-US"/>
              </w:rPr>
              <w:t>Livesey</w:t>
            </w:r>
            <w:proofErr w:type="spellEnd"/>
            <w:r w:rsidRPr="00273A07">
              <w:rPr>
                <w:rFonts w:asciiTheme="minorHAnsi" w:hAnsiTheme="minorHAnsi" w:cstheme="minorHAnsi"/>
                <w:lang w:val="en-US"/>
              </w:rPr>
              <w:t xml:space="preserve"> HF, </w:t>
            </w:r>
            <w:proofErr w:type="spellStart"/>
            <w:r w:rsidRPr="00273A07">
              <w:rPr>
                <w:rFonts w:asciiTheme="minorHAnsi" w:hAnsiTheme="minorHAnsi" w:cstheme="minorHAnsi"/>
                <w:lang w:val="en-US"/>
              </w:rPr>
              <w:t>Buyken</w:t>
            </w:r>
            <w:proofErr w:type="spellEnd"/>
            <w:r w:rsidRPr="00273A07">
              <w:rPr>
                <w:rFonts w:asciiTheme="minorHAnsi" w:hAnsiTheme="minorHAnsi" w:cstheme="minorHAnsi"/>
                <w:lang w:val="en-US"/>
              </w:rPr>
              <w:t xml:space="preserve"> AE, Jenkins DJA, Augustin LSA, </w:t>
            </w:r>
            <w:proofErr w:type="spellStart"/>
            <w:r w:rsidRPr="00273A07">
              <w:rPr>
                <w:rFonts w:asciiTheme="minorHAnsi" w:hAnsiTheme="minorHAnsi" w:cstheme="minorHAnsi"/>
                <w:lang w:val="en-US"/>
              </w:rPr>
              <w:t>Sievenpiper</w:t>
            </w:r>
            <w:proofErr w:type="spellEnd"/>
            <w:r w:rsidRPr="00273A07">
              <w:rPr>
                <w:rFonts w:asciiTheme="minorHAnsi" w:hAnsiTheme="minorHAnsi" w:cstheme="minorHAnsi"/>
                <w:lang w:val="en-US"/>
              </w:rPr>
              <w:t xml:space="preserve"> JL, Barclay AW, Liu S, </w:t>
            </w:r>
            <w:proofErr w:type="spellStart"/>
            <w:r w:rsidRPr="00273A07">
              <w:rPr>
                <w:rFonts w:asciiTheme="minorHAnsi" w:hAnsiTheme="minorHAnsi" w:cstheme="minorHAnsi"/>
                <w:lang w:val="en-US"/>
              </w:rPr>
              <w:t>Wolever</w:t>
            </w:r>
            <w:proofErr w:type="spellEnd"/>
            <w:r w:rsidRPr="00273A07">
              <w:rPr>
                <w:rFonts w:asciiTheme="minorHAnsi" w:hAnsiTheme="minorHAnsi" w:cstheme="minorHAnsi"/>
                <w:lang w:val="en-US"/>
              </w:rPr>
              <w:t xml:space="preserve"> TMS, Willett WC, </w:t>
            </w:r>
            <w:proofErr w:type="spellStart"/>
            <w:r w:rsidRPr="00273A07">
              <w:rPr>
                <w:rFonts w:asciiTheme="minorHAnsi" w:hAnsiTheme="minorHAnsi" w:cstheme="minorHAnsi"/>
                <w:lang w:val="en-US"/>
              </w:rPr>
              <w:t>Brighenti</w:t>
            </w:r>
            <w:proofErr w:type="spellEnd"/>
            <w:r w:rsidRPr="00273A07">
              <w:rPr>
                <w:rFonts w:asciiTheme="minorHAnsi" w:hAnsiTheme="minorHAnsi" w:cstheme="minorHAnsi"/>
                <w:lang w:val="en-US"/>
              </w:rPr>
              <w:t xml:space="preserve"> F, Salas-</w:t>
            </w:r>
            <w:proofErr w:type="spellStart"/>
            <w:r w:rsidRPr="00273A07">
              <w:rPr>
                <w:rFonts w:asciiTheme="minorHAnsi" w:hAnsiTheme="minorHAnsi" w:cstheme="minorHAnsi"/>
                <w:lang w:val="en-US"/>
              </w:rPr>
              <w:t>Salvadó</w:t>
            </w:r>
            <w:proofErr w:type="spellEnd"/>
            <w:r w:rsidRPr="00273A07">
              <w:rPr>
                <w:rFonts w:asciiTheme="minorHAnsi" w:hAnsiTheme="minorHAnsi" w:cstheme="minorHAnsi"/>
                <w:lang w:val="en-US"/>
              </w:rPr>
              <w:t xml:space="preserve"> J, </w:t>
            </w:r>
            <w:proofErr w:type="spellStart"/>
            <w:r w:rsidRPr="00273A07">
              <w:rPr>
                <w:rFonts w:asciiTheme="minorHAnsi" w:hAnsiTheme="minorHAnsi" w:cstheme="minorHAnsi"/>
                <w:lang w:val="en-US"/>
              </w:rPr>
              <w:t>Björck</w:t>
            </w:r>
            <w:proofErr w:type="spellEnd"/>
            <w:r w:rsidRPr="00273A07">
              <w:rPr>
                <w:rFonts w:asciiTheme="minorHAnsi" w:hAnsiTheme="minorHAnsi" w:cstheme="minorHAnsi"/>
                <w:lang w:val="en-US"/>
              </w:rPr>
              <w:t xml:space="preserve"> I, </w:t>
            </w:r>
            <w:proofErr w:type="spellStart"/>
            <w:r w:rsidRPr="00273A07">
              <w:rPr>
                <w:rFonts w:asciiTheme="minorHAnsi" w:hAnsiTheme="minorHAnsi" w:cstheme="minorHAnsi"/>
                <w:lang w:val="en-US"/>
              </w:rPr>
              <w:t>Rizkalla</w:t>
            </w:r>
            <w:proofErr w:type="spellEnd"/>
            <w:r w:rsidRPr="00273A07">
              <w:rPr>
                <w:rFonts w:asciiTheme="minorHAnsi" w:hAnsiTheme="minorHAnsi" w:cstheme="minorHAnsi"/>
                <w:lang w:val="en-US"/>
              </w:rPr>
              <w:t xml:space="preserve"> SW, </w:t>
            </w:r>
            <w:proofErr w:type="spellStart"/>
            <w:r w:rsidRPr="00273A07">
              <w:rPr>
                <w:rFonts w:asciiTheme="minorHAnsi" w:hAnsiTheme="minorHAnsi" w:cstheme="minorHAnsi"/>
                <w:lang w:val="en-US"/>
              </w:rPr>
              <w:t>Riccardi</w:t>
            </w:r>
            <w:proofErr w:type="spellEnd"/>
            <w:r w:rsidRPr="00273A07">
              <w:rPr>
                <w:rFonts w:asciiTheme="minorHAnsi" w:hAnsiTheme="minorHAnsi" w:cstheme="minorHAnsi"/>
                <w:lang w:val="en-US"/>
              </w:rPr>
              <w:t xml:space="preserve"> G, La </w:t>
            </w:r>
            <w:proofErr w:type="spellStart"/>
            <w:r w:rsidRPr="00273A07">
              <w:rPr>
                <w:rFonts w:asciiTheme="minorHAnsi" w:hAnsiTheme="minorHAnsi" w:cstheme="minorHAnsi"/>
                <w:lang w:val="en-US"/>
              </w:rPr>
              <w:t>Vecchia</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Ceriello</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Trichopoulou</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Poli</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Astrup</w:t>
            </w:r>
            <w:proofErr w:type="spellEnd"/>
            <w:r w:rsidRPr="00273A07">
              <w:rPr>
                <w:rFonts w:asciiTheme="minorHAnsi" w:hAnsiTheme="minorHAnsi" w:cstheme="minorHAnsi"/>
                <w:lang w:val="en-US"/>
              </w:rPr>
              <w:t xml:space="preserve"> A, Kendall CWC, Ha M-A, Baer-</w:t>
            </w:r>
            <w:proofErr w:type="spellStart"/>
            <w:r w:rsidRPr="00273A07">
              <w:rPr>
                <w:rFonts w:asciiTheme="minorHAnsi" w:hAnsiTheme="minorHAnsi" w:cstheme="minorHAnsi"/>
                <w:lang w:val="en-US"/>
              </w:rPr>
              <w:t>Sinnott</w:t>
            </w:r>
            <w:proofErr w:type="spellEnd"/>
            <w:r w:rsidRPr="00273A07">
              <w:rPr>
                <w:rFonts w:asciiTheme="minorHAnsi" w:hAnsiTheme="minorHAnsi" w:cstheme="minorHAnsi"/>
                <w:lang w:val="en-US"/>
              </w:rPr>
              <w:t xml:space="preserve"> S, Brand-Miller JC: Dietary glycemic index and load and the risk of type 2 diabetes: a systematic review and updated meta-analyses of prospective cohort studies. </w:t>
            </w:r>
            <w:r w:rsidRPr="00273A07">
              <w:rPr>
                <w:rFonts w:asciiTheme="minorHAnsi" w:hAnsiTheme="minorHAnsi" w:cstheme="minorHAnsi"/>
              </w:rPr>
              <w:t>Nutrients 2019;11.</w:t>
            </w:r>
          </w:p>
        </w:tc>
        <w:tc>
          <w:tcPr>
            <w:tcW w:w="1995" w:type="dxa"/>
          </w:tcPr>
          <w:p w14:paraId="7831B37E" w14:textId="77777777" w:rsidR="008D7A83" w:rsidRPr="00273A07" w:rsidRDefault="00A15B81" w:rsidP="008D7A83">
            <w:pPr>
              <w:rPr>
                <w:rFonts w:asciiTheme="minorHAnsi" w:hAnsiTheme="minorHAnsi" w:cstheme="minorHAnsi"/>
              </w:rPr>
            </w:pPr>
            <w:r w:rsidRPr="00273A07">
              <w:rPr>
                <w:rFonts w:asciiTheme="minorHAnsi" w:hAnsiTheme="minorHAnsi" w:cstheme="minorHAnsi"/>
              </w:rPr>
              <w:t>i</w:t>
            </w:r>
            <w:r w:rsidR="008D7A83" w:rsidRPr="00273A07">
              <w:rPr>
                <w:rFonts w:asciiTheme="minorHAnsi" w:hAnsiTheme="minorHAnsi" w:cstheme="minorHAnsi"/>
              </w:rPr>
              <w:t>rrelevant exposure</w:t>
            </w:r>
          </w:p>
        </w:tc>
      </w:tr>
      <w:tr w:rsidR="008D7A83" w:rsidRPr="00273A07" w14:paraId="3CF23819" w14:textId="77777777" w:rsidTr="008D3C5A">
        <w:tc>
          <w:tcPr>
            <w:tcW w:w="8200" w:type="dxa"/>
          </w:tcPr>
          <w:p w14:paraId="4F36E689"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lastRenderedPageBreak/>
              <w:t xml:space="preserve">Lombardo M, </w:t>
            </w:r>
            <w:proofErr w:type="spellStart"/>
            <w:r w:rsidRPr="00273A07">
              <w:rPr>
                <w:rFonts w:asciiTheme="minorHAnsi" w:hAnsiTheme="minorHAnsi" w:cstheme="minorHAnsi"/>
                <w:lang w:val="en-US"/>
              </w:rPr>
              <w:t>Bellia</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Moletto</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Aulisa</w:t>
            </w:r>
            <w:proofErr w:type="spellEnd"/>
            <w:r w:rsidRPr="00273A07">
              <w:rPr>
                <w:rFonts w:asciiTheme="minorHAnsi" w:hAnsiTheme="minorHAnsi" w:cstheme="minorHAnsi"/>
                <w:lang w:val="en-US"/>
              </w:rPr>
              <w:t xml:space="preserve"> G, Padua E, Della-</w:t>
            </w:r>
            <w:proofErr w:type="spellStart"/>
            <w:r w:rsidRPr="00273A07">
              <w:rPr>
                <w:rFonts w:asciiTheme="minorHAnsi" w:hAnsiTheme="minorHAnsi" w:cstheme="minorHAnsi"/>
                <w:lang w:val="en-US"/>
              </w:rPr>
              <w:t>Morte</w:t>
            </w:r>
            <w:proofErr w:type="spellEnd"/>
            <w:r w:rsidRPr="00273A07">
              <w:rPr>
                <w:rFonts w:asciiTheme="minorHAnsi" w:hAnsiTheme="minorHAnsi" w:cstheme="minorHAnsi"/>
                <w:lang w:val="en-US"/>
              </w:rPr>
              <w:t xml:space="preserve"> D, </w:t>
            </w:r>
            <w:proofErr w:type="spellStart"/>
            <w:r w:rsidRPr="00273A07">
              <w:rPr>
                <w:rFonts w:asciiTheme="minorHAnsi" w:hAnsiTheme="minorHAnsi" w:cstheme="minorHAnsi"/>
                <w:lang w:val="en-US"/>
              </w:rPr>
              <w:t>Caprio</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Bellia</w:t>
            </w:r>
            <w:proofErr w:type="spellEnd"/>
            <w:r w:rsidRPr="00273A07">
              <w:rPr>
                <w:rFonts w:asciiTheme="minorHAnsi" w:hAnsiTheme="minorHAnsi" w:cstheme="minorHAnsi"/>
                <w:lang w:val="en-US"/>
              </w:rPr>
              <w:t xml:space="preserve"> A: Effects of quality and quantity of protein intake for type 2 diabetes mellitus prevention and metabolic control. </w:t>
            </w:r>
            <w:r w:rsidRPr="00273A07">
              <w:rPr>
                <w:rFonts w:asciiTheme="minorHAnsi" w:hAnsiTheme="minorHAnsi" w:cstheme="minorHAnsi"/>
              </w:rPr>
              <w:t>Curr Nutr Rep 2020;9:329–337.</w:t>
            </w:r>
          </w:p>
        </w:tc>
        <w:tc>
          <w:tcPr>
            <w:tcW w:w="1995" w:type="dxa"/>
          </w:tcPr>
          <w:p w14:paraId="0836E4B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0FFBB48E" w14:textId="77777777" w:rsidTr="008D3C5A">
        <w:tc>
          <w:tcPr>
            <w:tcW w:w="8200" w:type="dxa"/>
          </w:tcPr>
          <w:p w14:paraId="335EE037"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Lonnie M, Laurie I, Myers M, </w:t>
            </w:r>
            <w:proofErr w:type="spellStart"/>
            <w:r w:rsidRPr="00273A07">
              <w:rPr>
                <w:rFonts w:asciiTheme="minorHAnsi" w:hAnsiTheme="minorHAnsi" w:cstheme="minorHAnsi"/>
                <w:lang w:val="en-US"/>
              </w:rPr>
              <w:t>Horgan</w:t>
            </w:r>
            <w:proofErr w:type="spellEnd"/>
            <w:r w:rsidRPr="00273A07">
              <w:rPr>
                <w:rFonts w:asciiTheme="minorHAnsi" w:hAnsiTheme="minorHAnsi" w:cstheme="minorHAnsi"/>
                <w:lang w:val="en-US"/>
              </w:rPr>
              <w:t xml:space="preserve"> G, </w:t>
            </w:r>
            <w:proofErr w:type="gramStart"/>
            <w:r w:rsidRPr="00273A07">
              <w:rPr>
                <w:rFonts w:asciiTheme="minorHAnsi" w:hAnsiTheme="minorHAnsi" w:cstheme="minorHAnsi"/>
                <w:lang w:val="en-US"/>
              </w:rPr>
              <w:t>Russell</w:t>
            </w:r>
            <w:proofErr w:type="gramEnd"/>
            <w:r w:rsidRPr="00273A07">
              <w:rPr>
                <w:rFonts w:asciiTheme="minorHAnsi" w:hAnsiTheme="minorHAnsi" w:cstheme="minorHAnsi"/>
                <w:lang w:val="en-US"/>
              </w:rPr>
              <w:t xml:space="preserve"> WR, </w:t>
            </w:r>
            <w:proofErr w:type="spellStart"/>
            <w:r w:rsidRPr="00273A07">
              <w:rPr>
                <w:rFonts w:asciiTheme="minorHAnsi" w:hAnsiTheme="minorHAnsi" w:cstheme="minorHAnsi"/>
                <w:lang w:val="en-US"/>
              </w:rPr>
              <w:t>Johnstone</w:t>
            </w:r>
            <w:proofErr w:type="spellEnd"/>
            <w:r w:rsidRPr="00273A07">
              <w:rPr>
                <w:rFonts w:asciiTheme="minorHAnsi" w:hAnsiTheme="minorHAnsi" w:cstheme="minorHAnsi"/>
                <w:lang w:val="en-US"/>
              </w:rPr>
              <w:t xml:space="preserve"> AM: Exploring health-promoting attributes of plant proteins as a functional ingredient for the food sector: a systematic review of human interventional studies. </w:t>
            </w:r>
            <w:r w:rsidRPr="00273A07">
              <w:rPr>
                <w:rFonts w:asciiTheme="minorHAnsi" w:hAnsiTheme="minorHAnsi" w:cstheme="minorHAnsi"/>
              </w:rPr>
              <w:t>Nutrients 2020;12.</w:t>
            </w:r>
          </w:p>
        </w:tc>
        <w:tc>
          <w:tcPr>
            <w:tcW w:w="1995" w:type="dxa"/>
          </w:tcPr>
          <w:p w14:paraId="59CC5C3F"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4082075A" w14:textId="77777777" w:rsidTr="008D3C5A">
        <w:tc>
          <w:tcPr>
            <w:tcW w:w="8200" w:type="dxa"/>
          </w:tcPr>
          <w:p w14:paraId="464A72FE"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Martini LA, Wood RJ: Milk intake and the risk of type 2 diabetes mellitus, hypertension and prostate cancer. </w:t>
            </w:r>
            <w:r w:rsidRPr="00273A07">
              <w:rPr>
                <w:rFonts w:asciiTheme="minorHAnsi" w:hAnsiTheme="minorHAnsi" w:cstheme="minorHAnsi"/>
              </w:rPr>
              <w:t>Arq Bras Endocrinol Metabol 2009;53:688–694.</w:t>
            </w:r>
          </w:p>
        </w:tc>
        <w:tc>
          <w:tcPr>
            <w:tcW w:w="1995" w:type="dxa"/>
          </w:tcPr>
          <w:p w14:paraId="312A5816"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75273BED" w14:textId="77777777" w:rsidTr="008D3C5A">
        <w:tc>
          <w:tcPr>
            <w:tcW w:w="8200" w:type="dxa"/>
          </w:tcPr>
          <w:p w14:paraId="5760ECD9"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McEvoy</w:t>
            </w:r>
            <w:proofErr w:type="spellEnd"/>
            <w:r w:rsidRPr="00273A07">
              <w:rPr>
                <w:rFonts w:asciiTheme="minorHAnsi" w:hAnsiTheme="minorHAnsi" w:cstheme="minorHAnsi"/>
                <w:lang w:val="en-US"/>
              </w:rPr>
              <w:t xml:space="preserve"> CT, Temple N, Woodside JV: Vegetarian diets, low-meat diets and health: a review. </w:t>
            </w:r>
            <w:r w:rsidRPr="00273A07">
              <w:rPr>
                <w:rFonts w:asciiTheme="minorHAnsi" w:hAnsiTheme="minorHAnsi" w:cstheme="minorHAnsi"/>
              </w:rPr>
              <w:t>Public Health Nutr 2012;15:2287–2294.</w:t>
            </w:r>
          </w:p>
        </w:tc>
        <w:tc>
          <w:tcPr>
            <w:tcW w:w="1995" w:type="dxa"/>
          </w:tcPr>
          <w:p w14:paraId="3C6B22EA"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intervention</w:t>
            </w:r>
          </w:p>
        </w:tc>
      </w:tr>
      <w:tr w:rsidR="008D7A83" w:rsidRPr="00273A07" w14:paraId="301FB3A8" w14:textId="77777777" w:rsidTr="008D3C5A">
        <w:tc>
          <w:tcPr>
            <w:tcW w:w="8200" w:type="dxa"/>
          </w:tcPr>
          <w:p w14:paraId="7D32F9E4"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Meng</w:t>
            </w:r>
            <w:proofErr w:type="spellEnd"/>
            <w:r w:rsidRPr="00273A07">
              <w:rPr>
                <w:rFonts w:asciiTheme="minorHAnsi" w:hAnsiTheme="minorHAnsi" w:cstheme="minorHAnsi"/>
                <w:lang w:val="en-US"/>
              </w:rPr>
              <w:t xml:space="preserve"> H, </w:t>
            </w:r>
            <w:proofErr w:type="spellStart"/>
            <w:r w:rsidRPr="00273A07">
              <w:rPr>
                <w:rFonts w:asciiTheme="minorHAnsi" w:hAnsiTheme="minorHAnsi" w:cstheme="minorHAnsi"/>
                <w:lang w:val="en-US"/>
              </w:rPr>
              <w:t>Matthan</w:t>
            </w:r>
            <w:proofErr w:type="spellEnd"/>
            <w:r w:rsidRPr="00273A07">
              <w:rPr>
                <w:rFonts w:asciiTheme="minorHAnsi" w:hAnsiTheme="minorHAnsi" w:cstheme="minorHAnsi"/>
                <w:lang w:val="en-US"/>
              </w:rPr>
              <w:t xml:space="preserve"> NR, </w:t>
            </w:r>
            <w:proofErr w:type="spellStart"/>
            <w:r w:rsidRPr="00273A07">
              <w:rPr>
                <w:rFonts w:asciiTheme="minorHAnsi" w:hAnsiTheme="minorHAnsi" w:cstheme="minorHAnsi"/>
                <w:lang w:val="en-US"/>
              </w:rPr>
              <w:t>Ausman</w:t>
            </w:r>
            <w:proofErr w:type="spellEnd"/>
            <w:r w:rsidRPr="00273A07">
              <w:rPr>
                <w:rFonts w:asciiTheme="minorHAnsi" w:hAnsiTheme="minorHAnsi" w:cstheme="minorHAnsi"/>
                <w:lang w:val="en-US"/>
              </w:rPr>
              <w:t xml:space="preserve"> LM, Lichtenstein AH: Effect of macronutrients and fiber on postprandial glycemic responses and meal glycemic index and glycemic load value determinations. </w:t>
            </w:r>
            <w:r w:rsidRPr="00273A07">
              <w:rPr>
                <w:rFonts w:asciiTheme="minorHAnsi" w:hAnsiTheme="minorHAnsi" w:cstheme="minorHAnsi"/>
              </w:rPr>
              <w:t>Am J Clin Nutr 2017;105:842–853.</w:t>
            </w:r>
          </w:p>
        </w:tc>
        <w:tc>
          <w:tcPr>
            <w:tcW w:w="1995" w:type="dxa"/>
          </w:tcPr>
          <w:p w14:paraId="27A99757" w14:textId="628D9392" w:rsidR="008D7A83" w:rsidRPr="00273A07" w:rsidRDefault="00D4107E" w:rsidP="008D7A83">
            <w:pPr>
              <w:rPr>
                <w:rFonts w:asciiTheme="minorHAnsi" w:hAnsiTheme="minorHAnsi" w:cstheme="minorHAnsi"/>
              </w:rPr>
            </w:pPr>
            <w:r w:rsidRPr="00273A07">
              <w:rPr>
                <w:rFonts w:asciiTheme="minorHAnsi" w:hAnsiTheme="minorHAnsi" w:cstheme="minorHAnsi"/>
              </w:rPr>
              <w:t>irrelevant study type</w:t>
            </w:r>
          </w:p>
        </w:tc>
      </w:tr>
      <w:tr w:rsidR="006F35D9" w:rsidRPr="00273A07" w14:paraId="089DE6A2" w14:textId="77777777" w:rsidTr="008D3C5A">
        <w:tc>
          <w:tcPr>
            <w:tcW w:w="8200" w:type="dxa"/>
          </w:tcPr>
          <w:p w14:paraId="4B3BFFB5" w14:textId="77777777" w:rsidR="00996ACB" w:rsidRPr="00273A07" w:rsidRDefault="00996ACB" w:rsidP="008D7A83">
            <w:pPr>
              <w:rPr>
                <w:rFonts w:asciiTheme="minorHAnsi" w:hAnsiTheme="minorHAnsi" w:cstheme="minorHAnsi"/>
              </w:rPr>
            </w:pPr>
            <w:r w:rsidRPr="00273A07">
              <w:rPr>
                <w:rFonts w:asciiTheme="minorHAnsi" w:hAnsiTheme="minorHAnsi" w:cstheme="minorHAnsi"/>
                <w:lang w:val="en-US"/>
              </w:rPr>
              <w:t xml:space="preserve">Miller V, </w:t>
            </w:r>
            <w:proofErr w:type="spellStart"/>
            <w:r w:rsidRPr="00273A07">
              <w:rPr>
                <w:rFonts w:asciiTheme="minorHAnsi" w:hAnsiTheme="minorHAnsi" w:cstheme="minorHAnsi"/>
                <w:lang w:val="en-US"/>
              </w:rPr>
              <w:t>Micha</w:t>
            </w:r>
            <w:proofErr w:type="spellEnd"/>
            <w:r w:rsidRPr="00273A07">
              <w:rPr>
                <w:rFonts w:asciiTheme="minorHAnsi" w:hAnsiTheme="minorHAnsi" w:cstheme="minorHAnsi"/>
                <w:lang w:val="en-US"/>
              </w:rPr>
              <w:t xml:space="preserve"> R, Choi E, </w:t>
            </w:r>
            <w:proofErr w:type="spellStart"/>
            <w:r w:rsidRPr="00273A07">
              <w:rPr>
                <w:rFonts w:asciiTheme="minorHAnsi" w:hAnsiTheme="minorHAnsi" w:cstheme="minorHAnsi"/>
                <w:lang w:val="en-US"/>
              </w:rPr>
              <w:t>Karageorgou</w:t>
            </w:r>
            <w:proofErr w:type="spellEnd"/>
            <w:r w:rsidRPr="00273A07">
              <w:rPr>
                <w:rFonts w:asciiTheme="minorHAnsi" w:hAnsiTheme="minorHAnsi" w:cstheme="minorHAnsi"/>
                <w:lang w:val="en-US"/>
              </w:rPr>
              <w:t xml:space="preserve"> D, Webb P, </w:t>
            </w:r>
            <w:proofErr w:type="spellStart"/>
            <w:r w:rsidRPr="00273A07">
              <w:rPr>
                <w:rFonts w:asciiTheme="minorHAnsi" w:hAnsiTheme="minorHAnsi" w:cstheme="minorHAnsi"/>
                <w:lang w:val="en-US"/>
              </w:rPr>
              <w:t>Mozaffarian</w:t>
            </w:r>
            <w:proofErr w:type="spellEnd"/>
            <w:r w:rsidRPr="00273A07">
              <w:rPr>
                <w:rFonts w:asciiTheme="minorHAnsi" w:hAnsiTheme="minorHAnsi" w:cstheme="minorHAnsi"/>
                <w:lang w:val="en-US"/>
              </w:rPr>
              <w:t xml:space="preserve"> D: Evaluation of the quality of evidence of the association of foods and nutrients with cardiovascular disease and diabetes: a systematic review. </w:t>
            </w:r>
            <w:r w:rsidRPr="00273A07">
              <w:rPr>
                <w:rFonts w:asciiTheme="minorHAnsi" w:hAnsiTheme="minorHAnsi" w:cstheme="minorHAnsi"/>
              </w:rPr>
              <w:t>JAMA Netw Open 2022;5:e2146705.</w:t>
            </w:r>
          </w:p>
        </w:tc>
        <w:tc>
          <w:tcPr>
            <w:tcW w:w="1995" w:type="dxa"/>
          </w:tcPr>
          <w:p w14:paraId="57CDAE20" w14:textId="77777777" w:rsidR="006F35D9" w:rsidRPr="00273A07" w:rsidRDefault="006F35D9"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37372B23" w14:textId="77777777" w:rsidTr="008D3C5A">
        <w:tc>
          <w:tcPr>
            <w:tcW w:w="8200" w:type="dxa"/>
          </w:tcPr>
          <w:p w14:paraId="2CA582A2"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Mishali</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Prizant-Passal</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Avrech</w:t>
            </w:r>
            <w:proofErr w:type="spellEnd"/>
            <w:r w:rsidRPr="00273A07">
              <w:rPr>
                <w:rFonts w:asciiTheme="minorHAnsi" w:hAnsiTheme="minorHAnsi" w:cstheme="minorHAnsi"/>
                <w:lang w:val="en-US"/>
              </w:rPr>
              <w:t xml:space="preserve"> T, </w:t>
            </w:r>
            <w:proofErr w:type="spellStart"/>
            <w:proofErr w:type="gramStart"/>
            <w:r w:rsidRPr="00273A07">
              <w:rPr>
                <w:rFonts w:asciiTheme="minorHAnsi" w:hAnsiTheme="minorHAnsi" w:cstheme="minorHAnsi"/>
                <w:lang w:val="en-US"/>
              </w:rPr>
              <w:t>Shoenfeld</w:t>
            </w:r>
            <w:proofErr w:type="spellEnd"/>
            <w:proofErr w:type="gramEnd"/>
            <w:r w:rsidRPr="00273A07">
              <w:rPr>
                <w:rFonts w:asciiTheme="minorHAnsi" w:hAnsiTheme="minorHAnsi" w:cstheme="minorHAnsi"/>
                <w:lang w:val="en-US"/>
              </w:rPr>
              <w:t xml:space="preserve"> Y: Association between dairy intake and the risk of contracting type 2 diabetes and cardiovascular diseases: a systematic review and meta-analysis with subgroup analysis of men versus women. </w:t>
            </w:r>
            <w:r w:rsidRPr="00273A07">
              <w:rPr>
                <w:rFonts w:asciiTheme="minorHAnsi" w:hAnsiTheme="minorHAnsi" w:cstheme="minorHAnsi"/>
              </w:rPr>
              <w:t>Nutr Rev 2019;77:417–429.</w:t>
            </w:r>
          </w:p>
        </w:tc>
        <w:tc>
          <w:tcPr>
            <w:tcW w:w="1995" w:type="dxa"/>
          </w:tcPr>
          <w:p w14:paraId="64915A04"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4174FDE2" w14:textId="77777777" w:rsidTr="008D3C5A">
        <w:tc>
          <w:tcPr>
            <w:tcW w:w="8200" w:type="dxa"/>
          </w:tcPr>
          <w:p w14:paraId="5A7EB5D4"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Mohammadifard</w:t>
            </w:r>
            <w:proofErr w:type="spell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Sajjadi</w:t>
            </w:r>
            <w:proofErr w:type="spellEnd"/>
            <w:r w:rsidRPr="00273A07">
              <w:rPr>
                <w:rFonts w:asciiTheme="minorHAnsi" w:hAnsiTheme="minorHAnsi" w:cstheme="minorHAnsi"/>
                <w:lang w:val="en-US"/>
              </w:rPr>
              <w:t xml:space="preserve"> F, </w:t>
            </w:r>
            <w:proofErr w:type="spellStart"/>
            <w:r w:rsidRPr="00273A07">
              <w:rPr>
                <w:rFonts w:asciiTheme="minorHAnsi" w:hAnsiTheme="minorHAnsi" w:cstheme="minorHAnsi"/>
                <w:lang w:val="en-US"/>
              </w:rPr>
              <w:t>Haghighatdoost</w:t>
            </w:r>
            <w:proofErr w:type="spellEnd"/>
            <w:r w:rsidRPr="00273A07">
              <w:rPr>
                <w:rFonts w:asciiTheme="minorHAnsi" w:hAnsiTheme="minorHAnsi" w:cstheme="minorHAnsi"/>
                <w:lang w:val="en-US"/>
              </w:rPr>
              <w:t xml:space="preserve"> F: Effects of soy consumption on metabolic parameters in patients with metabolic syndrome: A systematic review and meta-analysis. </w:t>
            </w:r>
            <w:r w:rsidRPr="00273A07">
              <w:rPr>
                <w:rFonts w:asciiTheme="minorHAnsi" w:hAnsiTheme="minorHAnsi" w:cstheme="minorHAnsi"/>
              </w:rPr>
              <w:t>EXCLI J 2021;20:665–685.</w:t>
            </w:r>
          </w:p>
        </w:tc>
        <w:tc>
          <w:tcPr>
            <w:tcW w:w="1995" w:type="dxa"/>
          </w:tcPr>
          <w:p w14:paraId="4A12773B"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996ACB" w:rsidRPr="00273A07" w14:paraId="02CC289F" w14:textId="77777777" w:rsidTr="008D3C5A">
        <w:tc>
          <w:tcPr>
            <w:tcW w:w="8200" w:type="dxa"/>
          </w:tcPr>
          <w:p w14:paraId="403C8CB6" w14:textId="77777777" w:rsidR="00996ACB" w:rsidRPr="00273A07" w:rsidRDefault="00996ACB" w:rsidP="00996ACB">
            <w:pPr>
              <w:rPr>
                <w:rFonts w:asciiTheme="minorHAnsi" w:hAnsiTheme="minorHAnsi" w:cstheme="minorHAnsi"/>
              </w:rPr>
            </w:pPr>
            <w:r w:rsidRPr="00273A07">
              <w:rPr>
                <w:rFonts w:asciiTheme="minorHAnsi" w:hAnsiTheme="minorHAnsi" w:cstheme="minorHAnsi"/>
                <w:color w:val="212121"/>
                <w:shd w:val="clear" w:color="auto" w:fill="FFFFFF"/>
                <w:lang w:val="en-US"/>
              </w:rPr>
              <w:t xml:space="preserve">Nagata C. Soy intake and chronic disease risk: findings from prospective cohort studies in Japan. </w:t>
            </w:r>
            <w:r w:rsidRPr="00273A07">
              <w:rPr>
                <w:rFonts w:asciiTheme="minorHAnsi" w:hAnsiTheme="minorHAnsi" w:cstheme="minorHAnsi"/>
                <w:color w:val="212121"/>
                <w:shd w:val="clear" w:color="auto" w:fill="FFFFFF"/>
              </w:rPr>
              <w:t xml:space="preserve">Eur J Clin Nutr. 2021 Jun;75(6):890-901. doi: 10.1038/s41430-020-00744-x. </w:t>
            </w:r>
          </w:p>
        </w:tc>
        <w:tc>
          <w:tcPr>
            <w:tcW w:w="1995" w:type="dxa"/>
          </w:tcPr>
          <w:p w14:paraId="6DEEF223" w14:textId="77777777" w:rsidR="00996ACB" w:rsidRPr="00273A07" w:rsidRDefault="00554FAA" w:rsidP="008D7A83">
            <w:pPr>
              <w:rPr>
                <w:rFonts w:asciiTheme="minorHAnsi" w:hAnsiTheme="minorHAnsi" w:cstheme="minorHAnsi"/>
              </w:rPr>
            </w:pPr>
            <w:r w:rsidRPr="00273A07">
              <w:rPr>
                <w:rFonts w:asciiTheme="minorHAnsi" w:hAnsiTheme="minorHAnsi" w:cstheme="minorHAnsi"/>
              </w:rPr>
              <w:t>irrelevant exposure</w:t>
            </w:r>
          </w:p>
        </w:tc>
      </w:tr>
      <w:tr w:rsidR="008D7A83" w:rsidRPr="00273A07" w14:paraId="02E7E05A" w14:textId="77777777" w:rsidTr="008D3C5A">
        <w:tc>
          <w:tcPr>
            <w:tcW w:w="8200" w:type="dxa"/>
          </w:tcPr>
          <w:p w14:paraId="6D3F11A2"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Nordmann</w:t>
            </w:r>
            <w:proofErr w:type="spellEnd"/>
            <w:r w:rsidRPr="00273A07">
              <w:rPr>
                <w:rFonts w:asciiTheme="minorHAnsi" w:hAnsiTheme="minorHAnsi" w:cstheme="minorHAnsi"/>
                <w:lang w:val="en-US"/>
              </w:rPr>
              <w:t xml:space="preserve"> AJ, </w:t>
            </w:r>
            <w:proofErr w:type="spellStart"/>
            <w:r w:rsidRPr="00273A07">
              <w:rPr>
                <w:rFonts w:asciiTheme="minorHAnsi" w:hAnsiTheme="minorHAnsi" w:cstheme="minorHAnsi"/>
                <w:lang w:val="en-US"/>
              </w:rPr>
              <w:t>Suter</w:t>
            </w:r>
            <w:proofErr w:type="spellEnd"/>
            <w:r w:rsidRPr="00273A07">
              <w:rPr>
                <w:rFonts w:asciiTheme="minorHAnsi" w:hAnsiTheme="minorHAnsi" w:cstheme="minorHAnsi"/>
                <w:lang w:val="en-US"/>
              </w:rPr>
              <w:t xml:space="preserve">-Zimmermann K, Bucher HC, </w:t>
            </w:r>
            <w:proofErr w:type="spellStart"/>
            <w:r w:rsidRPr="00273A07">
              <w:rPr>
                <w:rFonts w:asciiTheme="minorHAnsi" w:hAnsiTheme="minorHAnsi" w:cstheme="minorHAnsi"/>
                <w:lang w:val="en-US"/>
              </w:rPr>
              <w:t>Shai</w:t>
            </w:r>
            <w:proofErr w:type="spellEnd"/>
            <w:r w:rsidRPr="00273A07">
              <w:rPr>
                <w:rFonts w:asciiTheme="minorHAnsi" w:hAnsiTheme="minorHAnsi" w:cstheme="minorHAnsi"/>
                <w:lang w:val="en-US"/>
              </w:rPr>
              <w:t xml:space="preserve"> I, Tuttle KR, </w:t>
            </w:r>
            <w:proofErr w:type="spellStart"/>
            <w:r w:rsidRPr="00273A07">
              <w:rPr>
                <w:rFonts w:asciiTheme="minorHAnsi" w:hAnsiTheme="minorHAnsi" w:cstheme="minorHAnsi"/>
                <w:lang w:val="en-US"/>
              </w:rPr>
              <w:t>Estruch</w:t>
            </w:r>
            <w:proofErr w:type="spellEnd"/>
            <w:r w:rsidRPr="00273A07">
              <w:rPr>
                <w:rFonts w:asciiTheme="minorHAnsi" w:hAnsiTheme="minorHAnsi" w:cstheme="minorHAnsi"/>
                <w:lang w:val="en-US"/>
              </w:rPr>
              <w:t xml:space="preserve"> R, </w:t>
            </w:r>
            <w:proofErr w:type="spellStart"/>
            <w:r w:rsidRPr="00273A07">
              <w:rPr>
                <w:rFonts w:asciiTheme="minorHAnsi" w:hAnsiTheme="minorHAnsi" w:cstheme="minorHAnsi"/>
                <w:lang w:val="en-US"/>
              </w:rPr>
              <w:t>Briel</w:t>
            </w:r>
            <w:proofErr w:type="spellEnd"/>
            <w:r w:rsidRPr="00273A07">
              <w:rPr>
                <w:rFonts w:asciiTheme="minorHAnsi" w:hAnsiTheme="minorHAnsi" w:cstheme="minorHAnsi"/>
                <w:lang w:val="en-US"/>
              </w:rPr>
              <w:t xml:space="preserve"> M: Meta-analysis comparing Mediterranean to low-fat diets for modification of cardiovascular risk factors. </w:t>
            </w:r>
            <w:r w:rsidRPr="00273A07">
              <w:rPr>
                <w:rFonts w:asciiTheme="minorHAnsi" w:hAnsiTheme="minorHAnsi" w:cstheme="minorHAnsi"/>
              </w:rPr>
              <w:t>Am J Med 2011;124:841.</w:t>
            </w:r>
          </w:p>
        </w:tc>
        <w:tc>
          <w:tcPr>
            <w:tcW w:w="1995" w:type="dxa"/>
          </w:tcPr>
          <w:p w14:paraId="279464B3"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intervention</w:t>
            </w:r>
          </w:p>
        </w:tc>
      </w:tr>
      <w:tr w:rsidR="008D7A83" w:rsidRPr="00273A07" w14:paraId="2CFCCEF1" w14:textId="77777777" w:rsidTr="008D3C5A">
        <w:tc>
          <w:tcPr>
            <w:tcW w:w="8200" w:type="dxa"/>
          </w:tcPr>
          <w:p w14:paraId="14968E73"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Ntzouvani</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Antonopoulou</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Nomikos</w:t>
            </w:r>
            <w:proofErr w:type="spellEnd"/>
            <w:r w:rsidRPr="00273A07">
              <w:rPr>
                <w:rFonts w:asciiTheme="minorHAnsi" w:hAnsiTheme="minorHAnsi" w:cstheme="minorHAnsi"/>
                <w:lang w:val="en-US"/>
              </w:rPr>
              <w:t xml:space="preserve"> T: Effects of nut and seed consumption on markers of glucose metabolism in adults with </w:t>
            </w:r>
            <w:proofErr w:type="spellStart"/>
            <w:r w:rsidRPr="00273A07">
              <w:rPr>
                <w:rFonts w:asciiTheme="minorHAnsi" w:hAnsiTheme="minorHAnsi" w:cstheme="minorHAnsi"/>
                <w:lang w:val="en-US"/>
              </w:rPr>
              <w:t>prediabetes</w:t>
            </w:r>
            <w:proofErr w:type="spellEnd"/>
            <w:r w:rsidRPr="00273A07">
              <w:rPr>
                <w:rFonts w:asciiTheme="minorHAnsi" w:hAnsiTheme="minorHAnsi" w:cstheme="minorHAnsi"/>
                <w:lang w:val="en-US"/>
              </w:rPr>
              <w:t xml:space="preserve">: A systematic review of </w:t>
            </w:r>
            <w:proofErr w:type="spellStart"/>
            <w:r w:rsidRPr="00273A07">
              <w:rPr>
                <w:rFonts w:asciiTheme="minorHAnsi" w:hAnsiTheme="minorHAnsi" w:cstheme="minorHAnsi"/>
                <w:lang w:val="en-US"/>
              </w:rPr>
              <w:t>randomised</w:t>
            </w:r>
            <w:proofErr w:type="spellEnd"/>
            <w:r w:rsidRPr="00273A07">
              <w:rPr>
                <w:rFonts w:asciiTheme="minorHAnsi" w:hAnsiTheme="minorHAnsi" w:cstheme="minorHAnsi"/>
                <w:lang w:val="en-US"/>
              </w:rPr>
              <w:t xml:space="preserve"> controlled trials. </w:t>
            </w:r>
            <w:r w:rsidRPr="00273A07">
              <w:rPr>
                <w:rFonts w:asciiTheme="minorHAnsi" w:hAnsiTheme="minorHAnsi" w:cstheme="minorHAnsi"/>
              </w:rPr>
              <w:t>Br J Nutr 2019;122:361–375.</w:t>
            </w:r>
          </w:p>
        </w:tc>
        <w:tc>
          <w:tcPr>
            <w:tcW w:w="1995" w:type="dxa"/>
          </w:tcPr>
          <w:p w14:paraId="6EE39CA1"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0A225309" w14:textId="77777777" w:rsidTr="008D3C5A">
        <w:tc>
          <w:tcPr>
            <w:tcW w:w="8200" w:type="dxa"/>
          </w:tcPr>
          <w:p w14:paraId="799BB02A"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O'Connor LE, Kim JE, Clark CM, Zhu W, </w:t>
            </w:r>
            <w:proofErr w:type="gramStart"/>
            <w:r w:rsidRPr="00273A07">
              <w:rPr>
                <w:rFonts w:asciiTheme="minorHAnsi" w:hAnsiTheme="minorHAnsi" w:cstheme="minorHAnsi"/>
                <w:lang w:val="en-US"/>
              </w:rPr>
              <w:t>Campbell</w:t>
            </w:r>
            <w:proofErr w:type="gramEnd"/>
            <w:r w:rsidRPr="00273A07">
              <w:rPr>
                <w:rFonts w:asciiTheme="minorHAnsi" w:hAnsiTheme="minorHAnsi" w:cstheme="minorHAnsi"/>
                <w:lang w:val="en-US"/>
              </w:rPr>
              <w:t xml:space="preserve"> WW: Effects of total red meat intake on glycemic control and inflammatory biomarkers: a meta-analysis of randomized controlled trials. </w:t>
            </w:r>
            <w:r w:rsidRPr="00273A07">
              <w:rPr>
                <w:rFonts w:asciiTheme="minorHAnsi" w:hAnsiTheme="minorHAnsi" w:cstheme="minorHAnsi"/>
              </w:rPr>
              <w:t>Adv Nutr 2021;12:115–127.</w:t>
            </w:r>
          </w:p>
        </w:tc>
        <w:tc>
          <w:tcPr>
            <w:tcW w:w="1995" w:type="dxa"/>
          </w:tcPr>
          <w:p w14:paraId="64C2396F"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0F9C9D13" w14:textId="77777777" w:rsidTr="008D3C5A">
        <w:tc>
          <w:tcPr>
            <w:tcW w:w="8200" w:type="dxa"/>
          </w:tcPr>
          <w:p w14:paraId="61D82F79"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O'Connor S, </w:t>
            </w:r>
            <w:proofErr w:type="spellStart"/>
            <w:r w:rsidRPr="00273A07">
              <w:rPr>
                <w:rFonts w:asciiTheme="minorHAnsi" w:hAnsiTheme="minorHAnsi" w:cstheme="minorHAnsi"/>
                <w:lang w:val="en-US"/>
              </w:rPr>
              <w:t>Turcotte</w:t>
            </w:r>
            <w:proofErr w:type="spellEnd"/>
            <w:r w:rsidRPr="00273A07">
              <w:rPr>
                <w:rFonts w:asciiTheme="minorHAnsi" w:hAnsiTheme="minorHAnsi" w:cstheme="minorHAnsi"/>
                <w:lang w:val="en-US"/>
              </w:rPr>
              <w:t xml:space="preserve"> A-F, </w:t>
            </w:r>
            <w:proofErr w:type="gramStart"/>
            <w:r w:rsidRPr="00273A07">
              <w:rPr>
                <w:rFonts w:asciiTheme="minorHAnsi" w:hAnsiTheme="minorHAnsi" w:cstheme="minorHAnsi"/>
                <w:lang w:val="en-US"/>
              </w:rPr>
              <w:t>Gagnon</w:t>
            </w:r>
            <w:proofErr w:type="gram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Rudkowska</w:t>
            </w:r>
            <w:proofErr w:type="spellEnd"/>
            <w:r w:rsidRPr="00273A07">
              <w:rPr>
                <w:rFonts w:asciiTheme="minorHAnsi" w:hAnsiTheme="minorHAnsi" w:cstheme="minorHAnsi"/>
                <w:lang w:val="en-US"/>
              </w:rPr>
              <w:t xml:space="preserve"> I: Increased dairy product intake modifies plasma glucose concentrations and </w:t>
            </w:r>
            <w:proofErr w:type="spellStart"/>
            <w:r w:rsidRPr="00273A07">
              <w:rPr>
                <w:rFonts w:asciiTheme="minorHAnsi" w:hAnsiTheme="minorHAnsi" w:cstheme="minorHAnsi"/>
                <w:lang w:val="en-US"/>
              </w:rPr>
              <w:t>glycated</w:t>
            </w:r>
            <w:proofErr w:type="spellEnd"/>
            <w:r w:rsidRPr="00273A07">
              <w:rPr>
                <w:rFonts w:asciiTheme="minorHAnsi" w:hAnsiTheme="minorHAnsi" w:cstheme="minorHAnsi"/>
                <w:lang w:val="en-US"/>
              </w:rPr>
              <w:t xml:space="preserve"> hemoglobin: a systematic review and meta-analysis of randomized controlled trials. </w:t>
            </w:r>
            <w:r w:rsidRPr="00273A07">
              <w:rPr>
                <w:rFonts w:asciiTheme="minorHAnsi" w:hAnsiTheme="minorHAnsi" w:cstheme="minorHAnsi"/>
              </w:rPr>
              <w:t>Adv Nutr 2019;10:262–279.</w:t>
            </w:r>
          </w:p>
        </w:tc>
        <w:tc>
          <w:tcPr>
            <w:tcW w:w="1995" w:type="dxa"/>
          </w:tcPr>
          <w:p w14:paraId="3DA21F6E"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44913B29" w14:textId="77777777" w:rsidTr="008D3C5A">
        <w:tc>
          <w:tcPr>
            <w:tcW w:w="8200" w:type="dxa"/>
          </w:tcPr>
          <w:p w14:paraId="06429AC7"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Pan A, Sun Q, Bernstein AM, Schulze MB, Manson JE, Willett WC, Hu FB: Red meat consumption and risk of type 2 diabetes: 3 cohorts of US adults and an updated meta-analysis. </w:t>
            </w:r>
            <w:r w:rsidRPr="00273A07">
              <w:rPr>
                <w:rFonts w:asciiTheme="minorHAnsi" w:hAnsiTheme="minorHAnsi" w:cstheme="minorHAnsi"/>
              </w:rPr>
              <w:t>Am J Clin Nutr 2011;94:1088–1096.</w:t>
            </w:r>
          </w:p>
        </w:tc>
        <w:tc>
          <w:tcPr>
            <w:tcW w:w="1995" w:type="dxa"/>
          </w:tcPr>
          <w:p w14:paraId="44387299"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14644D12" w14:textId="77777777" w:rsidTr="008D3C5A">
        <w:tc>
          <w:tcPr>
            <w:tcW w:w="8200" w:type="dxa"/>
          </w:tcPr>
          <w:p w14:paraId="12977D19"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Papadaki</w:t>
            </w:r>
            <w:proofErr w:type="spellEnd"/>
            <w:r w:rsidRPr="00273A07">
              <w:rPr>
                <w:rFonts w:asciiTheme="minorHAnsi" w:hAnsiTheme="minorHAnsi" w:cstheme="minorHAnsi"/>
                <w:lang w:val="en-US"/>
              </w:rPr>
              <w:t xml:space="preserve"> A, Nolen-</w:t>
            </w:r>
            <w:proofErr w:type="spellStart"/>
            <w:r w:rsidRPr="00273A07">
              <w:rPr>
                <w:rFonts w:asciiTheme="minorHAnsi" w:hAnsiTheme="minorHAnsi" w:cstheme="minorHAnsi"/>
                <w:lang w:val="en-US"/>
              </w:rPr>
              <w:t>Doerr</w:t>
            </w:r>
            <w:proofErr w:type="spellEnd"/>
            <w:r w:rsidRPr="00273A07">
              <w:rPr>
                <w:rFonts w:asciiTheme="minorHAnsi" w:hAnsiTheme="minorHAnsi" w:cstheme="minorHAnsi"/>
                <w:lang w:val="en-US"/>
              </w:rPr>
              <w:t xml:space="preserve"> E, </w:t>
            </w:r>
            <w:proofErr w:type="spellStart"/>
            <w:proofErr w:type="gramStart"/>
            <w:r w:rsidRPr="00273A07">
              <w:rPr>
                <w:rFonts w:asciiTheme="minorHAnsi" w:hAnsiTheme="minorHAnsi" w:cstheme="minorHAnsi"/>
                <w:lang w:val="en-US"/>
              </w:rPr>
              <w:t>Mantzoros</w:t>
            </w:r>
            <w:proofErr w:type="spellEnd"/>
            <w:proofErr w:type="gramEnd"/>
            <w:r w:rsidRPr="00273A07">
              <w:rPr>
                <w:rFonts w:asciiTheme="minorHAnsi" w:hAnsiTheme="minorHAnsi" w:cstheme="minorHAnsi"/>
                <w:lang w:val="en-US"/>
              </w:rPr>
              <w:t xml:space="preserve"> CS: The effect of the </w:t>
            </w:r>
            <w:proofErr w:type="spellStart"/>
            <w:r w:rsidRPr="00273A07">
              <w:rPr>
                <w:rFonts w:asciiTheme="minorHAnsi" w:hAnsiTheme="minorHAnsi" w:cstheme="minorHAnsi"/>
                <w:lang w:val="en-US"/>
              </w:rPr>
              <w:t>mediterranean</w:t>
            </w:r>
            <w:proofErr w:type="spellEnd"/>
            <w:r w:rsidRPr="00273A07">
              <w:rPr>
                <w:rFonts w:asciiTheme="minorHAnsi" w:hAnsiTheme="minorHAnsi" w:cstheme="minorHAnsi"/>
                <w:lang w:val="en-US"/>
              </w:rPr>
              <w:t xml:space="preserve"> diet on metabolic health: a systematic review and meta-analysis of controlled trials in adults. </w:t>
            </w:r>
            <w:r w:rsidRPr="00273A07">
              <w:rPr>
                <w:rFonts w:asciiTheme="minorHAnsi" w:hAnsiTheme="minorHAnsi" w:cstheme="minorHAnsi"/>
              </w:rPr>
              <w:t>Nutrients 2020;12.</w:t>
            </w:r>
          </w:p>
        </w:tc>
        <w:tc>
          <w:tcPr>
            <w:tcW w:w="1995" w:type="dxa"/>
          </w:tcPr>
          <w:p w14:paraId="58A6DC75"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13CE2FE0" w14:textId="77777777" w:rsidTr="008D3C5A">
        <w:tc>
          <w:tcPr>
            <w:tcW w:w="8200" w:type="dxa"/>
          </w:tcPr>
          <w:p w14:paraId="66ED79D6"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Pasin</w:t>
            </w:r>
            <w:proofErr w:type="spellEnd"/>
            <w:r w:rsidRPr="00273A07">
              <w:rPr>
                <w:rFonts w:asciiTheme="minorHAnsi" w:hAnsiTheme="minorHAnsi" w:cstheme="minorHAnsi"/>
                <w:lang w:val="en-US"/>
              </w:rPr>
              <w:t xml:space="preserve"> G, </w:t>
            </w:r>
            <w:proofErr w:type="spellStart"/>
            <w:r w:rsidRPr="00273A07">
              <w:rPr>
                <w:rFonts w:asciiTheme="minorHAnsi" w:hAnsiTheme="minorHAnsi" w:cstheme="minorHAnsi"/>
                <w:lang w:val="en-US"/>
              </w:rPr>
              <w:t>Comerford</w:t>
            </w:r>
            <w:proofErr w:type="spellEnd"/>
            <w:r w:rsidRPr="00273A07">
              <w:rPr>
                <w:rFonts w:asciiTheme="minorHAnsi" w:hAnsiTheme="minorHAnsi" w:cstheme="minorHAnsi"/>
                <w:lang w:val="en-US"/>
              </w:rPr>
              <w:t xml:space="preserve"> KB: Dairy foods and dairy proteins in the management of type 2 diabetes: a systematic review of the clinical evidence. </w:t>
            </w:r>
            <w:r w:rsidRPr="00273A07">
              <w:rPr>
                <w:rFonts w:asciiTheme="minorHAnsi" w:hAnsiTheme="minorHAnsi" w:cstheme="minorHAnsi"/>
              </w:rPr>
              <w:t>Adv Nutr 2015;6:245–259.</w:t>
            </w:r>
          </w:p>
        </w:tc>
        <w:tc>
          <w:tcPr>
            <w:tcW w:w="1995" w:type="dxa"/>
          </w:tcPr>
          <w:p w14:paraId="3F67FFD4"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population</w:t>
            </w:r>
          </w:p>
        </w:tc>
      </w:tr>
      <w:tr w:rsidR="006F35D9" w:rsidRPr="00273A07" w14:paraId="509D6C36" w14:textId="77777777" w:rsidTr="008D3C5A">
        <w:tc>
          <w:tcPr>
            <w:tcW w:w="8200" w:type="dxa"/>
          </w:tcPr>
          <w:p w14:paraId="680F5F44" w14:textId="77777777" w:rsidR="00996ACB" w:rsidRPr="00273A07" w:rsidRDefault="00996ACB" w:rsidP="008D7A83">
            <w:pPr>
              <w:rPr>
                <w:rFonts w:asciiTheme="minorHAnsi" w:hAnsiTheme="minorHAnsi" w:cstheme="minorHAnsi"/>
              </w:rPr>
            </w:pPr>
            <w:r w:rsidRPr="00273A07">
              <w:rPr>
                <w:rFonts w:asciiTheme="minorHAnsi" w:hAnsiTheme="minorHAnsi" w:cstheme="minorHAnsi"/>
              </w:rPr>
              <w:t>Pearce M, Fanidi A, Bishop TRP, Sharp SJ, Imamura F, Dietrich S, Akbaraly T, Bes-Rastrollo M, Beulens JWJ, Byberg L, Canhada S, Del Molina MCB, Chen Z, Cortes-Valencia A, Du H, Duncan BB, Härkänen T, Hashemian M, Kim J, Kim MK, Kim Y, Knekt P, Kromhout D, Lassale C, Ridaura RL, Magliano DJ, Malekzadeh R, Marques-Vidal P, Martínez-González MÁ, O'Donoghue G, O'Gorman D, Shaw JE, Soedamah-Muthu SS, Stern D, Wolk A, Woo HW, Wareham NJ, Forouhi NG: Associations of Total Legume, Pulse, and Soy Consumption with Incident Type 2 Diabetes: Federated Meta-Analysis of 27 Studies from Diverse World Regions. J Nutr 2021;151:1231–1240.</w:t>
            </w:r>
          </w:p>
        </w:tc>
        <w:tc>
          <w:tcPr>
            <w:tcW w:w="1995" w:type="dxa"/>
          </w:tcPr>
          <w:p w14:paraId="30C6AB11" w14:textId="3379D00F" w:rsidR="006F35D9" w:rsidRPr="00273A07" w:rsidRDefault="00CB7FD0"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07CC4191" w14:textId="77777777" w:rsidTr="008D3C5A">
        <w:tc>
          <w:tcPr>
            <w:tcW w:w="8200" w:type="dxa"/>
          </w:tcPr>
          <w:p w14:paraId="424D46EF"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Psaltopoulou</w:t>
            </w:r>
            <w:proofErr w:type="spellEnd"/>
            <w:r w:rsidRPr="00273A07">
              <w:rPr>
                <w:rFonts w:asciiTheme="minorHAnsi" w:hAnsiTheme="minorHAnsi" w:cstheme="minorHAnsi"/>
                <w:lang w:val="en-US"/>
              </w:rPr>
              <w:t xml:space="preserve"> T, </w:t>
            </w:r>
            <w:proofErr w:type="spellStart"/>
            <w:r w:rsidRPr="00273A07">
              <w:rPr>
                <w:rFonts w:asciiTheme="minorHAnsi" w:hAnsiTheme="minorHAnsi" w:cstheme="minorHAnsi"/>
                <w:lang w:val="en-US"/>
              </w:rPr>
              <w:t>Ilias</w:t>
            </w:r>
            <w:proofErr w:type="spellEnd"/>
            <w:r w:rsidRPr="00273A07">
              <w:rPr>
                <w:rFonts w:asciiTheme="minorHAnsi" w:hAnsiTheme="minorHAnsi" w:cstheme="minorHAnsi"/>
                <w:lang w:val="en-US"/>
              </w:rPr>
              <w:t xml:space="preserve"> I, </w:t>
            </w:r>
            <w:proofErr w:type="spellStart"/>
            <w:proofErr w:type="gramStart"/>
            <w:r w:rsidRPr="00273A07">
              <w:rPr>
                <w:rFonts w:asciiTheme="minorHAnsi" w:hAnsiTheme="minorHAnsi" w:cstheme="minorHAnsi"/>
                <w:lang w:val="en-US"/>
              </w:rPr>
              <w:t>Alevizaki</w:t>
            </w:r>
            <w:proofErr w:type="spellEnd"/>
            <w:proofErr w:type="gramEnd"/>
            <w:r w:rsidRPr="00273A07">
              <w:rPr>
                <w:rFonts w:asciiTheme="minorHAnsi" w:hAnsiTheme="minorHAnsi" w:cstheme="minorHAnsi"/>
                <w:lang w:val="en-US"/>
              </w:rPr>
              <w:t xml:space="preserve"> M: The role of diet and lifestyle in primary, secondary, and tertiary diabetes prevention: a review of meta-analyses. </w:t>
            </w:r>
            <w:r w:rsidRPr="00273A07">
              <w:rPr>
                <w:rFonts w:asciiTheme="minorHAnsi" w:hAnsiTheme="minorHAnsi" w:cstheme="minorHAnsi"/>
              </w:rPr>
              <w:t>Rev Diabet.Stud 2010;7:26–35.</w:t>
            </w:r>
          </w:p>
        </w:tc>
        <w:tc>
          <w:tcPr>
            <w:tcW w:w="1995" w:type="dxa"/>
          </w:tcPr>
          <w:p w14:paraId="29A70735"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2E87D283" w14:textId="77777777" w:rsidTr="008D3C5A">
        <w:tc>
          <w:tcPr>
            <w:tcW w:w="8200" w:type="dxa"/>
          </w:tcPr>
          <w:p w14:paraId="41FC0BD3"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 xml:space="preserve">Richard C, </w:t>
            </w:r>
            <w:proofErr w:type="spellStart"/>
            <w:r w:rsidRPr="00273A07">
              <w:rPr>
                <w:rFonts w:asciiTheme="minorHAnsi" w:hAnsiTheme="minorHAnsi" w:cstheme="minorHAnsi"/>
                <w:lang w:val="en-US"/>
              </w:rPr>
              <w:t>Cristall</w:t>
            </w:r>
            <w:proofErr w:type="spellEnd"/>
            <w:r w:rsidRPr="00273A07">
              <w:rPr>
                <w:rFonts w:asciiTheme="minorHAnsi" w:hAnsiTheme="minorHAnsi" w:cstheme="minorHAnsi"/>
                <w:lang w:val="en-US"/>
              </w:rPr>
              <w:t xml:space="preserve"> L, Fleming E, Lewis ED, </w:t>
            </w:r>
            <w:proofErr w:type="spellStart"/>
            <w:r w:rsidRPr="00273A07">
              <w:rPr>
                <w:rFonts w:asciiTheme="minorHAnsi" w:hAnsiTheme="minorHAnsi" w:cstheme="minorHAnsi"/>
                <w:lang w:val="en-US"/>
              </w:rPr>
              <w:t>Ricupero</w:t>
            </w:r>
            <w:proofErr w:type="spellEnd"/>
            <w:r w:rsidRPr="00273A07">
              <w:rPr>
                <w:rFonts w:asciiTheme="minorHAnsi" w:hAnsiTheme="minorHAnsi" w:cstheme="minorHAnsi"/>
                <w:lang w:val="en-US"/>
              </w:rPr>
              <w:t xml:space="preserve"> M, Jacobs RL, Field CJ: Impact of egg consumption on cardiovascular risk factors in individuals with type 2 diabetes and at risk for developing diabetes. A systematic review of randomized nutritional intervention studies. Can J Diabetes 2017</w:t>
            </w:r>
            <w:proofErr w:type="gramStart"/>
            <w:r w:rsidRPr="00273A07">
              <w:rPr>
                <w:rFonts w:asciiTheme="minorHAnsi" w:hAnsiTheme="minorHAnsi" w:cstheme="minorHAnsi"/>
                <w:lang w:val="en-US"/>
              </w:rPr>
              <w:t>;41:453</w:t>
            </w:r>
            <w:proofErr w:type="gramEnd"/>
            <w:r w:rsidRPr="00273A07">
              <w:rPr>
                <w:rFonts w:asciiTheme="minorHAnsi" w:hAnsiTheme="minorHAnsi" w:cstheme="minorHAnsi"/>
                <w:lang w:val="en-US"/>
              </w:rPr>
              <w:t>-463.</w:t>
            </w:r>
          </w:p>
        </w:tc>
        <w:tc>
          <w:tcPr>
            <w:tcW w:w="1995" w:type="dxa"/>
          </w:tcPr>
          <w:p w14:paraId="7D5E87AC"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996ACB" w:rsidRPr="00273A07" w14:paraId="6F8A1A0C" w14:textId="77777777" w:rsidTr="008D3C5A">
        <w:tc>
          <w:tcPr>
            <w:tcW w:w="8200" w:type="dxa"/>
          </w:tcPr>
          <w:p w14:paraId="2BA3BD57" w14:textId="77777777" w:rsidR="00996ACB" w:rsidRPr="00273A07" w:rsidRDefault="00996ACB" w:rsidP="00996ACB">
            <w:pPr>
              <w:tabs>
                <w:tab w:val="left" w:pos="1624"/>
              </w:tabs>
              <w:rPr>
                <w:rFonts w:asciiTheme="minorHAnsi" w:hAnsiTheme="minorHAnsi" w:cstheme="minorHAnsi"/>
              </w:rPr>
            </w:pPr>
            <w:proofErr w:type="spellStart"/>
            <w:r w:rsidRPr="00273A07">
              <w:rPr>
                <w:rFonts w:asciiTheme="minorHAnsi" w:hAnsiTheme="minorHAnsi" w:cstheme="minorHAnsi"/>
                <w:lang w:val="en-US"/>
              </w:rPr>
              <w:t>Salari</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Ghodrat</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Gheflati</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Jarahi</w:t>
            </w:r>
            <w:proofErr w:type="spellEnd"/>
            <w:r w:rsidRPr="00273A07">
              <w:rPr>
                <w:rFonts w:asciiTheme="minorHAnsi" w:hAnsiTheme="minorHAnsi" w:cstheme="minorHAnsi"/>
                <w:lang w:val="en-US"/>
              </w:rPr>
              <w:t xml:space="preserve"> L, </w:t>
            </w:r>
            <w:proofErr w:type="spellStart"/>
            <w:proofErr w:type="gramStart"/>
            <w:r w:rsidRPr="00273A07">
              <w:rPr>
                <w:rFonts w:asciiTheme="minorHAnsi" w:hAnsiTheme="minorHAnsi" w:cstheme="minorHAnsi"/>
                <w:lang w:val="en-US"/>
              </w:rPr>
              <w:t>Hashemi</w:t>
            </w:r>
            <w:proofErr w:type="spellEnd"/>
            <w:proofErr w:type="gram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Afshari</w:t>
            </w:r>
            <w:proofErr w:type="spellEnd"/>
            <w:r w:rsidRPr="00273A07">
              <w:rPr>
                <w:rFonts w:asciiTheme="minorHAnsi" w:hAnsiTheme="minorHAnsi" w:cstheme="minorHAnsi"/>
                <w:lang w:val="en-US"/>
              </w:rPr>
              <w:t xml:space="preserve"> A: Effect of kefir beverage consumption on glycemic control: a systematic review and meta-analysis of randomized controlled clinical trials. </w:t>
            </w:r>
            <w:r w:rsidRPr="00273A07">
              <w:rPr>
                <w:rFonts w:asciiTheme="minorHAnsi" w:hAnsiTheme="minorHAnsi" w:cstheme="minorHAnsi"/>
              </w:rPr>
              <w:t>Complement Ther Clin Pract 2021;44:101443.</w:t>
            </w:r>
          </w:p>
        </w:tc>
        <w:tc>
          <w:tcPr>
            <w:tcW w:w="1995" w:type="dxa"/>
          </w:tcPr>
          <w:p w14:paraId="43A36C9A" w14:textId="77777777" w:rsidR="00996ACB" w:rsidRPr="00273A07" w:rsidRDefault="00996ACB" w:rsidP="008D7A83">
            <w:pPr>
              <w:rPr>
                <w:rFonts w:asciiTheme="minorHAnsi" w:hAnsiTheme="minorHAnsi" w:cstheme="minorHAnsi"/>
              </w:rPr>
            </w:pPr>
            <w:r w:rsidRPr="00273A07">
              <w:rPr>
                <w:rFonts w:asciiTheme="minorHAnsi" w:hAnsiTheme="minorHAnsi" w:cstheme="minorHAnsi"/>
              </w:rPr>
              <w:t>Irrelevant exposure</w:t>
            </w:r>
          </w:p>
        </w:tc>
      </w:tr>
      <w:tr w:rsidR="008D7A83" w:rsidRPr="00273A07" w14:paraId="1C9649F3" w14:textId="77777777" w:rsidTr="008D3C5A">
        <w:tc>
          <w:tcPr>
            <w:tcW w:w="8200" w:type="dxa"/>
          </w:tcPr>
          <w:p w14:paraId="201630DA"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Salas-</w:t>
            </w:r>
            <w:proofErr w:type="spellStart"/>
            <w:r w:rsidRPr="00273A07">
              <w:rPr>
                <w:rFonts w:asciiTheme="minorHAnsi" w:hAnsiTheme="minorHAnsi" w:cstheme="minorHAnsi"/>
                <w:lang w:val="en-US"/>
              </w:rPr>
              <w:t>Salvadó</w:t>
            </w:r>
            <w:proofErr w:type="spellEnd"/>
            <w:r w:rsidRPr="00273A07">
              <w:rPr>
                <w:rFonts w:asciiTheme="minorHAnsi" w:hAnsiTheme="minorHAnsi" w:cstheme="minorHAnsi"/>
                <w:lang w:val="en-US"/>
              </w:rPr>
              <w:t xml:space="preserve"> J, </w:t>
            </w:r>
            <w:proofErr w:type="spellStart"/>
            <w:r w:rsidRPr="00273A07">
              <w:rPr>
                <w:rFonts w:asciiTheme="minorHAnsi" w:hAnsiTheme="minorHAnsi" w:cstheme="minorHAnsi"/>
                <w:lang w:val="en-US"/>
              </w:rPr>
              <w:t>Guasch-Ferré</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Díaz-López</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Babio</w:t>
            </w:r>
            <w:proofErr w:type="spellEnd"/>
            <w:r w:rsidRPr="00273A07">
              <w:rPr>
                <w:rFonts w:asciiTheme="minorHAnsi" w:hAnsiTheme="minorHAnsi" w:cstheme="minorHAnsi"/>
                <w:lang w:val="en-US"/>
              </w:rPr>
              <w:t xml:space="preserve"> N: Yogurt and diabetes: overview of recent observational studies. </w:t>
            </w:r>
            <w:r w:rsidRPr="00273A07">
              <w:rPr>
                <w:rFonts w:asciiTheme="minorHAnsi" w:hAnsiTheme="minorHAnsi" w:cstheme="minorHAnsi"/>
              </w:rPr>
              <w:t>J Nutr 2017;147, Suppl:1452S-1461S.</w:t>
            </w:r>
          </w:p>
        </w:tc>
        <w:tc>
          <w:tcPr>
            <w:tcW w:w="1995" w:type="dxa"/>
          </w:tcPr>
          <w:p w14:paraId="0E5CE3A8"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3CABCC70" w14:textId="77777777" w:rsidTr="008D3C5A">
        <w:tc>
          <w:tcPr>
            <w:tcW w:w="8200" w:type="dxa"/>
          </w:tcPr>
          <w:p w14:paraId="4C9F9F4E"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lastRenderedPageBreak/>
              <w:t>Santesso</w:t>
            </w:r>
            <w:proofErr w:type="spell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Akl</w:t>
            </w:r>
            <w:proofErr w:type="spellEnd"/>
            <w:r w:rsidRPr="00273A07">
              <w:rPr>
                <w:rFonts w:asciiTheme="minorHAnsi" w:hAnsiTheme="minorHAnsi" w:cstheme="minorHAnsi"/>
                <w:lang w:val="en-US"/>
              </w:rPr>
              <w:t xml:space="preserve"> EA, Bianchi M, </w:t>
            </w:r>
            <w:proofErr w:type="spellStart"/>
            <w:r w:rsidRPr="00273A07">
              <w:rPr>
                <w:rFonts w:asciiTheme="minorHAnsi" w:hAnsiTheme="minorHAnsi" w:cstheme="minorHAnsi"/>
                <w:lang w:val="en-US"/>
              </w:rPr>
              <w:t>Mente</w:t>
            </w:r>
            <w:proofErr w:type="spellEnd"/>
            <w:r w:rsidRPr="00273A07">
              <w:rPr>
                <w:rFonts w:asciiTheme="minorHAnsi" w:hAnsiTheme="minorHAnsi" w:cstheme="minorHAnsi"/>
                <w:lang w:val="en-US"/>
              </w:rPr>
              <w:t xml:space="preserve"> A, Mustafa R, Heels-</w:t>
            </w:r>
            <w:proofErr w:type="spellStart"/>
            <w:r w:rsidRPr="00273A07">
              <w:rPr>
                <w:rFonts w:asciiTheme="minorHAnsi" w:hAnsiTheme="minorHAnsi" w:cstheme="minorHAnsi"/>
                <w:lang w:val="en-US"/>
              </w:rPr>
              <w:t>Ansdell</w:t>
            </w:r>
            <w:proofErr w:type="spellEnd"/>
            <w:r w:rsidRPr="00273A07">
              <w:rPr>
                <w:rFonts w:asciiTheme="minorHAnsi" w:hAnsiTheme="minorHAnsi" w:cstheme="minorHAnsi"/>
                <w:lang w:val="en-US"/>
              </w:rPr>
              <w:t xml:space="preserve"> D, </w:t>
            </w:r>
            <w:proofErr w:type="spellStart"/>
            <w:proofErr w:type="gramStart"/>
            <w:r w:rsidRPr="00273A07">
              <w:rPr>
                <w:rFonts w:asciiTheme="minorHAnsi" w:hAnsiTheme="minorHAnsi" w:cstheme="minorHAnsi"/>
                <w:lang w:val="en-US"/>
              </w:rPr>
              <w:t>Schünemann</w:t>
            </w:r>
            <w:proofErr w:type="spellEnd"/>
            <w:proofErr w:type="gramEnd"/>
            <w:r w:rsidRPr="00273A07">
              <w:rPr>
                <w:rFonts w:asciiTheme="minorHAnsi" w:hAnsiTheme="minorHAnsi" w:cstheme="minorHAnsi"/>
                <w:lang w:val="en-US"/>
              </w:rPr>
              <w:t xml:space="preserve"> HJ: Effects of higher- versus lower-protein diets on health outcomes: a systematic review and meta-analysis. </w:t>
            </w:r>
            <w:r w:rsidRPr="00273A07">
              <w:rPr>
                <w:rFonts w:asciiTheme="minorHAnsi" w:hAnsiTheme="minorHAnsi" w:cstheme="minorHAnsi"/>
              </w:rPr>
              <w:t>Eur J Clin Nutr 2012;66:780–788.</w:t>
            </w:r>
          </w:p>
        </w:tc>
        <w:tc>
          <w:tcPr>
            <w:tcW w:w="1995" w:type="dxa"/>
          </w:tcPr>
          <w:p w14:paraId="22AF5DBC"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267957FC" w14:textId="77777777" w:rsidTr="008D3C5A">
        <w:tc>
          <w:tcPr>
            <w:tcW w:w="8200" w:type="dxa"/>
          </w:tcPr>
          <w:p w14:paraId="25CEC80B"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Savaiano</w:t>
            </w:r>
            <w:proofErr w:type="spellEnd"/>
            <w:r w:rsidRPr="00273A07">
              <w:rPr>
                <w:rFonts w:asciiTheme="minorHAnsi" w:hAnsiTheme="minorHAnsi" w:cstheme="minorHAnsi"/>
                <w:lang w:val="en-US"/>
              </w:rPr>
              <w:t xml:space="preserve"> DA, </w:t>
            </w:r>
            <w:proofErr w:type="spellStart"/>
            <w:r w:rsidRPr="00273A07">
              <w:rPr>
                <w:rFonts w:asciiTheme="minorHAnsi" w:hAnsiTheme="minorHAnsi" w:cstheme="minorHAnsi"/>
                <w:lang w:val="en-US"/>
              </w:rPr>
              <w:t>Hutkins</w:t>
            </w:r>
            <w:proofErr w:type="spellEnd"/>
            <w:r w:rsidRPr="00273A07">
              <w:rPr>
                <w:rFonts w:asciiTheme="minorHAnsi" w:hAnsiTheme="minorHAnsi" w:cstheme="minorHAnsi"/>
                <w:lang w:val="en-US"/>
              </w:rPr>
              <w:t xml:space="preserve"> RW: Yogurt, cultured fermented milk, and health: a systematic review. </w:t>
            </w:r>
            <w:r w:rsidRPr="00273A07">
              <w:rPr>
                <w:rFonts w:asciiTheme="minorHAnsi" w:hAnsiTheme="minorHAnsi" w:cstheme="minorHAnsi"/>
              </w:rPr>
              <w:t>Nutr Rev DOI: 10.1093/nutrit/nuaa013.</w:t>
            </w:r>
          </w:p>
        </w:tc>
        <w:tc>
          <w:tcPr>
            <w:tcW w:w="1995" w:type="dxa"/>
          </w:tcPr>
          <w:p w14:paraId="08DD224B"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632AAD1A" w14:textId="77777777" w:rsidTr="008D3C5A">
        <w:tc>
          <w:tcPr>
            <w:tcW w:w="8200" w:type="dxa"/>
          </w:tcPr>
          <w:p w14:paraId="183135FE"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Schwingshackl</w:t>
            </w:r>
            <w:proofErr w:type="spellEnd"/>
            <w:r w:rsidRPr="00273A07">
              <w:rPr>
                <w:rFonts w:asciiTheme="minorHAnsi" w:hAnsiTheme="minorHAnsi" w:cstheme="minorHAnsi"/>
                <w:lang w:val="en-US"/>
              </w:rPr>
              <w:t xml:space="preserve"> L, Hoffmann G: Long-term effects of low-fat diets either low or high in protein on cardiovascular and metabolic risk factors: a systematic review and meta-analysis. </w:t>
            </w:r>
            <w:r w:rsidRPr="00273A07">
              <w:rPr>
                <w:rFonts w:asciiTheme="minorHAnsi" w:hAnsiTheme="minorHAnsi" w:cstheme="minorHAnsi"/>
              </w:rPr>
              <w:t>Nutr J 2013;12:48.</w:t>
            </w:r>
          </w:p>
        </w:tc>
        <w:tc>
          <w:tcPr>
            <w:tcW w:w="1995" w:type="dxa"/>
          </w:tcPr>
          <w:p w14:paraId="32F103C7"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outcome</w:t>
            </w:r>
          </w:p>
        </w:tc>
      </w:tr>
      <w:tr w:rsidR="008D7A83" w:rsidRPr="00273A07" w14:paraId="51D77FBA" w14:textId="77777777" w:rsidTr="008D3C5A">
        <w:tc>
          <w:tcPr>
            <w:tcW w:w="8200" w:type="dxa"/>
          </w:tcPr>
          <w:p w14:paraId="773FA70B"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Schwingshackl</w:t>
            </w:r>
            <w:proofErr w:type="spellEnd"/>
            <w:r w:rsidRPr="00273A07">
              <w:rPr>
                <w:rFonts w:asciiTheme="minorHAnsi" w:hAnsiTheme="minorHAnsi" w:cstheme="minorHAnsi"/>
                <w:lang w:val="en-US"/>
              </w:rPr>
              <w:t xml:space="preserve"> L, Hoffmann G, </w:t>
            </w:r>
            <w:proofErr w:type="spellStart"/>
            <w:r w:rsidRPr="00273A07">
              <w:rPr>
                <w:rFonts w:asciiTheme="minorHAnsi" w:hAnsiTheme="minorHAnsi" w:cstheme="minorHAnsi"/>
                <w:lang w:val="en-US"/>
              </w:rPr>
              <w:t>Lampousi</w:t>
            </w:r>
            <w:proofErr w:type="spellEnd"/>
            <w:r w:rsidRPr="00273A07">
              <w:rPr>
                <w:rFonts w:asciiTheme="minorHAnsi" w:hAnsiTheme="minorHAnsi" w:cstheme="minorHAnsi"/>
                <w:lang w:val="en-US"/>
              </w:rPr>
              <w:t xml:space="preserve"> A-M, </w:t>
            </w:r>
            <w:proofErr w:type="spellStart"/>
            <w:r w:rsidRPr="00273A07">
              <w:rPr>
                <w:rFonts w:asciiTheme="minorHAnsi" w:hAnsiTheme="minorHAnsi" w:cstheme="minorHAnsi"/>
                <w:lang w:val="en-US"/>
              </w:rPr>
              <w:t>Knüppel</w:t>
            </w:r>
            <w:proofErr w:type="spellEnd"/>
            <w:r w:rsidRPr="00273A07">
              <w:rPr>
                <w:rFonts w:asciiTheme="minorHAnsi" w:hAnsiTheme="minorHAnsi" w:cstheme="minorHAnsi"/>
                <w:lang w:val="en-US"/>
              </w:rPr>
              <w:t xml:space="preserve"> S, Iqbal K, </w:t>
            </w:r>
            <w:proofErr w:type="spellStart"/>
            <w:r w:rsidRPr="00273A07">
              <w:rPr>
                <w:rFonts w:asciiTheme="minorHAnsi" w:hAnsiTheme="minorHAnsi" w:cstheme="minorHAnsi"/>
                <w:lang w:val="en-US"/>
              </w:rPr>
              <w:t>Schwedhelm</w:t>
            </w:r>
            <w:proofErr w:type="spellEnd"/>
            <w:r w:rsidRPr="00273A07">
              <w:rPr>
                <w:rFonts w:asciiTheme="minorHAnsi" w:hAnsiTheme="minorHAnsi" w:cstheme="minorHAnsi"/>
                <w:lang w:val="en-US"/>
              </w:rPr>
              <w:t xml:space="preserve"> C, </w:t>
            </w:r>
            <w:proofErr w:type="spellStart"/>
            <w:r w:rsidRPr="00273A07">
              <w:rPr>
                <w:rFonts w:asciiTheme="minorHAnsi" w:hAnsiTheme="minorHAnsi" w:cstheme="minorHAnsi"/>
                <w:lang w:val="en-US"/>
              </w:rPr>
              <w:t>Bechthold</w:t>
            </w:r>
            <w:proofErr w:type="spellEnd"/>
            <w:r w:rsidRPr="00273A07">
              <w:rPr>
                <w:rFonts w:asciiTheme="minorHAnsi" w:hAnsiTheme="minorHAnsi" w:cstheme="minorHAnsi"/>
                <w:lang w:val="en-US"/>
              </w:rPr>
              <w:t xml:space="preserve"> A, Schlesinger S, </w:t>
            </w:r>
            <w:proofErr w:type="gramStart"/>
            <w:r w:rsidRPr="00273A07">
              <w:rPr>
                <w:rFonts w:asciiTheme="minorHAnsi" w:hAnsiTheme="minorHAnsi" w:cstheme="minorHAnsi"/>
                <w:lang w:val="en-US"/>
              </w:rPr>
              <w:t>Boeing</w:t>
            </w:r>
            <w:proofErr w:type="gramEnd"/>
            <w:r w:rsidRPr="00273A07">
              <w:rPr>
                <w:rFonts w:asciiTheme="minorHAnsi" w:hAnsiTheme="minorHAnsi" w:cstheme="minorHAnsi"/>
                <w:lang w:val="en-US"/>
              </w:rPr>
              <w:t xml:space="preserve"> H: Food groups and risk of type 2 diabetes mellitus: a systematic review and meta-analysis of prospective studies. </w:t>
            </w:r>
            <w:r w:rsidRPr="00273A07">
              <w:rPr>
                <w:rFonts w:asciiTheme="minorHAnsi" w:hAnsiTheme="minorHAnsi" w:cstheme="minorHAnsi"/>
              </w:rPr>
              <w:t>Eur J Epidemiol 2017;32:363–375.</w:t>
            </w:r>
          </w:p>
        </w:tc>
        <w:tc>
          <w:tcPr>
            <w:tcW w:w="1995" w:type="dxa"/>
          </w:tcPr>
          <w:p w14:paraId="5FF840B6"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3BAD595C" w14:textId="77777777" w:rsidTr="008D3C5A">
        <w:tc>
          <w:tcPr>
            <w:tcW w:w="8200" w:type="dxa"/>
          </w:tcPr>
          <w:p w14:paraId="534BD4D7"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Schwingshackl</w:t>
            </w:r>
            <w:proofErr w:type="spellEnd"/>
            <w:r w:rsidRPr="00273A07">
              <w:rPr>
                <w:rFonts w:asciiTheme="minorHAnsi" w:hAnsiTheme="minorHAnsi" w:cstheme="minorHAnsi"/>
                <w:lang w:val="en-US"/>
              </w:rPr>
              <w:t xml:space="preserve"> L, Hoffmann G, Iqbal K, </w:t>
            </w:r>
            <w:proofErr w:type="spellStart"/>
            <w:r w:rsidRPr="00273A07">
              <w:rPr>
                <w:rFonts w:asciiTheme="minorHAnsi" w:hAnsiTheme="minorHAnsi" w:cstheme="minorHAnsi"/>
                <w:lang w:val="en-US"/>
              </w:rPr>
              <w:t>Schwedhelm</w:t>
            </w:r>
            <w:proofErr w:type="spellEnd"/>
            <w:r w:rsidRPr="00273A07">
              <w:rPr>
                <w:rFonts w:asciiTheme="minorHAnsi" w:hAnsiTheme="minorHAnsi" w:cstheme="minorHAnsi"/>
                <w:lang w:val="en-US"/>
              </w:rPr>
              <w:t xml:space="preserve"> C, </w:t>
            </w:r>
            <w:proofErr w:type="gramStart"/>
            <w:r w:rsidRPr="00273A07">
              <w:rPr>
                <w:rFonts w:asciiTheme="minorHAnsi" w:hAnsiTheme="minorHAnsi" w:cstheme="minorHAnsi"/>
                <w:lang w:val="en-US"/>
              </w:rPr>
              <w:t>Boeing</w:t>
            </w:r>
            <w:proofErr w:type="gramEnd"/>
            <w:r w:rsidRPr="00273A07">
              <w:rPr>
                <w:rFonts w:asciiTheme="minorHAnsi" w:hAnsiTheme="minorHAnsi" w:cstheme="minorHAnsi"/>
                <w:lang w:val="en-US"/>
              </w:rPr>
              <w:t xml:space="preserve"> H: Food groups and intermediate disease markers: a systematic review and network meta-analysis of randomized trials. </w:t>
            </w:r>
            <w:r w:rsidRPr="00273A07">
              <w:rPr>
                <w:rFonts w:asciiTheme="minorHAnsi" w:hAnsiTheme="minorHAnsi" w:cstheme="minorHAnsi"/>
              </w:rPr>
              <w:t>Am J Clin Nutr 2018;108:576–586.</w:t>
            </w:r>
          </w:p>
        </w:tc>
        <w:tc>
          <w:tcPr>
            <w:tcW w:w="1995" w:type="dxa"/>
          </w:tcPr>
          <w:p w14:paraId="1F3126E1"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1879B8AA" w14:textId="77777777" w:rsidTr="008D3C5A">
        <w:tc>
          <w:tcPr>
            <w:tcW w:w="8200" w:type="dxa"/>
          </w:tcPr>
          <w:p w14:paraId="0449ED2D"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Schwingshackl</w:t>
            </w:r>
            <w:proofErr w:type="spellEnd"/>
            <w:r w:rsidRPr="00273A07">
              <w:rPr>
                <w:rFonts w:asciiTheme="minorHAnsi" w:hAnsiTheme="minorHAnsi" w:cstheme="minorHAnsi"/>
                <w:lang w:val="en-US"/>
              </w:rPr>
              <w:t xml:space="preserve"> L, </w:t>
            </w:r>
            <w:proofErr w:type="spellStart"/>
            <w:r w:rsidRPr="00273A07">
              <w:rPr>
                <w:rFonts w:asciiTheme="minorHAnsi" w:hAnsiTheme="minorHAnsi" w:cstheme="minorHAnsi"/>
                <w:lang w:val="en-US"/>
              </w:rPr>
              <w:t>Knüppel</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Michels</w:t>
            </w:r>
            <w:proofErr w:type="spellEnd"/>
            <w:r w:rsidRPr="00273A07">
              <w:rPr>
                <w:rFonts w:asciiTheme="minorHAnsi" w:hAnsiTheme="minorHAnsi" w:cstheme="minorHAnsi"/>
                <w:lang w:val="en-US"/>
              </w:rPr>
              <w:t xml:space="preserve"> N, </w:t>
            </w:r>
            <w:proofErr w:type="spellStart"/>
            <w:r w:rsidRPr="00273A07">
              <w:rPr>
                <w:rFonts w:asciiTheme="minorHAnsi" w:hAnsiTheme="minorHAnsi" w:cstheme="minorHAnsi"/>
                <w:lang w:val="en-US"/>
              </w:rPr>
              <w:t>Schwedhelm</w:t>
            </w:r>
            <w:proofErr w:type="spellEnd"/>
            <w:r w:rsidRPr="00273A07">
              <w:rPr>
                <w:rFonts w:asciiTheme="minorHAnsi" w:hAnsiTheme="minorHAnsi" w:cstheme="minorHAnsi"/>
                <w:lang w:val="en-US"/>
              </w:rPr>
              <w:t xml:space="preserve"> C, Hoffmann G, Iqbal K, de </w:t>
            </w:r>
            <w:proofErr w:type="spellStart"/>
            <w:r w:rsidRPr="00273A07">
              <w:rPr>
                <w:rFonts w:asciiTheme="minorHAnsi" w:hAnsiTheme="minorHAnsi" w:cstheme="minorHAnsi"/>
                <w:lang w:val="en-US"/>
              </w:rPr>
              <w:t>Henauw</w:t>
            </w:r>
            <w:proofErr w:type="spellEnd"/>
            <w:r w:rsidRPr="00273A07">
              <w:rPr>
                <w:rFonts w:asciiTheme="minorHAnsi" w:hAnsiTheme="minorHAnsi" w:cstheme="minorHAnsi"/>
                <w:lang w:val="en-US"/>
              </w:rPr>
              <w:t xml:space="preserve"> S, Boeing H, </w:t>
            </w:r>
            <w:proofErr w:type="spellStart"/>
            <w:r w:rsidRPr="00273A07">
              <w:rPr>
                <w:rFonts w:asciiTheme="minorHAnsi" w:hAnsiTheme="minorHAnsi" w:cstheme="minorHAnsi"/>
                <w:lang w:val="en-US"/>
              </w:rPr>
              <w:t>Devleesschauwer</w:t>
            </w:r>
            <w:proofErr w:type="spellEnd"/>
            <w:r w:rsidRPr="00273A07">
              <w:rPr>
                <w:rFonts w:asciiTheme="minorHAnsi" w:hAnsiTheme="minorHAnsi" w:cstheme="minorHAnsi"/>
                <w:lang w:val="en-US"/>
              </w:rPr>
              <w:t xml:space="preserve"> B: Intake of 12 food groups and disability-adjusted life years from coronary heart disease, stroke, type 2 diabetes, and colorectal cancer in 16 European countries. </w:t>
            </w:r>
            <w:r w:rsidRPr="00273A07">
              <w:rPr>
                <w:rFonts w:asciiTheme="minorHAnsi" w:hAnsiTheme="minorHAnsi" w:cstheme="minorHAnsi"/>
              </w:rPr>
              <w:t>Eur J Epidemiol 2019;34:765–775.</w:t>
            </w:r>
          </w:p>
        </w:tc>
        <w:tc>
          <w:tcPr>
            <w:tcW w:w="1995" w:type="dxa"/>
          </w:tcPr>
          <w:p w14:paraId="231C8727"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0D9350E2" w14:textId="77777777" w:rsidTr="008D3C5A">
        <w:tc>
          <w:tcPr>
            <w:tcW w:w="8200" w:type="dxa"/>
          </w:tcPr>
          <w:p w14:paraId="10AE0EE7"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Shah M, </w:t>
            </w:r>
            <w:proofErr w:type="spellStart"/>
            <w:r w:rsidRPr="00273A07">
              <w:rPr>
                <w:rFonts w:asciiTheme="minorHAnsi" w:hAnsiTheme="minorHAnsi" w:cstheme="minorHAnsi"/>
                <w:lang w:val="en-US"/>
              </w:rPr>
              <w:t>Garg</w:t>
            </w:r>
            <w:proofErr w:type="spellEnd"/>
            <w:r w:rsidRPr="00273A07">
              <w:rPr>
                <w:rFonts w:asciiTheme="minorHAnsi" w:hAnsiTheme="minorHAnsi" w:cstheme="minorHAnsi"/>
                <w:lang w:val="en-US"/>
              </w:rPr>
              <w:t xml:space="preserve"> A: The relationships between macronutrient and micronutrient intakes and type 2 diabetes mellitus in South Asians: a review. </w:t>
            </w:r>
            <w:r w:rsidRPr="00273A07">
              <w:rPr>
                <w:rFonts w:asciiTheme="minorHAnsi" w:hAnsiTheme="minorHAnsi" w:cstheme="minorHAnsi"/>
              </w:rPr>
              <w:t>J Diabetes Complicat 2019;33:500–507.</w:t>
            </w:r>
          </w:p>
        </w:tc>
        <w:tc>
          <w:tcPr>
            <w:tcW w:w="1995" w:type="dxa"/>
          </w:tcPr>
          <w:p w14:paraId="007E6FCA"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6257D097" w14:textId="77777777" w:rsidTr="008D3C5A">
        <w:tc>
          <w:tcPr>
            <w:tcW w:w="8200" w:type="dxa"/>
          </w:tcPr>
          <w:p w14:paraId="67929FEE"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Sluijs I, Forouhi NG, Beulens JWJ, van der Schouw YT, Agnoli C, Arriola L, Balkau B, Barricarte A, Boeing H, Bueno-de-Mesquita HB, Clavel-Chapelon F, Crowe FL, Lauzon-Guillain B de, Drogan D, Franks PW, Gavrila D, Gonzalez C, Halkjaer J, Kaaks R, Moskal A, Nilsson P, Overvad K, Palli D, Panico S, Quirós JR, Ricceri F, Rinaldi S, Rolandsson O, Sacerdote C, Sánchez M-J, Slimani N, Spijkerman AMW, Teucher B, Tjonneland A, Tormo M-J, Tumino R, van der A DL, Sharp SJ, Langenberg C, Feskens EJM, Riboli E, Wareham NJ: The amount and type of dairy product intake and incident type 2 diabetes: results from the EPIC-InterAct Study. Am J Clin Nutr 2012;96:382–390.</w:t>
            </w:r>
          </w:p>
        </w:tc>
        <w:tc>
          <w:tcPr>
            <w:tcW w:w="1995" w:type="dxa"/>
          </w:tcPr>
          <w:p w14:paraId="7F0E4AC8" w14:textId="632F99A0" w:rsidR="008D7A83" w:rsidRPr="00273A07" w:rsidRDefault="00CB7FD0"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30EA49E7" w14:textId="77777777" w:rsidTr="008D3C5A">
        <w:tc>
          <w:tcPr>
            <w:tcW w:w="8200" w:type="dxa"/>
          </w:tcPr>
          <w:p w14:paraId="5DEA2D76"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Sluik</w:t>
            </w:r>
            <w:proofErr w:type="spellEnd"/>
            <w:r w:rsidRPr="00273A07">
              <w:rPr>
                <w:rFonts w:asciiTheme="minorHAnsi" w:hAnsiTheme="minorHAnsi" w:cstheme="minorHAnsi"/>
                <w:lang w:val="en-US"/>
              </w:rPr>
              <w:t xml:space="preserve"> D, </w:t>
            </w:r>
            <w:proofErr w:type="spellStart"/>
            <w:r w:rsidRPr="00273A07">
              <w:rPr>
                <w:rFonts w:asciiTheme="minorHAnsi" w:hAnsiTheme="minorHAnsi" w:cstheme="minorHAnsi"/>
                <w:lang w:val="en-US"/>
              </w:rPr>
              <w:t>Brouwer-Brolsma</w:t>
            </w:r>
            <w:proofErr w:type="spellEnd"/>
            <w:r w:rsidRPr="00273A07">
              <w:rPr>
                <w:rFonts w:asciiTheme="minorHAnsi" w:hAnsiTheme="minorHAnsi" w:cstheme="minorHAnsi"/>
                <w:lang w:val="en-US"/>
              </w:rPr>
              <w:t xml:space="preserve"> EM, </w:t>
            </w:r>
            <w:proofErr w:type="spellStart"/>
            <w:r w:rsidRPr="00273A07">
              <w:rPr>
                <w:rFonts w:asciiTheme="minorHAnsi" w:hAnsiTheme="minorHAnsi" w:cstheme="minorHAnsi"/>
                <w:lang w:val="en-US"/>
              </w:rPr>
              <w:t>Berendsen</w:t>
            </w:r>
            <w:proofErr w:type="spellEnd"/>
            <w:r w:rsidRPr="00273A07">
              <w:rPr>
                <w:rFonts w:asciiTheme="minorHAnsi" w:hAnsiTheme="minorHAnsi" w:cstheme="minorHAnsi"/>
                <w:lang w:val="en-US"/>
              </w:rPr>
              <w:t xml:space="preserve"> AAM, </w:t>
            </w:r>
            <w:proofErr w:type="spellStart"/>
            <w:r w:rsidRPr="00273A07">
              <w:rPr>
                <w:rFonts w:asciiTheme="minorHAnsi" w:hAnsiTheme="minorHAnsi" w:cstheme="minorHAnsi"/>
                <w:lang w:val="en-US"/>
              </w:rPr>
              <w:t>Mikkilä</w:t>
            </w:r>
            <w:proofErr w:type="spellEnd"/>
            <w:r w:rsidRPr="00273A07">
              <w:rPr>
                <w:rFonts w:asciiTheme="minorHAnsi" w:hAnsiTheme="minorHAnsi" w:cstheme="minorHAnsi"/>
                <w:lang w:val="en-US"/>
              </w:rPr>
              <w:t xml:space="preserve"> V, </w:t>
            </w:r>
            <w:proofErr w:type="spellStart"/>
            <w:r w:rsidRPr="00273A07">
              <w:rPr>
                <w:rFonts w:asciiTheme="minorHAnsi" w:hAnsiTheme="minorHAnsi" w:cstheme="minorHAnsi"/>
                <w:lang w:val="en-US"/>
              </w:rPr>
              <w:t>Poppitt</w:t>
            </w:r>
            <w:proofErr w:type="spellEnd"/>
            <w:r w:rsidRPr="00273A07">
              <w:rPr>
                <w:rFonts w:asciiTheme="minorHAnsi" w:hAnsiTheme="minorHAnsi" w:cstheme="minorHAnsi"/>
                <w:lang w:val="en-US"/>
              </w:rPr>
              <w:t xml:space="preserve"> SD, Silvestre MP, Tremblay A, </w:t>
            </w:r>
            <w:proofErr w:type="spellStart"/>
            <w:r w:rsidRPr="00273A07">
              <w:rPr>
                <w:rFonts w:asciiTheme="minorHAnsi" w:hAnsiTheme="minorHAnsi" w:cstheme="minorHAnsi"/>
                <w:lang w:val="en-US"/>
              </w:rPr>
              <w:t>Pérusse</w:t>
            </w:r>
            <w:proofErr w:type="spellEnd"/>
            <w:r w:rsidRPr="00273A07">
              <w:rPr>
                <w:rFonts w:asciiTheme="minorHAnsi" w:hAnsiTheme="minorHAnsi" w:cstheme="minorHAnsi"/>
                <w:lang w:val="en-US"/>
              </w:rPr>
              <w:t xml:space="preserve"> L, Bouchard C, </w:t>
            </w:r>
            <w:proofErr w:type="spellStart"/>
            <w:r w:rsidRPr="00273A07">
              <w:rPr>
                <w:rFonts w:asciiTheme="minorHAnsi" w:hAnsiTheme="minorHAnsi" w:cstheme="minorHAnsi"/>
                <w:lang w:val="en-US"/>
              </w:rPr>
              <w:t>Raben</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Feskens</w:t>
            </w:r>
            <w:proofErr w:type="spellEnd"/>
            <w:r w:rsidRPr="00273A07">
              <w:rPr>
                <w:rFonts w:asciiTheme="minorHAnsi" w:hAnsiTheme="minorHAnsi" w:cstheme="minorHAnsi"/>
                <w:lang w:val="en-US"/>
              </w:rPr>
              <w:t xml:space="preserve"> EJM: Protein intake and the incidence of pre-diabetes and diabetes in 4 population-based studies: the PREVIEW project. </w:t>
            </w:r>
            <w:r w:rsidRPr="00273A07">
              <w:rPr>
                <w:rFonts w:asciiTheme="minorHAnsi" w:hAnsiTheme="minorHAnsi" w:cstheme="minorHAnsi"/>
              </w:rPr>
              <w:t>Am J Clin Nutr 2019;109:1310–1318.</w:t>
            </w:r>
          </w:p>
        </w:tc>
        <w:tc>
          <w:tcPr>
            <w:tcW w:w="1995" w:type="dxa"/>
          </w:tcPr>
          <w:p w14:paraId="7BDEE453" w14:textId="0487D032" w:rsidR="008D7A83" w:rsidRPr="00273A07" w:rsidRDefault="00CB7FD0"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4D7E4246" w14:textId="77777777" w:rsidTr="008D3C5A">
        <w:tc>
          <w:tcPr>
            <w:tcW w:w="8200" w:type="dxa"/>
          </w:tcPr>
          <w:p w14:paraId="2721DF3D"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Sochol</w:t>
            </w:r>
            <w:proofErr w:type="spellEnd"/>
            <w:r w:rsidRPr="00273A07">
              <w:rPr>
                <w:rFonts w:asciiTheme="minorHAnsi" w:hAnsiTheme="minorHAnsi" w:cstheme="minorHAnsi"/>
                <w:lang w:val="en-US"/>
              </w:rPr>
              <w:t xml:space="preserve"> KM, Johns TS, </w:t>
            </w:r>
            <w:proofErr w:type="spellStart"/>
            <w:r w:rsidRPr="00273A07">
              <w:rPr>
                <w:rFonts w:asciiTheme="minorHAnsi" w:hAnsiTheme="minorHAnsi" w:cstheme="minorHAnsi"/>
                <w:lang w:val="en-US"/>
              </w:rPr>
              <w:t>Buttar</w:t>
            </w:r>
            <w:proofErr w:type="spellEnd"/>
            <w:r w:rsidRPr="00273A07">
              <w:rPr>
                <w:rFonts w:asciiTheme="minorHAnsi" w:hAnsiTheme="minorHAnsi" w:cstheme="minorHAnsi"/>
                <w:lang w:val="en-US"/>
              </w:rPr>
              <w:t xml:space="preserve"> RS, Randhawa L, Sanchez E, Gal M, </w:t>
            </w:r>
            <w:proofErr w:type="spellStart"/>
            <w:r w:rsidRPr="00273A07">
              <w:rPr>
                <w:rFonts w:asciiTheme="minorHAnsi" w:hAnsiTheme="minorHAnsi" w:cstheme="minorHAnsi"/>
                <w:lang w:val="en-US"/>
              </w:rPr>
              <w:t>Lestrade</w:t>
            </w:r>
            <w:proofErr w:type="spellEnd"/>
            <w:r w:rsidRPr="00273A07">
              <w:rPr>
                <w:rFonts w:asciiTheme="minorHAnsi" w:hAnsiTheme="minorHAnsi" w:cstheme="minorHAnsi"/>
                <w:lang w:val="en-US"/>
              </w:rPr>
              <w:t xml:space="preserve"> K, </w:t>
            </w:r>
            <w:proofErr w:type="spellStart"/>
            <w:r w:rsidRPr="00273A07">
              <w:rPr>
                <w:rFonts w:asciiTheme="minorHAnsi" w:hAnsiTheme="minorHAnsi" w:cstheme="minorHAnsi"/>
                <w:lang w:val="en-US"/>
              </w:rPr>
              <w:t>Merzkani</w:t>
            </w:r>
            <w:proofErr w:type="spellEnd"/>
            <w:r w:rsidRPr="00273A07">
              <w:rPr>
                <w:rFonts w:asciiTheme="minorHAnsi" w:hAnsiTheme="minorHAnsi" w:cstheme="minorHAnsi"/>
                <w:lang w:val="en-US"/>
              </w:rPr>
              <w:t xml:space="preserve"> M, Abramowitz MK, </w:t>
            </w:r>
            <w:proofErr w:type="spellStart"/>
            <w:r w:rsidRPr="00273A07">
              <w:rPr>
                <w:rFonts w:asciiTheme="minorHAnsi" w:hAnsiTheme="minorHAnsi" w:cstheme="minorHAnsi"/>
                <w:lang w:val="en-US"/>
              </w:rPr>
              <w:t>Mossavar-Rahmani</w:t>
            </w:r>
            <w:proofErr w:type="spellEnd"/>
            <w:r w:rsidRPr="00273A07">
              <w:rPr>
                <w:rFonts w:asciiTheme="minorHAnsi" w:hAnsiTheme="minorHAnsi" w:cstheme="minorHAnsi"/>
                <w:lang w:val="en-US"/>
              </w:rPr>
              <w:t xml:space="preserve"> Y, </w:t>
            </w:r>
            <w:proofErr w:type="spellStart"/>
            <w:proofErr w:type="gramStart"/>
            <w:r w:rsidRPr="00273A07">
              <w:rPr>
                <w:rFonts w:asciiTheme="minorHAnsi" w:hAnsiTheme="minorHAnsi" w:cstheme="minorHAnsi"/>
                <w:lang w:val="en-US"/>
              </w:rPr>
              <w:t>Melamed</w:t>
            </w:r>
            <w:proofErr w:type="spellEnd"/>
            <w:proofErr w:type="gramEnd"/>
            <w:r w:rsidRPr="00273A07">
              <w:rPr>
                <w:rFonts w:asciiTheme="minorHAnsi" w:hAnsiTheme="minorHAnsi" w:cstheme="minorHAnsi"/>
                <w:lang w:val="en-US"/>
              </w:rPr>
              <w:t xml:space="preserve"> ML: The effects of dairy intake on insulin resistance: a systematic review and meta-analysis of randomized clinical trials. </w:t>
            </w:r>
            <w:r w:rsidRPr="00273A07">
              <w:rPr>
                <w:rFonts w:asciiTheme="minorHAnsi" w:hAnsiTheme="minorHAnsi" w:cstheme="minorHAnsi"/>
              </w:rPr>
              <w:t>Nutrients 2019;11:2237.</w:t>
            </w:r>
          </w:p>
        </w:tc>
        <w:tc>
          <w:tcPr>
            <w:tcW w:w="1995" w:type="dxa"/>
          </w:tcPr>
          <w:p w14:paraId="597DE31A"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population</w:t>
            </w:r>
          </w:p>
        </w:tc>
      </w:tr>
      <w:tr w:rsidR="008D7A83" w:rsidRPr="00273A07" w14:paraId="2DEA738B" w14:textId="77777777" w:rsidTr="008D3C5A">
        <w:tc>
          <w:tcPr>
            <w:tcW w:w="8200" w:type="dxa"/>
          </w:tcPr>
          <w:p w14:paraId="7FC14B7F"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Soedamah-Muthu</w:t>
            </w:r>
            <w:proofErr w:type="spellEnd"/>
            <w:r w:rsidRPr="00273A07">
              <w:rPr>
                <w:rFonts w:asciiTheme="minorHAnsi" w:hAnsiTheme="minorHAnsi" w:cstheme="minorHAnsi"/>
                <w:lang w:val="en-US"/>
              </w:rPr>
              <w:t xml:space="preserve"> SS, </w:t>
            </w:r>
            <w:proofErr w:type="spellStart"/>
            <w:r w:rsidRPr="00273A07">
              <w:rPr>
                <w:rFonts w:asciiTheme="minorHAnsi" w:hAnsiTheme="minorHAnsi" w:cstheme="minorHAnsi"/>
                <w:lang w:val="en-US"/>
              </w:rPr>
              <w:t>Goede</w:t>
            </w:r>
            <w:proofErr w:type="spellEnd"/>
            <w:r w:rsidRPr="00273A07">
              <w:rPr>
                <w:rFonts w:asciiTheme="minorHAnsi" w:hAnsiTheme="minorHAnsi" w:cstheme="minorHAnsi"/>
                <w:lang w:val="en-US"/>
              </w:rPr>
              <w:t xml:space="preserve"> J de: Dairy consumption and </w:t>
            </w:r>
            <w:proofErr w:type="spellStart"/>
            <w:r w:rsidRPr="00273A07">
              <w:rPr>
                <w:rFonts w:asciiTheme="minorHAnsi" w:hAnsiTheme="minorHAnsi" w:cstheme="minorHAnsi"/>
                <w:lang w:val="en-US"/>
              </w:rPr>
              <w:t>cardiometabolic</w:t>
            </w:r>
            <w:proofErr w:type="spellEnd"/>
            <w:r w:rsidRPr="00273A07">
              <w:rPr>
                <w:rFonts w:asciiTheme="minorHAnsi" w:hAnsiTheme="minorHAnsi" w:cstheme="minorHAnsi"/>
                <w:lang w:val="en-US"/>
              </w:rPr>
              <w:t xml:space="preserve"> diseases: systematic review and updated meta-analyses of prospective cohort studies. </w:t>
            </w:r>
            <w:r w:rsidRPr="00273A07">
              <w:rPr>
                <w:rFonts w:asciiTheme="minorHAnsi" w:hAnsiTheme="minorHAnsi" w:cstheme="minorHAnsi"/>
              </w:rPr>
              <w:t>Curr Nutr Rep 2018;7:171–182.</w:t>
            </w:r>
          </w:p>
        </w:tc>
        <w:tc>
          <w:tcPr>
            <w:tcW w:w="1995" w:type="dxa"/>
          </w:tcPr>
          <w:p w14:paraId="357A3FB3"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19730E4B" w14:textId="77777777" w:rsidTr="008D3C5A">
        <w:tc>
          <w:tcPr>
            <w:tcW w:w="8200" w:type="dxa"/>
          </w:tcPr>
          <w:p w14:paraId="165F7A35"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Stelmach-Mardas</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Walkowiak</w:t>
            </w:r>
            <w:proofErr w:type="spellEnd"/>
            <w:r w:rsidRPr="00273A07">
              <w:rPr>
                <w:rFonts w:asciiTheme="minorHAnsi" w:hAnsiTheme="minorHAnsi" w:cstheme="minorHAnsi"/>
                <w:lang w:val="en-US"/>
              </w:rPr>
              <w:t xml:space="preserve"> J: Dietary interventions and changes in cardio-metabolic parameters in metabolically healthy obese subjects: a systematic review with meta-analysis. </w:t>
            </w:r>
            <w:r w:rsidRPr="00273A07">
              <w:rPr>
                <w:rFonts w:asciiTheme="minorHAnsi" w:hAnsiTheme="minorHAnsi" w:cstheme="minorHAnsi"/>
              </w:rPr>
              <w:t>Nutrients 2016;8.</w:t>
            </w:r>
          </w:p>
        </w:tc>
        <w:tc>
          <w:tcPr>
            <w:tcW w:w="1995" w:type="dxa"/>
          </w:tcPr>
          <w:p w14:paraId="67E00D81"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intervention</w:t>
            </w:r>
          </w:p>
        </w:tc>
      </w:tr>
      <w:tr w:rsidR="008D7A83" w:rsidRPr="00273A07" w14:paraId="2651BA8B" w14:textId="77777777" w:rsidTr="008D3C5A">
        <w:tc>
          <w:tcPr>
            <w:tcW w:w="8200" w:type="dxa"/>
          </w:tcPr>
          <w:p w14:paraId="6DF81375" w14:textId="77777777" w:rsidR="008D7A83" w:rsidRPr="00273A07" w:rsidRDefault="008D7A83" w:rsidP="008D7A83">
            <w:pPr>
              <w:rPr>
                <w:rFonts w:asciiTheme="minorHAnsi" w:hAnsiTheme="minorHAnsi" w:cstheme="minorHAnsi"/>
                <w:lang w:val="en-US"/>
              </w:rPr>
            </w:pPr>
            <w:proofErr w:type="spellStart"/>
            <w:r w:rsidRPr="00273A07">
              <w:rPr>
                <w:rFonts w:asciiTheme="minorHAnsi" w:hAnsiTheme="minorHAnsi" w:cstheme="minorHAnsi"/>
                <w:lang w:val="en-US"/>
              </w:rPr>
              <w:t>Thorning</w:t>
            </w:r>
            <w:proofErr w:type="spellEnd"/>
            <w:r w:rsidRPr="00273A07">
              <w:rPr>
                <w:rFonts w:asciiTheme="minorHAnsi" w:hAnsiTheme="minorHAnsi" w:cstheme="minorHAnsi"/>
                <w:lang w:val="en-US"/>
              </w:rPr>
              <w:t xml:space="preserve"> TK, </w:t>
            </w:r>
            <w:proofErr w:type="spellStart"/>
            <w:r w:rsidRPr="00273A07">
              <w:rPr>
                <w:rFonts w:asciiTheme="minorHAnsi" w:hAnsiTheme="minorHAnsi" w:cstheme="minorHAnsi"/>
                <w:lang w:val="en-US"/>
              </w:rPr>
              <w:t>Raben</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Tholstrup</w:t>
            </w:r>
            <w:proofErr w:type="spellEnd"/>
            <w:r w:rsidRPr="00273A07">
              <w:rPr>
                <w:rFonts w:asciiTheme="minorHAnsi" w:hAnsiTheme="minorHAnsi" w:cstheme="minorHAnsi"/>
                <w:lang w:val="en-US"/>
              </w:rPr>
              <w:t xml:space="preserve"> T, </w:t>
            </w:r>
            <w:proofErr w:type="spellStart"/>
            <w:r w:rsidRPr="00273A07">
              <w:rPr>
                <w:rFonts w:asciiTheme="minorHAnsi" w:hAnsiTheme="minorHAnsi" w:cstheme="minorHAnsi"/>
                <w:lang w:val="en-US"/>
              </w:rPr>
              <w:t>Soedamah-Muthu</w:t>
            </w:r>
            <w:proofErr w:type="spellEnd"/>
            <w:r w:rsidRPr="00273A07">
              <w:rPr>
                <w:rFonts w:asciiTheme="minorHAnsi" w:hAnsiTheme="minorHAnsi" w:cstheme="minorHAnsi"/>
                <w:lang w:val="en-US"/>
              </w:rPr>
              <w:t xml:space="preserve"> SS, Givens I, </w:t>
            </w:r>
            <w:proofErr w:type="spellStart"/>
            <w:r w:rsidRPr="00273A07">
              <w:rPr>
                <w:rFonts w:asciiTheme="minorHAnsi" w:hAnsiTheme="minorHAnsi" w:cstheme="minorHAnsi"/>
                <w:lang w:val="en-US"/>
              </w:rPr>
              <w:t>Astrup</w:t>
            </w:r>
            <w:proofErr w:type="spellEnd"/>
            <w:r w:rsidRPr="00273A07">
              <w:rPr>
                <w:rFonts w:asciiTheme="minorHAnsi" w:hAnsiTheme="minorHAnsi" w:cstheme="minorHAnsi"/>
                <w:lang w:val="en-US"/>
              </w:rPr>
              <w:t xml:space="preserve"> A: Milk and dairy products: good or bad for human health? An assessment of the totality of scientific evidence. Food </w:t>
            </w:r>
            <w:proofErr w:type="spellStart"/>
            <w:r w:rsidRPr="00273A07">
              <w:rPr>
                <w:rFonts w:asciiTheme="minorHAnsi" w:hAnsiTheme="minorHAnsi" w:cstheme="minorHAnsi"/>
                <w:lang w:val="en-US"/>
              </w:rPr>
              <w:t>Nutr</w:t>
            </w:r>
            <w:proofErr w:type="spellEnd"/>
            <w:r w:rsidRPr="00273A07">
              <w:rPr>
                <w:rFonts w:asciiTheme="minorHAnsi" w:hAnsiTheme="minorHAnsi" w:cstheme="minorHAnsi"/>
                <w:lang w:val="en-US"/>
              </w:rPr>
              <w:t xml:space="preserve"> Res 2016</w:t>
            </w:r>
            <w:proofErr w:type="gramStart"/>
            <w:r w:rsidRPr="00273A07">
              <w:rPr>
                <w:rFonts w:asciiTheme="minorHAnsi" w:hAnsiTheme="minorHAnsi" w:cstheme="minorHAnsi"/>
                <w:lang w:val="en-US"/>
              </w:rPr>
              <w:t>;60:32527</w:t>
            </w:r>
            <w:proofErr w:type="gramEnd"/>
            <w:r w:rsidRPr="00273A07">
              <w:rPr>
                <w:rFonts w:asciiTheme="minorHAnsi" w:hAnsiTheme="minorHAnsi" w:cstheme="minorHAnsi"/>
                <w:lang w:val="en-US"/>
              </w:rPr>
              <w:t>.</w:t>
            </w:r>
          </w:p>
        </w:tc>
        <w:tc>
          <w:tcPr>
            <w:tcW w:w="1995" w:type="dxa"/>
          </w:tcPr>
          <w:p w14:paraId="610F62E4"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6F90785E" w14:textId="77777777" w:rsidTr="008D3C5A">
        <w:tc>
          <w:tcPr>
            <w:tcW w:w="8200" w:type="dxa"/>
          </w:tcPr>
          <w:p w14:paraId="286E27AF"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Tong X, Dong J-Y, Wu Z-W, Li W, </w:t>
            </w:r>
            <w:proofErr w:type="gramStart"/>
            <w:r w:rsidRPr="00273A07">
              <w:rPr>
                <w:rFonts w:asciiTheme="minorHAnsi" w:hAnsiTheme="minorHAnsi" w:cstheme="minorHAnsi"/>
                <w:lang w:val="en-US"/>
              </w:rPr>
              <w:t>Qin</w:t>
            </w:r>
            <w:proofErr w:type="gramEnd"/>
            <w:r w:rsidRPr="00273A07">
              <w:rPr>
                <w:rFonts w:asciiTheme="minorHAnsi" w:hAnsiTheme="minorHAnsi" w:cstheme="minorHAnsi"/>
                <w:lang w:val="en-US"/>
              </w:rPr>
              <w:t xml:space="preserve"> L-Q: Dairy consumption and risk of type 2 diabetes mellitus: a meta-analysis of cohort studies. </w:t>
            </w:r>
            <w:r w:rsidRPr="00273A07">
              <w:rPr>
                <w:rFonts w:asciiTheme="minorHAnsi" w:hAnsiTheme="minorHAnsi" w:cstheme="minorHAnsi"/>
              </w:rPr>
              <w:t>Eur J Clin Nutr 2011;65:1027–1031.</w:t>
            </w:r>
          </w:p>
        </w:tc>
        <w:tc>
          <w:tcPr>
            <w:tcW w:w="1995" w:type="dxa"/>
          </w:tcPr>
          <w:p w14:paraId="24F53F77"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47B79046" w14:textId="77777777" w:rsidTr="008D3C5A">
        <w:tc>
          <w:tcPr>
            <w:tcW w:w="8200" w:type="dxa"/>
          </w:tcPr>
          <w:p w14:paraId="14669A93"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Turner KM, Keogh JB, </w:t>
            </w:r>
            <w:proofErr w:type="gramStart"/>
            <w:r w:rsidRPr="00273A07">
              <w:rPr>
                <w:rFonts w:asciiTheme="minorHAnsi" w:hAnsiTheme="minorHAnsi" w:cstheme="minorHAnsi"/>
                <w:lang w:val="en-US"/>
              </w:rPr>
              <w:t>Clifton</w:t>
            </w:r>
            <w:proofErr w:type="gramEnd"/>
            <w:r w:rsidRPr="00273A07">
              <w:rPr>
                <w:rFonts w:asciiTheme="minorHAnsi" w:hAnsiTheme="minorHAnsi" w:cstheme="minorHAnsi"/>
                <w:lang w:val="en-US"/>
              </w:rPr>
              <w:t xml:space="preserve"> PM: Dairy consumption and insulin sensitivity: a systematic review of short- and long-term intervention studies. </w:t>
            </w:r>
            <w:r w:rsidRPr="00273A07">
              <w:rPr>
                <w:rFonts w:asciiTheme="minorHAnsi" w:hAnsiTheme="minorHAnsi" w:cstheme="minorHAnsi"/>
              </w:rPr>
              <w:t>Nutr Metab Cardiovasc Dis 2015;25:3–8.</w:t>
            </w:r>
          </w:p>
        </w:tc>
        <w:tc>
          <w:tcPr>
            <w:tcW w:w="1995" w:type="dxa"/>
          </w:tcPr>
          <w:p w14:paraId="3F44A696" w14:textId="77777777" w:rsidR="008D7A83" w:rsidRPr="00273A07" w:rsidRDefault="00A15B81" w:rsidP="008D7A83">
            <w:pPr>
              <w:rPr>
                <w:rFonts w:asciiTheme="minorHAnsi" w:hAnsiTheme="minorHAnsi" w:cstheme="minorHAnsi"/>
              </w:rPr>
            </w:pPr>
            <w:r w:rsidRPr="00273A07">
              <w:rPr>
                <w:rFonts w:asciiTheme="minorHAnsi" w:hAnsiTheme="minorHAnsi" w:cstheme="minorHAnsi"/>
              </w:rPr>
              <w:t>irrelevant</w:t>
            </w:r>
            <w:r w:rsidR="00F242DC" w:rsidRPr="00273A07">
              <w:rPr>
                <w:rFonts w:asciiTheme="minorHAnsi" w:hAnsiTheme="minorHAnsi" w:cstheme="minorHAnsi"/>
              </w:rPr>
              <w:t xml:space="preserve"> outcome</w:t>
            </w:r>
          </w:p>
        </w:tc>
      </w:tr>
      <w:tr w:rsidR="008D7A83" w:rsidRPr="00273A07" w14:paraId="60CD4E64" w14:textId="77777777" w:rsidTr="008D3C5A">
        <w:tc>
          <w:tcPr>
            <w:tcW w:w="8200" w:type="dxa"/>
          </w:tcPr>
          <w:p w14:paraId="6826A7B7" w14:textId="77777777" w:rsidR="008D7A83" w:rsidRPr="00273A07" w:rsidRDefault="008D7A83" w:rsidP="008D7A83">
            <w:pPr>
              <w:rPr>
                <w:rFonts w:asciiTheme="minorHAnsi" w:hAnsiTheme="minorHAnsi" w:cstheme="minorHAnsi"/>
              </w:rPr>
            </w:pPr>
            <w:proofErr w:type="spellStart"/>
            <w:r w:rsidRPr="00273A07">
              <w:rPr>
                <w:rFonts w:asciiTheme="minorHAnsi" w:hAnsiTheme="minorHAnsi" w:cstheme="minorHAnsi"/>
                <w:lang w:val="en-US"/>
              </w:rPr>
              <w:t>Ventriglio</w:t>
            </w:r>
            <w:proofErr w:type="spellEnd"/>
            <w:r w:rsidRPr="00273A07">
              <w:rPr>
                <w:rFonts w:asciiTheme="minorHAnsi" w:hAnsiTheme="minorHAnsi" w:cstheme="minorHAnsi"/>
                <w:lang w:val="en-US"/>
              </w:rPr>
              <w:t xml:space="preserve"> A, </w:t>
            </w:r>
            <w:proofErr w:type="spellStart"/>
            <w:r w:rsidRPr="00273A07">
              <w:rPr>
                <w:rFonts w:asciiTheme="minorHAnsi" w:hAnsiTheme="minorHAnsi" w:cstheme="minorHAnsi"/>
                <w:lang w:val="en-US"/>
              </w:rPr>
              <w:t>Sancassiani</w:t>
            </w:r>
            <w:proofErr w:type="spellEnd"/>
            <w:r w:rsidRPr="00273A07">
              <w:rPr>
                <w:rFonts w:asciiTheme="minorHAnsi" w:hAnsiTheme="minorHAnsi" w:cstheme="minorHAnsi"/>
                <w:lang w:val="en-US"/>
              </w:rPr>
              <w:t xml:space="preserve"> F, </w:t>
            </w:r>
            <w:proofErr w:type="spellStart"/>
            <w:r w:rsidRPr="00273A07">
              <w:rPr>
                <w:rFonts w:asciiTheme="minorHAnsi" w:hAnsiTheme="minorHAnsi" w:cstheme="minorHAnsi"/>
                <w:lang w:val="en-US"/>
              </w:rPr>
              <w:t>Contu</w:t>
            </w:r>
            <w:proofErr w:type="spellEnd"/>
            <w:r w:rsidRPr="00273A07">
              <w:rPr>
                <w:rFonts w:asciiTheme="minorHAnsi" w:hAnsiTheme="minorHAnsi" w:cstheme="minorHAnsi"/>
                <w:lang w:val="en-US"/>
              </w:rPr>
              <w:t xml:space="preserve"> MP, </w:t>
            </w:r>
            <w:proofErr w:type="spellStart"/>
            <w:r w:rsidRPr="00273A07">
              <w:rPr>
                <w:rFonts w:asciiTheme="minorHAnsi" w:hAnsiTheme="minorHAnsi" w:cstheme="minorHAnsi"/>
                <w:lang w:val="en-US"/>
              </w:rPr>
              <w:t>Latorre</w:t>
            </w:r>
            <w:proofErr w:type="spellEnd"/>
            <w:r w:rsidRPr="00273A07">
              <w:rPr>
                <w:rFonts w:asciiTheme="minorHAnsi" w:hAnsiTheme="minorHAnsi" w:cstheme="minorHAnsi"/>
                <w:lang w:val="en-US"/>
              </w:rPr>
              <w:t xml:space="preserve"> M, Di </w:t>
            </w:r>
            <w:proofErr w:type="spellStart"/>
            <w:r w:rsidRPr="00273A07">
              <w:rPr>
                <w:rFonts w:asciiTheme="minorHAnsi" w:hAnsiTheme="minorHAnsi" w:cstheme="minorHAnsi"/>
                <w:lang w:val="en-US"/>
              </w:rPr>
              <w:t>Slavatore</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Fornaro</w:t>
            </w:r>
            <w:proofErr w:type="spellEnd"/>
            <w:r w:rsidRPr="00273A07">
              <w:rPr>
                <w:rFonts w:asciiTheme="minorHAnsi" w:hAnsiTheme="minorHAnsi" w:cstheme="minorHAnsi"/>
                <w:lang w:val="en-US"/>
              </w:rPr>
              <w:t xml:space="preserve"> M, </w:t>
            </w:r>
            <w:proofErr w:type="spellStart"/>
            <w:r w:rsidRPr="00273A07">
              <w:rPr>
                <w:rFonts w:asciiTheme="minorHAnsi" w:hAnsiTheme="minorHAnsi" w:cstheme="minorHAnsi"/>
                <w:lang w:val="en-US"/>
              </w:rPr>
              <w:t>Bhugra</w:t>
            </w:r>
            <w:proofErr w:type="spellEnd"/>
            <w:r w:rsidRPr="00273A07">
              <w:rPr>
                <w:rFonts w:asciiTheme="minorHAnsi" w:hAnsiTheme="minorHAnsi" w:cstheme="minorHAnsi"/>
                <w:lang w:val="en-US"/>
              </w:rPr>
              <w:t xml:space="preserve"> D: Mediterranean Diet and its Benefits on Health and Mental Health: A Literature Review. </w:t>
            </w:r>
            <w:r w:rsidRPr="00273A07">
              <w:rPr>
                <w:rFonts w:asciiTheme="minorHAnsi" w:hAnsiTheme="minorHAnsi" w:cstheme="minorHAnsi"/>
              </w:rPr>
              <w:t>Clin Pract Epidemiol Ment Health 2020;16:156–164.</w:t>
            </w:r>
          </w:p>
        </w:tc>
        <w:tc>
          <w:tcPr>
            <w:tcW w:w="1995" w:type="dxa"/>
          </w:tcPr>
          <w:p w14:paraId="2DFD12F7" w14:textId="77777777" w:rsidR="008D7A83" w:rsidRPr="00273A07" w:rsidRDefault="008D7A83"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996ACB" w:rsidRPr="00273A07" w14:paraId="14470D53" w14:textId="77777777" w:rsidTr="008D3C5A">
        <w:tc>
          <w:tcPr>
            <w:tcW w:w="8200" w:type="dxa"/>
          </w:tcPr>
          <w:p w14:paraId="3F45492A" w14:textId="77777777" w:rsidR="00AB2F8E" w:rsidRPr="00273A07" w:rsidRDefault="00AB2F8E" w:rsidP="00AB2F8E">
            <w:pPr>
              <w:rPr>
                <w:rFonts w:asciiTheme="minorHAnsi" w:hAnsiTheme="minorHAnsi" w:cstheme="minorHAnsi"/>
              </w:rPr>
            </w:pPr>
            <w:proofErr w:type="spellStart"/>
            <w:r w:rsidRPr="00273A07">
              <w:rPr>
                <w:rFonts w:asciiTheme="minorHAnsi" w:hAnsiTheme="minorHAnsi" w:cstheme="minorHAnsi"/>
                <w:lang w:val="en-US"/>
              </w:rPr>
              <w:t>Vogtschmidt</w:t>
            </w:r>
            <w:proofErr w:type="spellEnd"/>
            <w:r w:rsidRPr="00273A07">
              <w:rPr>
                <w:rFonts w:asciiTheme="minorHAnsi" w:hAnsiTheme="minorHAnsi" w:cstheme="minorHAnsi"/>
                <w:lang w:val="en-US"/>
              </w:rPr>
              <w:t xml:space="preserve"> YD, </w:t>
            </w:r>
            <w:proofErr w:type="spellStart"/>
            <w:r w:rsidRPr="00273A07">
              <w:rPr>
                <w:rFonts w:asciiTheme="minorHAnsi" w:hAnsiTheme="minorHAnsi" w:cstheme="minorHAnsi"/>
                <w:lang w:val="en-US"/>
              </w:rPr>
              <w:t>Raben</w:t>
            </w:r>
            <w:proofErr w:type="spellEnd"/>
            <w:r w:rsidRPr="00273A07">
              <w:rPr>
                <w:rFonts w:asciiTheme="minorHAnsi" w:hAnsiTheme="minorHAnsi" w:cstheme="minorHAnsi"/>
                <w:lang w:val="en-US"/>
              </w:rPr>
              <w:t xml:space="preserve"> A, Faber I, Wilde C de, </w:t>
            </w:r>
            <w:proofErr w:type="spellStart"/>
            <w:r w:rsidRPr="00273A07">
              <w:rPr>
                <w:rFonts w:asciiTheme="minorHAnsi" w:hAnsiTheme="minorHAnsi" w:cstheme="minorHAnsi"/>
                <w:lang w:val="en-US"/>
              </w:rPr>
              <w:t>Lovegrove</w:t>
            </w:r>
            <w:proofErr w:type="spellEnd"/>
            <w:r w:rsidRPr="00273A07">
              <w:rPr>
                <w:rFonts w:asciiTheme="minorHAnsi" w:hAnsiTheme="minorHAnsi" w:cstheme="minorHAnsi"/>
                <w:lang w:val="en-US"/>
              </w:rPr>
              <w:t xml:space="preserve"> JA, Givens DI, Pfeiffer AFH, </w:t>
            </w:r>
            <w:proofErr w:type="spellStart"/>
            <w:proofErr w:type="gramStart"/>
            <w:r w:rsidRPr="00273A07">
              <w:rPr>
                <w:rFonts w:asciiTheme="minorHAnsi" w:hAnsiTheme="minorHAnsi" w:cstheme="minorHAnsi"/>
                <w:lang w:val="en-US"/>
              </w:rPr>
              <w:t>Soedamah</w:t>
            </w:r>
            <w:proofErr w:type="gramEnd"/>
            <w:r w:rsidRPr="00273A07">
              <w:rPr>
                <w:rFonts w:asciiTheme="minorHAnsi" w:hAnsiTheme="minorHAnsi" w:cstheme="minorHAnsi"/>
                <w:lang w:val="en-US"/>
              </w:rPr>
              <w:t>-Muthu</w:t>
            </w:r>
            <w:proofErr w:type="spellEnd"/>
            <w:r w:rsidRPr="00273A07">
              <w:rPr>
                <w:rFonts w:asciiTheme="minorHAnsi" w:hAnsiTheme="minorHAnsi" w:cstheme="minorHAnsi"/>
                <w:lang w:val="en-US"/>
              </w:rPr>
              <w:t xml:space="preserve"> SS: Is protein the forgotten ingredient: effects of higher compared to lower protein diets on </w:t>
            </w:r>
            <w:proofErr w:type="spellStart"/>
            <w:r w:rsidRPr="00273A07">
              <w:rPr>
                <w:rFonts w:asciiTheme="minorHAnsi" w:hAnsiTheme="minorHAnsi" w:cstheme="minorHAnsi"/>
                <w:lang w:val="en-US"/>
              </w:rPr>
              <w:t>cardiometabolic</w:t>
            </w:r>
            <w:proofErr w:type="spellEnd"/>
            <w:r w:rsidRPr="00273A07">
              <w:rPr>
                <w:rFonts w:asciiTheme="minorHAnsi" w:hAnsiTheme="minorHAnsi" w:cstheme="minorHAnsi"/>
                <w:lang w:val="en-US"/>
              </w:rPr>
              <w:t xml:space="preserve"> risk factors. A systematic review and meta-analysis of </w:t>
            </w:r>
            <w:proofErr w:type="spellStart"/>
            <w:r w:rsidRPr="00273A07">
              <w:rPr>
                <w:rFonts w:asciiTheme="minorHAnsi" w:hAnsiTheme="minorHAnsi" w:cstheme="minorHAnsi"/>
                <w:lang w:val="en-US"/>
              </w:rPr>
              <w:t>randomised</w:t>
            </w:r>
            <w:proofErr w:type="spellEnd"/>
            <w:r w:rsidRPr="00273A07">
              <w:rPr>
                <w:rFonts w:asciiTheme="minorHAnsi" w:hAnsiTheme="minorHAnsi" w:cstheme="minorHAnsi"/>
                <w:lang w:val="en-US"/>
              </w:rPr>
              <w:t xml:space="preserve"> controlled trials. </w:t>
            </w:r>
            <w:r w:rsidRPr="00273A07">
              <w:rPr>
                <w:rFonts w:asciiTheme="minorHAnsi" w:hAnsiTheme="minorHAnsi" w:cstheme="minorHAnsi"/>
              </w:rPr>
              <w:t>Atherosclerosis 2021;328:124–135.</w:t>
            </w:r>
          </w:p>
        </w:tc>
        <w:tc>
          <w:tcPr>
            <w:tcW w:w="1995" w:type="dxa"/>
          </w:tcPr>
          <w:p w14:paraId="6014AD3E" w14:textId="77777777" w:rsidR="00996ACB" w:rsidRPr="00273A07" w:rsidRDefault="00996ACB" w:rsidP="008D7A83">
            <w:pPr>
              <w:rPr>
                <w:rFonts w:asciiTheme="minorHAnsi" w:hAnsiTheme="minorHAnsi" w:cstheme="minorHAnsi"/>
              </w:rPr>
            </w:pPr>
            <w:r w:rsidRPr="00273A07">
              <w:rPr>
                <w:rFonts w:asciiTheme="minorHAnsi" w:hAnsiTheme="minorHAnsi" w:cstheme="minorHAnsi"/>
              </w:rPr>
              <w:t>irrelevant outcome</w:t>
            </w:r>
          </w:p>
        </w:tc>
      </w:tr>
      <w:tr w:rsidR="00A15B81" w:rsidRPr="00273A07" w14:paraId="1FA6919C" w14:textId="77777777" w:rsidTr="008D3C5A">
        <w:tc>
          <w:tcPr>
            <w:tcW w:w="8200" w:type="dxa"/>
          </w:tcPr>
          <w:p w14:paraId="04D6EEEA" w14:textId="77777777" w:rsidR="00A15B81" w:rsidRPr="00273A07" w:rsidRDefault="00A15B81" w:rsidP="008D7A83">
            <w:pPr>
              <w:rPr>
                <w:rFonts w:asciiTheme="minorHAnsi" w:hAnsiTheme="minorHAnsi" w:cstheme="minorHAnsi"/>
              </w:rPr>
            </w:pPr>
            <w:r w:rsidRPr="00273A07">
              <w:rPr>
                <w:rFonts w:asciiTheme="minorHAnsi" w:hAnsiTheme="minorHAnsi" w:cstheme="minorHAnsi"/>
                <w:lang w:val="en-US"/>
              </w:rPr>
              <w:t xml:space="preserve">Walker KZ, O'Dea K, Gomez M, </w:t>
            </w:r>
            <w:proofErr w:type="spellStart"/>
            <w:r w:rsidRPr="00273A07">
              <w:rPr>
                <w:rFonts w:asciiTheme="minorHAnsi" w:hAnsiTheme="minorHAnsi" w:cstheme="minorHAnsi"/>
                <w:lang w:val="en-US"/>
              </w:rPr>
              <w:t>Girgis</w:t>
            </w:r>
            <w:proofErr w:type="spellEnd"/>
            <w:r w:rsidRPr="00273A07">
              <w:rPr>
                <w:rFonts w:asciiTheme="minorHAnsi" w:hAnsiTheme="minorHAnsi" w:cstheme="minorHAnsi"/>
                <w:lang w:val="en-US"/>
              </w:rPr>
              <w:t xml:space="preserve"> S, </w:t>
            </w:r>
            <w:proofErr w:type="spellStart"/>
            <w:r w:rsidRPr="00273A07">
              <w:rPr>
                <w:rFonts w:asciiTheme="minorHAnsi" w:hAnsiTheme="minorHAnsi" w:cstheme="minorHAnsi"/>
                <w:lang w:val="en-US"/>
              </w:rPr>
              <w:t>Colagiuri</w:t>
            </w:r>
            <w:proofErr w:type="spellEnd"/>
            <w:r w:rsidRPr="00273A07">
              <w:rPr>
                <w:rFonts w:asciiTheme="minorHAnsi" w:hAnsiTheme="minorHAnsi" w:cstheme="minorHAnsi"/>
                <w:lang w:val="en-US"/>
              </w:rPr>
              <w:t xml:space="preserve"> R: Diet and exercise in the prevention of diabetes. </w:t>
            </w:r>
            <w:r w:rsidRPr="00273A07">
              <w:rPr>
                <w:rFonts w:asciiTheme="minorHAnsi" w:hAnsiTheme="minorHAnsi" w:cstheme="minorHAnsi"/>
              </w:rPr>
              <w:t>J Hum Nutr Diet 2010;23:344–352.</w:t>
            </w:r>
          </w:p>
        </w:tc>
        <w:tc>
          <w:tcPr>
            <w:tcW w:w="1995" w:type="dxa"/>
          </w:tcPr>
          <w:p w14:paraId="44983E9B" w14:textId="7F6940A7" w:rsidR="00A15B81" w:rsidRPr="00273A07" w:rsidRDefault="00CB7FD0" w:rsidP="008D7A83">
            <w:pPr>
              <w:rPr>
                <w:rFonts w:asciiTheme="minorHAnsi" w:hAnsiTheme="minorHAnsi" w:cstheme="minorHAnsi"/>
                <w:lang w:val="en-US"/>
              </w:rPr>
            </w:pPr>
            <w:r w:rsidRPr="00273A07">
              <w:rPr>
                <w:rFonts w:asciiTheme="minorHAnsi" w:hAnsiTheme="minorHAnsi" w:cstheme="minorHAnsi"/>
                <w:lang w:val="en-US"/>
              </w:rPr>
              <w:t>relevant diet-disease relationship not investigated</w:t>
            </w:r>
          </w:p>
        </w:tc>
      </w:tr>
      <w:tr w:rsidR="008D7A83" w:rsidRPr="00273A07" w14:paraId="7A323739" w14:textId="77777777" w:rsidTr="008D3C5A">
        <w:tc>
          <w:tcPr>
            <w:tcW w:w="8200" w:type="dxa"/>
          </w:tcPr>
          <w:p w14:paraId="542CC438"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White DL, </w:t>
            </w:r>
            <w:proofErr w:type="spellStart"/>
            <w:r w:rsidRPr="00273A07">
              <w:rPr>
                <w:rFonts w:asciiTheme="minorHAnsi" w:hAnsiTheme="minorHAnsi" w:cstheme="minorHAnsi"/>
                <w:lang w:val="en-US"/>
              </w:rPr>
              <w:t>Collinson</w:t>
            </w:r>
            <w:proofErr w:type="spellEnd"/>
            <w:r w:rsidRPr="00273A07">
              <w:rPr>
                <w:rFonts w:asciiTheme="minorHAnsi" w:hAnsiTheme="minorHAnsi" w:cstheme="minorHAnsi"/>
                <w:lang w:val="en-US"/>
              </w:rPr>
              <w:t xml:space="preserve"> A: Red meat, dietary </w:t>
            </w:r>
            <w:proofErr w:type="spellStart"/>
            <w:r w:rsidRPr="00273A07">
              <w:rPr>
                <w:rFonts w:asciiTheme="minorHAnsi" w:hAnsiTheme="minorHAnsi" w:cstheme="minorHAnsi"/>
                <w:lang w:val="en-US"/>
              </w:rPr>
              <w:t>heme</w:t>
            </w:r>
            <w:proofErr w:type="spellEnd"/>
            <w:r w:rsidRPr="00273A07">
              <w:rPr>
                <w:rFonts w:asciiTheme="minorHAnsi" w:hAnsiTheme="minorHAnsi" w:cstheme="minorHAnsi"/>
                <w:lang w:val="en-US"/>
              </w:rPr>
              <w:t xml:space="preserve"> iron, and risk of type 2 diabetes: the involvement of advanced </w:t>
            </w:r>
            <w:proofErr w:type="spellStart"/>
            <w:r w:rsidRPr="00273A07">
              <w:rPr>
                <w:rFonts w:asciiTheme="minorHAnsi" w:hAnsiTheme="minorHAnsi" w:cstheme="minorHAnsi"/>
                <w:lang w:val="en-US"/>
              </w:rPr>
              <w:t>lipoxidation</w:t>
            </w:r>
            <w:proofErr w:type="spellEnd"/>
            <w:r w:rsidRPr="00273A07">
              <w:rPr>
                <w:rFonts w:asciiTheme="minorHAnsi" w:hAnsiTheme="minorHAnsi" w:cstheme="minorHAnsi"/>
                <w:lang w:val="en-US"/>
              </w:rPr>
              <w:t xml:space="preserve"> </w:t>
            </w:r>
            <w:proofErr w:type="spellStart"/>
            <w:r w:rsidRPr="00273A07">
              <w:rPr>
                <w:rFonts w:asciiTheme="minorHAnsi" w:hAnsiTheme="minorHAnsi" w:cstheme="minorHAnsi"/>
                <w:lang w:val="en-US"/>
              </w:rPr>
              <w:t>endproducts</w:t>
            </w:r>
            <w:proofErr w:type="spellEnd"/>
            <w:r w:rsidRPr="00273A07">
              <w:rPr>
                <w:rFonts w:asciiTheme="minorHAnsi" w:hAnsiTheme="minorHAnsi" w:cstheme="minorHAnsi"/>
                <w:lang w:val="en-US"/>
              </w:rPr>
              <w:t xml:space="preserve">. </w:t>
            </w:r>
            <w:r w:rsidRPr="00273A07">
              <w:rPr>
                <w:rFonts w:asciiTheme="minorHAnsi" w:hAnsiTheme="minorHAnsi" w:cstheme="minorHAnsi"/>
              </w:rPr>
              <w:t>Adv Nutr 2013;4:403–411.</w:t>
            </w:r>
          </w:p>
        </w:tc>
        <w:tc>
          <w:tcPr>
            <w:tcW w:w="1995" w:type="dxa"/>
          </w:tcPr>
          <w:p w14:paraId="54707B2C"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whole food approach</w:t>
            </w:r>
          </w:p>
        </w:tc>
      </w:tr>
      <w:tr w:rsidR="008D7A83" w:rsidRPr="00273A07" w14:paraId="2EDA444C" w14:textId="77777777" w:rsidTr="008D3C5A">
        <w:tc>
          <w:tcPr>
            <w:tcW w:w="8200" w:type="dxa"/>
          </w:tcPr>
          <w:p w14:paraId="737D89A7"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Yang B, Chen Y, Xu T, Yu Y, Huang T, Hu X, Li D: Systematic review and meta-analysis of soy products consumption in patients with type 2 diabetes mellitus. </w:t>
            </w:r>
            <w:r w:rsidRPr="00273A07">
              <w:rPr>
                <w:rFonts w:asciiTheme="minorHAnsi" w:hAnsiTheme="minorHAnsi" w:cstheme="minorHAnsi"/>
              </w:rPr>
              <w:t>Asia Pac J Clin Nutr 2011;20:593–602.</w:t>
            </w:r>
          </w:p>
        </w:tc>
        <w:tc>
          <w:tcPr>
            <w:tcW w:w="1995" w:type="dxa"/>
          </w:tcPr>
          <w:p w14:paraId="3216C6ED"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population</w:t>
            </w:r>
          </w:p>
        </w:tc>
      </w:tr>
      <w:tr w:rsidR="008D7A83" w:rsidRPr="00273A07" w14:paraId="4642E2EE" w14:textId="77777777" w:rsidTr="008D3C5A">
        <w:tc>
          <w:tcPr>
            <w:tcW w:w="8200" w:type="dxa"/>
          </w:tcPr>
          <w:p w14:paraId="07040E00"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Yu E, Hu FB: Dairy products, dairy fatty acids, and the prevention of </w:t>
            </w:r>
            <w:proofErr w:type="spellStart"/>
            <w:r w:rsidRPr="00273A07">
              <w:rPr>
                <w:rFonts w:asciiTheme="minorHAnsi" w:hAnsiTheme="minorHAnsi" w:cstheme="minorHAnsi"/>
                <w:lang w:val="en-US"/>
              </w:rPr>
              <w:t>cardiometabolic</w:t>
            </w:r>
            <w:proofErr w:type="spellEnd"/>
            <w:r w:rsidRPr="00273A07">
              <w:rPr>
                <w:rFonts w:asciiTheme="minorHAnsi" w:hAnsiTheme="minorHAnsi" w:cstheme="minorHAnsi"/>
                <w:lang w:val="en-US"/>
              </w:rPr>
              <w:t xml:space="preserve"> disease: a review of recent evidence. </w:t>
            </w:r>
            <w:r w:rsidRPr="00273A07">
              <w:rPr>
                <w:rFonts w:asciiTheme="minorHAnsi" w:hAnsiTheme="minorHAnsi" w:cstheme="minorHAnsi"/>
              </w:rPr>
              <w:t>Curr Atheroscler Rep 2018;20:24.</w:t>
            </w:r>
          </w:p>
        </w:tc>
        <w:tc>
          <w:tcPr>
            <w:tcW w:w="1995" w:type="dxa"/>
          </w:tcPr>
          <w:p w14:paraId="4199D9BC"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273A07" w14:paraId="09887060" w14:textId="77777777" w:rsidTr="008D3C5A">
        <w:tc>
          <w:tcPr>
            <w:tcW w:w="8200" w:type="dxa"/>
          </w:tcPr>
          <w:p w14:paraId="0F0891F1"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lastRenderedPageBreak/>
              <w:t xml:space="preserve">Yuan S, Larsson SC: An atlas on risk factors for type 2 diabetes: a wide-angled Mendelian </w:t>
            </w:r>
            <w:proofErr w:type="spellStart"/>
            <w:r w:rsidRPr="00273A07">
              <w:rPr>
                <w:rFonts w:asciiTheme="minorHAnsi" w:hAnsiTheme="minorHAnsi" w:cstheme="minorHAnsi"/>
                <w:lang w:val="en-US"/>
              </w:rPr>
              <w:t>randomisation</w:t>
            </w:r>
            <w:proofErr w:type="spellEnd"/>
            <w:r w:rsidRPr="00273A07">
              <w:rPr>
                <w:rFonts w:asciiTheme="minorHAnsi" w:hAnsiTheme="minorHAnsi" w:cstheme="minorHAnsi"/>
                <w:lang w:val="en-US"/>
              </w:rPr>
              <w:t xml:space="preserve"> study. </w:t>
            </w:r>
            <w:r w:rsidRPr="00273A07">
              <w:rPr>
                <w:rFonts w:asciiTheme="minorHAnsi" w:hAnsiTheme="minorHAnsi" w:cstheme="minorHAnsi"/>
              </w:rPr>
              <w:t>Diabetologia 2020;63:2359–2371.</w:t>
            </w:r>
          </w:p>
        </w:tc>
        <w:tc>
          <w:tcPr>
            <w:tcW w:w="1995" w:type="dxa"/>
          </w:tcPr>
          <w:p w14:paraId="56D376FB" w14:textId="77777777" w:rsidR="008D7A83" w:rsidRPr="00273A07" w:rsidRDefault="008D7A83" w:rsidP="008D7A83">
            <w:pPr>
              <w:rPr>
                <w:rFonts w:asciiTheme="minorHAnsi" w:hAnsiTheme="minorHAnsi" w:cstheme="minorHAnsi"/>
              </w:rPr>
            </w:pPr>
            <w:r w:rsidRPr="00273A07">
              <w:rPr>
                <w:rFonts w:asciiTheme="minorHAnsi" w:hAnsiTheme="minorHAnsi" w:cstheme="minorHAnsi"/>
              </w:rPr>
              <w:t>irrelevant study type</w:t>
            </w:r>
          </w:p>
        </w:tc>
      </w:tr>
      <w:tr w:rsidR="008D7A83" w:rsidRPr="00C13AEF" w14:paraId="1803EEBB" w14:textId="77777777" w:rsidTr="008D3C5A">
        <w:tc>
          <w:tcPr>
            <w:tcW w:w="8200" w:type="dxa"/>
          </w:tcPr>
          <w:p w14:paraId="524BC9A6" w14:textId="77777777" w:rsidR="008D7A83" w:rsidRPr="00273A07" w:rsidRDefault="008D7A83" w:rsidP="008D7A83">
            <w:pPr>
              <w:rPr>
                <w:rFonts w:asciiTheme="minorHAnsi" w:hAnsiTheme="minorHAnsi" w:cstheme="minorHAnsi"/>
              </w:rPr>
            </w:pPr>
            <w:r w:rsidRPr="00273A07">
              <w:rPr>
                <w:rFonts w:asciiTheme="minorHAnsi" w:hAnsiTheme="minorHAnsi" w:cstheme="minorHAnsi"/>
                <w:lang w:val="en-US"/>
              </w:rPr>
              <w:t xml:space="preserve">Zhang X-M, Zhang Y-B, </w:t>
            </w:r>
            <w:proofErr w:type="gramStart"/>
            <w:r w:rsidRPr="00273A07">
              <w:rPr>
                <w:rFonts w:asciiTheme="minorHAnsi" w:hAnsiTheme="minorHAnsi" w:cstheme="minorHAnsi"/>
                <w:lang w:val="en-US"/>
              </w:rPr>
              <w:t>Chi</w:t>
            </w:r>
            <w:proofErr w:type="gramEnd"/>
            <w:r w:rsidRPr="00273A07">
              <w:rPr>
                <w:rFonts w:asciiTheme="minorHAnsi" w:hAnsiTheme="minorHAnsi" w:cstheme="minorHAnsi"/>
                <w:lang w:val="en-US"/>
              </w:rPr>
              <w:t xml:space="preserve"> M-H: Soy protein supplementation reduces clinical indices in type 2 diabetes and metabolic syndrome. </w:t>
            </w:r>
            <w:r w:rsidRPr="00273A07">
              <w:rPr>
                <w:rFonts w:asciiTheme="minorHAnsi" w:hAnsiTheme="minorHAnsi" w:cstheme="minorHAnsi"/>
              </w:rPr>
              <w:t>Yonsei Med J 2016;57:681–689.</w:t>
            </w:r>
          </w:p>
        </w:tc>
        <w:tc>
          <w:tcPr>
            <w:tcW w:w="1995" w:type="dxa"/>
          </w:tcPr>
          <w:p w14:paraId="4083B6AD" w14:textId="77777777" w:rsidR="008D7A83" w:rsidRPr="00C13AEF" w:rsidRDefault="008D7A83" w:rsidP="008D7A83">
            <w:pPr>
              <w:rPr>
                <w:rFonts w:asciiTheme="minorHAnsi" w:hAnsiTheme="minorHAnsi" w:cstheme="minorHAnsi"/>
              </w:rPr>
            </w:pPr>
            <w:r w:rsidRPr="00273A07">
              <w:rPr>
                <w:rFonts w:asciiTheme="minorHAnsi" w:hAnsiTheme="minorHAnsi" w:cstheme="minorHAnsi"/>
              </w:rPr>
              <w:t>irrelevant population</w:t>
            </w:r>
            <w:bookmarkStart w:id="0" w:name="_GoBack"/>
            <w:bookmarkEnd w:id="0"/>
          </w:p>
        </w:tc>
      </w:tr>
    </w:tbl>
    <w:p w14:paraId="69EA3447" w14:textId="77777777" w:rsidR="004D14DB" w:rsidRPr="00C13AEF" w:rsidRDefault="004D14DB" w:rsidP="00B9545D">
      <w:pPr>
        <w:pStyle w:val="CitaviLiteraturverzeichnis"/>
        <w:rPr>
          <w:rFonts w:asciiTheme="minorHAnsi" w:hAnsiTheme="minorHAnsi" w:cstheme="minorHAnsi"/>
        </w:rPr>
      </w:pPr>
    </w:p>
    <w:sectPr w:rsidR="004D14DB" w:rsidRPr="00C13AEF">
      <w:pgSz w:w="11906" w:h="16838"/>
      <w:pgMar w:top="567" w:right="567" w:bottom="567" w:left="1134" w:header="850" w:footer="85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0EF167" w16cid:durableId="27010068"/>
  <w16cid:commentId w16cid:paraId="2A4FF222" w16cid:durableId="270107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activeWritingStyle w:appName="MSWord" w:lang="de-D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4DB"/>
    <w:rsid w:val="00045728"/>
    <w:rsid w:val="0007229D"/>
    <w:rsid w:val="001C59DC"/>
    <w:rsid w:val="001F32A3"/>
    <w:rsid w:val="00273A07"/>
    <w:rsid w:val="00447EFC"/>
    <w:rsid w:val="004D14DB"/>
    <w:rsid w:val="00513A59"/>
    <w:rsid w:val="00554FAA"/>
    <w:rsid w:val="005B0E9D"/>
    <w:rsid w:val="006F35D9"/>
    <w:rsid w:val="00770535"/>
    <w:rsid w:val="008D3C5A"/>
    <w:rsid w:val="008D7A83"/>
    <w:rsid w:val="009535A4"/>
    <w:rsid w:val="00996ACB"/>
    <w:rsid w:val="00A15B81"/>
    <w:rsid w:val="00AB2F8E"/>
    <w:rsid w:val="00B9545D"/>
    <w:rsid w:val="00BC3A19"/>
    <w:rsid w:val="00C13AEF"/>
    <w:rsid w:val="00CB7FD0"/>
    <w:rsid w:val="00D4107E"/>
    <w:rsid w:val="00F242DC"/>
    <w:rsid w:val="00F71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D8AC"/>
  <w15:docId w15:val="{14622F5E-E7F9-4B8C-9160-6BE8E177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pPr>
    <w:rPr>
      <w:rFonts w:ascii="Segoe UI" w:eastAsia="Segoe UI" w:hAnsi="Segoe UI" w:cs="Segoe UI"/>
      <w:sz w:val="18"/>
      <w:szCs w:val="18"/>
    </w:rPr>
  </w:style>
  <w:style w:type="paragraph" w:styleId="Heading1">
    <w:name w:val="heading 1"/>
    <w:basedOn w:val="Normal"/>
    <w:next w:val="Normal"/>
    <w:qFormat/>
    <w:rsid w:val="00EF7B96"/>
    <w:pPr>
      <w:keepNext/>
      <w:keepLines/>
      <w:pageBreakBefore/>
      <w:suppressAutoHyphens/>
      <w:spacing w:after="720"/>
      <w:outlineLvl w:val="0"/>
    </w:pPr>
    <w:rPr>
      <w:b/>
      <w:bCs/>
      <w:kern w:val="32"/>
      <w:sz w:val="30"/>
      <w:szCs w:val="30"/>
    </w:rPr>
  </w:style>
  <w:style w:type="paragraph" w:styleId="Heading2">
    <w:name w:val="heading 2"/>
    <w:basedOn w:val="Normal"/>
    <w:next w:val="Normal"/>
    <w:qFormat/>
    <w:rsid w:val="00EF7B96"/>
    <w:pPr>
      <w:keepNext/>
      <w:keepLines/>
      <w:suppressAutoHyphens/>
      <w:spacing w:before="720" w:after="480"/>
      <w:outlineLvl w:val="1"/>
    </w:pPr>
    <w:rPr>
      <w:b/>
      <w:bCs/>
      <w:sz w:val="24"/>
      <w:szCs w:val="24"/>
    </w:rPr>
  </w:style>
  <w:style w:type="paragraph" w:styleId="Heading3">
    <w:name w:val="heading 3"/>
    <w:basedOn w:val="Normal"/>
    <w:next w:val="Normal"/>
    <w:qFormat/>
    <w:rsid w:val="00EF7B96"/>
    <w:pPr>
      <w:keepNext/>
      <w:keepLines/>
      <w:suppressAutoHyphens/>
      <w:spacing w:before="480"/>
      <w:outlineLvl w:val="2"/>
    </w:pPr>
    <w:rPr>
      <w:b/>
      <w:bCs/>
      <w:i/>
      <w:iCs/>
      <w:sz w:val="20"/>
      <w:szCs w:val="20"/>
    </w:rPr>
  </w:style>
  <w:style w:type="paragraph" w:styleId="Heading4">
    <w:name w:val="heading 4"/>
    <w:basedOn w:val="Normal"/>
    <w:next w:val="Normal"/>
    <w:qFormat/>
    <w:rsid w:val="00EF7B96"/>
    <w:pPr>
      <w:keepNext/>
      <w:keepLines/>
      <w:suppressAutoHyphens/>
      <w:spacing w:before="480" w:after="0"/>
      <w:outlineLvl w:val="3"/>
    </w:pPr>
    <w:rPr>
      <w:i/>
      <w:iCs/>
      <w:sz w:val="20"/>
      <w:szCs w:val="20"/>
    </w:rPr>
  </w:style>
  <w:style w:type="paragraph" w:styleId="Heading5">
    <w:name w:val="heading 5"/>
    <w:basedOn w:val="Normal"/>
    <w:next w:val="Normal"/>
    <w:qFormat/>
    <w:rsid w:val="00EF7B96"/>
    <w:pPr>
      <w:keepNext/>
      <w:keepLines/>
      <w:suppressAutoHyphens/>
      <w:spacing w:before="480" w:after="0"/>
      <w:outlineLvl w:val="4"/>
    </w:pPr>
    <w:rPr>
      <w:i/>
      <w:iCs/>
      <w:sz w:val="20"/>
      <w:szCs w:val="20"/>
    </w:rPr>
  </w:style>
  <w:style w:type="paragraph" w:styleId="Heading6">
    <w:name w:val="heading 6"/>
    <w:basedOn w:val="Normal"/>
    <w:next w:val="Normal"/>
    <w:qFormat/>
    <w:rsid w:val="00EF7B96"/>
    <w:pPr>
      <w:keepNext/>
      <w:keepLines/>
      <w:suppressAutoHyphens/>
      <w:spacing w:before="480" w:after="0"/>
      <w:outlineLvl w:val="5"/>
    </w:pPr>
    <w:rPr>
      <w:i/>
      <w:iCs/>
      <w:sz w:val="20"/>
      <w:szCs w:val="20"/>
    </w:rPr>
  </w:style>
  <w:style w:type="paragraph" w:styleId="Heading7">
    <w:name w:val="heading 7"/>
    <w:basedOn w:val="Normal"/>
    <w:next w:val="Normal"/>
    <w:qFormat/>
    <w:rsid w:val="00EF7B96"/>
    <w:pPr>
      <w:keepNext/>
      <w:keepLines/>
      <w:suppressAutoHyphens/>
      <w:spacing w:before="480" w:after="0"/>
      <w:outlineLvl w:val="6"/>
    </w:pPr>
    <w:rPr>
      <w:i/>
      <w:iCs/>
      <w:sz w:val="20"/>
      <w:szCs w:val="20"/>
    </w:rPr>
  </w:style>
  <w:style w:type="paragraph" w:styleId="Heading8">
    <w:name w:val="heading 8"/>
    <w:basedOn w:val="Normal"/>
    <w:next w:val="Normal"/>
    <w:qFormat/>
    <w:rsid w:val="00EF7B96"/>
    <w:pPr>
      <w:keepNext/>
      <w:keepLines/>
      <w:suppressAutoHyphens/>
      <w:spacing w:before="480" w:after="0"/>
      <w:outlineLvl w:val="7"/>
    </w:pPr>
    <w:rPr>
      <w:i/>
      <w:iCs/>
      <w:sz w:val="20"/>
      <w:szCs w:val="20"/>
    </w:rPr>
  </w:style>
  <w:style w:type="paragraph" w:styleId="Heading9">
    <w:name w:val="heading 9"/>
    <w:basedOn w:val="Normal"/>
    <w:next w:val="Normal"/>
    <w:qFormat/>
    <w:rsid w:val="00EF7B96"/>
    <w:pPr>
      <w:keepNext/>
      <w:keepLines/>
      <w:suppressAutoHyphens/>
      <w:spacing w:before="48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EF7B96"/>
    <w:pPr>
      <w:keepNext/>
      <w:keepLines/>
      <w:suppressAutoHyphens/>
      <w:spacing w:before="480" w:after="0"/>
    </w:pPr>
    <w:rPr>
      <w:color w:val="15428B"/>
      <w:sz w:val="20"/>
      <w:szCs w:val="20"/>
    </w:rPr>
  </w:style>
  <w:style w:type="paragraph" w:styleId="Title">
    <w:name w:val="Title"/>
    <w:basedOn w:val="Normal"/>
    <w:qFormat/>
    <w:rsid w:val="00EF7B96"/>
    <w:pPr>
      <w:keepNext/>
      <w:keepLines/>
      <w:suppressAutoHyphens/>
      <w:spacing w:before="720" w:after="240"/>
    </w:pPr>
    <w:rPr>
      <w:b/>
      <w:color w:val="000000"/>
      <w:kern w:val="28"/>
      <w:sz w:val="20"/>
      <w:szCs w:val="20"/>
    </w:rPr>
  </w:style>
  <w:style w:type="paragraph" w:styleId="FootnoteText">
    <w:name w:val="footnote text"/>
    <w:basedOn w:val="Normal"/>
    <w:rsid w:val="00805BCE"/>
    <w:pPr>
      <w:spacing w:after="0"/>
      <w:ind w:left="227" w:hanging="227"/>
    </w:pPr>
    <w:rPr>
      <w:sz w:val="16"/>
      <w:szCs w:val="16"/>
    </w:rPr>
  </w:style>
  <w:style w:type="paragraph" w:styleId="TOC1">
    <w:name w:val="toc 1"/>
    <w:basedOn w:val="Normal"/>
    <w:next w:val="Normal"/>
    <w:autoRedefine/>
    <w:rsid w:val="00805BCE"/>
    <w:pPr>
      <w:keepNext/>
      <w:keepLines/>
      <w:suppressAutoHyphens/>
      <w:spacing w:before="720"/>
      <w:ind w:left="567" w:hanging="567"/>
    </w:pPr>
    <w:rPr>
      <w:b/>
      <w:bCs/>
    </w:rPr>
  </w:style>
  <w:style w:type="paragraph" w:styleId="TOC2">
    <w:name w:val="toc 2"/>
    <w:basedOn w:val="Normal"/>
    <w:next w:val="Normal"/>
    <w:autoRedefine/>
    <w:rsid w:val="00805BCE"/>
    <w:pPr>
      <w:suppressAutoHyphens/>
      <w:spacing w:before="120"/>
      <w:ind w:left="1134" w:hanging="567"/>
    </w:pPr>
    <w:rPr>
      <w:i/>
      <w:iCs/>
    </w:rPr>
  </w:style>
  <w:style w:type="paragraph" w:styleId="TOC3">
    <w:name w:val="toc 3"/>
    <w:basedOn w:val="Normal"/>
    <w:next w:val="Normal"/>
    <w:autoRedefine/>
    <w:rsid w:val="00805BCE"/>
    <w:pPr>
      <w:suppressAutoHyphens/>
      <w:ind w:left="1701" w:hanging="567"/>
    </w:pPr>
  </w:style>
  <w:style w:type="paragraph" w:styleId="TOC4">
    <w:name w:val="toc 4"/>
    <w:basedOn w:val="Normal"/>
    <w:next w:val="Normal"/>
    <w:autoRedefine/>
    <w:rsid w:val="00805BCE"/>
    <w:pPr>
      <w:suppressAutoHyphens/>
      <w:ind w:left="720"/>
    </w:pPr>
  </w:style>
  <w:style w:type="paragraph" w:styleId="TOC5">
    <w:name w:val="toc 5"/>
    <w:basedOn w:val="Normal"/>
    <w:next w:val="Normal"/>
    <w:autoRedefine/>
    <w:rsid w:val="00805BCE"/>
    <w:pPr>
      <w:suppressAutoHyphens/>
      <w:ind w:left="960"/>
    </w:pPr>
  </w:style>
  <w:style w:type="paragraph" w:styleId="TOC6">
    <w:name w:val="toc 6"/>
    <w:basedOn w:val="Normal"/>
    <w:next w:val="Normal"/>
    <w:autoRedefine/>
    <w:rsid w:val="00805BCE"/>
    <w:pPr>
      <w:suppressAutoHyphens/>
      <w:ind w:left="1200"/>
    </w:pPr>
  </w:style>
  <w:style w:type="paragraph" w:styleId="TOC7">
    <w:name w:val="toc 7"/>
    <w:basedOn w:val="Normal"/>
    <w:next w:val="Normal"/>
    <w:autoRedefine/>
    <w:rsid w:val="00805BCE"/>
    <w:pPr>
      <w:suppressAutoHyphens/>
      <w:ind w:left="1440"/>
    </w:pPr>
  </w:style>
  <w:style w:type="paragraph" w:styleId="TOC8">
    <w:name w:val="toc 8"/>
    <w:basedOn w:val="Normal"/>
    <w:next w:val="Normal"/>
    <w:autoRedefine/>
    <w:rsid w:val="00805BCE"/>
    <w:pPr>
      <w:suppressAutoHyphens/>
      <w:ind w:left="1680"/>
    </w:pPr>
  </w:style>
  <w:style w:type="paragraph" w:styleId="TOC9">
    <w:name w:val="toc 9"/>
    <w:basedOn w:val="Normal"/>
    <w:next w:val="Normal"/>
    <w:autoRedefine/>
    <w:rsid w:val="00805BCE"/>
    <w:pPr>
      <w:suppressAutoHyphens/>
      <w:ind w:left="1920"/>
    </w:pPr>
  </w:style>
  <w:style w:type="paragraph" w:customStyle="1" w:styleId="CitaviLiteraturverzeichnis">
    <w:name w:val="Citavi Literaturverzeichnis"/>
    <w:basedOn w:val="Normal"/>
    <w:pPr>
      <w:spacing w:after="0"/>
      <w:ind w:left="397" w:hanging="397"/>
    </w:pPr>
  </w:style>
  <w:style w:type="table" w:styleId="TableGrid">
    <w:name w:val="Table Grid"/>
    <w:basedOn w:val="TableNormal"/>
    <w:rsid w:val="00B95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9535A4"/>
    <w:pPr>
      <w:spacing w:after="0"/>
    </w:pPr>
  </w:style>
  <w:style w:type="character" w:customStyle="1" w:styleId="BalloonTextChar">
    <w:name w:val="Balloon Text Char"/>
    <w:basedOn w:val="DefaultParagraphFont"/>
    <w:link w:val="BalloonText"/>
    <w:semiHidden/>
    <w:rsid w:val="009535A4"/>
    <w:rPr>
      <w:rFonts w:ascii="Segoe UI" w:eastAsia="Segoe UI" w:hAnsi="Segoe UI" w:cs="Segoe UI"/>
      <w:sz w:val="18"/>
      <w:szCs w:val="18"/>
    </w:rPr>
  </w:style>
  <w:style w:type="character" w:styleId="CommentReference">
    <w:name w:val="annotation reference"/>
    <w:basedOn w:val="DefaultParagraphFont"/>
    <w:semiHidden/>
    <w:unhideWhenUsed/>
    <w:rsid w:val="009535A4"/>
    <w:rPr>
      <w:sz w:val="16"/>
      <w:szCs w:val="16"/>
    </w:rPr>
  </w:style>
  <w:style w:type="paragraph" w:styleId="CommentText">
    <w:name w:val="annotation text"/>
    <w:basedOn w:val="Normal"/>
    <w:link w:val="CommentTextChar"/>
    <w:semiHidden/>
    <w:unhideWhenUsed/>
    <w:rsid w:val="009535A4"/>
    <w:rPr>
      <w:sz w:val="20"/>
      <w:szCs w:val="20"/>
    </w:rPr>
  </w:style>
  <w:style w:type="character" w:customStyle="1" w:styleId="CommentTextChar">
    <w:name w:val="Comment Text Char"/>
    <w:basedOn w:val="DefaultParagraphFont"/>
    <w:link w:val="CommentText"/>
    <w:semiHidden/>
    <w:rsid w:val="009535A4"/>
    <w:rPr>
      <w:rFonts w:ascii="Segoe UI" w:eastAsia="Segoe UI" w:hAnsi="Segoe UI" w:cs="Segoe UI"/>
    </w:rPr>
  </w:style>
  <w:style w:type="paragraph" w:styleId="CommentSubject">
    <w:name w:val="annotation subject"/>
    <w:basedOn w:val="CommentText"/>
    <w:next w:val="CommentText"/>
    <w:link w:val="CommentSubjectChar"/>
    <w:semiHidden/>
    <w:unhideWhenUsed/>
    <w:rsid w:val="009535A4"/>
    <w:rPr>
      <w:b/>
      <w:bCs/>
    </w:rPr>
  </w:style>
  <w:style w:type="character" w:customStyle="1" w:styleId="CommentSubjectChar">
    <w:name w:val="Comment Subject Char"/>
    <w:basedOn w:val="CommentTextChar"/>
    <w:link w:val="CommentSubject"/>
    <w:semiHidden/>
    <w:rsid w:val="009535A4"/>
    <w:rPr>
      <w:rFonts w:ascii="Segoe UI" w:eastAsia="Segoe UI" w:hAnsi="Segoe UI" w:cs="Segoe U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652680">
      <w:bodyDiv w:val="1"/>
      <w:marLeft w:val="0"/>
      <w:marRight w:val="0"/>
      <w:marTop w:val="0"/>
      <w:marBottom w:val="0"/>
      <w:divBdr>
        <w:top w:val="none" w:sz="0" w:space="0" w:color="auto"/>
        <w:left w:val="none" w:sz="0" w:space="0" w:color="auto"/>
        <w:bottom w:val="none" w:sz="0" w:space="0" w:color="auto"/>
        <w:right w:val="none" w:sz="0" w:space="0" w:color="auto"/>
      </w:divBdr>
    </w:div>
    <w:div w:id="1323385845">
      <w:bodyDiv w:val="1"/>
      <w:marLeft w:val="0"/>
      <w:marRight w:val="0"/>
      <w:marTop w:val="0"/>
      <w:marBottom w:val="0"/>
      <w:divBdr>
        <w:top w:val="none" w:sz="0" w:space="0" w:color="auto"/>
        <w:left w:val="none" w:sz="0" w:space="0" w:color="auto"/>
        <w:bottom w:val="none" w:sz="0" w:space="0" w:color="auto"/>
        <w:right w:val="none" w:sz="0" w:space="0" w:color="auto"/>
      </w:divBdr>
    </w:div>
    <w:div w:id="1431777550">
      <w:bodyDiv w:val="1"/>
      <w:marLeft w:val="0"/>
      <w:marRight w:val="0"/>
      <w:marTop w:val="0"/>
      <w:marBottom w:val="0"/>
      <w:divBdr>
        <w:top w:val="none" w:sz="0" w:space="0" w:color="auto"/>
        <w:left w:val="none" w:sz="0" w:space="0" w:color="auto"/>
        <w:bottom w:val="none" w:sz="0" w:space="0" w:color="auto"/>
        <w:right w:val="none" w:sz="0" w:space="0" w:color="auto"/>
      </w:divBdr>
    </w:div>
    <w:div w:id="1930195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3270</Words>
  <Characters>18644</Characters>
  <Application>Microsoft Office Word</Application>
  <DocSecurity>0</DocSecurity>
  <Lines>155</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Schulze</dc:creator>
  <cp:lastModifiedBy>Arun Madhavan</cp:lastModifiedBy>
  <cp:revision>3</cp:revision>
  <dcterms:created xsi:type="dcterms:W3CDTF">2023-07-31T07:07:00Z</dcterms:created>
  <dcterms:modified xsi:type="dcterms:W3CDTF">2023-08-12T07:59:00Z</dcterms:modified>
</cp:coreProperties>
</file>