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367E7">
      <w:pPr>
        <w:rPr>
          <w:rFonts w:hint="default"/>
          <w:lang w:val="en-US"/>
        </w:rPr>
      </w:pPr>
    </w:p>
    <w:p w14:paraId="1A4CD5F6">
      <w:pPr>
        <w:tabs>
          <w:tab w:val="left" w:pos="400"/>
          <w:tab w:val="left" w:pos="1600"/>
          <w:tab w:val="left" w:pos="6800"/>
          <w:tab w:val="left" w:pos="7000"/>
          <w:tab w:val="left" w:pos="7400"/>
        </w:tabs>
        <w:ind w:left="400" w:leftChars="200" w:right="906" w:rightChars="453" w:firstLine="0" w:firstLineChars="0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4634865" cy="4191000"/>
            <wp:effectExtent l="0" t="0" r="3810" b="0"/>
            <wp:docPr id="1" name="Picture 1" descr="65-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65-1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3486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C0505">
      <w:pPr>
        <w:ind w:left="800" w:leftChars="400" w:firstLine="600" w:firstLineChars="25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31E5D0B0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Image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: An example of a poorly managed extractoin well</w:t>
      </w:r>
    </w:p>
    <w:p w14:paraId="61D9DDAA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(Source: Nkolfoulou Landfill Site, March 2021)</w:t>
      </w:r>
    </w:p>
    <w:p w14:paraId="6661F9E5">
      <w:pPr>
        <w:pStyle w:val="23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gency FB">
    <w:panose1 w:val="020B0503020202020204"/>
    <w:charset w:val="00"/>
    <w:family w:val="auto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4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876817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15000658"/>
    <w:rsid w:val="16E83631"/>
    <w:rsid w:val="219A6D4B"/>
    <w:rsid w:val="3C876817"/>
    <w:rsid w:val="4EF1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uiPriority w:val="0"/>
    <w:rPr>
      <w:sz w:val="16"/>
      <w:szCs w:val="16"/>
    </w:rPr>
  </w:style>
  <w:style w:type="paragraph" w:styleId="14">
    <w:name w:val="Block Text"/>
    <w:basedOn w:val="1"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uiPriority w:val="0"/>
    <w:rPr>
      <w:rFonts w:ascii="Times New Roman" w:hAnsi="Times New Roman" w:eastAsia="Times New Roman" w:cs="Times New Roman"/>
      <w:snapToGrid w:val="0"/>
      <w:color w:val="000000"/>
      <w:sz w:val="24"/>
      <w:szCs w:val="24"/>
      <w:lang w:eastAsia="en-US"/>
    </w:rPr>
  </w:style>
  <w:style w:type="paragraph" w:styleId="16">
    <w:name w:val="Body Text 2"/>
    <w:basedOn w:val="1"/>
    <w:uiPriority w:val="0"/>
    <w:pPr>
      <w:spacing w:after="120" w:line="480" w:lineRule="auto"/>
    </w:pPr>
  </w:style>
  <w:style w:type="paragraph" w:styleId="17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uiPriority w:val="0"/>
    <w:pPr>
      <w:ind w:firstLine="420" w:firstLineChars="100"/>
    </w:pPr>
  </w:style>
  <w:style w:type="paragraph" w:styleId="19">
    <w:name w:val="Body Text Indent"/>
    <w:basedOn w:val="1"/>
    <w:uiPriority w:val="0"/>
    <w:pPr>
      <w:spacing w:after="120"/>
      <w:ind w:left="420" w:leftChars="200"/>
    </w:pPr>
  </w:style>
  <w:style w:type="paragraph" w:styleId="20">
    <w:name w:val="Body Text First Indent 2"/>
    <w:basedOn w:val="19"/>
    <w:uiPriority w:val="0"/>
    <w:pPr>
      <w:ind w:firstLine="420" w:firstLineChars="200"/>
    </w:pPr>
  </w:style>
  <w:style w:type="paragraph" w:styleId="21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uiPriority w:val="0"/>
    <w:pPr>
      <w:ind w:left="100" w:leftChars="2100"/>
    </w:pPr>
  </w:style>
  <w:style w:type="character" w:styleId="25">
    <w:name w:val="annotation reference"/>
    <w:basedOn w:val="11"/>
    <w:uiPriority w:val="0"/>
    <w:rPr>
      <w:sz w:val="21"/>
      <w:szCs w:val="21"/>
    </w:rPr>
  </w:style>
  <w:style w:type="paragraph" w:styleId="26">
    <w:name w:val="annotation text"/>
    <w:basedOn w:val="1"/>
    <w:uiPriority w:val="0"/>
    <w:pPr>
      <w:jc w:val="left"/>
    </w:pPr>
  </w:style>
  <w:style w:type="paragraph" w:styleId="27">
    <w:name w:val="annotation subject"/>
    <w:basedOn w:val="26"/>
    <w:next w:val="26"/>
    <w:uiPriority w:val="0"/>
    <w:rPr>
      <w:b/>
      <w:bCs/>
    </w:rPr>
  </w:style>
  <w:style w:type="paragraph" w:styleId="28">
    <w:name w:val="Date"/>
    <w:basedOn w:val="1"/>
    <w:next w:val="1"/>
    <w:uiPriority w:val="0"/>
    <w:pPr>
      <w:ind w:left="100" w:leftChars="2500"/>
    </w:pPr>
  </w:style>
  <w:style w:type="paragraph" w:styleId="29">
    <w:name w:val="Document Map"/>
    <w:basedOn w:val="1"/>
    <w:uiPriority w:val="0"/>
    <w:pPr>
      <w:shd w:val="clear" w:color="auto" w:fill="000080"/>
    </w:pPr>
  </w:style>
  <w:style w:type="paragraph" w:styleId="30">
    <w:name w:val="E-mail Signature"/>
    <w:basedOn w:val="1"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uiPriority w:val="0"/>
    <w:rPr>
      <w:vertAlign w:val="superscript"/>
    </w:rPr>
  </w:style>
  <w:style w:type="paragraph" w:styleId="33">
    <w:name w:val="endnote text"/>
    <w:basedOn w:val="1"/>
    <w:uiPriority w:val="0"/>
    <w:pPr>
      <w:snapToGrid w:val="0"/>
      <w:jc w:val="left"/>
    </w:pPr>
  </w:style>
  <w:style w:type="paragraph" w:styleId="34">
    <w:name w:val="envelope address"/>
    <w:basedOn w:val="1"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uiPriority w:val="0"/>
    <w:rPr>
      <w:color w:val="800080"/>
      <w:u w:val="single"/>
    </w:rPr>
  </w:style>
  <w:style w:type="paragraph" w:styleId="3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uiPriority w:val="0"/>
    <w:rPr>
      <w:vertAlign w:val="superscript"/>
    </w:rPr>
  </w:style>
  <w:style w:type="paragraph" w:styleId="39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uiPriority w:val="0"/>
  </w:style>
  <w:style w:type="paragraph" w:styleId="42">
    <w:name w:val="HTML Address"/>
    <w:basedOn w:val="1"/>
    <w:uiPriority w:val="0"/>
    <w:rPr>
      <w:i/>
      <w:iCs/>
    </w:rPr>
  </w:style>
  <w:style w:type="character" w:styleId="43">
    <w:name w:val="HTML Cite"/>
    <w:basedOn w:val="11"/>
    <w:uiPriority w:val="0"/>
    <w:rPr>
      <w:i/>
      <w:iCs/>
    </w:rPr>
  </w:style>
  <w:style w:type="character" w:styleId="44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uiPriority w:val="0"/>
    <w:rPr>
      <w:i/>
      <w:iCs/>
    </w:rPr>
  </w:style>
  <w:style w:type="character" w:styleId="46">
    <w:name w:val="HTML Keyboard"/>
    <w:basedOn w:val="11"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uiPriority w:val="0"/>
    <w:rPr>
      <w:rFonts w:ascii="Courier New" w:hAnsi="Courier New" w:cs="Courier New"/>
    </w:rPr>
  </w:style>
  <w:style w:type="character" w:styleId="49">
    <w:name w:val="HTML Typewriter"/>
    <w:basedOn w:val="11"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uiPriority w:val="0"/>
    <w:rPr>
      <w:i/>
      <w:iCs/>
    </w:rPr>
  </w:style>
  <w:style w:type="character" w:styleId="51">
    <w:name w:val="Hyperlink"/>
    <w:basedOn w:val="11"/>
    <w:uiPriority w:val="0"/>
    <w:rPr>
      <w:color w:val="0000FF"/>
      <w:u w:val="single"/>
    </w:rPr>
  </w:style>
  <w:style w:type="paragraph" w:styleId="52">
    <w:name w:val="index 1"/>
    <w:basedOn w:val="1"/>
    <w:next w:val="1"/>
    <w:uiPriority w:val="0"/>
  </w:style>
  <w:style w:type="paragraph" w:styleId="53">
    <w:name w:val="index 2"/>
    <w:basedOn w:val="1"/>
    <w:next w:val="1"/>
    <w:uiPriority w:val="0"/>
    <w:pPr>
      <w:ind w:left="200" w:leftChars="200"/>
    </w:pPr>
  </w:style>
  <w:style w:type="paragraph" w:styleId="54">
    <w:name w:val="index 3"/>
    <w:basedOn w:val="1"/>
    <w:next w:val="1"/>
    <w:uiPriority w:val="0"/>
    <w:pPr>
      <w:ind w:left="400" w:leftChars="400"/>
    </w:pPr>
  </w:style>
  <w:style w:type="paragraph" w:styleId="55">
    <w:name w:val="index 4"/>
    <w:basedOn w:val="1"/>
    <w:next w:val="1"/>
    <w:uiPriority w:val="0"/>
    <w:pPr>
      <w:ind w:left="600" w:leftChars="600"/>
    </w:pPr>
  </w:style>
  <w:style w:type="paragraph" w:styleId="56">
    <w:name w:val="index 5"/>
    <w:basedOn w:val="1"/>
    <w:next w:val="1"/>
    <w:uiPriority w:val="0"/>
    <w:pPr>
      <w:ind w:left="800" w:leftChars="800"/>
    </w:pPr>
  </w:style>
  <w:style w:type="paragraph" w:styleId="57">
    <w:name w:val="index 6"/>
    <w:basedOn w:val="1"/>
    <w:next w:val="1"/>
    <w:uiPriority w:val="0"/>
    <w:pPr>
      <w:ind w:left="1000" w:leftChars="1000"/>
    </w:pPr>
  </w:style>
  <w:style w:type="paragraph" w:styleId="58">
    <w:name w:val="index 7"/>
    <w:basedOn w:val="1"/>
    <w:next w:val="1"/>
    <w:uiPriority w:val="0"/>
    <w:pPr>
      <w:ind w:left="1200" w:leftChars="1200"/>
    </w:pPr>
  </w:style>
  <w:style w:type="paragraph" w:styleId="59">
    <w:name w:val="index 8"/>
    <w:basedOn w:val="1"/>
    <w:next w:val="1"/>
    <w:uiPriority w:val="0"/>
    <w:pPr>
      <w:ind w:left="1400" w:leftChars="1400"/>
    </w:pPr>
  </w:style>
  <w:style w:type="paragraph" w:styleId="60">
    <w:name w:val="index 9"/>
    <w:basedOn w:val="1"/>
    <w:next w:val="1"/>
    <w:uiPriority w:val="0"/>
    <w:pPr>
      <w:ind w:left="1600" w:leftChars="1600"/>
    </w:pPr>
  </w:style>
  <w:style w:type="paragraph" w:styleId="61">
    <w:name w:val="index heading"/>
    <w:basedOn w:val="1"/>
    <w:next w:val="52"/>
    <w:uiPriority w:val="0"/>
    <w:rPr>
      <w:rFonts w:ascii="Arial" w:hAnsi="Arial" w:cs="Arial"/>
      <w:b/>
      <w:bCs/>
    </w:rPr>
  </w:style>
  <w:style w:type="character" w:styleId="62">
    <w:name w:val="line number"/>
    <w:basedOn w:val="11"/>
    <w:uiPriority w:val="0"/>
  </w:style>
  <w:style w:type="paragraph" w:styleId="63">
    <w:name w:val="List"/>
    <w:basedOn w:val="1"/>
    <w:uiPriority w:val="0"/>
    <w:pPr>
      <w:ind w:left="200" w:hanging="200" w:hangingChars="200"/>
    </w:pPr>
  </w:style>
  <w:style w:type="paragraph" w:styleId="64">
    <w:name w:val="List 2"/>
    <w:basedOn w:val="1"/>
    <w:uiPriority w:val="0"/>
    <w:pPr>
      <w:ind w:left="100" w:leftChars="200" w:hanging="200" w:hangingChars="200"/>
    </w:pPr>
  </w:style>
  <w:style w:type="paragraph" w:styleId="65">
    <w:name w:val="List 3"/>
    <w:basedOn w:val="1"/>
    <w:uiPriority w:val="0"/>
    <w:pPr>
      <w:ind w:left="100" w:leftChars="400" w:hanging="200" w:hangingChars="200"/>
    </w:pPr>
  </w:style>
  <w:style w:type="paragraph" w:styleId="66">
    <w:name w:val="List 4"/>
    <w:basedOn w:val="1"/>
    <w:uiPriority w:val="0"/>
    <w:pPr>
      <w:ind w:left="100" w:leftChars="600" w:hanging="200" w:hangingChars="200"/>
    </w:pPr>
  </w:style>
  <w:style w:type="paragraph" w:styleId="67">
    <w:name w:val="List 5"/>
    <w:basedOn w:val="1"/>
    <w:uiPriority w:val="0"/>
    <w:pPr>
      <w:ind w:left="100" w:leftChars="800" w:hanging="200" w:hangingChars="200"/>
    </w:pPr>
  </w:style>
  <w:style w:type="paragraph" w:styleId="68">
    <w:name w:val="List Bullet"/>
    <w:basedOn w:val="1"/>
    <w:uiPriority w:val="0"/>
    <w:pPr>
      <w:numPr>
        <w:ilvl w:val="0"/>
        <w:numId w:val="1"/>
      </w:numPr>
    </w:pPr>
  </w:style>
  <w:style w:type="paragraph" w:styleId="69">
    <w:name w:val="List Bullet 2"/>
    <w:basedOn w:val="1"/>
    <w:uiPriority w:val="0"/>
    <w:pPr>
      <w:numPr>
        <w:ilvl w:val="0"/>
        <w:numId w:val="2"/>
      </w:numPr>
    </w:pPr>
  </w:style>
  <w:style w:type="paragraph" w:styleId="70">
    <w:name w:val="List Bullet 3"/>
    <w:basedOn w:val="1"/>
    <w:uiPriority w:val="0"/>
    <w:pPr>
      <w:numPr>
        <w:ilvl w:val="0"/>
        <w:numId w:val="3"/>
      </w:numPr>
    </w:pPr>
  </w:style>
  <w:style w:type="paragraph" w:styleId="71">
    <w:name w:val="List Bullet 4"/>
    <w:basedOn w:val="1"/>
    <w:uiPriority w:val="0"/>
    <w:pPr>
      <w:numPr>
        <w:ilvl w:val="0"/>
        <w:numId w:val="4"/>
      </w:numPr>
    </w:pPr>
  </w:style>
  <w:style w:type="paragraph" w:styleId="72">
    <w:name w:val="List Bullet 5"/>
    <w:basedOn w:val="1"/>
    <w:uiPriority w:val="0"/>
    <w:pPr>
      <w:numPr>
        <w:ilvl w:val="0"/>
        <w:numId w:val="5"/>
      </w:numPr>
    </w:pPr>
  </w:style>
  <w:style w:type="paragraph" w:styleId="73">
    <w:name w:val="List Continue"/>
    <w:basedOn w:val="1"/>
    <w:uiPriority w:val="0"/>
    <w:pPr>
      <w:spacing w:after="120"/>
      <w:ind w:left="420" w:leftChars="200"/>
    </w:pPr>
  </w:style>
  <w:style w:type="paragraph" w:styleId="74">
    <w:name w:val="List Continue 2"/>
    <w:basedOn w:val="1"/>
    <w:uiPriority w:val="0"/>
    <w:pPr>
      <w:spacing w:after="120"/>
      <w:ind w:left="840" w:leftChars="400"/>
    </w:pPr>
  </w:style>
  <w:style w:type="paragraph" w:styleId="75">
    <w:name w:val="List Continue 3"/>
    <w:basedOn w:val="1"/>
    <w:uiPriority w:val="0"/>
    <w:pPr>
      <w:spacing w:after="120"/>
      <w:ind w:left="1260" w:leftChars="600"/>
    </w:pPr>
  </w:style>
  <w:style w:type="paragraph" w:styleId="76">
    <w:name w:val="List Continue 4"/>
    <w:basedOn w:val="1"/>
    <w:uiPriority w:val="0"/>
    <w:pPr>
      <w:spacing w:after="120"/>
      <w:ind w:left="1680" w:leftChars="800"/>
    </w:pPr>
  </w:style>
  <w:style w:type="paragraph" w:styleId="77">
    <w:name w:val="List Continue 5"/>
    <w:basedOn w:val="1"/>
    <w:uiPriority w:val="0"/>
    <w:pPr>
      <w:spacing w:after="120"/>
      <w:ind w:left="2100" w:leftChars="1000"/>
    </w:pPr>
  </w:style>
  <w:style w:type="paragraph" w:styleId="78">
    <w:name w:val="List Number"/>
    <w:basedOn w:val="1"/>
    <w:uiPriority w:val="0"/>
    <w:pPr>
      <w:numPr>
        <w:ilvl w:val="0"/>
        <w:numId w:val="6"/>
      </w:numPr>
    </w:pPr>
  </w:style>
  <w:style w:type="paragraph" w:styleId="79">
    <w:name w:val="List Number 2"/>
    <w:basedOn w:val="1"/>
    <w:uiPriority w:val="0"/>
    <w:pPr>
      <w:numPr>
        <w:ilvl w:val="0"/>
        <w:numId w:val="7"/>
      </w:numPr>
    </w:pPr>
  </w:style>
  <w:style w:type="paragraph" w:styleId="80">
    <w:name w:val="List Number 3"/>
    <w:basedOn w:val="1"/>
    <w:uiPriority w:val="0"/>
    <w:pPr>
      <w:numPr>
        <w:ilvl w:val="0"/>
        <w:numId w:val="8"/>
      </w:numPr>
    </w:pPr>
  </w:style>
  <w:style w:type="paragraph" w:styleId="81">
    <w:name w:val="List Number 4"/>
    <w:basedOn w:val="1"/>
    <w:uiPriority w:val="0"/>
    <w:pPr>
      <w:numPr>
        <w:ilvl w:val="0"/>
        <w:numId w:val="9"/>
      </w:numPr>
    </w:pPr>
  </w:style>
  <w:style w:type="paragraph" w:styleId="82">
    <w:name w:val="List Number 5"/>
    <w:basedOn w:val="1"/>
    <w:uiPriority w:val="0"/>
    <w:pPr>
      <w:numPr>
        <w:ilvl w:val="0"/>
        <w:numId w:val="10"/>
      </w:numPr>
    </w:pPr>
  </w:style>
  <w:style w:type="paragraph" w:styleId="83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uiPriority w:val="0"/>
    <w:rPr>
      <w:sz w:val="24"/>
      <w:szCs w:val="24"/>
    </w:rPr>
  </w:style>
  <w:style w:type="paragraph" w:styleId="86">
    <w:name w:val="Normal Indent"/>
    <w:basedOn w:val="1"/>
    <w:uiPriority w:val="0"/>
    <w:pPr>
      <w:ind w:firstLine="420" w:firstLineChars="200"/>
    </w:pPr>
  </w:style>
  <w:style w:type="paragraph" w:styleId="87">
    <w:name w:val="Note Heading"/>
    <w:basedOn w:val="1"/>
    <w:next w:val="1"/>
    <w:uiPriority w:val="0"/>
    <w:pPr>
      <w:jc w:val="center"/>
    </w:pPr>
  </w:style>
  <w:style w:type="character" w:styleId="88">
    <w:name w:val="page number"/>
    <w:basedOn w:val="11"/>
    <w:uiPriority w:val="0"/>
  </w:style>
  <w:style w:type="paragraph" w:styleId="89">
    <w:name w:val="Plain Text"/>
    <w:basedOn w:val="1"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uiPriority w:val="0"/>
  </w:style>
  <w:style w:type="paragraph" w:styleId="91">
    <w:name w:val="Signature"/>
    <w:basedOn w:val="1"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uiPriority w:val="0"/>
    <w:pPr>
      <w:ind w:left="420" w:leftChars="200"/>
    </w:pPr>
  </w:style>
  <w:style w:type="paragraph" w:styleId="129">
    <w:name w:val="table of figures"/>
    <w:basedOn w:val="1"/>
    <w:next w:val="1"/>
    <w:uiPriority w:val="0"/>
    <w:pPr>
      <w:ind w:leftChars="200" w:hanging="200" w:hangingChars="200"/>
    </w:pPr>
  </w:style>
  <w:style w:type="table" w:styleId="130">
    <w:name w:val="Table Professional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uiPriority w:val="0"/>
  </w:style>
  <w:style w:type="paragraph" w:styleId="143">
    <w:name w:val="toc 2"/>
    <w:basedOn w:val="1"/>
    <w:next w:val="1"/>
    <w:uiPriority w:val="0"/>
    <w:pPr>
      <w:ind w:left="420" w:leftChars="200"/>
    </w:pPr>
  </w:style>
  <w:style w:type="paragraph" w:styleId="144">
    <w:name w:val="toc 3"/>
    <w:basedOn w:val="1"/>
    <w:next w:val="1"/>
    <w:uiPriority w:val="0"/>
    <w:pPr>
      <w:ind w:left="840" w:leftChars="400"/>
    </w:pPr>
  </w:style>
  <w:style w:type="paragraph" w:styleId="145">
    <w:name w:val="toc 4"/>
    <w:basedOn w:val="1"/>
    <w:next w:val="1"/>
    <w:uiPriority w:val="0"/>
    <w:pPr>
      <w:ind w:left="1260" w:leftChars="600"/>
    </w:pPr>
  </w:style>
  <w:style w:type="paragraph" w:styleId="146">
    <w:name w:val="toc 5"/>
    <w:basedOn w:val="1"/>
    <w:next w:val="1"/>
    <w:uiPriority w:val="0"/>
    <w:pPr>
      <w:ind w:left="1680" w:leftChars="800"/>
    </w:pPr>
  </w:style>
  <w:style w:type="paragraph" w:styleId="147">
    <w:name w:val="toc 6"/>
    <w:basedOn w:val="1"/>
    <w:next w:val="1"/>
    <w:uiPriority w:val="0"/>
    <w:pPr>
      <w:ind w:left="2100" w:leftChars="1000"/>
    </w:pPr>
  </w:style>
  <w:style w:type="paragraph" w:styleId="148">
    <w:name w:val="toc 7"/>
    <w:basedOn w:val="1"/>
    <w:next w:val="1"/>
    <w:uiPriority w:val="0"/>
    <w:pPr>
      <w:ind w:left="2520" w:leftChars="1200"/>
    </w:pPr>
  </w:style>
  <w:style w:type="paragraph" w:styleId="149">
    <w:name w:val="toc 8"/>
    <w:basedOn w:val="1"/>
    <w:next w:val="1"/>
    <w:uiPriority w:val="0"/>
    <w:pPr>
      <w:ind w:left="2940" w:leftChars="1400"/>
    </w:pPr>
  </w:style>
  <w:style w:type="paragraph" w:styleId="150">
    <w:name w:val="toc 9"/>
    <w:basedOn w:val="1"/>
    <w:next w:val="1"/>
    <w:uiPriority w:val="0"/>
    <w:pPr>
      <w:ind w:left="3360" w:leftChars="1600"/>
    </w:pPr>
  </w:style>
  <w:style w:type="table" w:styleId="151">
    <w:name w:val="Light Shading"/>
    <w:basedOn w:val="12"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2024-11-20T15:01:00Z</dcterms:created>
  <dc:creator>Ndiforngu Ateh</dc:creator>
  <cp:lastModifiedBy>Ndiforngu Ateh</cp:lastModifiedBy>
  <dcterms:modified xsi:type="dcterms:W3CDTF">2024-11-20T15:19:22Z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7A18B1D725A24D9DB265CA2EA72D6A1F_11</vt:lpwstr>
  </property>
</Properties>
</file>