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E807C" w14:textId="77777777" w:rsidR="00EB078D" w:rsidRPr="00BF52C6" w:rsidRDefault="00EB078D" w:rsidP="00EB078D">
      <w:pPr>
        <w:rPr>
          <w:rFonts w:cstheme="minorHAnsi"/>
          <w:noProof/>
        </w:rPr>
      </w:pPr>
      <w:r w:rsidRPr="00BF52C6">
        <w:rPr>
          <w:rFonts w:cstheme="minorHAnsi"/>
          <w:noProof/>
        </w:rPr>
        <w:t>Appendix 1</w:t>
      </w:r>
    </w:p>
    <w:p w14:paraId="7983C72C" w14:textId="4F287549" w:rsidR="00EB078D" w:rsidRPr="00BF52C6" w:rsidRDefault="00EB078D" w:rsidP="00EB078D">
      <w:pPr>
        <w:rPr>
          <w:rFonts w:cstheme="minorHAnsi"/>
          <w:noProof/>
        </w:rPr>
      </w:pPr>
      <w:r w:rsidRPr="00BF52C6">
        <w:rPr>
          <w:rFonts w:cstheme="minorHAnsi"/>
          <w:noProof/>
        </w:rPr>
        <w:t>Plant species occurrence in semi-natural grassland (N=13), forest edges (N=50) and midfield islets (N=13</w:t>
      </w:r>
      <w:r w:rsidR="00D870CB" w:rsidRPr="00BF52C6">
        <w:rPr>
          <w:rFonts w:cstheme="minorHAnsi"/>
          <w:noProof/>
          <w:lang w:val="aa-ET"/>
        </w:rPr>
        <w:t>0</w:t>
      </w:r>
      <w:r w:rsidRPr="00BF52C6">
        <w:rPr>
          <w:rFonts w:cstheme="minorHAnsi"/>
          <w:noProof/>
        </w:rPr>
        <w:t>), type of flower morphology (lip, head, bell, funnel, disc, flag, brush, pollen rewarding or na=not applicable), and if the plant has fleshy fruits (Y=yes/N=no).</w:t>
      </w:r>
    </w:p>
    <w:p w14:paraId="4F7CD0AE" w14:textId="77777777" w:rsidR="00EB078D" w:rsidRPr="00BF52C6" w:rsidRDefault="00EB078D" w:rsidP="00EB078D">
      <w:pPr>
        <w:rPr>
          <w:noProof/>
        </w:rPr>
      </w:pPr>
    </w:p>
    <w:tbl>
      <w:tblPr>
        <w:tblW w:w="8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1170"/>
        <w:gridCol w:w="960"/>
        <w:gridCol w:w="975"/>
        <w:gridCol w:w="1366"/>
        <w:gridCol w:w="960"/>
      </w:tblGrid>
      <w:tr w:rsidR="00BF52C6" w:rsidRPr="00BF52C6" w14:paraId="39AEF6A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25E7A0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bookmarkStart w:id="0" w:name="_GoBack" w:colFirst="6" w:colLast="6"/>
            <w:r w:rsidRPr="00BF52C6">
              <w:rPr>
                <w:rFonts w:ascii="Arial" w:hAnsi="Arial" w:cs="Arial"/>
              </w:rPr>
              <w:t>Species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D7D329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Semi-natural grassland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09C97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Forest edge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D8263B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Midfield islet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E3972D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Flower morphology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F7CE3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Fleshy fruits</w:t>
            </w:r>
          </w:p>
        </w:tc>
      </w:tr>
      <w:tr w:rsidR="00BF52C6" w:rsidRPr="00BF52C6" w14:paraId="36A1DEA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83993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Acer platanoides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3E41FD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A6E8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B373AA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0D32F6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CD7F8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B5E843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AE724C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Acer pseudoplatanus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07BA38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3DC1A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63BA37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8FB379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90858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7C5BA8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402664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Achillea millefolium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B1B86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0926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C0E76C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1F00D0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0CA1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A0639B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792D07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Achillea ptarmica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6557C1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86640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6B8736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D3010D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0384B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5CEBE8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BE0086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Acinos arvensis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CAF2DB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7A68B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E1082D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A78085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E5893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A66A50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76F306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Actaea spicata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FA1D66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AC3E6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0E4078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702CD9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  <w:noProof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9709F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1D97148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ED58B8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Aegopodium podagraria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1579F2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81697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4B7F3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FFE324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DBD56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442F83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7FA804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Agrimonia eupatoria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0177DA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3C5E6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6FECDF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830652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  <w:noProof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A6777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C9E5AE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83813F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Agrostis canina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A63C6D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D048E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18A7AB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891ED4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47DAB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D92BC5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211064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Agrostis capillaris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22B0BB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6C51B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E8830E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9C8E0B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619B6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5507F8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150493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Agrostis gigantea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015CD9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7D41C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350FE9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5434F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55815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D739B1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C389D4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Agrostis stolonifera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2F7959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31F2E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A3F90B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39F60F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57F58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E00B83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7122AD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Agrostis vinealis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F0206E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D0418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F6EE84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CD1DEE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605DF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EFE813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CA83C1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Ajuga pyramidalis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D16594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6CF77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85DE93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5C7E4A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9BAB1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A24229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4AF22B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Alchemilla cymatophylla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DD3D8A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2BDA3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45F050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C5105A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53D52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B59BC5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74EC46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Alchemilla filicaulis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3D1984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CCCFF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E52F23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F23571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0D3C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5E3DD4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C9ADB7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Alchemilla glabra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BE1AB0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6C47F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411058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C0DD41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8F9F6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62F245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1ADE8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Alchemilla glaucescens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7C9F1A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481E9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ECB0E1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EE7F31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6509A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0501EF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99279B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Alchemilla monticola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355613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7E4F3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1B2F17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8E52F7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5A3FD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2B193D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CC1510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Alchemilla murbeckiana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F4E958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CBD63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AE65C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264E35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724AE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1CA05F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1821B0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Alchemilla plicata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75335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45DE6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9714EE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AED1D6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8DF3A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F96B9F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E53D7E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Alchemilla subcrenata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18FA15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2CD22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8871CA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263F21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4B1CA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D98603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4680E6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Alisma plantago aquatica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6FDFDB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FBC72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E12E87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66C44B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95F30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47D004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9B07C5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Alliaria petiolata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2A0173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A65B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31655D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AE7892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85363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A0EF40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A7FC87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Allium oleraceum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339FA3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419F7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A8EB5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FD4EAB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3DC08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82F23A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AB457E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Allium vineale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39C3A7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7AC38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FAB56D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B2FB00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7FE2D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F513A7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377C90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Alnus glutinosa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568326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62E5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211D75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17E24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4A454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1440F9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A3BE5F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Alopecurus geniculatus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6F29B5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3EF5B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E6500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3C3215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E2222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B2D95F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B164E3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Alopecurus pratensis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1C4AA8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CF604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EAE409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DF0B9C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1491E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2B9FB3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EDE2E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Amelanchier spicata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CB03F9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8460F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189C1A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CD6BAD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C9F49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6E8C593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3E707B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Anchusa officinalis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12064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C9E9D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71BE30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3E221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252F1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201505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946DD2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Anemone nemorosa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EA01E0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ACD71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4C4AAC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7D8864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  <w:noProof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A3766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3E6C61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774D38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Angelica sylvestris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7E4CB4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570A5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9351B4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565358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C2A2A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8359B5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74B6AD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Antennaria dioica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34F13F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BEFF9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95F471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73779B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45A0C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27BAD4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B95BA3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Anthemis tinctoria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A15A6C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AAD44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39DF73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E22C46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D4F30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9F1CE8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DB2777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Anthoxanthum odoratum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29F17A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5B5DA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82580E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1CFF51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FA49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4A43E1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C8CDFF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Anthriscus sylvestris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3781BA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C9E69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99FA0D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BEA599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7B7E2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E479C4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BEFE07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Anthyllis vulneraria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C82E75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F27BC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58271F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85A8B7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A5F8D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102F6A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C424F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Arabis hirsuta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6E2F6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1CADE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3480C7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E1449F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665CC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B6AD3D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9BDE1E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Arctium tomentosum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49118D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72BE7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6024E5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1857C9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0A4E4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F47FFC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C4CA55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Arenaria serpyllifolia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370894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4E130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13C9E8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D9B6B1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68A32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227C70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82C9C1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Argentina anserina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26CB85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E956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595EB4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37037D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1A472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51A4E5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B0A618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Arrhenatherum elatius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84C750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32401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AD2B00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FB8541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7FA64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E98784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D3CAFC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Artemisia vulgaris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C2F6FE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E3F2B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DE41AF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2EC766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8788D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C97C19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A4AA75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Athyrium filix femina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D0277E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BE44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8440D4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5BEC6C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DD3DC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931BA2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4EA0CC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Avenula pratensis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1F9091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F305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24E6A2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54B06E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5490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FCC04C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3BE9F7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Avenula pubescens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2F86E6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B0148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111225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9602C0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8574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D51963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0DF409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Barbarea vulgaris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FBEEBC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6901C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976BF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B9514A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455EC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AF2C2C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DFB9B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Bellis perennis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888BB3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8203D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6DB36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2D66BA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EBB10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884E58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E26AAA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Berberis vulgaris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C6D8D2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CCEB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D82FBD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504824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06E4D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E58397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D66C12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Betula pendula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A0C4C0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CDB37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26A869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BB9343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148C5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3D04D4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9A1B1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Betula pubescens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B1C72E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6FDE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7AF410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95D9C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56463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F1BF8B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9305C9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Bidens tripartita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F5D5D4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D15F9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A4DE18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8D2BE0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D205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3AB9A8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F20642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Bistorta vivipara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8AE51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71045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4C00E2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6EC409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75D6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A0E569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953C9E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Brachypodium pinnatum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E75070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9C1B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1D0E8F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6860CD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A78E6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75DC81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31CA48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Brassica napus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CE1191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8DB60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18DA08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15467C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1D5BF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FD2913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3D18DB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Briza media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935A4D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01379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BBDE53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F0FF8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3E26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782E00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C19E37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Bromus hordeaceus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838291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8C4D0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A7446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9C6920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DE482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0D8B76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2D8460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Bunias orientalis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E0449B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8C1DD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B6265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8EA295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41FEC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69912B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5015F8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Calamagrostis arundinacea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0B9DDB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7A6C2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493C5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3FA3B2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BBA44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4B4A14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9703D7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Calamagrostis canescens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1F3CF0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5A51F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106D4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E18204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9AD39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36716E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09CBF1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Calamagrostis purpurea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85BD76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647D6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82B246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A20F47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4F39B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8060DF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4E740F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Calluna vulgaris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6B4067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69E38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04B283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E51610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03133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937AF9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B535BF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Calystegia sepium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7FAB31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B48BD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4646EF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C021A1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funnel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AF40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9A2558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8593C4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Campanula persicifolia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2696D1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8BFA2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207A2E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A0216E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351CE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BE346A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3B8222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Campanula rotundifolia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A03845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F8EA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F50C0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8032D4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ED04F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EE8879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91B2C5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Campanula trachelium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28203F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DEF14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3DADC6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E462A7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D8094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2E9AF1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9A6786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Capsella bursa pastoris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267063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66B90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0D6541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963AB9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BAF8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DD1A09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9EEF4C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caryophyllea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F312D9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AED5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A46E1F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C57EEC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70935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D7F445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E0B745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cespitosa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87BD8A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33090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AED6E1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1A626F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311F0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F08DE8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66D11A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disticha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149E91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7EDEA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D30B6A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0DD47B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161A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6606B1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24D5F1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echinata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D46003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826E4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3CCA9A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D943C3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D5C7D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3D261E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BF9C92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ericetorum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8A65E3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7952A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6648F0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ACF1E5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CCA49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EAD475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902FE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flacca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2EF88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598B6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8453B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30170E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55766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D6B7FA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8974F6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flava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FCD874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CC2B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5B4671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4E4804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1AEFB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12E442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00DBFC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hirta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A83FE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D6BF2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D712AB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97FA01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2E743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943B3C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6F9F0B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nigra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D93DD0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92CD8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6E37D2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045E59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868F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98DF29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55576E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ovalis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ABFFF1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AA20E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3BBED1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B8382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37C5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A3CAC9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5A1217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pallescens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18CAC9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C4F93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B9971D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8B1549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071EF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DA0053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4B6378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pilulifera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D7C4C7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8E740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8071C7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3DC0A3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8021D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22AB3C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EF5A27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rostrata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067917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4560D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0A02E3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C1A746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EFC37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0090C4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B3FA3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Carex spicata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3696C5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6D1C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AF0A8C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D87B50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38CC7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70B874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62812B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Carum carvi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A6224E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2DD35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312416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E648D4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8C9A6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E25E68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0519B4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Centaurea cyanus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5BF40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136CD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543794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88F83D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C17EA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FDA05A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F09928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Centaurea jacea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D47E5F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4E1E2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1E7ADD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003D0C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6CBE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2F1CE2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A177F0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Centaurea scabiosa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27031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19FB8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0D2845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72CD16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6A52A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B0A1BE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17DE18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Cerastium fontanum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54165D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EC974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773BAF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DD920A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C5744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FD1C0E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DDC9C8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Chamomilla recutita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36D77F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A08DC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F6B207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BC88E8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0FC3A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4AE773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CE117B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Chamomilla suaveolens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25850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0C8A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92F56B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81DCF7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AC07A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FF97D1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41F97B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Chelidonium majus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B0C76E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39C4C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B3E9F6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C75B9C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  <w:noProof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64400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D1119A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14019A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Chenopodium album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3249D5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B4061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B5B70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DFCD8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09DA8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B3EBE6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410EBE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Chenopodium polyspermum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836385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1CF38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8B7F85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4BEB0B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8F37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24204D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11ADA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Chenopodium suecicum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E43B1E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0BE3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12FE80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5E4136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C83FB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97207E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9C1458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Cirsium arvense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6957BE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BF0C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F47FFC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82D31C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DBF5C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E5F0FA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6A5EC9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Cirsium helenioides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671C46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89819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73C1D7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84277B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F8083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FEE0FB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FE92B7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Cirsium palustre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F34BF4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9A10B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27FBF6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9DEAF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FECC3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F86C79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ADE756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Cirsium vulgare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34A4BE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4FB1B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060B10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87489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B9949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C77AAB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0A3B81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Clinopodium vulgare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3D8E6D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1DE78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D48234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37D15B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B78BB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0978C3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5DD3A5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Convallaria majalis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3152D2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71CE1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EFC268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A5F626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4F2DA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7E51958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0EB731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Convolvulus arvensis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3AC553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4ECB1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AD1371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73A9CF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funnel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A440A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3C0130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AE2E2F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Corylus avellana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D2A061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3914A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8D8F74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693E8C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5660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AEE4DA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AA6737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Cotoneaster integerrimus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EA8957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7ACC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5F1DB4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A75BEC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funnel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24DAE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5918888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326881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 xml:space="preserve">Crataegus sp 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83FCB9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718B7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901171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9DFE80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D46AF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32160FA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D3B8F1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Crepis paludosa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0EE627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435C2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732E2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61A4BB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D817C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C03B3D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3626C8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Crepis praemorsa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1E9629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78DB0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4778C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9431B3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77FBC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EF4128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51683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Cynosurus cristatus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BACF08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93DD6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7A1B65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1DE416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7F5BD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3764F6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47714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Cystopteris fragilis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75FA46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31FE0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7EBDFE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EF9C76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63D1D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D750CC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CD190C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Dactylis glomerata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EAB815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8D29F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690AAD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6F71BC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F260B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0A7C9A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E77B5B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Dactylorhiza maculata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182E0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E309D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4FD553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5BB369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28F76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A26AAF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FF04EC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Dactylorhiza sambucina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10B283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11E25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D24740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A83FD4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9819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136CF5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8792C0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Danthonia decumbens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B9AFD2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EDCD1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4E250C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9420F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68E57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F397FE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EBCBAF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Daphne mezereum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95D22F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14556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81C706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610C87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 xml:space="preserve">disc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E66E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4117BA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BED8DC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Daucus carota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36542B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BD597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11F300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481928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DED15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068CFC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DC0897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Deschampsia cespitosa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E67242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E2B84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5C5041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239CC7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65548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894AD9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FF8E8F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Deschampsia flexuosa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B0EA22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706C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304B6A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6E108A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15C78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8395C7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AD40CA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Dianthus deltoides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3F6A00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656D3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91C379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A8E714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9D8D1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65CA10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B9DA0F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Dryopteris carthusiana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9350C1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1E429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AEEAD4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17B06C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C046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9FE4EB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A9A097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Dryopteris filix mas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26A137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79922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4E988F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E373FB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9367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2F8186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C1E92A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Elymus repens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BECF8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F8775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307EF0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26A650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B32DF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2B15BC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2CD0B0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Epilobium adenocaulon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F2BC1D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B809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B508C4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C21418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DC90F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4CB857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91A75D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Epilobium angustifolium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726F0A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EAF7C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030879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0CDFD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70BB3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CC6BB1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ECB5D6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Epilobium ciliatum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ACAFCF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57E46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EE123E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E2AED0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D4AB9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AD1DC7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F03F39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Epilobium collinum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5A3BA7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3581A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0BBF1B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5357BC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D99FB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C83C08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003B4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Epilobium montanum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91E082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2B559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97FA67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1224C4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D4C48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2D685E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57D432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Epilobium obscurum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185CF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6F06F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F6B99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DF1BC8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D9AD3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FCE239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ADB928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Epilobium tetragonum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49069C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36EE5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D62E4A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5EB0BC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307A3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4897E3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2374E5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Equisetum arvense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EC613B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EF035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F60BCF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D3DE95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2E268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5EC500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9BB9DA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Equisetum palustre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D9D01A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55AE7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11432E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EF0953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9930A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A6DAFE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5C81D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Equisetum pratense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927419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0C7D0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4242A7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A7ECDC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AA543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5CDDB7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D01F66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Equisetum sylvaticum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F55A9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4DB6E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46FCA4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FB1309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A1B5F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E65095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568E97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Erysimum cheiranthoides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4D1BC3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2E947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F01CD0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32369C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9E927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AFA496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52508A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Euphorbia helioscopia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8C8EC2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18114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95A748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E3451C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3316B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190E6A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EDE209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Fallopia convolvulus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A94776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B66A2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D129CE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E19274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038EF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FB4D1B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EEDB31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Fallopia dumetorum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FFB6C9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80C4F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6117D9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80CE54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C578B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B5EA6F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6DED73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Festuca ovina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DF227A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E7012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22377A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5B216B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1E242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4BB800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937482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Festuca pratensis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8D83A3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3E2A6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DEE2DE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564BC0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8E5E1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9BBDDA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82B5BD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Festuca rubra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26E418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D3F73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0C09EE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89DB3A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02DBE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BFAE0C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7331F3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Filipendula ulmaria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F42639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F472E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CE9AF5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BF93E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D70C2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289409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28E289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Filipendula vulgaris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2B894E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345C0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9BB2C5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CA00CF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1E755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30628D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67F7F2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Fragaria vesca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43CD72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16B58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B3FDFE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C7C85A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20BD2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7D11113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E596A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Fragaria viridis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749BD2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EB0F8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EBED5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A1EEE0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9F4B1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2731B8D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2CF477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Frangula alnus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4F5BF9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C45E3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25E898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FCF6A1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26EBD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76C7C76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98D235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Fraxinus excelsior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691978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6EBE2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580D8B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B06F7C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5CDE4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65FD64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9394EB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Fumaria officinalis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68DF1B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7FB40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42A5E9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87C805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54FC4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F54F59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5AB9C5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Galeopsis bifida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3995A8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33756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A2B509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ABEE9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17564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29BFE0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95EBD5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Galeopsis speciosa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2923C0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166D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A8127C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7DFC03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DD6C9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C2EACB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56D213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Galeopsis tetrahit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6A030B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78DDD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9E3CF1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38C3F2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5EC16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BE1A24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5A3CA1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Galium album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78C61E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95497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D31276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1C2C42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EC360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BB8CBC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A1B61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Galium aparine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77EE23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B8626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1A47CE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E59C36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AA137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7253E8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B6DDF6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Galium boreale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11FDA3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03567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119991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E13744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60AEF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E1AE37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ADBAF9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Galium palustre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8ECB7D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5631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1BB155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12E0C8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A4AA0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145D14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8955D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Galium uliginosum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523132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A2C0A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7C54EF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773F99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3B840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E234E0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E7A292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Galium verum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F894BA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273B8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922797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A9992A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9C101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C04CFB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B762C0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Geranium pusillum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F82EFB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321E2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6BBE1F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0D876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56624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FF0953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FA0EFA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Geranium robertianum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C179E2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1C3ED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3A3F98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4A788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23F16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CAF8D6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B9963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Geranium sanguineum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69A779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EB0AE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A0D8C4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4CBED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5C0EC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9280E5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5CFBF1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Geranium sylvaticum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DE1E08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70078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DDD36A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A87A85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5230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D05E1D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0BA9A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Geum rivale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1B8009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FB6C7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A7CB46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D21F18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3B38F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7AB8E9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5B56A6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Geum urbanum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BBF592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CB999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BD0E63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81C9F1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0F869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AD0196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B8A567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Glechoma hederacea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52375E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702AD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6284B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2F2CA8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5173B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6E5C24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C6C596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Gymnocarpium dryopteris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3AF2A2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F0CA3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D89CA8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A2CCD7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D2BE9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985182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75BE6F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Helianthemum nummularium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BB7F67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76BBD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511496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339B8A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6EB0E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4AFB07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1FD987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Hepatica nobilis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8CFF64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91B0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CFFB74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927452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940C7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EF3906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31085C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Heracleum sphondylium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BE983B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6E0EB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138690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C2177B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F9DF2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69F4AC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0F764B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Hesperis matronalis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DE0454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CFA66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C300B9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A3AA7C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4469E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2CBFDE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804DD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Hieracium cymosum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DBA36A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D0877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9E949A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5BC583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907B0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C01D9E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6D767C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Hieracium hieracium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0B4D1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E53C8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C4F9D9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55DC3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31868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A7BA9C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E125BD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Hieracium lactucella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15A6C4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F7939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8E6C8F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8B9CC4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DDCFD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ED375E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52DDB9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Hieracium pilosella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B4DF99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6CBF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BEDA5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6E5207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1BF6B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63B226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15F396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Hieracium tridentatum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D2AAC8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2A0ED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D88066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6697A9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9124B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55CD6B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5A2B42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Hieracium umbellatum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DE669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638C9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51544D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BFF9B3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F1768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76B046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5A5CA6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Hieracium vulgatum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452936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EEBD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7F6146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679CD2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C0E05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40DCF6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F95CA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Hypericum hirsutum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093CD5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9224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7E5B77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2BB513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27FC7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B93D73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0DB732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Hypericum maculatum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DDD37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AD842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DB458C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ABEF7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392D8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248CD7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1B3AC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Hypericum perforatum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4FADB4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BAC92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6C2890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010629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A2C41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67D19E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E00244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Hypochaeris maculata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67C98E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0298F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FB39E7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8D3077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D0FCC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8FB59D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857B00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Juncus articulatus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709A33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C81DB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3281AE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49C85F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CBB56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4B9BF2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DB20E4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Juncus bufonius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2DB9C9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12B63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EE5AE7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C627AB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0BCCB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9C5A6E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4E7356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Juncus bulbosus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4F7878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17365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08D4BF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7A8868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3D67D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5FC604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EA0D92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Juncus conglomeratus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BB7F3A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0B2DE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6EBCC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F20B4A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BF326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E93077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E06174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Juncus effusus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AB7BAF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8C43B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10F715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87CF67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0832D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2BE901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9935F3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Juniperus communis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5B79C4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F393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E66072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B2E10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4B59B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2A7804E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3AB63F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Knautia arvensis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126630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B2DA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07A952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9B8CF4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F40BD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CBF995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961408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Lactuca serriola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2F450E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CFB48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84DBBB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9276B6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50BF1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9DE7CB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D69889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Lamium album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4AA3D0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F53C5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819CCC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0D18D9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32972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BE87C8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762D9A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Lamium purpureum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645F5C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F1A52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559EA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58B59C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FF72E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536DB9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0FF560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Lapsana communis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E947A2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1FE13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F0F14A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09739A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8CB63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16EDE5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493A6B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Larix decidua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F70B44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C08E7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326251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9692C6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A72B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2E326E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555B5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Laserpitium latifolium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42D859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6BE52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341D7A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FFB62D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0B69B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01AE29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F58908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Lathyrus linifolius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3ADB41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E25B1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BCCD2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BC0CA3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1A402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293866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2749CD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Lathyrus pratensis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EB0DA7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B9C73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F1C8D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579D9B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A2B1F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FEFE25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0975C7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Lathyrus sylvestris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9C2BBD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ACD79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7D75CF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C16A16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3A202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AA6898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0CBE92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Lathyrus vernus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9BCF94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B4E1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33346A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12915D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37759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2FD523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1F5F26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Leontodon autumnalis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362344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7BC11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BAA4AA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EFF636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94513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F7A5ED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B473B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Leucanthemum vulgare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6C1A61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0C9F7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54F329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A5381F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AE082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45F093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495F05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Ligustrum vulgare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7323DD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7A54F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919E48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161D77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funnel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94CBE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E28EE5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CF0DC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Linaria vulgaris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F3F83C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AF706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F7772E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480328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1F55B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014893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34BEF0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Linum catharticum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31E73B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4A94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2352A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CBB92C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FB5C6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5A8DB0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EE042C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Lolium perenne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C6E3FD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94888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9477AD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63F657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2543D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ACB7C2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9E8B89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Lonicera periclymenum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FFF947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EE5D0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5730B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97F2FC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57EA7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4C25E67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B65B2B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Lonicera xylosteum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786D1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27C67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2F4FE6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BCF5F2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81159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6B6BD6B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5080D2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Lotus corniculatus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0EE960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FF194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478DD1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BC6475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ABD73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6A9FEC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319B2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Lupinum polyphyllus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BF1223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BA205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B78C38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2F2559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CAF87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BDE00E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2A0490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Luzula campestris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A1F3E0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9A94B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448F17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D648E7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BB41F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A924E4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ED4D6B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Luzula multiflora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63ED51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80E72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330DEA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4DA361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5AA5A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E23645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9D1429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Luzula pilosa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BF3D0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A1FD0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87561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A2FB7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AC256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D1D0C0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ECC3BF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Lychnis flos cuculi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C26141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DE16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20AF85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9E6166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F6E78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333569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E62FDD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Lycopus europaeus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6B0519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378BD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EFD6DF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B71281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funnel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1B3E5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1F3DDB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38CACC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Lysimachia vulgaris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6CC24C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ACE8A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4650A4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34842E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3C4A1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CB68D2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38D86E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Maianthemum bifolium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77E1CF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29617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A8E1DC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91930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6BB2C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36B89C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251091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Malus domestica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9D6E35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DB6F1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441CF4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BBA7FC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C602F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34AC161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F907F6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Malus sylvestris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574D83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98174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BC253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8FC5D3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91490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629FF94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8D779A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Malva moschata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D6379C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42926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0F7DA4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F7DB39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6004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2BC9BF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E2AD48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Medicago lupulina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C27768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FA60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042974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5B160A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D47C9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EE03DC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8B8879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Melampyrum cristatum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A373D1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3092B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67A83F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525D87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ED8A5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7E7858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BAE30B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Melampyrum nemorosum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490A6C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5A7A7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618986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89B35E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6ED4D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6C1017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7FB8FC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Melampyrum pratense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8C85E9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E1029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82D6F3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2105D5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D9633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F8967A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560FD3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Melampyrum sylvaticum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4DE93B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D6064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2BAFAF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A3A287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2F8EE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1329E3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559DBD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Melica nutans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3548C9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A27ED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DE9770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087D50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04620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FC4BCD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DED33E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Milium effusum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FECB8B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76831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88F0D6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302D7F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237EC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0789AC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98E592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Moehringia trinervia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5000CF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FDE54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051993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56F338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17F75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D25709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DD6739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Molinia caerulea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71C99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38DDD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3A2AED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31A10A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FD80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0D0F1A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05C7DC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Monotropa hypopitys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7516AD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7BD12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E12CCD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248EC4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9E5FE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28063C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AD3BFB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Mycelis muralis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86E38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68440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6059DB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080A75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A1568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221853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280F67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Myosotis arvensis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87B914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8192D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0EBC6A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02FFDF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2F6AC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FC23E4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B00EFF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Myosotis laxa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E03A8B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6CF66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834EF6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1D05E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B38A0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610E28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9DCE61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Myrica gale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A72E8C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58E28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DF70C6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9A4215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9FD08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8AACEF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0CE3F8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Myrrhis odorata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36942D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360F8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CFF0E6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FD772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55911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53DA2A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BD3478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Oenothera muricata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36CDA4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FF429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8A98DE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BB630A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75976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EE9501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894E96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Orthilia secunda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3CA27D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67821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6F70A5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E5599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F67B6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F39188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7B1B61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Oxalis acetosella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7A2FAB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78924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6905AD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AF930D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D44A7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63418C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C6E214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Papaver dubium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80033E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D50A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A085BC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DB4D61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85846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19E6DE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7A8B76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Paris quadrifolia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E90F48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01165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6C3C04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EB4637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58E03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09DA659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5EC160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Persicaria lapathifolia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D16113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9E47E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D3A926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B109AC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0E478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30CE67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A7885D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Phalaris arundinacea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CB321C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22E01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7FC0A0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B18A9E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3B893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A1FAD2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0F14B8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Phleum phleoides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3EA4E2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C53A8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F626F3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E521AC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D91C4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3E8F35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C43BD8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Phleum pratense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DCB2C5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705A2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F3F302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6274BE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97501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1F49D8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ACB96F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Phragmites australis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F6C279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38018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6A090C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8DF2D9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E4A0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340AAB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04D3DD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Picea abies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E49E7E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5336E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76D30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2D851A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C1A76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3A9609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2E1BEB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Pimpinella saxifraga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95F427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856EA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7F1CE1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27BF34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313AC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A013B4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3EAD7A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Pinus sylvestris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35FB2A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56799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583F23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1F0300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70372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4F609B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C4CA1D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Plantago lanceolata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2E85BD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171DB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CDAF52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6FAC70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B35CA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66BA5E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DE0BC2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Plantago major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19E0C5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4D257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5A37D0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C016F3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14938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DD39FC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AC7D02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Plantago media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E88539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FB73F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F9D8A3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9CC9A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49587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6EAEA5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AA65BC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Platanthera bifolia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B1AE49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C12B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AA6579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A7B7EB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BA2A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8FD6F1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D2CF45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Platanthera chlorantha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0A71E5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442DA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0971F2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093E93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6619E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55919F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D9CA4E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Poa annua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D6FAF1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9D493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D0EBBF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94EC03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31AA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2981C4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6451DE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Poa compressa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499CBD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2CC5C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FAB32C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5C73EC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C02D5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CCF88B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0828A9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Poa nemoralis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B0AB94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7312D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AA69C7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4CD83A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418D1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9E3EC0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0BDE0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Poa palustris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F67E08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1DE3B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8B5348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AABF09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3A6F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761972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7E28CB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Poa pratensis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93DA0A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48DB6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2166CE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15D2D1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96B9C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701701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5F186A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Poa supina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DC8287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C5F92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FF3704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92664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F6CC1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5C932A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D36105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Poa trivialis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E1E190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B3BEB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1A87F1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8219FC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FB752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BCD088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2A9FFD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Polygala vulgaris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EC8077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D404F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2CFB7F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5D28EE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C1D31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65699E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3CC183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Polygonatum odoratum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7C946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A18A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338912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C26170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4E63C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CE4F1C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35B90E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Polygonum aviculare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AD3DC1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AF524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CF3FA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6EA881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736B3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6CBD8A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61D10A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Polypodium vulgare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413AB1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97201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DB7F06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48F2AB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6578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931B24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54373E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Populus tremula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7C355A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B948C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E2A9A3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36C182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E7BC5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E99F32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290D8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Potentilla argentea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9C62C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A53AF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7D2AA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7F3561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3A3F4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B0B816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312557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Potentilla erecta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165B3D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AFF68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A9142D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1BE982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DF429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D41FEB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36F929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Potentilla reptans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A56E28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3E0A3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11A0B6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F33AC1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5E6B2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0B597F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7D50E1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Potentilla tabernaemontani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389716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CF497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D43238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3B74AE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C0B39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1F2EBD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194CE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Primula veris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4CAAAA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01ABA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122D71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0A3959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AF30E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CC8AD5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F4EC1F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Prunella vulgaris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B7319C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B11FB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B19A3E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1B12C7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035B0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189DEC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9AE7BC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Prunus avium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5CF26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11934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84C7CE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95FE5B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FD2BE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60CE027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134A2C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Prunus cerasus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B54A8D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DF361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32A402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6ED174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A2CE3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4F24AC2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A42BF4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Prunus padus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DB07A9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5B68A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BCB26F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BA37A9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A30C8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27327C1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CED197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Prunus spinosa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EF737D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25D06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EB8DA1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493293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A1687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4912DFF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6D07C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Pteridium aquilinum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74A6F1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94216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6D1CBF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98AF6B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27632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939DA8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4273E6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Pyrola media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090F0C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7288C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BF5AC0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AD681C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3EAB2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8E75DD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B82411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Pyrola rotundifolia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F070E1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B4EEF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44116D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015C8B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C0E39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3BD35B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F08AA7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Quercus robur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A81A15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17E4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19363F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E6FC86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6751E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611E2F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CC2E64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Ranunculus acris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C08229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2469B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2F8E11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0E0AF2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AC966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7231FA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73C6A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Ranunculus auricomus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3D660D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4E161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8B1245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ECB6D0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2387F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A7AB37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982058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Ranunculus bulbosus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C19C7B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102E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BDB38F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424B28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E1760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CEBFD1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044389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Ranunculus flammula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43C00E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FC588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7DD9B2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B96B63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D802A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5FE688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4585B0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Ranunculus polyanthemos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CA8096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7EB98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9A0073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B40E7E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0C46A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92FAF1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BFDCFC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Ranunculus repens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319B88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C7D5D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963CD6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4CB037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51B8E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E1E525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55BF2A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Rhamnus cathartica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3788B4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839C0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E066B3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74C550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65E56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2145EB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C48EC9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Rhinanthus minor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4A8CCF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CC32D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6C644E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F4E4F1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3E461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492DCA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28345E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Ribes alpinum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11DDF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2355B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09D360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A2ED33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696D4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714B266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12860B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Ribes nigrum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513291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1C44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6837B3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D1AA2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E6760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36316C0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B0C8C1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Ribes rubrum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B6820F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C52A8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AFE2B0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3C49FA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2D9EC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4D09BBE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10AD8D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Ribes uva crispa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82D405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0B199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3E1554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690563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4826E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5ECA000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97B093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Rosa canina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01CD9C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DB382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E0604F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7FA291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062BC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455D003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670EA9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Rosa dumalis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4E52E2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27581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B6B5BB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0AA9B3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11E3C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2F2D3E7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BDF4EE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Rosa girardii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0E21C1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5CEFC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167996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E75FF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DCA83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0DFB964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5C111F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Rosa glauca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ADB5BA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5788D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52A111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9DDE5B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C3435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75BC0AA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7C21A9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Rosa majalis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C83983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72F2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7C69E5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9B60B3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D8DDA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69C0EC9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9F0E72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Rosa tomentosa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9E1B3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A2475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697B79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56ACD4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53250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68254C1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9403AC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Rosa villosa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01C0F2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7D443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3AF136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E872D9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ED641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01A5C6C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9E640F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Rubus idaeus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1563BD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41618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B4705A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EB1C04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2B068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56F4669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FC87FF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Rubus saxatilis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9E0EF6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4C55B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C80785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796546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321F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643025B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91169E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Rumex acetosa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C19A19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58ADF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B16B89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1B46D5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D49A4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712BED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623714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Rumex acetosella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8BCEF6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38467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0F4F29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00C5C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4A866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B1673A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52FF20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Rumex crispus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B64F21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A8971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0B8A69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6DCD8C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7470C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84835C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75EC7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Rumex longifolius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A117AD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A2731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225B27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B3C3DC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1B88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DDC394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544FF3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Rumex obtusifolius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2FFE9F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BEEA9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D3B72F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CB7016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BD3D0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363CE9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48EF21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Sagina procumbens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AE9981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7CBEB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2AD3ED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B504ED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EC6EC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95C12C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6F97D8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Salix caprea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C50811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748D1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D56A23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F9A34F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brush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EE631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6F62C1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C49BA6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Salix cinerea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38003C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1D389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910D02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50E0CC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brush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0E343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189100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D05A5A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Salix fragilis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CB1B05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C6F94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7562CC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0009E3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brush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3831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07DCEE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237B98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Salix pentandra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ED433B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D214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F75FF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CD10C1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brush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C9884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1F998F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57850B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Salix phylicifolia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3BD1E4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3F3A3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9A8770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EEBA38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brush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ED7D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D84BB9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F6E829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Sambucus nigra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D94B78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521D7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2426E5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99024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DBBA3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1229888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81E166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Sambucus racemosa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54E593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C2619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1277F7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35160A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F4D20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71400FF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E68130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Saxifraga granulata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9AF389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1B613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F6D125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66620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004AB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D49869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1B2939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Scleranthus annuus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AD4B55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3D87E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C934C8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9EAFBC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C9F85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FCD140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8BD05E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Scorzonera humilis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699425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92FD5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20EB91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9DEAAC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495EF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4C51DE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9872D4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Scrophularia nodosa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1E0247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E34A1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09D0C1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3E5119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E09BC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7CE375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918DD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Sedum acre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9E3C1F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95D11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B83327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333507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A324F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3B4FBD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D2D67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Sedum album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1E11AB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CAB03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1D7818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39002E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CD795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18CB0C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12D221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Sedum annuum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B82C4A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BECF6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D28482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D6441C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3B573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0DC4B7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D66315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Sedum sexangulare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4806E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14CF6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F6467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9DC9F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E50AC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210E13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E47EAC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Sedum telephium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8067F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658FD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F4B290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171E52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7113C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B81971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C9C8A4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Senecio sylvaticus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C712E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171E8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AFBB9F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61977F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1D278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7614D3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58D562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Senecio viscosus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A2EA3A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49322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516F9D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D7C3D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3DC9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FD3D41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ADB3B0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Senecio vulgaris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7752AE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FCB1B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D39CD3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D82586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861B5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C6B482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C7C37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Serratula tinctoria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4578B4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8773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054584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ECAED3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FA250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C47770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ABC968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Seseli libanotis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FE78B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CCE75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FD44BC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E6CC4B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C3D17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AEA63E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CAF301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Silene dioica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7D50B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1493D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7793EF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171F7E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4129B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DE35F3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D07045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Silene noctiflora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13DA1E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789B7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1F0224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460E58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5221B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E20975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6C97C3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Silene nutans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AAEB6F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AD5CD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4D0B3A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587C81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13A7F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FF69F7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35B875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Silene viscaria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963725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27334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5E5F37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1B9240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A8ACB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5F8A31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350F19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Silene vulgaris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351521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C768E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A10BF2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F816B4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FE04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6A5A1F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E95996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Solanum dulcamara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C29D79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3F611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67B940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DEABBF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pollen rewarding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3AC50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1684CA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B4272D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Solidago virgaurea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F3B94B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C513A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2910D4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1B7E5A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F2886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724085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951B66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Sonchus arvensis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ED054E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57066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A9E66E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9DD931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5FB80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35B0CC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C60A7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Sonchus asper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30BA3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9BBBA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17A83F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426024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1822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3FC571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70501E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Sonchus oleraceus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62616A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40503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4536E9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FC620F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EBB7F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BBD4BC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2A6E72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Sorbus aucuparia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7FE810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A9F7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88E043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B45010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447EB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97184D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81003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Sorbus intermedia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972983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45A9D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791FB6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6670EF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B4E99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0C52BB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3012CA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Spergula morisonii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F1ADD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B5571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BDB9D0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324A0F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3FE1C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43FD5A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72A101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Spergularia rubra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3B77C8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30EF6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D5E252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FC338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5AAA3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B26FE8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FF4DFF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Spiraea salicifolia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041786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B3CCB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EC0AFF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12C695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D1B55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9BB303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1FE9F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Stachys palustris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03F04F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AE158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D7DA74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888102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E0D0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403DAA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D35A9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Stachys sylvatica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EAD3B2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C31FE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6AAFD5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8C5BD2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F69D7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555E75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2E9607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Stellaria graminea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E26767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9CA1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7F17FD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6C3547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8B695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DAF9AF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B996E5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Stellaria media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82AE91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D810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F8CE48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B28053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5C86E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2A326B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4D9C4A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Succisa pratensis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15A5EA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EF50D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1FE20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D395AE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603A2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C5509F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811C1D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Symphoricarpos albus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C46B3F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72060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45E46C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FCF4E3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F9483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11584AA6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56C900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Symphytum officinale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0DEAFC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09CDC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527B0D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EB823B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3FD84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7D20D9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33480A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Syringia vulgaris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038189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13A90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4494CE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B1863C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B8C10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B9E502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05F86C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Tanacetum vulgare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BC1AFD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82E1F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8243A1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0D5716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6B54B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5AD7CC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375567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Taraxacum sp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783B1F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4FC95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9EC02A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E2F41D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FCFE1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5ED87B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B9964E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Thlaspi arvense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6C157C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52117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173D7D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42C515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3A12B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C58ABB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47D6ED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Thlaspi caerulescens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B133BC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E80D5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053AAB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4C9744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7F291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4780DC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0BFE96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Thymus serpyllum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D69625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EF7D1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49F16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63B885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E9B2A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1C9D92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CB58C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Tilia cordata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BD4F76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23636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CA89F4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BF48B7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963D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C2FF33D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79CF1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Tragopogon pratensis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AEE915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4BA1D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98D3F2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ABD7B6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3451B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9FE1AA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693142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Trifolium arvense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378B6F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11092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D99507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DB0FF1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35B8C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3606E7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450941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Trifolium aureum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24EFF8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AD42C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0E754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5B1443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92B61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31EB1F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57AAA7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Trifolium hybridum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DEA6BE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3A3A2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5D5138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A5BE2F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1ED00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DD2C5A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B9F523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Trifolium medium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A22CD6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2E707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49C3CD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8D81C1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BA797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18E3853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9F4DE4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Trifolium montanum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1FFF80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DADAC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E0864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30C27D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60D31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FFFE84A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813995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Trifolium pratense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2EFCDD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B7B1E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62FCE3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30801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3366E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8B2463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77F2B1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Trifolium repens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4A4BA6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90630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433DA4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44AEF9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5C34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84A46A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A3BFB9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Tripleurospermum perforatum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A2F299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5A80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0FFE29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3A4E16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68BD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81C866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48602B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Turritis glabra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422CBE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F3F5F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B30CBC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A06FF4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7BA95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448067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95D442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Tussilago farfara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A0BAC0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D3AD7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FB259B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8279C4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head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A2A2B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4633159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A2BE1F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Typha latifolia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089759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70CAB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61CC1E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848112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C6518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ED9F26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0CF2DE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Ulmus glabra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71FA7D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75D4A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76C727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6714B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76C7C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A1344C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A34671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Urtica dioica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7633D0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2A5DA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557135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88E351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96B10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C05C70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043105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Vaccinium myrtillus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7D799D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36006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3BA893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6300C3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510A5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4A0FE82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4B220B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Vaccinium vitis idaea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09D713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0CD39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E1E6A2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FDB1E4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bell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2567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Y</w:t>
            </w:r>
          </w:p>
        </w:tc>
      </w:tr>
      <w:tr w:rsidR="00BF52C6" w:rsidRPr="00BF52C6" w14:paraId="63A047C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F49F4D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Valeriana officinalis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342995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00C7F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2050FA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7362BD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funnel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3DD8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621A38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6EEB1E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Verbascum nigrum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E2ABFA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067A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8A3BE3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CC5D0C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E61E3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247B929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38B6EC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Veronica agrestis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726728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03BC5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F5E458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E9D3A2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CCF7B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1D71934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497550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Veronica arvensis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CA4CB8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219F1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9E0F81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69B6AA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57FEC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0FEAEA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3EE96B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Veronica chamaedrys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319A90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7544C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FDBA59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86B630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C34A1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BACB6F1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57DE82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Veronica filiformis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A40B4B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62399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647E63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F56B05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B862A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52856C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BF3307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Veronica hederifolia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B96205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627EE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2ABDFC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6B3B58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488BC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4F22C5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795A3F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Veronica officinalis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2C1651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4F51E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E06208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C1B90F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94865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E1E107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99CE28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Veronica persica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2ABEAE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5E814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C9305F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F59C2C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914C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A6AE0C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26B7FD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Veronica serpyllifolia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1148C0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4C235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FF384E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C3EB81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29DF5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9510AD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13E250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Veronica verna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81E9B1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30814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4DC0B9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8B532F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70ED6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1B52FF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519ECB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Viburnum opulus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E9BFA8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E8090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0AE490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93446F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disc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935F2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8899BD8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EFDA1F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Vicia cracca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33B8A5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38524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1B9399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9E45BB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9F0B8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2631DFA2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22CA5F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Vicia hirsuta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5E75E7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204A3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9CAD21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4E9C16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AEAD0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8B831EF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25D12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Vicia sepium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7AB2BF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C1985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9FE08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19E368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9F70D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7CFF944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D6076A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Vicia sylvatica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8B4B82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08FDE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C00F23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B59E2E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62A27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30323B7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3E975C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Vicia tetrasperma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E59819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CDF77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A9A859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504B086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flag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F4F26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6231CE7E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A7E115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Viola arvensis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16B81E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646D1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BB8E458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F1CBC2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6B79F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088CE94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BCB9D9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Viola canina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D69F104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4FF8A7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B02DC1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7C2F5EA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60E06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3FFE98FC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0DEA60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Viola hirta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8954FB0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1EDC4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1F5FC6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4E1602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3366E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5DAE7F50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53FCDD2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Viola odorata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BC7B5B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9267A5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69F1A0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0B7614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1AD01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BF52C6" w:rsidRPr="00BF52C6" w14:paraId="1B74311B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A57024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Viola riviniana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6FFD61B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C5A1FF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BE4ABD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EA07E9D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26396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tr w:rsidR="00EB078D" w:rsidRPr="00BF52C6" w14:paraId="156CAF85" w14:textId="77777777" w:rsidTr="00EB078D">
        <w:trPr>
          <w:trHeight w:val="29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38C9DD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Viola tricolor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48F3FEE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94619C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5715079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X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72911A3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lip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9698B1" w14:textId="77777777" w:rsidR="00EB078D" w:rsidRPr="00BF52C6" w:rsidRDefault="00EB078D" w:rsidP="00AD4036">
            <w:pPr>
              <w:rPr>
                <w:rFonts w:ascii="Arial" w:hAnsi="Arial" w:cs="Arial"/>
              </w:rPr>
            </w:pPr>
            <w:r w:rsidRPr="00BF52C6">
              <w:rPr>
                <w:rFonts w:ascii="Arial" w:hAnsi="Arial" w:cs="Arial"/>
              </w:rPr>
              <w:t>N</w:t>
            </w:r>
          </w:p>
        </w:tc>
      </w:tr>
      <w:bookmarkEnd w:id="0"/>
    </w:tbl>
    <w:p w14:paraId="0596467B" w14:textId="77777777" w:rsidR="003159BA" w:rsidRPr="00BF52C6" w:rsidRDefault="003159BA"/>
    <w:sectPr w:rsidR="003159BA" w:rsidRPr="00BF52C6" w:rsidSect="00BF52C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42C818" w14:textId="77777777" w:rsidR="00045B62" w:rsidRDefault="00045B62" w:rsidP="001128DD">
      <w:pPr>
        <w:spacing w:after="0" w:line="240" w:lineRule="auto"/>
      </w:pPr>
      <w:r>
        <w:separator/>
      </w:r>
    </w:p>
  </w:endnote>
  <w:endnote w:type="continuationSeparator" w:id="0">
    <w:p w14:paraId="263DF92E" w14:textId="77777777" w:rsidR="00045B62" w:rsidRDefault="00045B62" w:rsidP="0011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16299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0C97CE" w14:textId="77777777" w:rsidR="001128DD" w:rsidRDefault="001128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2867C5" w14:textId="77777777" w:rsidR="001128DD" w:rsidRDefault="001128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A9DA4" w14:textId="77777777" w:rsidR="00045B62" w:rsidRDefault="00045B62" w:rsidP="001128DD">
      <w:pPr>
        <w:spacing w:after="0" w:line="240" w:lineRule="auto"/>
      </w:pPr>
      <w:r>
        <w:separator/>
      </w:r>
    </w:p>
  </w:footnote>
  <w:footnote w:type="continuationSeparator" w:id="0">
    <w:p w14:paraId="3727B459" w14:textId="77777777" w:rsidR="00045B62" w:rsidRDefault="00045B62" w:rsidP="00112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88CC7A9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12866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CDAF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A060F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22E5432"/>
    <w:multiLevelType w:val="multilevel"/>
    <w:tmpl w:val="4A2E246E"/>
    <w:numStyleLink w:val="Listformatpunktlistor"/>
  </w:abstractNum>
  <w:abstractNum w:abstractNumId="6" w15:restartNumberingAfterBreak="0">
    <w:nsid w:val="03950819"/>
    <w:multiLevelType w:val="multilevel"/>
    <w:tmpl w:val="AFF03998"/>
    <w:numStyleLink w:val="Listformatparagraflistor"/>
  </w:abstractNum>
  <w:abstractNum w:abstractNumId="7" w15:restartNumberingAfterBreak="0">
    <w:nsid w:val="16CC35F2"/>
    <w:multiLevelType w:val="multilevel"/>
    <w:tmpl w:val="AFF03998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48CE"/>
    <w:multiLevelType w:val="multilevel"/>
    <w:tmpl w:val="63926BF0"/>
    <w:numStyleLink w:val="Listformatnumreradelistor"/>
  </w:abstractNum>
  <w:abstractNum w:abstractNumId="10" w15:restartNumberingAfterBreak="0">
    <w:nsid w:val="34042DF6"/>
    <w:multiLevelType w:val="multilevel"/>
    <w:tmpl w:val="F2B4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2C1E76"/>
    <w:multiLevelType w:val="multilevel"/>
    <w:tmpl w:val="1480C51E"/>
    <w:numStyleLink w:val="Listformatnumreraderubriker"/>
  </w:abstractNum>
  <w:abstractNum w:abstractNumId="12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2521C75"/>
    <w:multiLevelType w:val="multilevel"/>
    <w:tmpl w:val="46DCB4C4"/>
    <w:styleLink w:val="SUListor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decimal"/>
      <w:lvlRestart w:val="0"/>
      <w:lvlText w:val="§   %3"/>
      <w:lvlJc w:val="left"/>
      <w:pPr>
        <w:tabs>
          <w:tab w:val="num" w:pos="794"/>
        </w:tabs>
        <w:ind w:left="794" w:hanging="794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97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8"/>
  </w:num>
  <w:num w:numId="5">
    <w:abstractNumId w:val="2"/>
  </w:num>
  <w:num w:numId="6">
    <w:abstractNumId w:val="9"/>
  </w:num>
  <w:num w:numId="7">
    <w:abstractNumId w:val="6"/>
  </w:num>
  <w:num w:numId="8">
    <w:abstractNumId w:val="3"/>
  </w:num>
  <w:num w:numId="9">
    <w:abstractNumId w:val="5"/>
  </w:num>
  <w:num w:numId="10">
    <w:abstractNumId w:val="1"/>
  </w:num>
  <w:num w:numId="11">
    <w:abstractNumId w:val="1"/>
  </w:num>
  <w:num w:numId="12">
    <w:abstractNumId w:val="0"/>
  </w:num>
  <w:num w:numId="13">
    <w:abstractNumId w:val="0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3"/>
  </w:num>
  <w:num w:numId="19">
    <w:abstractNumId w:val="4"/>
  </w:num>
  <w:num w:numId="20">
    <w:abstractNumId w:val="12"/>
  </w:num>
  <w:num w:numId="21">
    <w:abstractNumId w:val="7"/>
  </w:num>
  <w:num w:numId="22">
    <w:abstractNumId w:val="8"/>
  </w:num>
  <w:num w:numId="23">
    <w:abstractNumId w:val="9"/>
  </w:num>
  <w:num w:numId="24">
    <w:abstractNumId w:val="6"/>
  </w:num>
  <w:num w:numId="25">
    <w:abstractNumId w:val="5"/>
  </w:num>
  <w:num w:numId="26">
    <w:abstractNumId w:val="1"/>
  </w:num>
  <w:num w:numId="27">
    <w:abstractNumId w:val="0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3"/>
  </w:num>
  <w:num w:numId="33">
    <w:abstractNumId w:val="4"/>
  </w:num>
  <w:num w:numId="34">
    <w:abstractNumId w:val="12"/>
  </w:num>
  <w:num w:numId="35">
    <w:abstractNumId w:val="7"/>
  </w:num>
  <w:num w:numId="36">
    <w:abstractNumId w:val="8"/>
  </w:num>
  <w:num w:numId="37">
    <w:abstractNumId w:val="9"/>
  </w:num>
  <w:num w:numId="38">
    <w:abstractNumId w:val="6"/>
  </w:num>
  <w:num w:numId="39">
    <w:abstractNumId w:val="5"/>
  </w:num>
  <w:num w:numId="40">
    <w:abstractNumId w:val="1"/>
  </w:num>
  <w:num w:numId="41">
    <w:abstractNumId w:val="0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3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8D"/>
    <w:rsid w:val="00045B62"/>
    <w:rsid w:val="001128DD"/>
    <w:rsid w:val="001A3D3F"/>
    <w:rsid w:val="003159BA"/>
    <w:rsid w:val="004D0204"/>
    <w:rsid w:val="005D5604"/>
    <w:rsid w:val="005E7C0A"/>
    <w:rsid w:val="006531A7"/>
    <w:rsid w:val="006D4F44"/>
    <w:rsid w:val="00900E31"/>
    <w:rsid w:val="00BF446C"/>
    <w:rsid w:val="00BF52C6"/>
    <w:rsid w:val="00C805F3"/>
    <w:rsid w:val="00D870CB"/>
    <w:rsid w:val="00E85A04"/>
    <w:rsid w:val="00EB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55B93"/>
  <w15:chartTrackingRefBased/>
  <w15:docId w15:val="{1269E1A8-D706-4E90-85B9-2B0684DC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rödtext SU"/>
    <w:qFormat/>
    <w:rsid w:val="00EB078D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4F44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F44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4F44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6D4F44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D4F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D4F4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D4F4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D4F4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D4F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6D4F44"/>
    <w:pPr>
      <w:spacing w:after="200" w:line="240" w:lineRule="auto"/>
    </w:pPr>
    <w:rPr>
      <w:i/>
      <w:iCs/>
      <w:color w:val="1A1A1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D4F44"/>
    <w:rPr>
      <w:i/>
      <w:iCs/>
      <w:color w:val="auto"/>
    </w:rPr>
  </w:style>
  <w:style w:type="paragraph" w:customStyle="1" w:styleId="Bildtext">
    <w:name w:val="Bildtext"/>
    <w:basedOn w:val="Normal"/>
    <w:next w:val="Normal"/>
    <w:uiPriority w:val="12"/>
    <w:qFormat/>
    <w:rsid w:val="006D4F44"/>
    <w:rPr>
      <w:i/>
      <w:sz w:val="20"/>
    </w:rPr>
  </w:style>
  <w:style w:type="character" w:styleId="BookTitle">
    <w:name w:val="Book Title"/>
    <w:basedOn w:val="DefaultParagraphFont"/>
    <w:uiPriority w:val="33"/>
    <w:qFormat/>
    <w:rsid w:val="006D4F44"/>
    <w:rPr>
      <w:b/>
      <w:bCs/>
      <w:i/>
      <w:iC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6D4F4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F44"/>
    <w:rPr>
      <w:rFonts w:eastAsiaTheme="minorEastAsia"/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6D4F4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D4F44"/>
    <w:rPr>
      <w:smallCaps/>
      <w:color w:val="404040" w:themeColor="text1" w:themeTint="BF"/>
    </w:rPr>
  </w:style>
  <w:style w:type="paragraph" w:styleId="NoSpacing">
    <w:name w:val="No Spacing"/>
    <w:aliases w:val="Brödtext SU - Inget avstånd"/>
    <w:uiPriority w:val="1"/>
    <w:qFormat/>
    <w:rsid w:val="006531A7"/>
    <w:pPr>
      <w:spacing w:after="0" w:line="240" w:lineRule="auto"/>
    </w:pPr>
    <w:rPr>
      <w:rFonts w:eastAsiaTheme="minorEastAsia"/>
    </w:rPr>
  </w:style>
  <w:style w:type="paragraph" w:styleId="TOC1">
    <w:name w:val="toc 1"/>
    <w:basedOn w:val="Normal"/>
    <w:next w:val="Normal"/>
    <w:autoRedefine/>
    <w:uiPriority w:val="39"/>
    <w:unhideWhenUsed/>
    <w:rsid w:val="006D4F44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TOC2">
    <w:name w:val="toc 2"/>
    <w:basedOn w:val="Normal"/>
    <w:next w:val="Normal"/>
    <w:autoRedefine/>
    <w:uiPriority w:val="39"/>
    <w:unhideWhenUsed/>
    <w:rsid w:val="006D4F44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TOC3">
    <w:name w:val="toc 3"/>
    <w:basedOn w:val="Normal"/>
    <w:next w:val="Normal"/>
    <w:autoRedefine/>
    <w:uiPriority w:val="39"/>
    <w:semiHidden/>
    <w:rsid w:val="006D4F44"/>
    <w:pPr>
      <w:spacing w:after="100"/>
      <w:ind w:left="440"/>
    </w:pPr>
  </w:style>
  <w:style w:type="character" w:customStyle="1" w:styleId="Heading1Char">
    <w:name w:val="Heading 1 Char"/>
    <w:basedOn w:val="DefaultParagraphFont"/>
    <w:link w:val="Heading1"/>
    <w:uiPriority w:val="9"/>
    <w:rsid w:val="006D4F44"/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D4F44"/>
    <w:pPr>
      <w:outlineLvl w:val="9"/>
    </w:pPr>
  </w:style>
  <w:style w:type="paragraph" w:customStyle="1" w:styleId="Institutionsnamn">
    <w:name w:val="Institutionsnamn"/>
    <w:basedOn w:val="Normal"/>
    <w:uiPriority w:val="17"/>
    <w:semiHidden/>
    <w:rsid w:val="006D4F44"/>
    <w:pPr>
      <w:spacing w:after="20" w:line="240" w:lineRule="auto"/>
    </w:pPr>
    <w:rPr>
      <w:rFonts w:ascii="Georgia" w:hAnsi="Georgia"/>
      <w:color w:val="002F5F"/>
      <w:sz w:val="26"/>
    </w:rPr>
  </w:style>
  <w:style w:type="numbering" w:customStyle="1" w:styleId="Listformatnumreradelistor">
    <w:name w:val="Listformat numrerade listor"/>
    <w:uiPriority w:val="99"/>
    <w:rsid w:val="006D4F44"/>
    <w:pPr>
      <w:numPr>
        <w:numId w:val="1"/>
      </w:numPr>
    </w:pPr>
  </w:style>
  <w:style w:type="numbering" w:customStyle="1" w:styleId="Listformatnumreraderubriker">
    <w:name w:val="Listformat numrerade rubriker"/>
    <w:uiPriority w:val="99"/>
    <w:rsid w:val="006D4F44"/>
    <w:pPr>
      <w:numPr>
        <w:numId w:val="2"/>
      </w:numPr>
    </w:pPr>
  </w:style>
  <w:style w:type="numbering" w:customStyle="1" w:styleId="Listformatparagraflistor">
    <w:name w:val="Listformat paragraflistor"/>
    <w:uiPriority w:val="99"/>
    <w:rsid w:val="006D4F44"/>
    <w:pPr>
      <w:numPr>
        <w:numId w:val="3"/>
      </w:numPr>
    </w:pPr>
  </w:style>
  <w:style w:type="numbering" w:customStyle="1" w:styleId="Listformatpunktlistor">
    <w:name w:val="Listformat punktlistor"/>
    <w:uiPriority w:val="99"/>
    <w:rsid w:val="006D4F44"/>
    <w:pPr>
      <w:numPr>
        <w:numId w:val="4"/>
      </w:numPr>
    </w:pPr>
  </w:style>
  <w:style w:type="paragraph" w:styleId="ListParagraph">
    <w:name w:val="List Paragraph"/>
    <w:basedOn w:val="Normal"/>
    <w:uiPriority w:val="34"/>
    <w:qFormat/>
    <w:rsid w:val="006D4F44"/>
    <w:pPr>
      <w:ind w:left="720"/>
      <w:contextualSpacing/>
    </w:pPr>
  </w:style>
  <w:style w:type="paragraph" w:styleId="ListNumber">
    <w:name w:val="List Number"/>
    <w:basedOn w:val="Normal"/>
    <w:uiPriority w:val="11"/>
    <w:qFormat/>
    <w:rsid w:val="006D4F44"/>
    <w:pPr>
      <w:numPr>
        <w:numId w:val="37"/>
      </w:numPr>
      <w:contextualSpacing/>
    </w:pPr>
  </w:style>
  <w:style w:type="table" w:styleId="PlainTable3">
    <w:name w:val="Plain Table 3"/>
    <w:basedOn w:val="TableNormal"/>
    <w:uiPriority w:val="43"/>
    <w:rsid w:val="006D4F44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D4F44"/>
    <w:rPr>
      <w:rFonts w:asciiTheme="majorHAnsi" w:eastAsiaTheme="majorEastAsia" w:hAnsiTheme="majorHAnsi" w:cstheme="majorBidi"/>
      <w:b/>
      <w:color w:val="262626" w:themeColor="text1" w:themeTint="D9"/>
      <w:sz w:val="26"/>
      <w:szCs w:val="28"/>
    </w:rPr>
  </w:style>
  <w:style w:type="paragraph" w:customStyle="1" w:styleId="Paragraflista">
    <w:name w:val="Paragraflista"/>
    <w:basedOn w:val="Heading2"/>
    <w:next w:val="Paragraftext"/>
    <w:uiPriority w:val="1"/>
    <w:rsid w:val="006D4F44"/>
    <w:pPr>
      <w:numPr>
        <w:numId w:val="38"/>
      </w:numPr>
    </w:pPr>
  </w:style>
  <w:style w:type="paragraph" w:customStyle="1" w:styleId="Paragraftext">
    <w:name w:val="Paragraftext"/>
    <w:basedOn w:val="Normal"/>
    <w:uiPriority w:val="1"/>
    <w:rsid w:val="006D4F44"/>
    <w:pPr>
      <w:ind w:left="794"/>
    </w:pPr>
  </w:style>
  <w:style w:type="character" w:styleId="PlaceholderText">
    <w:name w:val="Placeholder Text"/>
    <w:basedOn w:val="DefaultParagraphFont"/>
    <w:uiPriority w:val="99"/>
    <w:semiHidden/>
    <w:rsid w:val="006D4F44"/>
    <w:rPr>
      <w:color w:val="808080"/>
    </w:rPr>
  </w:style>
  <w:style w:type="paragraph" w:styleId="ListBullet">
    <w:name w:val="List Bullet"/>
    <w:basedOn w:val="Normal"/>
    <w:uiPriority w:val="11"/>
    <w:qFormat/>
    <w:rsid w:val="006D4F44"/>
    <w:pPr>
      <w:numPr>
        <w:numId w:val="3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D4F44"/>
    <w:pPr>
      <w:numPr>
        <w:numId w:val="4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D4F44"/>
    <w:pPr>
      <w:numPr>
        <w:numId w:val="41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D4F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F4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Rubrik1numrerad">
    <w:name w:val="Rubrik 1 numrerad"/>
    <w:basedOn w:val="Heading1"/>
    <w:next w:val="Normal"/>
    <w:uiPriority w:val="10"/>
    <w:qFormat/>
    <w:rsid w:val="006D4F44"/>
    <w:pPr>
      <w:numPr>
        <w:numId w:val="45"/>
      </w:numPr>
    </w:pPr>
  </w:style>
  <w:style w:type="paragraph" w:customStyle="1" w:styleId="Rubrik2numrerad">
    <w:name w:val="Rubrik 2 numrerad"/>
    <w:basedOn w:val="Heading2"/>
    <w:next w:val="Normal"/>
    <w:uiPriority w:val="10"/>
    <w:qFormat/>
    <w:rsid w:val="006D4F44"/>
    <w:pPr>
      <w:numPr>
        <w:ilvl w:val="1"/>
        <w:numId w:val="45"/>
      </w:numPr>
    </w:pPr>
    <w:rPr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6D4F44"/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paragraph" w:customStyle="1" w:styleId="Rubrik3numrerad">
    <w:name w:val="Rubrik 3 numrerad"/>
    <w:basedOn w:val="Heading3"/>
    <w:next w:val="Normal"/>
    <w:uiPriority w:val="10"/>
    <w:qFormat/>
    <w:rsid w:val="006D4F44"/>
    <w:pPr>
      <w:numPr>
        <w:ilvl w:val="2"/>
        <w:numId w:val="45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6D4F44"/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paragraph" w:customStyle="1" w:styleId="Rubrik4numrerad">
    <w:name w:val="Rubrik 4 numrerad"/>
    <w:basedOn w:val="Heading4"/>
    <w:next w:val="Normal"/>
    <w:uiPriority w:val="10"/>
    <w:qFormat/>
    <w:rsid w:val="006D4F44"/>
    <w:pPr>
      <w:numPr>
        <w:ilvl w:val="3"/>
        <w:numId w:val="45"/>
      </w:numPr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D4F4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F44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F4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F4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F4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6D4F4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D4F44"/>
    <w:rPr>
      <w:rFonts w:eastAsiaTheme="minorEastAsia"/>
      <w:sz w:val="16"/>
    </w:rPr>
  </w:style>
  <w:style w:type="paragraph" w:styleId="Header">
    <w:name w:val="header"/>
    <w:basedOn w:val="Normal"/>
    <w:link w:val="HeaderChar"/>
    <w:uiPriority w:val="99"/>
    <w:unhideWhenUsed/>
    <w:rsid w:val="006D4F44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F44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6D4F44"/>
    <w:rPr>
      <w:b/>
      <w:bCs/>
      <w:color w:val="auto"/>
    </w:rPr>
  </w:style>
  <w:style w:type="character" w:styleId="IntenseEmphasis">
    <w:name w:val="Intense Emphasis"/>
    <w:basedOn w:val="DefaultParagraphFont"/>
    <w:uiPriority w:val="21"/>
    <w:qFormat/>
    <w:rsid w:val="006D4F44"/>
    <w:rPr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6D4F44"/>
    <w:rPr>
      <w:b/>
      <w:bCs/>
      <w:smallCaps/>
      <w:color w:val="404040" w:themeColor="text1" w:themeTint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F4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F44"/>
    <w:rPr>
      <w:rFonts w:eastAsiaTheme="minorEastAsia"/>
      <w:i/>
      <w:iCs/>
      <w:color w:val="404040" w:themeColor="text1" w:themeTint="BF"/>
    </w:rPr>
  </w:style>
  <w:style w:type="numbering" w:customStyle="1" w:styleId="SUListor">
    <w:name w:val="SU Listor"/>
    <w:uiPriority w:val="99"/>
    <w:rsid w:val="006D4F44"/>
    <w:pPr>
      <w:numPr>
        <w:numId w:val="18"/>
      </w:numPr>
    </w:pPr>
  </w:style>
  <w:style w:type="table" w:customStyle="1" w:styleId="SUOformaterad">
    <w:name w:val="SU Oformaterad"/>
    <w:basedOn w:val="TableNormal"/>
    <w:uiPriority w:val="99"/>
    <w:rsid w:val="006D4F44"/>
    <w:pPr>
      <w:spacing w:after="0" w:line="240" w:lineRule="auto"/>
    </w:pPr>
    <w:rPr>
      <w:rFonts w:eastAsiaTheme="minorEastAsia"/>
    </w:rPr>
    <w:tblPr>
      <w:tblCellMar>
        <w:left w:w="0" w:type="dxa"/>
        <w:right w:w="0" w:type="dxa"/>
      </w:tblCellMar>
    </w:tblPr>
  </w:style>
  <w:style w:type="table" w:styleId="TableGrid">
    <w:name w:val="Table Grid"/>
    <w:aliases w:val="SU Formaterad"/>
    <w:basedOn w:val="TableNormal"/>
    <w:uiPriority w:val="39"/>
    <w:rsid w:val="006D4F44"/>
    <w:pPr>
      <w:spacing w:after="0" w:line="260" w:lineRule="atLeast"/>
    </w:pPr>
    <w:rPr>
      <w:rFonts w:asciiTheme="majorHAnsi" w:eastAsiaTheme="minorEastAsia" w:hAnsiTheme="maj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0"/>
      </w:rPr>
      <w:tblPr/>
      <w:trPr>
        <w:tblHeader/>
      </w:tr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6D4F4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D4F44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78D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EB078D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EB078D"/>
  </w:style>
  <w:style w:type="character" w:styleId="CommentReference">
    <w:name w:val="annotation reference"/>
    <w:basedOn w:val="DefaultParagraphFont"/>
    <w:uiPriority w:val="99"/>
    <w:semiHidden/>
    <w:unhideWhenUsed/>
    <w:rsid w:val="00EB0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07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78D"/>
    <w:rPr>
      <w:sz w:val="20"/>
      <w:szCs w:val="20"/>
      <w:lang w:val="en-US"/>
    </w:rPr>
  </w:style>
  <w:style w:type="character" w:customStyle="1" w:styleId="institution-name">
    <w:name w:val="institution-name"/>
    <w:basedOn w:val="DefaultParagraphFont"/>
    <w:rsid w:val="00EB07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78D"/>
    <w:rPr>
      <w:b/>
      <w:bCs/>
      <w:sz w:val="20"/>
      <w:szCs w:val="20"/>
      <w:lang w:val="en-US"/>
    </w:rPr>
  </w:style>
  <w:style w:type="character" w:customStyle="1" w:styleId="element-invisible1">
    <w:name w:val="element-invisible1"/>
    <w:basedOn w:val="DefaultParagraphFont"/>
    <w:rsid w:val="00EB078D"/>
    <w:rPr>
      <w:sz w:val="24"/>
      <w:szCs w:val="24"/>
      <w:bdr w:val="none" w:sz="0" w:space="0" w:color="auto" w:frame="1"/>
      <w:vertAlign w:val="baseline"/>
    </w:rPr>
  </w:style>
  <w:style w:type="character" w:customStyle="1" w:styleId="a">
    <w:name w:val="_"/>
    <w:basedOn w:val="DefaultParagraphFont"/>
    <w:rsid w:val="00EB078D"/>
  </w:style>
  <w:style w:type="paragraph" w:customStyle="1" w:styleId="EndNoteBibliographyTitle">
    <w:name w:val="EndNote Bibliography Title"/>
    <w:basedOn w:val="Normal"/>
    <w:link w:val="EndNoteBibliographyTitleChar"/>
    <w:rsid w:val="00EB078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B078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B078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B078D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078D"/>
    <w:rPr>
      <w:color w:val="605E5C"/>
      <w:shd w:val="clear" w:color="auto" w:fill="E1DFDD"/>
    </w:rPr>
  </w:style>
  <w:style w:type="character" w:customStyle="1" w:styleId="gd15mcfceub">
    <w:name w:val="gd15mcfceub"/>
    <w:basedOn w:val="DefaultParagraphFont"/>
    <w:rsid w:val="00EB078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0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078D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gd15mcfckub">
    <w:name w:val="gd15mcfckub"/>
    <w:basedOn w:val="DefaultParagraphFont"/>
    <w:rsid w:val="00EB078D"/>
  </w:style>
  <w:style w:type="character" w:customStyle="1" w:styleId="gd15mcfcktb">
    <w:name w:val="gd15mcfcktb"/>
    <w:basedOn w:val="DefaultParagraphFont"/>
    <w:rsid w:val="00EB078D"/>
  </w:style>
  <w:style w:type="paragraph" w:customStyle="1" w:styleId="Normalmedavstnd">
    <w:name w:val="Normal med avstånd"/>
    <w:basedOn w:val="Normal"/>
    <w:uiPriority w:val="99"/>
    <w:rsid w:val="00EB078D"/>
    <w:pPr>
      <w:spacing w:after="120" w:line="360" w:lineRule="atLeast"/>
    </w:pPr>
    <w:rPr>
      <w:rFonts w:ascii="Times New Roman" w:eastAsia="Times New Roman" w:hAnsi="Times New Roman" w:cs="Times New Roman"/>
      <w:sz w:val="24"/>
      <w:szCs w:val="24"/>
      <w:lang w:val="en-GB" w:eastAsia="sv-SE"/>
    </w:rPr>
  </w:style>
  <w:style w:type="paragraph" w:styleId="Revision">
    <w:name w:val="Revision"/>
    <w:hidden/>
    <w:uiPriority w:val="99"/>
    <w:semiHidden/>
    <w:rsid w:val="00EB078D"/>
    <w:pPr>
      <w:spacing w:after="0" w:line="240" w:lineRule="auto"/>
    </w:pPr>
    <w:rPr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078D"/>
    <w:rPr>
      <w:color w:val="605E5C"/>
      <w:shd w:val="clear" w:color="auto" w:fill="E1DFDD"/>
    </w:rPr>
  </w:style>
  <w:style w:type="character" w:customStyle="1" w:styleId="authorname">
    <w:name w:val="authorname"/>
    <w:basedOn w:val="DefaultParagraphFont"/>
    <w:rsid w:val="00EB078D"/>
  </w:style>
  <w:style w:type="character" w:customStyle="1" w:styleId="separator">
    <w:name w:val="separator"/>
    <w:basedOn w:val="DefaultParagraphFont"/>
    <w:rsid w:val="00EB078D"/>
  </w:style>
  <w:style w:type="character" w:customStyle="1" w:styleId="Date1">
    <w:name w:val="Date1"/>
    <w:basedOn w:val="DefaultParagraphFont"/>
    <w:rsid w:val="00EB078D"/>
  </w:style>
  <w:style w:type="character" w:customStyle="1" w:styleId="arttitle">
    <w:name w:val="art_title"/>
    <w:basedOn w:val="DefaultParagraphFont"/>
    <w:rsid w:val="00EB078D"/>
  </w:style>
  <w:style w:type="character" w:customStyle="1" w:styleId="serialtitle">
    <w:name w:val="serial_title"/>
    <w:basedOn w:val="DefaultParagraphFont"/>
    <w:rsid w:val="00EB078D"/>
  </w:style>
  <w:style w:type="character" w:customStyle="1" w:styleId="volumeissue">
    <w:name w:val="volume_issue"/>
    <w:basedOn w:val="DefaultParagraphFont"/>
    <w:rsid w:val="00EB078D"/>
  </w:style>
  <w:style w:type="character" w:customStyle="1" w:styleId="pagerange">
    <w:name w:val="page_range"/>
    <w:basedOn w:val="DefaultParagraphFont"/>
    <w:rsid w:val="00EB078D"/>
  </w:style>
  <w:style w:type="character" w:customStyle="1" w:styleId="doilink">
    <w:name w:val="doi_link"/>
    <w:basedOn w:val="DefaultParagraphFont"/>
    <w:rsid w:val="00EB078D"/>
  </w:style>
  <w:style w:type="paragraph" w:styleId="NormalWeb">
    <w:name w:val="Normal (Web)"/>
    <w:basedOn w:val="Normal"/>
    <w:uiPriority w:val="99"/>
    <w:semiHidden/>
    <w:unhideWhenUsed/>
    <w:rsid w:val="00EB0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U Word">
  <a:themeElements>
    <a:clrScheme name="SU Word Excel">
      <a:dk1>
        <a:srgbClr val="000000"/>
      </a:dk1>
      <a:lt1>
        <a:srgbClr val="FFFFFF"/>
      </a:lt1>
      <a:dk2>
        <a:srgbClr val="1A1A1A"/>
      </a:dk2>
      <a:lt2>
        <a:srgbClr val="808080"/>
      </a:lt2>
      <a:accent1>
        <a:srgbClr val="002F5F"/>
      </a:accent1>
      <a:accent2>
        <a:srgbClr val="A3A86B"/>
      </a:accent2>
      <a:accent3>
        <a:srgbClr val="ACDEE6"/>
      </a:accent3>
      <a:accent4>
        <a:srgbClr val="9BB2CE"/>
      </a:accent4>
      <a:accent5>
        <a:srgbClr val="EB7125"/>
      </a:accent5>
      <a:accent6>
        <a:srgbClr val="DADCC3"/>
      </a:accent6>
      <a:hlink>
        <a:srgbClr val="0000FF"/>
      </a:hlink>
      <a:folHlink>
        <a:srgbClr val="800080"/>
      </a:folHlink>
    </a:clrScheme>
    <a:fontScheme name="Stockholms Universitet">
      <a:majorFont>
        <a:latin typeface="Calibri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Stockholm University</Company>
  <LinksUpToDate>false</LinksUpToDate>
  <CharactersWithSpaces>12813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Lindgren</dc:creator>
  <cp:keywords/>
  <dc:description/>
  <cp:lastModifiedBy>Mohammed Lafeer Mohammed</cp:lastModifiedBy>
  <cp:revision>4</cp:revision>
  <dcterms:created xsi:type="dcterms:W3CDTF">2024-06-18T12:08:00Z</dcterms:created>
  <dcterms:modified xsi:type="dcterms:W3CDTF">2025-05-07T13:21:00Z</dcterms:modified>
</cp:coreProperties>
</file>