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2D3EE">
      <w:r>
        <w:rPr>
          <w:b/>
          <w:sz w:val="24"/>
        </w:rPr>
        <w:t>Supplementary Table S1. Multivariable logistic regression results (L2-regularized, bootstrap inference, standard FSFI outcome)</w:t>
      </w:r>
    </w:p>
    <w:p w14:paraId="530255CE">
      <w:r>
        <w:rPr>
          <w:b/>
        </w:rPr>
        <w:t>Overall SD (n=209)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08467A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D7686DF">
            <w:r>
              <w:rPr>
                <w:b/>
              </w:rPr>
              <w:t>Variable (coding / reference)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CD38797">
            <w:r>
              <w:rPr>
                <w:b/>
              </w:rPr>
              <w:t>OR per 1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3DFD88F">
            <w:r>
              <w:rPr>
                <w:b/>
              </w:rPr>
              <w:t>95% CI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4B2F25E">
            <w:r>
              <w:rPr>
                <w:b/>
              </w:rPr>
              <w:t>P</w:t>
            </w:r>
          </w:p>
        </w:tc>
      </w:tr>
      <w:tr w14:paraId="01981E1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1905C93">
            <w:r>
              <w:t>Age</w:t>
            </w:r>
          </w:p>
        </w:tc>
        <w:tc>
          <w:tcPr>
            <w:tcW w:w="2160" w:type="dxa"/>
          </w:tcPr>
          <w:p w14:paraId="38C6E3C0">
            <w:r>
              <w:t>0.99</w:t>
            </w:r>
          </w:p>
        </w:tc>
        <w:tc>
          <w:tcPr>
            <w:tcW w:w="2160" w:type="dxa"/>
          </w:tcPr>
          <w:p w14:paraId="0CCB1359">
            <w:r>
              <w:t>0.58-1.68</w:t>
            </w:r>
          </w:p>
        </w:tc>
        <w:tc>
          <w:tcPr>
            <w:tcW w:w="2160" w:type="dxa"/>
          </w:tcPr>
          <w:p w14:paraId="53C0B0C1">
            <w:r>
              <w:t>0.982</w:t>
            </w:r>
          </w:p>
        </w:tc>
      </w:tr>
      <w:tr w14:paraId="36149DD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E529B28">
            <w:r>
              <w:t>BMI</w:t>
            </w:r>
          </w:p>
        </w:tc>
        <w:tc>
          <w:tcPr>
            <w:tcW w:w="2160" w:type="dxa"/>
          </w:tcPr>
          <w:p w14:paraId="3A1CDB23">
            <w:r>
              <w:t>1.85</w:t>
            </w:r>
          </w:p>
        </w:tc>
        <w:tc>
          <w:tcPr>
            <w:tcW w:w="2160" w:type="dxa"/>
          </w:tcPr>
          <w:p w14:paraId="749A946D">
            <w:r>
              <w:t>1.21-3.46</w:t>
            </w:r>
          </w:p>
        </w:tc>
        <w:tc>
          <w:tcPr>
            <w:tcW w:w="2160" w:type="dxa"/>
          </w:tcPr>
          <w:p w14:paraId="629055EF">
            <w:r>
              <w:t>0.010</w:t>
            </w:r>
          </w:p>
        </w:tc>
      </w:tr>
      <w:tr w14:paraId="14216E6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1DCE40F">
            <w:r>
              <w:t>Hemoglobin</w:t>
            </w:r>
          </w:p>
        </w:tc>
        <w:tc>
          <w:tcPr>
            <w:tcW w:w="2160" w:type="dxa"/>
          </w:tcPr>
          <w:p w14:paraId="4AC0DB94">
            <w:r>
              <w:t>1.16</w:t>
            </w:r>
          </w:p>
        </w:tc>
        <w:tc>
          <w:tcPr>
            <w:tcW w:w="2160" w:type="dxa"/>
          </w:tcPr>
          <w:p w14:paraId="379B3465">
            <w:r>
              <w:t>0.73-1.99</w:t>
            </w:r>
          </w:p>
        </w:tc>
        <w:tc>
          <w:tcPr>
            <w:tcW w:w="2160" w:type="dxa"/>
          </w:tcPr>
          <w:p w14:paraId="674794A1">
            <w:r>
              <w:t>0.494</w:t>
            </w:r>
          </w:p>
        </w:tc>
      </w:tr>
      <w:tr w14:paraId="4C13B88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0D7F3E9">
            <w:r>
              <w:t>Albumin</w:t>
            </w:r>
          </w:p>
        </w:tc>
        <w:tc>
          <w:tcPr>
            <w:tcW w:w="2160" w:type="dxa"/>
          </w:tcPr>
          <w:p w14:paraId="38C34812">
            <w:r>
              <w:t>1.09</w:t>
            </w:r>
          </w:p>
        </w:tc>
        <w:tc>
          <w:tcPr>
            <w:tcW w:w="2160" w:type="dxa"/>
          </w:tcPr>
          <w:p w14:paraId="100C9053">
            <w:r>
              <w:t>0.65-1.72</w:t>
            </w:r>
          </w:p>
        </w:tc>
        <w:tc>
          <w:tcPr>
            <w:tcW w:w="2160" w:type="dxa"/>
          </w:tcPr>
          <w:p w14:paraId="11D29C01">
            <w:r>
              <w:t>0.738</w:t>
            </w:r>
          </w:p>
        </w:tc>
      </w:tr>
      <w:tr w14:paraId="256C274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C63371">
            <w:r>
              <w:t>BNP</w:t>
            </w:r>
          </w:p>
        </w:tc>
        <w:tc>
          <w:tcPr>
            <w:tcW w:w="2160" w:type="dxa"/>
          </w:tcPr>
          <w:p w14:paraId="6EA8431B">
            <w:r>
              <w:t>0.76</w:t>
            </w:r>
          </w:p>
        </w:tc>
        <w:tc>
          <w:tcPr>
            <w:tcW w:w="2160" w:type="dxa"/>
          </w:tcPr>
          <w:p w14:paraId="185DF2B9">
            <w:r>
              <w:t>0.42-1.26</w:t>
            </w:r>
          </w:p>
        </w:tc>
        <w:tc>
          <w:tcPr>
            <w:tcW w:w="2160" w:type="dxa"/>
          </w:tcPr>
          <w:p w14:paraId="18CFE0B2">
            <w:r>
              <w:t>0.219</w:t>
            </w:r>
          </w:p>
        </w:tc>
      </w:tr>
      <w:tr w14:paraId="6DB6F19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2CFABCF">
            <w:r>
              <w:t>β2-microglobulin</w:t>
            </w:r>
          </w:p>
        </w:tc>
        <w:tc>
          <w:tcPr>
            <w:tcW w:w="2160" w:type="dxa"/>
          </w:tcPr>
          <w:p w14:paraId="34E60818">
            <w:r>
              <w:t>0.76</w:t>
            </w:r>
          </w:p>
        </w:tc>
        <w:tc>
          <w:tcPr>
            <w:tcW w:w="2160" w:type="dxa"/>
          </w:tcPr>
          <w:p w14:paraId="17F63B13">
            <w:r>
              <w:t>0.41-1.19</w:t>
            </w:r>
          </w:p>
        </w:tc>
        <w:tc>
          <w:tcPr>
            <w:tcW w:w="2160" w:type="dxa"/>
          </w:tcPr>
          <w:p w14:paraId="09A934B5">
            <w:r>
              <w:t>0.217</w:t>
            </w:r>
          </w:p>
        </w:tc>
      </w:tr>
      <w:tr w14:paraId="5B8BB1D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A5CBB8">
            <w:r>
              <w:t>24-h urine volume</w:t>
            </w:r>
          </w:p>
        </w:tc>
        <w:tc>
          <w:tcPr>
            <w:tcW w:w="2160" w:type="dxa"/>
          </w:tcPr>
          <w:p w14:paraId="3E9D7A8B">
            <w:r>
              <w:t>0.55</w:t>
            </w:r>
          </w:p>
        </w:tc>
        <w:tc>
          <w:tcPr>
            <w:tcW w:w="2160" w:type="dxa"/>
          </w:tcPr>
          <w:p w14:paraId="4368C845">
            <w:r>
              <w:t>0.27-0.89</w:t>
            </w:r>
          </w:p>
        </w:tc>
        <w:tc>
          <w:tcPr>
            <w:tcW w:w="2160" w:type="dxa"/>
          </w:tcPr>
          <w:p w14:paraId="3103615B">
            <w:r>
              <w:t>0.025</w:t>
            </w:r>
          </w:p>
        </w:tc>
      </w:tr>
      <w:tr w14:paraId="1F1D8B1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383C682">
            <w:r>
              <w:t>D/Pcr 4h</w:t>
            </w:r>
          </w:p>
        </w:tc>
        <w:tc>
          <w:tcPr>
            <w:tcW w:w="2160" w:type="dxa"/>
          </w:tcPr>
          <w:p w14:paraId="4726C8C8">
            <w:r>
              <w:t>1.16</w:t>
            </w:r>
          </w:p>
        </w:tc>
        <w:tc>
          <w:tcPr>
            <w:tcW w:w="2160" w:type="dxa"/>
          </w:tcPr>
          <w:p w14:paraId="1411836A">
            <w:r>
              <w:t>0.58-3.02</w:t>
            </w:r>
          </w:p>
        </w:tc>
        <w:tc>
          <w:tcPr>
            <w:tcW w:w="2160" w:type="dxa"/>
          </w:tcPr>
          <w:p w14:paraId="651EE57E">
            <w:r>
              <w:t>0.519</w:t>
            </w:r>
          </w:p>
        </w:tc>
      </w:tr>
      <w:tr w14:paraId="7C1448B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F995EB">
            <w:r>
              <w:t>SDS</w:t>
            </w:r>
          </w:p>
        </w:tc>
        <w:tc>
          <w:tcPr>
            <w:tcW w:w="2160" w:type="dxa"/>
          </w:tcPr>
          <w:p w14:paraId="2B028BF1">
            <w:r>
              <w:t>1.12</w:t>
            </w:r>
          </w:p>
        </w:tc>
        <w:tc>
          <w:tcPr>
            <w:tcW w:w="2160" w:type="dxa"/>
          </w:tcPr>
          <w:p w14:paraId="4521F0A9">
            <w:r>
              <w:t>0.72-1.82</w:t>
            </w:r>
          </w:p>
        </w:tc>
        <w:tc>
          <w:tcPr>
            <w:tcW w:w="2160" w:type="dxa"/>
          </w:tcPr>
          <w:p w14:paraId="0EEC1808">
            <w:r>
              <w:t>0.578</w:t>
            </w:r>
          </w:p>
        </w:tc>
      </w:tr>
      <w:tr w14:paraId="2EF229E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F80FC2D">
            <w:r>
              <w:t>SAS</w:t>
            </w:r>
          </w:p>
        </w:tc>
        <w:tc>
          <w:tcPr>
            <w:tcW w:w="2160" w:type="dxa"/>
          </w:tcPr>
          <w:p w14:paraId="03B65EED">
            <w:r>
              <w:t>1.08</w:t>
            </w:r>
          </w:p>
        </w:tc>
        <w:tc>
          <w:tcPr>
            <w:tcW w:w="2160" w:type="dxa"/>
          </w:tcPr>
          <w:p w14:paraId="7598F243">
            <w:r>
              <w:t>0.70-1.67</w:t>
            </w:r>
          </w:p>
        </w:tc>
        <w:tc>
          <w:tcPr>
            <w:tcW w:w="2160" w:type="dxa"/>
          </w:tcPr>
          <w:p w14:paraId="77969350">
            <w:r>
              <w:t>0.739</w:t>
            </w:r>
          </w:p>
        </w:tc>
      </w:tr>
      <w:tr w14:paraId="35BFDAD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3D45730">
            <w:r>
              <w:t>Married (ref: unmarried)</w:t>
            </w:r>
          </w:p>
        </w:tc>
        <w:tc>
          <w:tcPr>
            <w:tcW w:w="2160" w:type="dxa"/>
          </w:tcPr>
          <w:p w14:paraId="3FC9059C">
            <w:r>
              <w:t>0.65</w:t>
            </w:r>
          </w:p>
        </w:tc>
        <w:tc>
          <w:tcPr>
            <w:tcW w:w="2160" w:type="dxa"/>
          </w:tcPr>
          <w:p w14:paraId="4013D322">
            <w:r>
              <w:t>0.29-1.13</w:t>
            </w:r>
          </w:p>
        </w:tc>
        <w:tc>
          <w:tcPr>
            <w:tcW w:w="2160" w:type="dxa"/>
          </w:tcPr>
          <w:p w14:paraId="6EDAF06B">
            <w:r>
              <w:t>0.125</w:t>
            </w:r>
          </w:p>
        </w:tc>
      </w:tr>
      <w:tr w14:paraId="3E23054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5BDE6C4">
            <w:r>
              <w:t>Divorced/Widowed (ref: unmarried)</w:t>
            </w:r>
          </w:p>
        </w:tc>
        <w:tc>
          <w:tcPr>
            <w:tcW w:w="2160" w:type="dxa"/>
          </w:tcPr>
          <w:p w14:paraId="7D30696B">
            <w:r>
              <w:t>0.70</w:t>
            </w:r>
          </w:p>
        </w:tc>
        <w:tc>
          <w:tcPr>
            <w:tcW w:w="2160" w:type="dxa"/>
          </w:tcPr>
          <w:p w14:paraId="1518B471">
            <w:r>
              <w:t>0.39-1.16</w:t>
            </w:r>
          </w:p>
        </w:tc>
        <w:tc>
          <w:tcPr>
            <w:tcW w:w="2160" w:type="dxa"/>
          </w:tcPr>
          <w:p w14:paraId="17AA020F">
            <w:r>
              <w:t>0.131</w:t>
            </w:r>
          </w:p>
        </w:tc>
      </w:tr>
      <w:tr w14:paraId="0BDBD81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0FA87FA">
            <w:r>
              <w:t>Education: junior high (ref: primary)</w:t>
            </w:r>
          </w:p>
        </w:tc>
        <w:tc>
          <w:tcPr>
            <w:tcW w:w="2160" w:type="dxa"/>
          </w:tcPr>
          <w:p w14:paraId="19E8020E">
            <w:r>
              <w:t>0.83</w:t>
            </w:r>
          </w:p>
        </w:tc>
        <w:tc>
          <w:tcPr>
            <w:tcW w:w="2160" w:type="dxa"/>
          </w:tcPr>
          <w:p w14:paraId="6779D931">
            <w:r>
              <w:t>0.39-1.62</w:t>
            </w:r>
          </w:p>
        </w:tc>
        <w:tc>
          <w:tcPr>
            <w:tcW w:w="2160" w:type="dxa"/>
          </w:tcPr>
          <w:p w14:paraId="0632DB70">
            <w:r>
              <w:t>0.576</w:t>
            </w:r>
          </w:p>
        </w:tc>
      </w:tr>
      <w:tr w14:paraId="068012E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474754">
            <w:r>
              <w:t>Education: senior high (ref: primary)</w:t>
            </w:r>
          </w:p>
        </w:tc>
        <w:tc>
          <w:tcPr>
            <w:tcW w:w="2160" w:type="dxa"/>
          </w:tcPr>
          <w:p w14:paraId="78AE3596">
            <w:r>
              <w:t>0.81</w:t>
            </w:r>
          </w:p>
        </w:tc>
        <w:tc>
          <w:tcPr>
            <w:tcW w:w="2160" w:type="dxa"/>
          </w:tcPr>
          <w:p w14:paraId="316D9413">
            <w:r>
              <w:t>0.40-1.55</w:t>
            </w:r>
          </w:p>
        </w:tc>
        <w:tc>
          <w:tcPr>
            <w:tcW w:w="2160" w:type="dxa"/>
          </w:tcPr>
          <w:p w14:paraId="567200C3">
            <w:r>
              <w:t>0.481</w:t>
            </w:r>
          </w:p>
        </w:tc>
      </w:tr>
      <w:tr w14:paraId="333B18C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8B54C59">
            <w:r>
              <w:t>Education: college (ref: primary)</w:t>
            </w:r>
          </w:p>
        </w:tc>
        <w:tc>
          <w:tcPr>
            <w:tcW w:w="2160" w:type="dxa"/>
          </w:tcPr>
          <w:p w14:paraId="607EC588">
            <w:r>
              <w:t>1.25</w:t>
            </w:r>
          </w:p>
        </w:tc>
        <w:tc>
          <w:tcPr>
            <w:tcW w:w="2160" w:type="dxa"/>
          </w:tcPr>
          <w:p w14:paraId="04472CCD">
            <w:r>
              <w:t>0.73-2.33</w:t>
            </w:r>
          </w:p>
        </w:tc>
        <w:tc>
          <w:tcPr>
            <w:tcW w:w="2160" w:type="dxa"/>
          </w:tcPr>
          <w:p w14:paraId="7C7DB677">
            <w:r>
              <w:t>0.382</w:t>
            </w:r>
          </w:p>
        </w:tc>
      </w:tr>
      <w:tr w14:paraId="241DB2D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F9049ED">
            <w:r>
              <w:t>Education: bachelor (ref: primary)</w:t>
            </w:r>
          </w:p>
        </w:tc>
        <w:tc>
          <w:tcPr>
            <w:tcW w:w="2160" w:type="dxa"/>
          </w:tcPr>
          <w:p w14:paraId="6D24E936">
            <w:r>
              <w:t>1.13</w:t>
            </w:r>
          </w:p>
        </w:tc>
        <w:tc>
          <w:tcPr>
            <w:tcW w:w="2160" w:type="dxa"/>
          </w:tcPr>
          <w:p w14:paraId="66575857">
            <w:r>
              <w:t>0.57-2.19</w:t>
            </w:r>
          </w:p>
        </w:tc>
        <w:tc>
          <w:tcPr>
            <w:tcW w:w="2160" w:type="dxa"/>
          </w:tcPr>
          <w:p w14:paraId="6EA9C89F">
            <w:r>
              <w:t>0.816</w:t>
            </w:r>
          </w:p>
        </w:tc>
      </w:tr>
      <w:tr w14:paraId="0951822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49AD211">
            <w:r>
              <w:t>Education: master+ (ref: primary)</w:t>
            </w:r>
          </w:p>
        </w:tc>
        <w:tc>
          <w:tcPr>
            <w:tcW w:w="2160" w:type="dxa"/>
          </w:tcPr>
          <w:p w14:paraId="68E3C40A">
            <w:r>
              <w:t>0.92</w:t>
            </w:r>
          </w:p>
        </w:tc>
        <w:tc>
          <w:tcPr>
            <w:tcW w:w="2160" w:type="dxa"/>
          </w:tcPr>
          <w:p w14:paraId="6476F82A">
            <w:r>
              <w:t>0.60-1.46</w:t>
            </w:r>
          </w:p>
        </w:tc>
        <w:tc>
          <w:tcPr>
            <w:tcW w:w="2160" w:type="dxa"/>
          </w:tcPr>
          <w:p w14:paraId="7C930C43">
            <w:r>
              <w:t>0.788</w:t>
            </w:r>
          </w:p>
        </w:tc>
      </w:tr>
      <w:tr w14:paraId="10B862E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ABAAF75">
            <w:r>
              <w:t>Income 2 (ref: 1)</w:t>
            </w:r>
          </w:p>
        </w:tc>
        <w:tc>
          <w:tcPr>
            <w:tcW w:w="2160" w:type="dxa"/>
          </w:tcPr>
          <w:p w14:paraId="0C522EC7">
            <w:r>
              <w:t>0.94</w:t>
            </w:r>
          </w:p>
        </w:tc>
        <w:tc>
          <w:tcPr>
            <w:tcW w:w="2160" w:type="dxa"/>
          </w:tcPr>
          <w:p w14:paraId="4522B36B">
            <w:r>
              <w:t>0.57-1.61</w:t>
            </w:r>
          </w:p>
        </w:tc>
        <w:tc>
          <w:tcPr>
            <w:tcW w:w="2160" w:type="dxa"/>
          </w:tcPr>
          <w:p w14:paraId="2D6C37B5">
            <w:r>
              <w:t>0.764</w:t>
            </w:r>
          </w:p>
        </w:tc>
      </w:tr>
      <w:tr w14:paraId="0034F48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B0C56AB">
            <w:r>
              <w:t>Income 3 (ref: 1)</w:t>
            </w:r>
          </w:p>
        </w:tc>
        <w:tc>
          <w:tcPr>
            <w:tcW w:w="2160" w:type="dxa"/>
          </w:tcPr>
          <w:p w14:paraId="16A1FC6E">
            <w:r>
              <w:t>0.64</w:t>
            </w:r>
          </w:p>
        </w:tc>
        <w:tc>
          <w:tcPr>
            <w:tcW w:w="2160" w:type="dxa"/>
          </w:tcPr>
          <w:p w14:paraId="4E41805F">
            <w:r>
              <w:t>0.36-0.95</w:t>
            </w:r>
          </w:p>
        </w:tc>
        <w:tc>
          <w:tcPr>
            <w:tcW w:w="2160" w:type="dxa"/>
          </w:tcPr>
          <w:p w14:paraId="78945A54">
            <w:r>
              <w:t>0.035</w:t>
            </w:r>
          </w:p>
        </w:tc>
      </w:tr>
      <w:tr w14:paraId="62B31DB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70888F5">
            <w:r>
              <w:t>Income 4 (ref: 1)</w:t>
            </w:r>
          </w:p>
        </w:tc>
        <w:tc>
          <w:tcPr>
            <w:tcW w:w="2160" w:type="dxa"/>
          </w:tcPr>
          <w:p w14:paraId="6C192FE2">
            <w:r>
              <w:t>0.95</w:t>
            </w:r>
          </w:p>
        </w:tc>
        <w:tc>
          <w:tcPr>
            <w:tcW w:w="2160" w:type="dxa"/>
          </w:tcPr>
          <w:p w14:paraId="040C79A7">
            <w:r>
              <w:t>0.66-1.67</w:t>
            </w:r>
          </w:p>
        </w:tc>
        <w:tc>
          <w:tcPr>
            <w:tcW w:w="2160" w:type="dxa"/>
          </w:tcPr>
          <w:p w14:paraId="579F21B2">
            <w:r>
              <w:t>0.738</w:t>
            </w:r>
          </w:p>
        </w:tc>
      </w:tr>
      <w:tr w14:paraId="3302102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8AE03E8">
            <w:r>
              <w:t>APD (ref: CAPD)</w:t>
            </w:r>
          </w:p>
        </w:tc>
        <w:tc>
          <w:tcPr>
            <w:tcW w:w="2160" w:type="dxa"/>
          </w:tcPr>
          <w:p w14:paraId="21287F6D">
            <w:r>
              <w:t>1.19</w:t>
            </w:r>
          </w:p>
        </w:tc>
        <w:tc>
          <w:tcPr>
            <w:tcW w:w="2160" w:type="dxa"/>
          </w:tcPr>
          <w:p w14:paraId="18680AD6">
            <w:r>
              <w:t>0.78-2.11</w:t>
            </w:r>
          </w:p>
        </w:tc>
        <w:tc>
          <w:tcPr>
            <w:tcW w:w="2160" w:type="dxa"/>
          </w:tcPr>
          <w:p w14:paraId="1F0610F8">
            <w:r>
              <w:t>0.402</w:t>
            </w:r>
          </w:p>
        </w:tc>
      </w:tr>
      <w:tr w14:paraId="3FEE67C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096B6FA">
            <w:r>
              <w:t>PHD (ref: CAPD)</w:t>
            </w:r>
          </w:p>
        </w:tc>
        <w:tc>
          <w:tcPr>
            <w:tcW w:w="2160" w:type="dxa"/>
          </w:tcPr>
          <w:p w14:paraId="2D42D316">
            <w:r>
              <w:t>0.91</w:t>
            </w:r>
          </w:p>
        </w:tc>
        <w:tc>
          <w:tcPr>
            <w:tcW w:w="2160" w:type="dxa"/>
          </w:tcPr>
          <w:p w14:paraId="190C3130">
            <w:r>
              <w:t>0.58-1.95</w:t>
            </w:r>
          </w:p>
        </w:tc>
        <w:tc>
          <w:tcPr>
            <w:tcW w:w="2160" w:type="dxa"/>
          </w:tcPr>
          <w:p w14:paraId="2E887C34">
            <w:r>
              <w:t>0.704</w:t>
            </w:r>
          </w:p>
        </w:tc>
      </w:tr>
      <w:tr w14:paraId="2E33EC7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A2F0309">
            <w:r>
              <w:t>Hypertension (ref: no)</w:t>
            </w:r>
          </w:p>
        </w:tc>
        <w:tc>
          <w:tcPr>
            <w:tcW w:w="2160" w:type="dxa"/>
          </w:tcPr>
          <w:p w14:paraId="0F868838">
            <w:r>
              <w:t>0.77</w:t>
            </w:r>
          </w:p>
        </w:tc>
        <w:tc>
          <w:tcPr>
            <w:tcW w:w="2160" w:type="dxa"/>
          </w:tcPr>
          <w:p w14:paraId="6DAA87B8">
            <w:r>
              <w:t>0.35-1.22</w:t>
            </w:r>
          </w:p>
        </w:tc>
        <w:tc>
          <w:tcPr>
            <w:tcW w:w="2160" w:type="dxa"/>
          </w:tcPr>
          <w:p w14:paraId="30E9F599">
            <w:r>
              <w:t>0.247</w:t>
            </w:r>
          </w:p>
        </w:tc>
      </w:tr>
      <w:tr w14:paraId="4871172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9E2A598">
            <w:r>
              <w:t>Diabetes (ref: no)</w:t>
            </w:r>
          </w:p>
        </w:tc>
        <w:tc>
          <w:tcPr>
            <w:tcW w:w="2160" w:type="dxa"/>
          </w:tcPr>
          <w:p w14:paraId="45235399">
            <w:r>
              <w:t>1.34</w:t>
            </w:r>
          </w:p>
        </w:tc>
        <w:tc>
          <w:tcPr>
            <w:tcW w:w="2160" w:type="dxa"/>
          </w:tcPr>
          <w:p w14:paraId="2FA994EA">
            <w:r>
              <w:t>0.99-1.64</w:t>
            </w:r>
          </w:p>
        </w:tc>
        <w:tc>
          <w:tcPr>
            <w:tcW w:w="2160" w:type="dxa"/>
          </w:tcPr>
          <w:p w14:paraId="695EECBC">
            <w:r>
              <w:t>0.105</w:t>
            </w:r>
          </w:p>
        </w:tc>
      </w:tr>
      <w:tr w14:paraId="08B099C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ED3E24D">
            <w:r>
              <w:t>CCB use (ref: no)</w:t>
            </w:r>
          </w:p>
        </w:tc>
        <w:tc>
          <w:tcPr>
            <w:tcW w:w="2160" w:type="dxa"/>
          </w:tcPr>
          <w:p w14:paraId="68D0F825">
            <w:r>
              <w:t>0.92</w:t>
            </w:r>
          </w:p>
        </w:tc>
        <w:tc>
          <w:tcPr>
            <w:tcW w:w="2160" w:type="dxa"/>
          </w:tcPr>
          <w:p w14:paraId="2FC7A564">
            <w:r>
              <w:t>0.54-1.53</w:t>
            </w:r>
          </w:p>
        </w:tc>
        <w:tc>
          <w:tcPr>
            <w:tcW w:w="2160" w:type="dxa"/>
          </w:tcPr>
          <w:p w14:paraId="146E42D6">
            <w:r>
              <w:t>0.757</w:t>
            </w:r>
          </w:p>
        </w:tc>
      </w:tr>
      <w:tr w14:paraId="0AFD26E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AFADB8E">
            <w:r>
              <w:t>ARB use (ref: no)</w:t>
            </w:r>
          </w:p>
        </w:tc>
        <w:tc>
          <w:tcPr>
            <w:tcW w:w="2160" w:type="dxa"/>
          </w:tcPr>
          <w:p w14:paraId="3DE71676">
            <w:r>
              <w:t>0.91</w:t>
            </w:r>
          </w:p>
        </w:tc>
        <w:tc>
          <w:tcPr>
            <w:tcW w:w="2160" w:type="dxa"/>
          </w:tcPr>
          <w:p w14:paraId="5A2CB54E">
            <w:r>
              <w:t>0.56-1.40</w:t>
            </w:r>
          </w:p>
        </w:tc>
        <w:tc>
          <w:tcPr>
            <w:tcW w:w="2160" w:type="dxa"/>
          </w:tcPr>
          <w:p w14:paraId="43D3593B">
            <w:r>
              <w:t>0.643</w:t>
            </w:r>
          </w:p>
        </w:tc>
      </w:tr>
      <w:tr w14:paraId="68DCC6F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55FCE6D">
            <w:r>
              <w:t>Beta-blocker use (ref: no)</w:t>
            </w:r>
          </w:p>
        </w:tc>
        <w:tc>
          <w:tcPr>
            <w:tcW w:w="2160" w:type="dxa"/>
          </w:tcPr>
          <w:p w14:paraId="13B04323">
            <w:r>
              <w:t>1.25</w:t>
            </w:r>
          </w:p>
        </w:tc>
        <w:tc>
          <w:tcPr>
            <w:tcW w:w="2160" w:type="dxa"/>
          </w:tcPr>
          <w:p w14:paraId="12C24BCA">
            <w:r>
              <w:t>0.80-2.15</w:t>
            </w:r>
          </w:p>
        </w:tc>
        <w:tc>
          <w:tcPr>
            <w:tcW w:w="2160" w:type="dxa"/>
          </w:tcPr>
          <w:p w14:paraId="617A63D8">
            <w:r>
              <w:t>0.297</w:t>
            </w:r>
          </w:p>
        </w:tc>
      </w:tr>
      <w:tr w14:paraId="7D689AE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F47FB9C">
            <w:r>
              <w:t>ACEI use (ref: no)</w:t>
            </w:r>
          </w:p>
        </w:tc>
        <w:tc>
          <w:tcPr>
            <w:tcW w:w="2160" w:type="dxa"/>
          </w:tcPr>
          <w:p w14:paraId="61A4457B">
            <w:r>
              <w:t>1.13</w:t>
            </w:r>
          </w:p>
        </w:tc>
        <w:tc>
          <w:tcPr>
            <w:tcW w:w="2160" w:type="dxa"/>
          </w:tcPr>
          <w:p w14:paraId="1EEFBAC3">
            <w:r>
              <w:t>0.77-2.43</w:t>
            </w:r>
          </w:p>
        </w:tc>
        <w:tc>
          <w:tcPr>
            <w:tcW w:w="2160" w:type="dxa"/>
          </w:tcPr>
          <w:p w14:paraId="1086D655">
            <w:r>
              <w:t>0.506</w:t>
            </w:r>
          </w:p>
        </w:tc>
      </w:tr>
      <w:tr w14:paraId="2E6DA44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E570A4B">
            <w:r>
              <w:t>Alpha-blocker use (ref: no)</w:t>
            </w:r>
          </w:p>
        </w:tc>
        <w:tc>
          <w:tcPr>
            <w:tcW w:w="2160" w:type="dxa"/>
          </w:tcPr>
          <w:p w14:paraId="32E4C395">
            <w:r>
              <w:t>1.40</w:t>
            </w:r>
          </w:p>
        </w:tc>
        <w:tc>
          <w:tcPr>
            <w:tcW w:w="2160" w:type="dxa"/>
          </w:tcPr>
          <w:p w14:paraId="2CB47EBA">
            <w:r>
              <w:t>0.90-2.42</w:t>
            </w:r>
          </w:p>
        </w:tc>
        <w:tc>
          <w:tcPr>
            <w:tcW w:w="2160" w:type="dxa"/>
          </w:tcPr>
          <w:p w14:paraId="39086AF5">
            <w:r>
              <w:t>0.147</w:t>
            </w:r>
          </w:p>
        </w:tc>
      </w:tr>
    </w:tbl>
    <w:p w14:paraId="371DE490">
      <w:r>
        <w:rPr>
          <w:i/>
          <w:sz w:val="18"/>
        </w:rPr>
        <w:t>Continuous predictors were standardized; ORs are per 1 SD. ORs and 95% CIs are percentiles of 2,000 bootstrap resamples of the L2-regularized logistic regression (C = 1.0); the two-sided bootstrap P value is 2 × the smaller of the proportion of bootstrap coefficients above or below zero. Categorical variables were dummy-coded with the reference category in parentheses. Widowed (n = 1) was merged with divorced because a single case cannot support a stable estimate.</w:t>
      </w:r>
    </w:p>
    <w:p w14:paraId="00CB504B"/>
    <w:p w14:paraId="58005525">
      <w:r>
        <w:rPr>
          <w:b/>
        </w:rPr>
        <w:t>Male ED (n=100)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351577C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B26017E">
            <w:r>
              <w:rPr>
                <w:b/>
              </w:rPr>
              <w:t>Variable (coding / reference)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9DBFB25">
            <w:r>
              <w:rPr>
                <w:b/>
              </w:rPr>
              <w:t>OR per 1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7C94ACB">
            <w:r>
              <w:rPr>
                <w:b/>
              </w:rPr>
              <w:t>95% CI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3ABE773">
            <w:r>
              <w:rPr>
                <w:b/>
              </w:rPr>
              <w:t>P</w:t>
            </w:r>
          </w:p>
        </w:tc>
      </w:tr>
      <w:tr w14:paraId="7894C0C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01CCDC4">
            <w:r>
              <w:t>Age</w:t>
            </w:r>
          </w:p>
        </w:tc>
        <w:tc>
          <w:tcPr>
            <w:tcW w:w="2160" w:type="dxa"/>
          </w:tcPr>
          <w:p w14:paraId="5D59B459">
            <w:r>
              <w:t>2.71</w:t>
            </w:r>
          </w:p>
        </w:tc>
        <w:tc>
          <w:tcPr>
            <w:tcW w:w="2160" w:type="dxa"/>
          </w:tcPr>
          <w:p w14:paraId="02BAA767">
            <w:r>
              <w:t>1.18-5.37</w:t>
            </w:r>
          </w:p>
        </w:tc>
        <w:tc>
          <w:tcPr>
            <w:tcW w:w="2160" w:type="dxa"/>
          </w:tcPr>
          <w:p w14:paraId="26C4AB21">
            <w:r>
              <w:t>0.018</w:t>
            </w:r>
          </w:p>
        </w:tc>
      </w:tr>
      <w:tr w14:paraId="0AB0AAF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4C14CDC">
            <w:r>
              <w:t>BMI</w:t>
            </w:r>
          </w:p>
        </w:tc>
        <w:tc>
          <w:tcPr>
            <w:tcW w:w="2160" w:type="dxa"/>
          </w:tcPr>
          <w:p w14:paraId="12EF4FE5">
            <w:r>
              <w:t>1.75</w:t>
            </w:r>
          </w:p>
        </w:tc>
        <w:tc>
          <w:tcPr>
            <w:tcW w:w="2160" w:type="dxa"/>
          </w:tcPr>
          <w:p w14:paraId="0DC64C77">
            <w:r>
              <w:t>0.77-3.95</w:t>
            </w:r>
          </w:p>
        </w:tc>
        <w:tc>
          <w:tcPr>
            <w:tcW w:w="2160" w:type="dxa"/>
          </w:tcPr>
          <w:p w14:paraId="32899110">
            <w:r>
              <w:t>0.190</w:t>
            </w:r>
          </w:p>
        </w:tc>
      </w:tr>
      <w:tr w14:paraId="643CD83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4E48198">
            <w:r>
              <w:t>Hemoglobin</w:t>
            </w:r>
          </w:p>
        </w:tc>
        <w:tc>
          <w:tcPr>
            <w:tcW w:w="2160" w:type="dxa"/>
          </w:tcPr>
          <w:p w14:paraId="68B7BF51">
            <w:r>
              <w:t>0.82</w:t>
            </w:r>
          </w:p>
        </w:tc>
        <w:tc>
          <w:tcPr>
            <w:tcW w:w="2160" w:type="dxa"/>
          </w:tcPr>
          <w:p w14:paraId="6F43BF2C">
            <w:r>
              <w:t>0.41-1.89</w:t>
            </w:r>
          </w:p>
        </w:tc>
        <w:tc>
          <w:tcPr>
            <w:tcW w:w="2160" w:type="dxa"/>
          </w:tcPr>
          <w:p w14:paraId="5F46C09F">
            <w:r>
              <w:t>0.657</w:t>
            </w:r>
          </w:p>
        </w:tc>
      </w:tr>
      <w:tr w14:paraId="1BEBD06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CE05A1">
            <w:r>
              <w:t>Albumin</w:t>
            </w:r>
          </w:p>
        </w:tc>
        <w:tc>
          <w:tcPr>
            <w:tcW w:w="2160" w:type="dxa"/>
          </w:tcPr>
          <w:p w14:paraId="45369841">
            <w:r>
              <w:t>1.76</w:t>
            </w:r>
          </w:p>
        </w:tc>
        <w:tc>
          <w:tcPr>
            <w:tcW w:w="2160" w:type="dxa"/>
          </w:tcPr>
          <w:p w14:paraId="3243FA96">
            <w:r>
              <w:t>1.00-4.26</w:t>
            </w:r>
          </w:p>
        </w:tc>
        <w:tc>
          <w:tcPr>
            <w:tcW w:w="2160" w:type="dxa"/>
          </w:tcPr>
          <w:p w14:paraId="201183E8">
            <w:r>
              <w:t>0.051</w:t>
            </w:r>
          </w:p>
        </w:tc>
      </w:tr>
      <w:tr w14:paraId="0C0F479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7DD25531">
            <w:r>
              <w:t>BNP</w:t>
            </w:r>
          </w:p>
        </w:tc>
        <w:tc>
          <w:tcPr>
            <w:tcW w:w="2160" w:type="dxa"/>
          </w:tcPr>
          <w:p w14:paraId="294B940F">
            <w:r>
              <w:t>0.58</w:t>
            </w:r>
          </w:p>
        </w:tc>
        <w:tc>
          <w:tcPr>
            <w:tcW w:w="2160" w:type="dxa"/>
          </w:tcPr>
          <w:p w14:paraId="3476DA36">
            <w:r>
              <w:t>0.28-1.39</w:t>
            </w:r>
          </w:p>
        </w:tc>
        <w:tc>
          <w:tcPr>
            <w:tcW w:w="2160" w:type="dxa"/>
          </w:tcPr>
          <w:p w14:paraId="363933D3">
            <w:r>
              <w:t>0.160</w:t>
            </w:r>
          </w:p>
        </w:tc>
      </w:tr>
      <w:tr w14:paraId="7C3E4B6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E74759A">
            <w:r>
              <w:t>β2-microglobulin</w:t>
            </w:r>
          </w:p>
        </w:tc>
        <w:tc>
          <w:tcPr>
            <w:tcW w:w="2160" w:type="dxa"/>
          </w:tcPr>
          <w:p w14:paraId="7C368541">
            <w:r>
              <w:t>1.18</w:t>
            </w:r>
          </w:p>
        </w:tc>
        <w:tc>
          <w:tcPr>
            <w:tcW w:w="2160" w:type="dxa"/>
          </w:tcPr>
          <w:p w14:paraId="15176F04">
            <w:r>
              <w:t>0.57-2.84</w:t>
            </w:r>
          </w:p>
        </w:tc>
        <w:tc>
          <w:tcPr>
            <w:tcW w:w="2160" w:type="dxa"/>
          </w:tcPr>
          <w:p w14:paraId="01DB5887">
            <w:r>
              <w:t>0.590</w:t>
            </w:r>
          </w:p>
        </w:tc>
      </w:tr>
      <w:tr w14:paraId="1600F50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7410FDD">
            <w:r>
              <w:t>24-h urine volume</w:t>
            </w:r>
          </w:p>
        </w:tc>
        <w:tc>
          <w:tcPr>
            <w:tcW w:w="2160" w:type="dxa"/>
          </w:tcPr>
          <w:p w14:paraId="24E4D936">
            <w:r>
              <w:t>0.35</w:t>
            </w:r>
          </w:p>
        </w:tc>
        <w:tc>
          <w:tcPr>
            <w:tcW w:w="2160" w:type="dxa"/>
          </w:tcPr>
          <w:p w14:paraId="70F87A93">
            <w:r>
              <w:t>0.17-0.81</w:t>
            </w:r>
          </w:p>
        </w:tc>
        <w:tc>
          <w:tcPr>
            <w:tcW w:w="2160" w:type="dxa"/>
          </w:tcPr>
          <w:p w14:paraId="76B87C69">
            <w:r>
              <w:t>0.008</w:t>
            </w:r>
          </w:p>
        </w:tc>
      </w:tr>
      <w:tr w14:paraId="07FD6E2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6D5337A">
            <w:r>
              <w:t>D/Pcr 4h</w:t>
            </w:r>
          </w:p>
        </w:tc>
        <w:tc>
          <w:tcPr>
            <w:tcW w:w="2160" w:type="dxa"/>
          </w:tcPr>
          <w:p w14:paraId="2D6CD318">
            <w:r>
              <w:t>0.84</w:t>
            </w:r>
          </w:p>
        </w:tc>
        <w:tc>
          <w:tcPr>
            <w:tcW w:w="2160" w:type="dxa"/>
          </w:tcPr>
          <w:p w14:paraId="38076B6E">
            <w:r>
              <w:t>0.50-1.18</w:t>
            </w:r>
          </w:p>
        </w:tc>
        <w:tc>
          <w:tcPr>
            <w:tcW w:w="2160" w:type="dxa"/>
          </w:tcPr>
          <w:p w14:paraId="64264663">
            <w:r>
              <w:t>0.311</w:t>
            </w:r>
          </w:p>
        </w:tc>
      </w:tr>
      <w:tr w14:paraId="1698E75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F257A2B">
            <w:r>
              <w:t>SDS</w:t>
            </w:r>
          </w:p>
        </w:tc>
        <w:tc>
          <w:tcPr>
            <w:tcW w:w="2160" w:type="dxa"/>
          </w:tcPr>
          <w:p w14:paraId="4AE1EAD8">
            <w:r>
              <w:t>1.66</w:t>
            </w:r>
          </w:p>
        </w:tc>
        <w:tc>
          <w:tcPr>
            <w:tcW w:w="2160" w:type="dxa"/>
          </w:tcPr>
          <w:p w14:paraId="69D611DA">
            <w:r>
              <w:t>0.86-3.68</w:t>
            </w:r>
          </w:p>
        </w:tc>
        <w:tc>
          <w:tcPr>
            <w:tcW w:w="2160" w:type="dxa"/>
          </w:tcPr>
          <w:p w14:paraId="2252DDBC">
            <w:r>
              <w:t>0.107</w:t>
            </w:r>
          </w:p>
        </w:tc>
      </w:tr>
      <w:tr w14:paraId="5443D94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E15955B">
            <w:r>
              <w:t>SAS</w:t>
            </w:r>
          </w:p>
        </w:tc>
        <w:tc>
          <w:tcPr>
            <w:tcW w:w="2160" w:type="dxa"/>
          </w:tcPr>
          <w:p w14:paraId="1024D541">
            <w:r>
              <w:t>1.37</w:t>
            </w:r>
          </w:p>
        </w:tc>
        <w:tc>
          <w:tcPr>
            <w:tcW w:w="2160" w:type="dxa"/>
          </w:tcPr>
          <w:p w14:paraId="219E5C86">
            <w:r>
              <w:t>0.68-3.19</w:t>
            </w:r>
          </w:p>
        </w:tc>
        <w:tc>
          <w:tcPr>
            <w:tcW w:w="2160" w:type="dxa"/>
          </w:tcPr>
          <w:p w14:paraId="5D605252">
            <w:r>
              <w:t>0.291</w:t>
            </w:r>
          </w:p>
        </w:tc>
      </w:tr>
      <w:tr w14:paraId="3DD887A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5526A98">
            <w:r>
              <w:t>Married (ref: unmarried)</w:t>
            </w:r>
          </w:p>
        </w:tc>
        <w:tc>
          <w:tcPr>
            <w:tcW w:w="2160" w:type="dxa"/>
          </w:tcPr>
          <w:p w14:paraId="2E9EC1CE">
            <w:r>
              <w:t>0.59</w:t>
            </w:r>
          </w:p>
        </w:tc>
        <w:tc>
          <w:tcPr>
            <w:tcW w:w="2160" w:type="dxa"/>
          </w:tcPr>
          <w:p w14:paraId="77B45AEA">
            <w:r>
              <w:t>0.27-1.23</w:t>
            </w:r>
          </w:p>
        </w:tc>
        <w:tc>
          <w:tcPr>
            <w:tcW w:w="2160" w:type="dxa"/>
          </w:tcPr>
          <w:p w14:paraId="6019AAA9">
            <w:r>
              <w:t>0.180</w:t>
            </w:r>
          </w:p>
        </w:tc>
      </w:tr>
      <w:tr w14:paraId="43303F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82BCFD6">
            <w:r>
              <w:t>Divorced/Widowed (ref: unmarried)</w:t>
            </w:r>
          </w:p>
        </w:tc>
        <w:tc>
          <w:tcPr>
            <w:tcW w:w="2160" w:type="dxa"/>
          </w:tcPr>
          <w:p w14:paraId="28FC4A81">
            <w:r>
              <w:t>0.61</w:t>
            </w:r>
          </w:p>
        </w:tc>
        <w:tc>
          <w:tcPr>
            <w:tcW w:w="2160" w:type="dxa"/>
          </w:tcPr>
          <w:p w14:paraId="3D6E3D83">
            <w:r>
              <w:t>0.29-1.47</w:t>
            </w:r>
          </w:p>
        </w:tc>
        <w:tc>
          <w:tcPr>
            <w:tcW w:w="2160" w:type="dxa"/>
          </w:tcPr>
          <w:p w14:paraId="18D26F22">
            <w:r>
              <w:t>0.252</w:t>
            </w:r>
          </w:p>
        </w:tc>
      </w:tr>
      <w:tr w14:paraId="17B775D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2EA5BE">
            <w:r>
              <w:t>Education: junior high (ref: primary)</w:t>
            </w:r>
          </w:p>
        </w:tc>
        <w:tc>
          <w:tcPr>
            <w:tcW w:w="2160" w:type="dxa"/>
          </w:tcPr>
          <w:p w14:paraId="5B641F11">
            <w:r>
              <w:t>0.83</w:t>
            </w:r>
          </w:p>
        </w:tc>
        <w:tc>
          <w:tcPr>
            <w:tcW w:w="2160" w:type="dxa"/>
          </w:tcPr>
          <w:p w14:paraId="5841EAAA">
            <w:r>
              <w:t>0.41-1.62</w:t>
            </w:r>
          </w:p>
        </w:tc>
        <w:tc>
          <w:tcPr>
            <w:tcW w:w="2160" w:type="dxa"/>
          </w:tcPr>
          <w:p w14:paraId="1B702740">
            <w:r>
              <w:t>0.546</w:t>
            </w:r>
          </w:p>
        </w:tc>
      </w:tr>
      <w:tr w14:paraId="17D32C8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291B225">
            <w:r>
              <w:t>Education: senior high (ref: primary)</w:t>
            </w:r>
          </w:p>
        </w:tc>
        <w:tc>
          <w:tcPr>
            <w:tcW w:w="2160" w:type="dxa"/>
          </w:tcPr>
          <w:p w14:paraId="3830A760">
            <w:r>
              <w:t>1.72</w:t>
            </w:r>
          </w:p>
        </w:tc>
        <w:tc>
          <w:tcPr>
            <w:tcW w:w="2160" w:type="dxa"/>
          </w:tcPr>
          <w:p w14:paraId="32D09EE1">
            <w:r>
              <w:t>0.71-3.89</w:t>
            </w:r>
          </w:p>
        </w:tc>
        <w:tc>
          <w:tcPr>
            <w:tcW w:w="2160" w:type="dxa"/>
          </w:tcPr>
          <w:p w14:paraId="1C46DF3A">
            <w:r>
              <w:t>0.230</w:t>
            </w:r>
          </w:p>
        </w:tc>
      </w:tr>
      <w:tr w14:paraId="5FCC853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3754269">
            <w:r>
              <w:t>Education: college (ref: primary)</w:t>
            </w:r>
          </w:p>
        </w:tc>
        <w:tc>
          <w:tcPr>
            <w:tcW w:w="2160" w:type="dxa"/>
          </w:tcPr>
          <w:p w14:paraId="29D9111E">
            <w:r>
              <w:t>1.27</w:t>
            </w:r>
          </w:p>
        </w:tc>
        <w:tc>
          <w:tcPr>
            <w:tcW w:w="2160" w:type="dxa"/>
          </w:tcPr>
          <w:p w14:paraId="28F064C4">
            <w:r>
              <w:t>0.77-2.54</w:t>
            </w:r>
          </w:p>
        </w:tc>
        <w:tc>
          <w:tcPr>
            <w:tcW w:w="2160" w:type="dxa"/>
          </w:tcPr>
          <w:p w14:paraId="4EA2D4B9">
            <w:r>
              <w:t>0.378</w:t>
            </w:r>
          </w:p>
        </w:tc>
      </w:tr>
      <w:tr w14:paraId="60780F1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4306B10">
            <w:r>
              <w:t>Education: bachelor (ref: primary)</w:t>
            </w:r>
          </w:p>
        </w:tc>
        <w:tc>
          <w:tcPr>
            <w:tcW w:w="2160" w:type="dxa"/>
          </w:tcPr>
          <w:p w14:paraId="71209511">
            <w:r>
              <w:t>0.90</w:t>
            </w:r>
          </w:p>
        </w:tc>
        <w:tc>
          <w:tcPr>
            <w:tcW w:w="2160" w:type="dxa"/>
          </w:tcPr>
          <w:p w14:paraId="42D76017">
            <w:r>
              <w:t>0.43-1.70</w:t>
            </w:r>
          </w:p>
        </w:tc>
        <w:tc>
          <w:tcPr>
            <w:tcW w:w="2160" w:type="dxa"/>
          </w:tcPr>
          <w:p w14:paraId="35F4CE96">
            <w:r>
              <w:t>0.614</w:t>
            </w:r>
          </w:p>
        </w:tc>
      </w:tr>
      <w:tr w14:paraId="4E94971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FBF3826">
            <w:r>
              <w:t>Education: master+ (ref: primary)</w:t>
            </w:r>
          </w:p>
        </w:tc>
        <w:tc>
          <w:tcPr>
            <w:tcW w:w="2160" w:type="dxa"/>
          </w:tcPr>
          <w:p w14:paraId="0C289ABE">
            <w:r>
              <w:t>0.60</w:t>
            </w:r>
          </w:p>
        </w:tc>
        <w:tc>
          <w:tcPr>
            <w:tcW w:w="2160" w:type="dxa"/>
          </w:tcPr>
          <w:p w14:paraId="49DC99DB">
            <w:r>
              <w:t>0.49-1.00</w:t>
            </w:r>
          </w:p>
        </w:tc>
        <w:tc>
          <w:tcPr>
            <w:tcW w:w="2160" w:type="dxa"/>
          </w:tcPr>
          <w:p w14:paraId="68D7E811">
            <w:r>
              <w:t>0.006</w:t>
            </w:r>
          </w:p>
        </w:tc>
      </w:tr>
      <w:tr w14:paraId="1B1647F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3EE79DA4">
            <w:r>
              <w:t>Income 2 (ref: 1)</w:t>
            </w:r>
          </w:p>
        </w:tc>
        <w:tc>
          <w:tcPr>
            <w:tcW w:w="2160" w:type="dxa"/>
          </w:tcPr>
          <w:p w14:paraId="6973E4A6">
            <w:r>
              <w:t>0.96</w:t>
            </w:r>
          </w:p>
        </w:tc>
        <w:tc>
          <w:tcPr>
            <w:tcW w:w="2160" w:type="dxa"/>
          </w:tcPr>
          <w:p w14:paraId="05622908">
            <w:r>
              <w:t>0.46-2.13</w:t>
            </w:r>
          </w:p>
        </w:tc>
        <w:tc>
          <w:tcPr>
            <w:tcW w:w="2160" w:type="dxa"/>
          </w:tcPr>
          <w:p w14:paraId="11E7EC00">
            <w:r>
              <w:t>0.911</w:t>
            </w:r>
          </w:p>
        </w:tc>
      </w:tr>
      <w:tr w14:paraId="6790BC6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2F814D1">
            <w:r>
              <w:t>Income 3 (ref: 1)</w:t>
            </w:r>
          </w:p>
        </w:tc>
        <w:tc>
          <w:tcPr>
            <w:tcW w:w="2160" w:type="dxa"/>
          </w:tcPr>
          <w:p w14:paraId="51E7E26B">
            <w:r>
              <w:t>0.76</w:t>
            </w:r>
          </w:p>
        </w:tc>
        <w:tc>
          <w:tcPr>
            <w:tcW w:w="2160" w:type="dxa"/>
          </w:tcPr>
          <w:p w14:paraId="06C9D50B">
            <w:r>
              <w:t>0.33-1.39</w:t>
            </w:r>
          </w:p>
        </w:tc>
        <w:tc>
          <w:tcPr>
            <w:tcW w:w="2160" w:type="dxa"/>
          </w:tcPr>
          <w:p w14:paraId="53489D34">
            <w:r>
              <w:t>0.290</w:t>
            </w:r>
          </w:p>
        </w:tc>
      </w:tr>
      <w:tr w14:paraId="220CB97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DEA8148">
            <w:r>
              <w:t>Income 4 (ref: 1)</w:t>
            </w:r>
          </w:p>
        </w:tc>
        <w:tc>
          <w:tcPr>
            <w:tcW w:w="2160" w:type="dxa"/>
          </w:tcPr>
          <w:p w14:paraId="74ADB573">
            <w:r>
              <w:t>1.65</w:t>
            </w:r>
          </w:p>
        </w:tc>
        <w:tc>
          <w:tcPr>
            <w:tcW w:w="2160" w:type="dxa"/>
          </w:tcPr>
          <w:p w14:paraId="4A0AC7C5">
            <w:r>
              <w:t>0.92-2.22</w:t>
            </w:r>
          </w:p>
        </w:tc>
        <w:tc>
          <w:tcPr>
            <w:tcW w:w="2160" w:type="dxa"/>
          </w:tcPr>
          <w:p w14:paraId="26CC3B1B">
            <w:r>
              <w:t>0.120</w:t>
            </w:r>
          </w:p>
        </w:tc>
      </w:tr>
      <w:tr w14:paraId="7414F1E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22B5157">
            <w:r>
              <w:t>APD (ref: CAPD)</w:t>
            </w:r>
          </w:p>
        </w:tc>
        <w:tc>
          <w:tcPr>
            <w:tcW w:w="2160" w:type="dxa"/>
          </w:tcPr>
          <w:p w14:paraId="72AF4378">
            <w:r>
              <w:t>1.80</w:t>
            </w:r>
          </w:p>
        </w:tc>
        <w:tc>
          <w:tcPr>
            <w:tcW w:w="2160" w:type="dxa"/>
          </w:tcPr>
          <w:p w14:paraId="0FB8F7C1">
            <w:r>
              <w:t>0.87-3.62</w:t>
            </w:r>
          </w:p>
        </w:tc>
        <w:tc>
          <w:tcPr>
            <w:tcW w:w="2160" w:type="dxa"/>
          </w:tcPr>
          <w:p w14:paraId="1B20A698">
            <w:r>
              <w:t>0.118</w:t>
            </w:r>
          </w:p>
        </w:tc>
      </w:tr>
      <w:tr w14:paraId="01EFBCA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712FEC1">
            <w:r>
              <w:t>PHD (ref: CAPD)</w:t>
            </w:r>
          </w:p>
        </w:tc>
        <w:tc>
          <w:tcPr>
            <w:tcW w:w="2160" w:type="dxa"/>
          </w:tcPr>
          <w:p w14:paraId="705D995A">
            <w:r>
              <w:t>0.73</w:t>
            </w:r>
          </w:p>
        </w:tc>
        <w:tc>
          <w:tcPr>
            <w:tcW w:w="2160" w:type="dxa"/>
          </w:tcPr>
          <w:p w14:paraId="5548AB3E">
            <w:r>
              <w:t>0.33-2.47</w:t>
            </w:r>
          </w:p>
        </w:tc>
        <w:tc>
          <w:tcPr>
            <w:tcW w:w="2160" w:type="dxa"/>
          </w:tcPr>
          <w:p w14:paraId="16206F16">
            <w:r>
              <w:t>0.777</w:t>
            </w:r>
          </w:p>
        </w:tc>
      </w:tr>
      <w:tr w14:paraId="70C5379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3F77C3E">
            <w:r>
              <w:t>Hypertension (ref: no)</w:t>
            </w:r>
          </w:p>
        </w:tc>
        <w:tc>
          <w:tcPr>
            <w:tcW w:w="2160" w:type="dxa"/>
          </w:tcPr>
          <w:p w14:paraId="0FD4BB8C">
            <w:r>
              <w:t>1.03</w:t>
            </w:r>
          </w:p>
        </w:tc>
        <w:tc>
          <w:tcPr>
            <w:tcW w:w="2160" w:type="dxa"/>
          </w:tcPr>
          <w:p w14:paraId="724EF331">
            <w:r>
              <w:t>0.48-2.01</w:t>
            </w:r>
          </w:p>
        </w:tc>
        <w:tc>
          <w:tcPr>
            <w:tcW w:w="2160" w:type="dxa"/>
          </w:tcPr>
          <w:p w14:paraId="1D5EE58F">
            <w:r>
              <w:t>0.984</w:t>
            </w:r>
          </w:p>
        </w:tc>
      </w:tr>
      <w:tr w14:paraId="146CB49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7032837">
            <w:r>
              <w:t>Diabetes (ref: no)</w:t>
            </w:r>
          </w:p>
        </w:tc>
        <w:tc>
          <w:tcPr>
            <w:tcW w:w="2160" w:type="dxa"/>
          </w:tcPr>
          <w:p w14:paraId="658F8C0E">
            <w:r>
              <w:t>1.13</w:t>
            </w:r>
          </w:p>
        </w:tc>
        <w:tc>
          <w:tcPr>
            <w:tcW w:w="2160" w:type="dxa"/>
          </w:tcPr>
          <w:p w14:paraId="12668855">
            <w:r>
              <w:t>0.99-1.71</w:t>
            </w:r>
          </w:p>
        </w:tc>
        <w:tc>
          <w:tcPr>
            <w:tcW w:w="2160" w:type="dxa"/>
          </w:tcPr>
          <w:p w14:paraId="478B4D4E">
            <w:r>
              <w:t>0.334</w:t>
            </w:r>
          </w:p>
        </w:tc>
      </w:tr>
      <w:tr w14:paraId="217C5FD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F6552FC">
            <w:r>
              <w:t>CCB use (ref: no)</w:t>
            </w:r>
          </w:p>
        </w:tc>
        <w:tc>
          <w:tcPr>
            <w:tcW w:w="2160" w:type="dxa"/>
          </w:tcPr>
          <w:p w14:paraId="534C5CC5">
            <w:r>
              <w:t>0.83</w:t>
            </w:r>
          </w:p>
        </w:tc>
        <w:tc>
          <w:tcPr>
            <w:tcW w:w="2160" w:type="dxa"/>
          </w:tcPr>
          <w:p w14:paraId="509065CC">
            <w:r>
              <w:t>0.37-1.82</w:t>
            </w:r>
          </w:p>
        </w:tc>
        <w:tc>
          <w:tcPr>
            <w:tcW w:w="2160" w:type="dxa"/>
          </w:tcPr>
          <w:p w14:paraId="417712B5">
            <w:r>
              <w:t>0.633</w:t>
            </w:r>
          </w:p>
        </w:tc>
      </w:tr>
      <w:tr w14:paraId="2C8956C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3850A04">
            <w:r>
              <w:t>ARB use (ref: no)</w:t>
            </w:r>
          </w:p>
        </w:tc>
        <w:tc>
          <w:tcPr>
            <w:tcW w:w="2160" w:type="dxa"/>
          </w:tcPr>
          <w:p w14:paraId="3C8F1C8E">
            <w:r>
              <w:t>1.05</w:t>
            </w:r>
          </w:p>
        </w:tc>
        <w:tc>
          <w:tcPr>
            <w:tcW w:w="2160" w:type="dxa"/>
          </w:tcPr>
          <w:p w14:paraId="2375720F">
            <w:r>
              <w:t>0.48-1.94</w:t>
            </w:r>
          </w:p>
        </w:tc>
        <w:tc>
          <w:tcPr>
            <w:tcW w:w="2160" w:type="dxa"/>
          </w:tcPr>
          <w:p w14:paraId="4AE67FDC">
            <w:r>
              <w:t>0.956</w:t>
            </w:r>
          </w:p>
        </w:tc>
      </w:tr>
      <w:tr w14:paraId="3CDDA67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E4EBE94">
            <w:r>
              <w:t>Beta-blocker use (ref: no)</w:t>
            </w:r>
          </w:p>
        </w:tc>
        <w:tc>
          <w:tcPr>
            <w:tcW w:w="2160" w:type="dxa"/>
          </w:tcPr>
          <w:p w14:paraId="047AE84A">
            <w:r>
              <w:t>1.51</w:t>
            </w:r>
          </w:p>
        </w:tc>
        <w:tc>
          <w:tcPr>
            <w:tcW w:w="2160" w:type="dxa"/>
          </w:tcPr>
          <w:p w14:paraId="695E8C89">
            <w:r>
              <w:t>0.80-3.37</w:t>
            </w:r>
          </w:p>
        </w:tc>
        <w:tc>
          <w:tcPr>
            <w:tcW w:w="2160" w:type="dxa"/>
          </w:tcPr>
          <w:p w14:paraId="7BBF33A2">
            <w:r>
              <w:t>0.170</w:t>
            </w:r>
          </w:p>
        </w:tc>
      </w:tr>
      <w:tr w14:paraId="22E7DA9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5974E9E">
            <w:r>
              <w:t>ACEI use (ref: no)</w:t>
            </w:r>
          </w:p>
        </w:tc>
        <w:tc>
          <w:tcPr>
            <w:tcW w:w="2160" w:type="dxa"/>
          </w:tcPr>
          <w:p w14:paraId="7C6EEACD">
            <w:r>
              <w:t>1.79</w:t>
            </w:r>
          </w:p>
        </w:tc>
        <w:tc>
          <w:tcPr>
            <w:tcW w:w="2160" w:type="dxa"/>
          </w:tcPr>
          <w:p w14:paraId="6BBA5F4D">
            <w:r>
              <w:t>1.04-2.78</w:t>
            </w:r>
          </w:p>
        </w:tc>
        <w:tc>
          <w:tcPr>
            <w:tcW w:w="2160" w:type="dxa"/>
          </w:tcPr>
          <w:p w14:paraId="5FFAF78C">
            <w:r>
              <w:t>0.012</w:t>
            </w:r>
          </w:p>
        </w:tc>
      </w:tr>
      <w:tr w14:paraId="39292C1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6860A50">
            <w:r>
              <w:t>Alpha-blocker use (ref: no)</w:t>
            </w:r>
          </w:p>
        </w:tc>
        <w:tc>
          <w:tcPr>
            <w:tcW w:w="2160" w:type="dxa"/>
          </w:tcPr>
          <w:p w14:paraId="2E0DBBB7">
            <w:r>
              <w:t>1.18</w:t>
            </w:r>
          </w:p>
        </w:tc>
        <w:tc>
          <w:tcPr>
            <w:tcW w:w="2160" w:type="dxa"/>
          </w:tcPr>
          <w:p w14:paraId="5B84B609">
            <w:r>
              <w:t>0.52-2.68</w:t>
            </w:r>
          </w:p>
        </w:tc>
        <w:tc>
          <w:tcPr>
            <w:tcW w:w="2160" w:type="dxa"/>
          </w:tcPr>
          <w:p w14:paraId="192EDD0D">
            <w:r>
              <w:t>0.699</w:t>
            </w:r>
          </w:p>
        </w:tc>
      </w:tr>
    </w:tbl>
    <w:p w14:paraId="0D83F3B6">
      <w:r>
        <w:rPr>
          <w:i/>
          <w:sz w:val="18"/>
        </w:rPr>
        <w:t>Continuous predictors were standardized; ORs are per 1 SD. ORs and 95% CIs are percentiles of 2,000 bootstrap resamples of the L2-regularized logistic regression (C = 1.0); the two-sided bootstrap P value is 2 × the smaller of the proportion of bootstrap coefficients above or below zero. Categorical variables were dummy-coded with the reference category in parentheses. Widowed (n = 1) was merged with divorced because a single case cannot support a stable estimate.</w:t>
      </w:r>
    </w:p>
    <w:p w14:paraId="49C76E93"/>
    <w:p w14:paraId="3046A427">
      <w:r>
        <w:rPr>
          <w:b/>
        </w:rPr>
        <w:t>Female FSD (n=109)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AEB190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3632723">
            <w:r>
              <w:rPr>
                <w:b/>
              </w:rPr>
              <w:t>Variable (coding / reference)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D723261">
            <w:r>
              <w:rPr>
                <w:b/>
              </w:rPr>
              <w:t>OR per 1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4A20E91">
            <w:r>
              <w:rPr>
                <w:b/>
              </w:rPr>
              <w:t>95% CI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CFC8171">
            <w:r>
              <w:rPr>
                <w:b/>
              </w:rPr>
              <w:t>P</w:t>
            </w:r>
          </w:p>
        </w:tc>
      </w:tr>
      <w:tr w14:paraId="389C0F3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FB4632D">
            <w:r>
              <w:t>Age</w:t>
            </w:r>
          </w:p>
        </w:tc>
        <w:tc>
          <w:tcPr>
            <w:tcW w:w="2160" w:type="dxa"/>
          </w:tcPr>
          <w:p w14:paraId="6D35E6A2">
            <w:r>
              <w:t>0.73</w:t>
            </w:r>
          </w:p>
        </w:tc>
        <w:tc>
          <w:tcPr>
            <w:tcW w:w="2160" w:type="dxa"/>
          </w:tcPr>
          <w:p w14:paraId="7F113A68">
            <w:r>
              <w:t>0.33-1.50</w:t>
            </w:r>
          </w:p>
        </w:tc>
        <w:tc>
          <w:tcPr>
            <w:tcW w:w="2160" w:type="dxa"/>
          </w:tcPr>
          <w:p w14:paraId="02EA38C0">
            <w:r>
              <w:t>0.359</w:t>
            </w:r>
          </w:p>
        </w:tc>
      </w:tr>
      <w:tr w14:paraId="561F8F2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81C7A7B">
            <w:r>
              <w:t>BMI</w:t>
            </w:r>
          </w:p>
        </w:tc>
        <w:tc>
          <w:tcPr>
            <w:tcW w:w="2160" w:type="dxa"/>
          </w:tcPr>
          <w:p w14:paraId="230D71AE">
            <w:r>
              <w:t>1.76</w:t>
            </w:r>
          </w:p>
        </w:tc>
        <w:tc>
          <w:tcPr>
            <w:tcW w:w="2160" w:type="dxa"/>
          </w:tcPr>
          <w:p w14:paraId="732B2351">
            <w:r>
              <w:t>0.81-4.36</w:t>
            </w:r>
          </w:p>
        </w:tc>
        <w:tc>
          <w:tcPr>
            <w:tcW w:w="2160" w:type="dxa"/>
          </w:tcPr>
          <w:p w14:paraId="6DC7D7E8">
            <w:r>
              <w:t>0.166</w:t>
            </w:r>
          </w:p>
        </w:tc>
      </w:tr>
      <w:tr w14:paraId="6A86BA8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006D758">
            <w:r>
              <w:t>Hemoglobin</w:t>
            </w:r>
          </w:p>
        </w:tc>
        <w:tc>
          <w:tcPr>
            <w:tcW w:w="2160" w:type="dxa"/>
          </w:tcPr>
          <w:p w14:paraId="691398BE">
            <w:r>
              <w:t>1.29</w:t>
            </w:r>
          </w:p>
        </w:tc>
        <w:tc>
          <w:tcPr>
            <w:tcW w:w="2160" w:type="dxa"/>
          </w:tcPr>
          <w:p w14:paraId="7B237C98">
            <w:r>
              <w:t>0.60-2.69</w:t>
            </w:r>
          </w:p>
        </w:tc>
        <w:tc>
          <w:tcPr>
            <w:tcW w:w="2160" w:type="dxa"/>
          </w:tcPr>
          <w:p w14:paraId="205A2638">
            <w:r>
              <w:t>0.484</w:t>
            </w:r>
          </w:p>
        </w:tc>
      </w:tr>
      <w:tr w14:paraId="191CA52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116A68">
            <w:r>
              <w:t>Albumin</w:t>
            </w:r>
          </w:p>
        </w:tc>
        <w:tc>
          <w:tcPr>
            <w:tcW w:w="2160" w:type="dxa"/>
          </w:tcPr>
          <w:p w14:paraId="34595B10">
            <w:r>
              <w:t>0.88</w:t>
            </w:r>
          </w:p>
        </w:tc>
        <w:tc>
          <w:tcPr>
            <w:tcW w:w="2160" w:type="dxa"/>
          </w:tcPr>
          <w:p w14:paraId="78F4DBAE">
            <w:r>
              <w:t>0.36-1.53</w:t>
            </w:r>
          </w:p>
        </w:tc>
        <w:tc>
          <w:tcPr>
            <w:tcW w:w="2160" w:type="dxa"/>
          </w:tcPr>
          <w:p w14:paraId="52E04C9B">
            <w:r>
              <w:t>0.552</w:t>
            </w:r>
          </w:p>
        </w:tc>
      </w:tr>
      <w:tr w14:paraId="7449A96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9BA5D57">
            <w:r>
              <w:t>BNP</w:t>
            </w:r>
          </w:p>
        </w:tc>
        <w:tc>
          <w:tcPr>
            <w:tcW w:w="2160" w:type="dxa"/>
          </w:tcPr>
          <w:p w14:paraId="3FA3D5C2">
            <w:r>
              <w:t>0.96</w:t>
            </w:r>
          </w:p>
        </w:tc>
        <w:tc>
          <w:tcPr>
            <w:tcW w:w="2160" w:type="dxa"/>
          </w:tcPr>
          <w:p w14:paraId="7054C2C2">
            <w:r>
              <w:t>0.43-2.73</w:t>
            </w:r>
          </w:p>
        </w:tc>
        <w:tc>
          <w:tcPr>
            <w:tcW w:w="2160" w:type="dxa"/>
          </w:tcPr>
          <w:p w14:paraId="38C9916C">
            <w:r>
              <w:t>0.886</w:t>
            </w:r>
          </w:p>
        </w:tc>
      </w:tr>
      <w:tr w14:paraId="130330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63B3791">
            <w:r>
              <w:t>β2-microglobulin</w:t>
            </w:r>
          </w:p>
        </w:tc>
        <w:tc>
          <w:tcPr>
            <w:tcW w:w="2160" w:type="dxa"/>
          </w:tcPr>
          <w:p w14:paraId="42793724">
            <w:r>
              <w:t>0.74</w:t>
            </w:r>
          </w:p>
        </w:tc>
        <w:tc>
          <w:tcPr>
            <w:tcW w:w="2160" w:type="dxa"/>
          </w:tcPr>
          <w:p w14:paraId="48D28250">
            <w:r>
              <w:t>0.33-1.49</w:t>
            </w:r>
          </w:p>
        </w:tc>
        <w:tc>
          <w:tcPr>
            <w:tcW w:w="2160" w:type="dxa"/>
          </w:tcPr>
          <w:p w14:paraId="6EFCA0D2">
            <w:r>
              <w:t>0.453</w:t>
            </w:r>
          </w:p>
        </w:tc>
      </w:tr>
      <w:tr w14:paraId="71B14AA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258808C">
            <w:r>
              <w:t>24-h urine volume</w:t>
            </w:r>
          </w:p>
        </w:tc>
        <w:tc>
          <w:tcPr>
            <w:tcW w:w="2160" w:type="dxa"/>
          </w:tcPr>
          <w:p w14:paraId="5893A2C9">
            <w:r>
              <w:t>0.87</w:t>
            </w:r>
          </w:p>
        </w:tc>
        <w:tc>
          <w:tcPr>
            <w:tcW w:w="2160" w:type="dxa"/>
          </w:tcPr>
          <w:p w14:paraId="2A73DB9E">
            <w:r>
              <w:t>0.40-2.19</w:t>
            </w:r>
          </w:p>
        </w:tc>
        <w:tc>
          <w:tcPr>
            <w:tcW w:w="2160" w:type="dxa"/>
          </w:tcPr>
          <w:p w14:paraId="77F7C506">
            <w:r>
              <w:t>0.866</w:t>
            </w:r>
          </w:p>
        </w:tc>
      </w:tr>
      <w:tr w14:paraId="2D990F7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231FF5D">
            <w:r>
              <w:t>D/Pcr 4h</w:t>
            </w:r>
          </w:p>
        </w:tc>
        <w:tc>
          <w:tcPr>
            <w:tcW w:w="2160" w:type="dxa"/>
          </w:tcPr>
          <w:p w14:paraId="2E003115">
            <w:r>
              <w:t>1.28</w:t>
            </w:r>
          </w:p>
        </w:tc>
        <w:tc>
          <w:tcPr>
            <w:tcW w:w="2160" w:type="dxa"/>
          </w:tcPr>
          <w:p w14:paraId="29AF8ACA">
            <w:r>
              <w:t>0.68-3.58</w:t>
            </w:r>
          </w:p>
        </w:tc>
        <w:tc>
          <w:tcPr>
            <w:tcW w:w="2160" w:type="dxa"/>
          </w:tcPr>
          <w:p w14:paraId="49F40CE1">
            <w:r>
              <w:t>0.260</w:t>
            </w:r>
          </w:p>
        </w:tc>
      </w:tr>
      <w:tr w14:paraId="4701F8A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7EFF3D">
            <w:r>
              <w:t>SDS</w:t>
            </w:r>
          </w:p>
        </w:tc>
        <w:tc>
          <w:tcPr>
            <w:tcW w:w="2160" w:type="dxa"/>
          </w:tcPr>
          <w:p w14:paraId="7C31CF34">
            <w:r>
              <w:t>0.90</w:t>
            </w:r>
          </w:p>
        </w:tc>
        <w:tc>
          <w:tcPr>
            <w:tcW w:w="2160" w:type="dxa"/>
          </w:tcPr>
          <w:p w14:paraId="2ADC9D6A">
            <w:r>
              <w:t>0.39-1.68</w:t>
            </w:r>
          </w:p>
        </w:tc>
        <w:tc>
          <w:tcPr>
            <w:tcW w:w="2160" w:type="dxa"/>
          </w:tcPr>
          <w:p w14:paraId="034C4232">
            <w:r>
              <w:t>0.605</w:t>
            </w:r>
          </w:p>
        </w:tc>
      </w:tr>
      <w:tr w14:paraId="1E38D2F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F4B0BDE">
            <w:r>
              <w:t>SAS</w:t>
            </w:r>
          </w:p>
        </w:tc>
        <w:tc>
          <w:tcPr>
            <w:tcW w:w="2160" w:type="dxa"/>
          </w:tcPr>
          <w:p w14:paraId="34678C03">
            <w:r>
              <w:t>0.89</w:t>
            </w:r>
          </w:p>
        </w:tc>
        <w:tc>
          <w:tcPr>
            <w:tcW w:w="2160" w:type="dxa"/>
          </w:tcPr>
          <w:p w14:paraId="693829A0">
            <w:r>
              <w:t>0.45-1.50</w:t>
            </w:r>
          </w:p>
        </w:tc>
        <w:tc>
          <w:tcPr>
            <w:tcW w:w="2160" w:type="dxa"/>
          </w:tcPr>
          <w:p w14:paraId="309E906F">
            <w:r>
              <w:t>0.532</w:t>
            </w:r>
          </w:p>
        </w:tc>
      </w:tr>
      <w:tr w14:paraId="46000ED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56F2C81">
            <w:r>
              <w:t>Married (ref: unmarried)</w:t>
            </w:r>
          </w:p>
        </w:tc>
        <w:tc>
          <w:tcPr>
            <w:tcW w:w="2160" w:type="dxa"/>
          </w:tcPr>
          <w:p w14:paraId="5A666973">
            <w:r>
              <w:t>0.82</w:t>
            </w:r>
          </w:p>
        </w:tc>
        <w:tc>
          <w:tcPr>
            <w:tcW w:w="2160" w:type="dxa"/>
          </w:tcPr>
          <w:p w14:paraId="1FF6726F">
            <w:r>
              <w:t>0.27-2.14</w:t>
            </w:r>
          </w:p>
        </w:tc>
        <w:tc>
          <w:tcPr>
            <w:tcW w:w="2160" w:type="dxa"/>
          </w:tcPr>
          <w:p w14:paraId="5A281107">
            <w:r>
              <w:t>0.737</w:t>
            </w:r>
          </w:p>
        </w:tc>
      </w:tr>
      <w:tr w14:paraId="607B348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4F3EC1C">
            <w:r>
              <w:t>Divorced/Widowed (ref: unmarried)</w:t>
            </w:r>
          </w:p>
        </w:tc>
        <w:tc>
          <w:tcPr>
            <w:tcW w:w="2160" w:type="dxa"/>
          </w:tcPr>
          <w:p w14:paraId="6FE20E29">
            <w:r>
              <w:t>0.79</w:t>
            </w:r>
          </w:p>
        </w:tc>
        <w:tc>
          <w:tcPr>
            <w:tcW w:w="2160" w:type="dxa"/>
          </w:tcPr>
          <w:p w14:paraId="1D8D4DC2">
            <w:r>
              <w:t>0.33-1.69</w:t>
            </w:r>
          </w:p>
        </w:tc>
        <w:tc>
          <w:tcPr>
            <w:tcW w:w="2160" w:type="dxa"/>
          </w:tcPr>
          <w:p w14:paraId="0F4D323F">
            <w:r>
              <w:t>0.482</w:t>
            </w:r>
          </w:p>
        </w:tc>
      </w:tr>
      <w:tr w14:paraId="5EC628E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39D4B2E">
            <w:r>
              <w:t>Education: junior high (ref: primary)</w:t>
            </w:r>
          </w:p>
        </w:tc>
        <w:tc>
          <w:tcPr>
            <w:tcW w:w="2160" w:type="dxa"/>
          </w:tcPr>
          <w:p w14:paraId="64B26A5F">
            <w:r>
              <w:t>0.74</w:t>
            </w:r>
          </w:p>
        </w:tc>
        <w:tc>
          <w:tcPr>
            <w:tcW w:w="2160" w:type="dxa"/>
          </w:tcPr>
          <w:p w14:paraId="2A7893A9">
            <w:r>
              <w:t>0.33-1.67</w:t>
            </w:r>
          </w:p>
        </w:tc>
        <w:tc>
          <w:tcPr>
            <w:tcW w:w="2160" w:type="dxa"/>
          </w:tcPr>
          <w:p w14:paraId="1B08F781">
            <w:r>
              <w:t>0.414</w:t>
            </w:r>
          </w:p>
        </w:tc>
      </w:tr>
      <w:tr w14:paraId="38FE466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5B30632">
            <w:r>
              <w:t>Education: senior high (ref: primary)</w:t>
            </w:r>
          </w:p>
        </w:tc>
        <w:tc>
          <w:tcPr>
            <w:tcW w:w="2160" w:type="dxa"/>
          </w:tcPr>
          <w:p w14:paraId="60C108A2">
            <w:r>
              <w:t>0.49</w:t>
            </w:r>
          </w:p>
        </w:tc>
        <w:tc>
          <w:tcPr>
            <w:tcW w:w="2160" w:type="dxa"/>
          </w:tcPr>
          <w:p w14:paraId="04C31D20">
            <w:r>
              <w:t>0.23-0.89</w:t>
            </w:r>
          </w:p>
        </w:tc>
        <w:tc>
          <w:tcPr>
            <w:tcW w:w="2160" w:type="dxa"/>
          </w:tcPr>
          <w:p w14:paraId="7E6A4243">
            <w:r>
              <w:t>0.026</w:t>
            </w:r>
          </w:p>
        </w:tc>
      </w:tr>
      <w:tr w14:paraId="5C2A47C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51D45EB">
            <w:r>
              <w:t>Education: college (ref: primary)</w:t>
            </w:r>
          </w:p>
        </w:tc>
        <w:tc>
          <w:tcPr>
            <w:tcW w:w="2160" w:type="dxa"/>
          </w:tcPr>
          <w:p w14:paraId="4649CF99">
            <w:r>
              <w:t>1.10</w:t>
            </w:r>
          </w:p>
        </w:tc>
        <w:tc>
          <w:tcPr>
            <w:tcW w:w="2160" w:type="dxa"/>
          </w:tcPr>
          <w:p w14:paraId="6DA5E7DD">
            <w:r>
              <w:t>0.62-2.61</w:t>
            </w:r>
          </w:p>
        </w:tc>
        <w:tc>
          <w:tcPr>
            <w:tcW w:w="2160" w:type="dxa"/>
          </w:tcPr>
          <w:p w14:paraId="417BC192">
            <w:r>
              <w:t>0.640</w:t>
            </w:r>
          </w:p>
        </w:tc>
      </w:tr>
      <w:tr w14:paraId="1A152F8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2146FA1">
            <w:r>
              <w:t>Education: bachelor (ref: primary)</w:t>
            </w:r>
          </w:p>
        </w:tc>
        <w:tc>
          <w:tcPr>
            <w:tcW w:w="2160" w:type="dxa"/>
          </w:tcPr>
          <w:p w14:paraId="1029A5B5">
            <w:r>
              <w:t>1.04</w:t>
            </w:r>
          </w:p>
        </w:tc>
        <w:tc>
          <w:tcPr>
            <w:tcW w:w="2160" w:type="dxa"/>
          </w:tcPr>
          <w:p w14:paraId="36D33F8D">
            <w:r>
              <w:t>0.48-2.80</w:t>
            </w:r>
          </w:p>
        </w:tc>
        <w:tc>
          <w:tcPr>
            <w:tcW w:w="2160" w:type="dxa"/>
          </w:tcPr>
          <w:p w14:paraId="0C0493F5">
            <w:r>
              <w:t>0.879</w:t>
            </w:r>
          </w:p>
        </w:tc>
      </w:tr>
      <w:tr w14:paraId="44E0047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C469B10">
            <w:r>
              <w:t>Education: master+ (ref: primary)</w:t>
            </w:r>
          </w:p>
        </w:tc>
        <w:tc>
          <w:tcPr>
            <w:tcW w:w="2160" w:type="dxa"/>
          </w:tcPr>
          <w:p w14:paraId="1A30650B">
            <w:r>
              <w:t>1.26</w:t>
            </w:r>
          </w:p>
        </w:tc>
        <w:tc>
          <w:tcPr>
            <w:tcW w:w="2160" w:type="dxa"/>
          </w:tcPr>
          <w:p w14:paraId="5662E83E">
            <w:r>
              <w:t>0.99-1.75</w:t>
            </w:r>
          </w:p>
        </w:tc>
        <w:tc>
          <w:tcPr>
            <w:tcW w:w="2160" w:type="dxa"/>
          </w:tcPr>
          <w:p w14:paraId="1671E02F">
            <w:r>
              <w:t>0.264</w:t>
            </w:r>
          </w:p>
        </w:tc>
      </w:tr>
      <w:tr w14:paraId="0C501E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DE257AF">
            <w:r>
              <w:t>Income 2 (ref: 1)</w:t>
            </w:r>
          </w:p>
        </w:tc>
        <w:tc>
          <w:tcPr>
            <w:tcW w:w="2160" w:type="dxa"/>
          </w:tcPr>
          <w:p w14:paraId="0CACA22E">
            <w:r>
              <w:t>0.92</w:t>
            </w:r>
          </w:p>
        </w:tc>
        <w:tc>
          <w:tcPr>
            <w:tcW w:w="2160" w:type="dxa"/>
          </w:tcPr>
          <w:p w14:paraId="5DF1EDBB">
            <w:r>
              <w:t>0.44-1.88</w:t>
            </w:r>
          </w:p>
        </w:tc>
        <w:tc>
          <w:tcPr>
            <w:tcW w:w="2160" w:type="dxa"/>
          </w:tcPr>
          <w:p w14:paraId="7C42200C">
            <w:r>
              <w:t>0.780</w:t>
            </w:r>
          </w:p>
        </w:tc>
      </w:tr>
      <w:tr w14:paraId="243E3B5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13B6D6">
            <w:r>
              <w:t>Income 3 (ref: 1)</w:t>
            </w:r>
          </w:p>
        </w:tc>
        <w:tc>
          <w:tcPr>
            <w:tcW w:w="2160" w:type="dxa"/>
          </w:tcPr>
          <w:p w14:paraId="3F8D25C4">
            <w:r>
              <w:t>0.68</w:t>
            </w:r>
          </w:p>
        </w:tc>
        <w:tc>
          <w:tcPr>
            <w:tcW w:w="2160" w:type="dxa"/>
          </w:tcPr>
          <w:p w14:paraId="675732A2">
            <w:r>
              <w:t>0.27-1.39</w:t>
            </w:r>
          </w:p>
        </w:tc>
        <w:tc>
          <w:tcPr>
            <w:tcW w:w="2160" w:type="dxa"/>
          </w:tcPr>
          <w:p w14:paraId="5D0B4051">
            <w:r>
              <w:t>0.232</w:t>
            </w:r>
          </w:p>
        </w:tc>
      </w:tr>
      <w:tr w14:paraId="20C9DDD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C43A3C0">
            <w:r>
              <w:t>Income 4 (ref: 1)</w:t>
            </w:r>
          </w:p>
        </w:tc>
        <w:tc>
          <w:tcPr>
            <w:tcW w:w="2160" w:type="dxa"/>
          </w:tcPr>
          <w:p w14:paraId="26B797C0">
            <w:r>
              <w:t>0.72</w:t>
            </w:r>
          </w:p>
        </w:tc>
        <w:tc>
          <w:tcPr>
            <w:tcW w:w="2160" w:type="dxa"/>
          </w:tcPr>
          <w:p w14:paraId="39D1DED2">
            <w:r>
              <w:t>0.48-1.16</w:t>
            </w:r>
          </w:p>
        </w:tc>
        <w:tc>
          <w:tcPr>
            <w:tcW w:w="2160" w:type="dxa"/>
          </w:tcPr>
          <w:p w14:paraId="39909BC3">
            <w:r>
              <w:t>0.168</w:t>
            </w:r>
          </w:p>
        </w:tc>
      </w:tr>
      <w:tr w14:paraId="519D538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B82CF35">
            <w:r>
              <w:t>APD (ref: CAPD)</w:t>
            </w:r>
          </w:p>
        </w:tc>
        <w:tc>
          <w:tcPr>
            <w:tcW w:w="2160" w:type="dxa"/>
          </w:tcPr>
          <w:p w14:paraId="688CF22C">
            <w:r>
              <w:t>1.11</w:t>
            </w:r>
          </w:p>
        </w:tc>
        <w:tc>
          <w:tcPr>
            <w:tcW w:w="2160" w:type="dxa"/>
          </w:tcPr>
          <w:p w14:paraId="1FBD70CA">
            <w:r>
              <w:t>0.58-2.44</w:t>
            </w:r>
          </w:p>
        </w:tc>
        <w:tc>
          <w:tcPr>
            <w:tcW w:w="2160" w:type="dxa"/>
          </w:tcPr>
          <w:p w14:paraId="6F35F5F9">
            <w:r>
              <w:t>0.637</w:t>
            </w:r>
          </w:p>
        </w:tc>
      </w:tr>
      <w:tr w14:paraId="6D926C8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F541ACF">
            <w:r>
              <w:t>PHD (ref: CAPD)</w:t>
            </w:r>
          </w:p>
        </w:tc>
        <w:tc>
          <w:tcPr>
            <w:tcW w:w="2160" w:type="dxa"/>
          </w:tcPr>
          <w:p w14:paraId="1AE3053D">
            <w:r>
              <w:t>0.86</w:t>
            </w:r>
          </w:p>
        </w:tc>
        <w:tc>
          <w:tcPr>
            <w:tcW w:w="2160" w:type="dxa"/>
          </w:tcPr>
          <w:p w14:paraId="10F6822D">
            <w:r>
              <w:t>0.43-1.83</w:t>
            </w:r>
          </w:p>
        </w:tc>
        <w:tc>
          <w:tcPr>
            <w:tcW w:w="2160" w:type="dxa"/>
          </w:tcPr>
          <w:p w14:paraId="4C619C60">
            <w:r>
              <w:t>0.645</w:t>
            </w:r>
          </w:p>
        </w:tc>
      </w:tr>
      <w:tr w14:paraId="5082A41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ED088A0">
            <w:r>
              <w:t>Hypertension (ref: no)</w:t>
            </w:r>
          </w:p>
        </w:tc>
        <w:tc>
          <w:tcPr>
            <w:tcW w:w="2160" w:type="dxa"/>
          </w:tcPr>
          <w:p w14:paraId="68894348">
            <w:r>
              <w:t>0.37</w:t>
            </w:r>
          </w:p>
        </w:tc>
        <w:tc>
          <w:tcPr>
            <w:tcW w:w="2160" w:type="dxa"/>
          </w:tcPr>
          <w:p w14:paraId="7DB620DF">
            <w:r>
              <w:t>0.22-0.62</w:t>
            </w:r>
          </w:p>
        </w:tc>
        <w:tc>
          <w:tcPr>
            <w:tcW w:w="2160" w:type="dxa"/>
          </w:tcPr>
          <w:p w14:paraId="18AF56D0">
            <w:r>
              <w:t>&lt;0.001</w:t>
            </w:r>
          </w:p>
        </w:tc>
      </w:tr>
      <w:tr w14:paraId="3FC3CD4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B50347">
            <w:r>
              <w:t>Diabetes (ref: no)</w:t>
            </w:r>
          </w:p>
        </w:tc>
        <w:tc>
          <w:tcPr>
            <w:tcW w:w="2160" w:type="dxa"/>
          </w:tcPr>
          <w:p w14:paraId="575F3C5B">
            <w:r>
              <w:t>1.04</w:t>
            </w:r>
          </w:p>
        </w:tc>
        <w:tc>
          <w:tcPr>
            <w:tcW w:w="2160" w:type="dxa"/>
          </w:tcPr>
          <w:p w14:paraId="09A9AC69">
            <w:r>
              <w:t>0.99-1.23</w:t>
            </w:r>
          </w:p>
        </w:tc>
        <w:tc>
          <w:tcPr>
            <w:tcW w:w="2160" w:type="dxa"/>
          </w:tcPr>
          <w:p w14:paraId="7F23F664">
            <w:r>
              <w:t>0.725</w:t>
            </w:r>
          </w:p>
        </w:tc>
      </w:tr>
      <w:tr w14:paraId="10569FA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5AEE09D">
            <w:r>
              <w:t>CCB use (ref: no)</w:t>
            </w:r>
          </w:p>
        </w:tc>
        <w:tc>
          <w:tcPr>
            <w:tcW w:w="2160" w:type="dxa"/>
          </w:tcPr>
          <w:p w14:paraId="5312F67E">
            <w:r>
              <w:t>0.91</w:t>
            </w:r>
          </w:p>
        </w:tc>
        <w:tc>
          <w:tcPr>
            <w:tcW w:w="2160" w:type="dxa"/>
          </w:tcPr>
          <w:p w14:paraId="67162578">
            <w:r>
              <w:t>0.39-1.88</w:t>
            </w:r>
          </w:p>
        </w:tc>
        <w:tc>
          <w:tcPr>
            <w:tcW w:w="2160" w:type="dxa"/>
          </w:tcPr>
          <w:p w14:paraId="35F8A7B1">
            <w:r>
              <w:t>0.863</w:t>
            </w:r>
          </w:p>
        </w:tc>
      </w:tr>
      <w:tr w14:paraId="0CFD39E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E4DA84B">
            <w:r>
              <w:t>ARB use (ref: no)</w:t>
            </w:r>
          </w:p>
        </w:tc>
        <w:tc>
          <w:tcPr>
            <w:tcW w:w="2160" w:type="dxa"/>
          </w:tcPr>
          <w:p w14:paraId="38022178">
            <w:r>
              <w:t>0.85</w:t>
            </w:r>
          </w:p>
        </w:tc>
        <w:tc>
          <w:tcPr>
            <w:tcW w:w="2160" w:type="dxa"/>
          </w:tcPr>
          <w:p w14:paraId="6F9AD712">
            <w:r>
              <w:t>0.39-1.79</w:t>
            </w:r>
          </w:p>
        </w:tc>
        <w:tc>
          <w:tcPr>
            <w:tcW w:w="2160" w:type="dxa"/>
          </w:tcPr>
          <w:p w14:paraId="450DF05E">
            <w:r>
              <w:t>0.679</w:t>
            </w:r>
          </w:p>
        </w:tc>
      </w:tr>
      <w:tr w14:paraId="15F1ABD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D865E60">
            <w:r>
              <w:t>Beta-blocker use (ref: no)</w:t>
            </w:r>
          </w:p>
        </w:tc>
        <w:tc>
          <w:tcPr>
            <w:tcW w:w="2160" w:type="dxa"/>
          </w:tcPr>
          <w:p w14:paraId="0D0D96C2">
            <w:r>
              <w:t>1.33</w:t>
            </w:r>
          </w:p>
        </w:tc>
        <w:tc>
          <w:tcPr>
            <w:tcW w:w="2160" w:type="dxa"/>
          </w:tcPr>
          <w:p w14:paraId="5CE3446F">
            <w:r>
              <w:t>0.65-2.94</w:t>
            </w:r>
          </w:p>
        </w:tc>
        <w:tc>
          <w:tcPr>
            <w:tcW w:w="2160" w:type="dxa"/>
          </w:tcPr>
          <w:p w14:paraId="089A4617">
            <w:r>
              <w:t>0.363</w:t>
            </w:r>
          </w:p>
        </w:tc>
      </w:tr>
      <w:tr w14:paraId="2254DD0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D248C0A">
            <w:r>
              <w:t>ACEI use (ref: no)</w:t>
            </w:r>
          </w:p>
        </w:tc>
        <w:tc>
          <w:tcPr>
            <w:tcW w:w="2160" w:type="dxa"/>
          </w:tcPr>
          <w:p w14:paraId="73CBF774">
            <w:r>
              <w:t>1.04</w:t>
            </w:r>
          </w:p>
        </w:tc>
        <w:tc>
          <w:tcPr>
            <w:tcW w:w="2160" w:type="dxa"/>
          </w:tcPr>
          <w:p w14:paraId="27BD6AB1">
            <w:r>
              <w:t>0.59-1.92</w:t>
            </w:r>
          </w:p>
        </w:tc>
        <w:tc>
          <w:tcPr>
            <w:tcW w:w="2160" w:type="dxa"/>
          </w:tcPr>
          <w:p w14:paraId="4A795352">
            <w:r>
              <w:t>0.830</w:t>
            </w:r>
          </w:p>
        </w:tc>
      </w:tr>
      <w:tr w14:paraId="341B5FC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73403CF">
            <w:r>
              <w:t>Alpha-blocker use (ref: no)</w:t>
            </w:r>
          </w:p>
        </w:tc>
        <w:tc>
          <w:tcPr>
            <w:tcW w:w="2160" w:type="dxa"/>
          </w:tcPr>
          <w:p w14:paraId="6F48C9B7">
            <w:r>
              <w:t>1.73</w:t>
            </w:r>
          </w:p>
        </w:tc>
        <w:tc>
          <w:tcPr>
            <w:tcW w:w="2160" w:type="dxa"/>
          </w:tcPr>
          <w:p w14:paraId="773593F3">
            <w:r>
              <w:t>0.83-4.07</w:t>
            </w:r>
          </w:p>
        </w:tc>
        <w:tc>
          <w:tcPr>
            <w:tcW w:w="2160" w:type="dxa"/>
          </w:tcPr>
          <w:p w14:paraId="07C525E0">
            <w:r>
              <w:t>0.148</w:t>
            </w:r>
          </w:p>
        </w:tc>
      </w:tr>
    </w:tbl>
    <w:p w14:paraId="3AF3AADF">
      <w:r>
        <w:rPr>
          <w:i/>
          <w:sz w:val="18"/>
        </w:rPr>
        <w:t>Continuous predictors were standardized; ORs are per 1 SD. ORs and 95% CIs are percentiles of 2,000 bootstrap resamples of the L2-regularized logistic regression (C = 1.0); the two-sided bootstrap P value is 2 × the smaller of the proportion of bootstrap coefficients above or below zero. Categorical variables were dummy-coded with the reference category in parentheses. Widowed (n = 1) was merged with divorced because a single case cannot support a stable estimate.</w:t>
      </w:r>
    </w:p>
    <w:p w14:paraId="6B508F32"/>
    <w:p w14:paraId="669F3F8B">
      <w:r>
        <w:rPr>
          <w:b/>
          <w:sz w:val="24"/>
        </w:rPr>
        <w:t>Supplementary Table S2. Subgroup analyses within strata (standard FSFI outcome)</w:t>
      </w:r>
    </w:p>
    <w:p w14:paraId="1E951047">
      <w:r>
        <w:rPr>
          <w:b/>
        </w:rPr>
        <w:t>Male (no SD: n=22; SD: n=78)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E76AD5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8DD1774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58D446A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29E1406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BA31C27">
            <w:r>
              <w:rPr>
                <w:b/>
              </w:rPr>
              <w:t>P</w:t>
            </w:r>
          </w:p>
        </w:tc>
      </w:tr>
      <w:tr w14:paraId="0D1BB54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AC8C08">
            <w:r>
              <w:t>Age</w:t>
            </w:r>
          </w:p>
        </w:tc>
        <w:tc>
          <w:tcPr>
            <w:tcW w:w="2160" w:type="dxa"/>
          </w:tcPr>
          <w:p w14:paraId="39D5D4A4">
            <w:r>
              <w:t>36.0 (32.5-43.8)</w:t>
            </w:r>
          </w:p>
        </w:tc>
        <w:tc>
          <w:tcPr>
            <w:tcW w:w="2160" w:type="dxa"/>
          </w:tcPr>
          <w:p w14:paraId="5A814CA2">
            <w:r>
              <w:t>38.0 (32.0-47.0)</w:t>
            </w:r>
          </w:p>
        </w:tc>
        <w:tc>
          <w:tcPr>
            <w:tcW w:w="2160" w:type="dxa"/>
          </w:tcPr>
          <w:p w14:paraId="1068B63B">
            <w:r>
              <w:t>0.6590</w:t>
            </w:r>
          </w:p>
        </w:tc>
      </w:tr>
      <w:tr w14:paraId="68CDF0E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8200D42">
            <w:r>
              <w:t>BMI</w:t>
            </w:r>
          </w:p>
        </w:tc>
        <w:tc>
          <w:tcPr>
            <w:tcW w:w="2160" w:type="dxa"/>
          </w:tcPr>
          <w:p w14:paraId="0EFE6C61">
            <w:r>
              <w:t>21.7 (20.6-23.5)</w:t>
            </w:r>
          </w:p>
        </w:tc>
        <w:tc>
          <w:tcPr>
            <w:tcW w:w="2160" w:type="dxa"/>
          </w:tcPr>
          <w:p w14:paraId="5E03FE0B">
            <w:r>
              <w:t>23.0 (20.7-25.4)</w:t>
            </w:r>
          </w:p>
        </w:tc>
        <w:tc>
          <w:tcPr>
            <w:tcW w:w="2160" w:type="dxa"/>
          </w:tcPr>
          <w:p w14:paraId="4788D881">
            <w:r>
              <w:t>0.2390</w:t>
            </w:r>
          </w:p>
        </w:tc>
      </w:tr>
      <w:tr w14:paraId="7B9D31A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DE6ED05">
            <w:r>
              <w:t>Hemoglobin</w:t>
            </w:r>
          </w:p>
        </w:tc>
        <w:tc>
          <w:tcPr>
            <w:tcW w:w="2160" w:type="dxa"/>
          </w:tcPr>
          <w:p w14:paraId="5C5B347A">
            <w:r>
              <w:t>116.0 (100.0-130.8)</w:t>
            </w:r>
          </w:p>
        </w:tc>
        <w:tc>
          <w:tcPr>
            <w:tcW w:w="2160" w:type="dxa"/>
          </w:tcPr>
          <w:p w14:paraId="37472D99">
            <w:r>
              <w:t>118.5 (104.2-128.0)</w:t>
            </w:r>
          </w:p>
        </w:tc>
        <w:tc>
          <w:tcPr>
            <w:tcW w:w="2160" w:type="dxa"/>
          </w:tcPr>
          <w:p w14:paraId="0998064E">
            <w:r>
              <w:t>0.9502</w:t>
            </w:r>
          </w:p>
        </w:tc>
      </w:tr>
      <w:tr w14:paraId="340B59D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1300A45">
            <w:r>
              <w:t>Albumin</w:t>
            </w:r>
          </w:p>
        </w:tc>
        <w:tc>
          <w:tcPr>
            <w:tcW w:w="2160" w:type="dxa"/>
          </w:tcPr>
          <w:p w14:paraId="31663674">
            <w:r>
              <w:t>35.2 (32.0-38.7)</w:t>
            </w:r>
          </w:p>
        </w:tc>
        <w:tc>
          <w:tcPr>
            <w:tcW w:w="2160" w:type="dxa"/>
          </w:tcPr>
          <w:p w14:paraId="7860011F">
            <w:r>
              <w:t>37.3 (34.4-41.4)</w:t>
            </w:r>
          </w:p>
        </w:tc>
        <w:tc>
          <w:tcPr>
            <w:tcW w:w="2160" w:type="dxa"/>
          </w:tcPr>
          <w:p w14:paraId="33DDA7B7">
            <w:r>
              <w:t>0.0442</w:t>
            </w:r>
          </w:p>
        </w:tc>
      </w:tr>
      <w:tr w14:paraId="2905C5B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29222E7">
            <w:r>
              <w:t>BNP</w:t>
            </w:r>
          </w:p>
        </w:tc>
        <w:tc>
          <w:tcPr>
            <w:tcW w:w="2160" w:type="dxa"/>
          </w:tcPr>
          <w:p w14:paraId="4F7F8F48">
            <w:r>
              <w:t>3363.3 (889.4-9440.4)</w:t>
            </w:r>
          </w:p>
        </w:tc>
        <w:tc>
          <w:tcPr>
            <w:tcW w:w="2160" w:type="dxa"/>
          </w:tcPr>
          <w:p w14:paraId="79524DDE">
            <w:r>
              <w:t>2153.1 (666.5-5539.3)</w:t>
            </w:r>
          </w:p>
        </w:tc>
        <w:tc>
          <w:tcPr>
            <w:tcW w:w="2160" w:type="dxa"/>
          </w:tcPr>
          <w:p w14:paraId="24FB1445">
            <w:r>
              <w:t>0.3829</w:t>
            </w:r>
          </w:p>
        </w:tc>
      </w:tr>
      <w:tr w14:paraId="520FFA5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921B09A">
            <w:r>
              <w:t>β2-microglobulin</w:t>
            </w:r>
          </w:p>
        </w:tc>
        <w:tc>
          <w:tcPr>
            <w:tcW w:w="2160" w:type="dxa"/>
          </w:tcPr>
          <w:p w14:paraId="5AE3311A">
            <w:r>
              <w:t>26.4 (19.7-30.1)</w:t>
            </w:r>
          </w:p>
        </w:tc>
        <w:tc>
          <w:tcPr>
            <w:tcW w:w="2160" w:type="dxa"/>
          </w:tcPr>
          <w:p w14:paraId="177B9900">
            <w:r>
              <w:t>29.9 (22.6-35.3)</w:t>
            </w:r>
          </w:p>
        </w:tc>
        <w:tc>
          <w:tcPr>
            <w:tcW w:w="2160" w:type="dxa"/>
          </w:tcPr>
          <w:p w14:paraId="34A5EF3C">
            <w:r>
              <w:t>0.0342</w:t>
            </w:r>
          </w:p>
        </w:tc>
      </w:tr>
      <w:tr w14:paraId="588CE29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DE0EAA4">
            <w:r>
              <w:t>24-h urine volume</w:t>
            </w:r>
          </w:p>
        </w:tc>
        <w:tc>
          <w:tcPr>
            <w:tcW w:w="2160" w:type="dxa"/>
          </w:tcPr>
          <w:p w14:paraId="1D6B8DE2">
            <w:r>
              <w:t>965.0 (525.0-1300.0)</w:t>
            </w:r>
          </w:p>
        </w:tc>
        <w:tc>
          <w:tcPr>
            <w:tcW w:w="2160" w:type="dxa"/>
          </w:tcPr>
          <w:p w14:paraId="5DEDE264">
            <w:r>
              <w:t>396.0 (0.0-925.0)</w:t>
            </w:r>
          </w:p>
        </w:tc>
        <w:tc>
          <w:tcPr>
            <w:tcW w:w="2160" w:type="dxa"/>
          </w:tcPr>
          <w:p w14:paraId="1FFEF34A">
            <w:r>
              <w:t>0.0057</w:t>
            </w:r>
          </w:p>
        </w:tc>
      </w:tr>
      <w:tr w14:paraId="3CD71A6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7006877">
            <w:r>
              <w:t>D/Pcr 4h</w:t>
            </w:r>
          </w:p>
        </w:tc>
        <w:tc>
          <w:tcPr>
            <w:tcW w:w="2160" w:type="dxa"/>
          </w:tcPr>
          <w:p w14:paraId="50BF7844">
            <w:r>
              <w:t>0.7 (0.6-0.7)</w:t>
            </w:r>
          </w:p>
        </w:tc>
        <w:tc>
          <w:tcPr>
            <w:tcW w:w="2160" w:type="dxa"/>
          </w:tcPr>
          <w:p w14:paraId="24BE66FF">
            <w:r>
              <w:t>0.6 (0.6-0.7)</w:t>
            </w:r>
          </w:p>
        </w:tc>
        <w:tc>
          <w:tcPr>
            <w:tcW w:w="2160" w:type="dxa"/>
          </w:tcPr>
          <w:p w14:paraId="515FA03C">
            <w:r>
              <w:t>0.1482</w:t>
            </w:r>
          </w:p>
        </w:tc>
      </w:tr>
      <w:tr w14:paraId="4B0BE6B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8235A33">
            <w:r>
              <w:t>SDS</w:t>
            </w:r>
          </w:p>
        </w:tc>
        <w:tc>
          <w:tcPr>
            <w:tcW w:w="2160" w:type="dxa"/>
          </w:tcPr>
          <w:p w14:paraId="374B60F0">
            <w:r>
              <w:t>35.0 (32.0-43.2)</w:t>
            </w:r>
          </w:p>
        </w:tc>
        <w:tc>
          <w:tcPr>
            <w:tcW w:w="2160" w:type="dxa"/>
          </w:tcPr>
          <w:p w14:paraId="65F52A56">
            <w:r>
              <w:t>42.0 (36.2-47.0)</w:t>
            </w:r>
          </w:p>
        </w:tc>
        <w:tc>
          <w:tcPr>
            <w:tcW w:w="2160" w:type="dxa"/>
          </w:tcPr>
          <w:p w14:paraId="3F7CFC27">
            <w:r>
              <w:t>0.0291</w:t>
            </w:r>
          </w:p>
        </w:tc>
      </w:tr>
      <w:tr w14:paraId="0101A61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FFA9A37">
            <w:r>
              <w:t>SAS</w:t>
            </w:r>
          </w:p>
        </w:tc>
        <w:tc>
          <w:tcPr>
            <w:tcW w:w="2160" w:type="dxa"/>
          </w:tcPr>
          <w:p w14:paraId="1E6375C1">
            <w:r>
              <w:t>35.0 (27.5-39.0)</w:t>
            </w:r>
          </w:p>
        </w:tc>
        <w:tc>
          <w:tcPr>
            <w:tcW w:w="2160" w:type="dxa"/>
          </w:tcPr>
          <w:p w14:paraId="23C3FEE4">
            <w:r>
              <w:t>37.0 (33.0-39.8)</w:t>
            </w:r>
          </w:p>
        </w:tc>
        <w:tc>
          <w:tcPr>
            <w:tcW w:w="2160" w:type="dxa"/>
          </w:tcPr>
          <w:p w14:paraId="66B2C882">
            <w:r>
              <w:t>0.2034</w:t>
            </w:r>
          </w:p>
        </w:tc>
      </w:tr>
      <w:tr w14:paraId="5586485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78ED010">
            <w:r>
              <w:t>Marital status: Married</w:t>
            </w:r>
          </w:p>
        </w:tc>
        <w:tc>
          <w:tcPr>
            <w:tcW w:w="2160" w:type="dxa"/>
          </w:tcPr>
          <w:p w14:paraId="421D2E17">
            <w:r>
              <w:t>17 (77.3%)</w:t>
            </w:r>
          </w:p>
        </w:tc>
        <w:tc>
          <w:tcPr>
            <w:tcW w:w="2160" w:type="dxa"/>
          </w:tcPr>
          <w:p w14:paraId="3FF9EE90">
            <w:r>
              <w:t>54 (69.2%)</w:t>
            </w:r>
          </w:p>
        </w:tc>
        <w:tc>
          <w:tcPr>
            <w:tcW w:w="2160" w:type="dxa"/>
          </w:tcPr>
          <w:p w14:paraId="55FB58BE">
            <w:r>
              <w:t>0.4316</w:t>
            </w:r>
          </w:p>
        </w:tc>
      </w:tr>
      <w:tr w14:paraId="5171AEE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57D37B7">
            <w:r>
              <w:t xml:space="preserve">  Divorced/Widowed</w:t>
            </w:r>
          </w:p>
        </w:tc>
        <w:tc>
          <w:tcPr>
            <w:tcW w:w="2160" w:type="dxa"/>
          </w:tcPr>
          <w:p w14:paraId="69FD137E">
            <w:r>
              <w:t>2 (9.1%)</w:t>
            </w:r>
          </w:p>
        </w:tc>
        <w:tc>
          <w:tcPr>
            <w:tcW w:w="2160" w:type="dxa"/>
          </w:tcPr>
          <w:p w14:paraId="60871FCE">
            <w:r>
              <w:t>4 (5.1%)</w:t>
            </w:r>
          </w:p>
        </w:tc>
        <w:tc>
          <w:tcPr>
            <w:tcW w:w="2160" w:type="dxa"/>
          </w:tcPr>
          <w:p w14:paraId="16E0D18E"/>
        </w:tc>
      </w:tr>
      <w:tr w14:paraId="14A6D54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210C7E9">
            <w:r>
              <w:t>Education: Junior high</w:t>
            </w:r>
          </w:p>
        </w:tc>
        <w:tc>
          <w:tcPr>
            <w:tcW w:w="2160" w:type="dxa"/>
          </w:tcPr>
          <w:p w14:paraId="2C28CE2F">
            <w:r>
              <w:t>8 (36.4%)</w:t>
            </w:r>
          </w:p>
        </w:tc>
        <w:tc>
          <w:tcPr>
            <w:tcW w:w="2160" w:type="dxa"/>
          </w:tcPr>
          <w:p w14:paraId="1B6B1673">
            <w:r>
              <w:t>24 (30.8%)</w:t>
            </w:r>
          </w:p>
        </w:tc>
        <w:tc>
          <w:tcPr>
            <w:tcW w:w="2160" w:type="dxa"/>
          </w:tcPr>
          <w:p w14:paraId="6A903EF1">
            <w:r>
              <w:t>0.1947</w:t>
            </w:r>
          </w:p>
        </w:tc>
      </w:tr>
      <w:tr w14:paraId="376E47A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B1686D9">
            <w:r>
              <w:t xml:space="preserve">  Senior high</w:t>
            </w:r>
          </w:p>
        </w:tc>
        <w:tc>
          <w:tcPr>
            <w:tcW w:w="2160" w:type="dxa"/>
          </w:tcPr>
          <w:p w14:paraId="09B43A88">
            <w:r>
              <w:t>2 (9.1%)</w:t>
            </w:r>
          </w:p>
        </w:tc>
        <w:tc>
          <w:tcPr>
            <w:tcW w:w="2160" w:type="dxa"/>
          </w:tcPr>
          <w:p w14:paraId="166A0B4E">
            <w:r>
              <w:t>22 (28.2%)</w:t>
            </w:r>
          </w:p>
        </w:tc>
        <w:tc>
          <w:tcPr>
            <w:tcW w:w="2160" w:type="dxa"/>
          </w:tcPr>
          <w:p w14:paraId="4D27502E"/>
        </w:tc>
      </w:tr>
      <w:tr w14:paraId="03B863D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567E536">
            <w:r>
              <w:t xml:space="preserve">  College</w:t>
            </w:r>
          </w:p>
        </w:tc>
        <w:tc>
          <w:tcPr>
            <w:tcW w:w="2160" w:type="dxa"/>
          </w:tcPr>
          <w:p w14:paraId="353A4B3F">
            <w:r>
              <w:t>3 (13.6%)</w:t>
            </w:r>
          </w:p>
        </w:tc>
        <w:tc>
          <w:tcPr>
            <w:tcW w:w="2160" w:type="dxa"/>
          </w:tcPr>
          <w:p w14:paraId="2E5BA9A7">
            <w:r>
              <w:t>13 (16.7%)</w:t>
            </w:r>
          </w:p>
        </w:tc>
        <w:tc>
          <w:tcPr>
            <w:tcW w:w="2160" w:type="dxa"/>
          </w:tcPr>
          <w:p w14:paraId="5743844C"/>
        </w:tc>
      </w:tr>
      <w:tr w14:paraId="5E6BFFD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9EFA22">
            <w:r>
              <w:t xml:space="preserve">  Bachelor</w:t>
            </w:r>
          </w:p>
        </w:tc>
        <w:tc>
          <w:tcPr>
            <w:tcW w:w="2160" w:type="dxa"/>
          </w:tcPr>
          <w:p w14:paraId="22814C6D">
            <w:r>
              <w:t>7 (31.8%)</w:t>
            </w:r>
          </w:p>
        </w:tc>
        <w:tc>
          <w:tcPr>
            <w:tcW w:w="2160" w:type="dxa"/>
          </w:tcPr>
          <w:p w14:paraId="63123605">
            <w:r>
              <w:t>17 (21.8%)</w:t>
            </w:r>
          </w:p>
        </w:tc>
        <w:tc>
          <w:tcPr>
            <w:tcW w:w="2160" w:type="dxa"/>
          </w:tcPr>
          <w:p w14:paraId="07FF3C76"/>
        </w:tc>
      </w:tr>
      <w:tr w14:paraId="6F84EF9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F58AF5B">
            <w:r>
              <w:t xml:space="preserve">  Master or above</w:t>
            </w:r>
          </w:p>
        </w:tc>
        <w:tc>
          <w:tcPr>
            <w:tcW w:w="2160" w:type="dxa"/>
          </w:tcPr>
          <w:p w14:paraId="37B7C78A">
            <w:r>
              <w:t>1 (4.5%)</w:t>
            </w:r>
          </w:p>
        </w:tc>
        <w:tc>
          <w:tcPr>
            <w:tcW w:w="2160" w:type="dxa"/>
          </w:tcPr>
          <w:p w14:paraId="32F5E711">
            <w:r>
              <w:t>0 (0.0%)</w:t>
            </w:r>
          </w:p>
        </w:tc>
        <w:tc>
          <w:tcPr>
            <w:tcW w:w="2160" w:type="dxa"/>
          </w:tcPr>
          <w:p w14:paraId="3FDFDA18"/>
        </w:tc>
      </w:tr>
      <w:tr w14:paraId="1B8A1ED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B22A6BB">
            <w:r>
              <w:t>Monthly income: Income 2</w:t>
            </w:r>
          </w:p>
        </w:tc>
        <w:tc>
          <w:tcPr>
            <w:tcW w:w="2160" w:type="dxa"/>
          </w:tcPr>
          <w:p w14:paraId="78F1E2D5">
            <w:r>
              <w:t>6 (27.3%)</w:t>
            </w:r>
          </w:p>
        </w:tc>
        <w:tc>
          <w:tcPr>
            <w:tcW w:w="2160" w:type="dxa"/>
          </w:tcPr>
          <w:p w14:paraId="2FE76DFA">
            <w:r>
              <w:t>22 (28.2%)</w:t>
            </w:r>
          </w:p>
        </w:tc>
        <w:tc>
          <w:tcPr>
            <w:tcW w:w="2160" w:type="dxa"/>
          </w:tcPr>
          <w:p w14:paraId="2E008E44">
            <w:r>
              <w:t>0.0562</w:t>
            </w:r>
          </w:p>
        </w:tc>
      </w:tr>
      <w:tr w14:paraId="65D77CC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2F2B43">
            <w:r>
              <w:t xml:space="preserve">  Income 3</w:t>
            </w:r>
          </w:p>
        </w:tc>
        <w:tc>
          <w:tcPr>
            <w:tcW w:w="2160" w:type="dxa"/>
          </w:tcPr>
          <w:p w14:paraId="376FDE79">
            <w:r>
              <w:t>4 (18.2%)</w:t>
            </w:r>
          </w:p>
        </w:tc>
        <w:tc>
          <w:tcPr>
            <w:tcW w:w="2160" w:type="dxa"/>
          </w:tcPr>
          <w:p w14:paraId="7A0C879D">
            <w:r>
              <w:t>2 (2.6%)</w:t>
            </w:r>
          </w:p>
        </w:tc>
        <w:tc>
          <w:tcPr>
            <w:tcW w:w="2160" w:type="dxa"/>
          </w:tcPr>
          <w:p w14:paraId="26FB10A1"/>
        </w:tc>
      </w:tr>
      <w:tr w14:paraId="2302FD5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C763682">
            <w:r>
              <w:t xml:space="preserve">  Income 4</w:t>
            </w:r>
          </w:p>
        </w:tc>
        <w:tc>
          <w:tcPr>
            <w:tcW w:w="2160" w:type="dxa"/>
          </w:tcPr>
          <w:p w14:paraId="3E6DD35F">
            <w:r>
              <w:t>1 (4.5%)</w:t>
            </w:r>
          </w:p>
        </w:tc>
        <w:tc>
          <w:tcPr>
            <w:tcW w:w="2160" w:type="dxa"/>
          </w:tcPr>
          <w:p w14:paraId="004F280C">
            <w:r>
              <w:t>4 (5.1%)</w:t>
            </w:r>
          </w:p>
        </w:tc>
        <w:tc>
          <w:tcPr>
            <w:tcW w:w="2160" w:type="dxa"/>
          </w:tcPr>
          <w:p w14:paraId="2989BD15"/>
        </w:tc>
      </w:tr>
      <w:tr w14:paraId="4277170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24FC17D">
            <w:r>
              <w:t>Dialysis modality: APD</w:t>
            </w:r>
          </w:p>
        </w:tc>
        <w:tc>
          <w:tcPr>
            <w:tcW w:w="2160" w:type="dxa"/>
          </w:tcPr>
          <w:p w14:paraId="5E9664F2">
            <w:r>
              <w:t>5 (22.7%)</w:t>
            </w:r>
          </w:p>
        </w:tc>
        <w:tc>
          <w:tcPr>
            <w:tcW w:w="2160" w:type="dxa"/>
          </w:tcPr>
          <w:p w14:paraId="02E58724">
            <w:r>
              <w:t>20 (25.6%)</w:t>
            </w:r>
          </w:p>
        </w:tc>
        <w:tc>
          <w:tcPr>
            <w:tcW w:w="2160" w:type="dxa"/>
          </w:tcPr>
          <w:p w14:paraId="08849ACA">
            <w:r>
              <w:t>0.5609</w:t>
            </w:r>
          </w:p>
        </w:tc>
      </w:tr>
      <w:tr w14:paraId="32B6248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373E8BE">
            <w:r>
              <w:t xml:space="preserve">  PHD</w:t>
            </w:r>
          </w:p>
        </w:tc>
        <w:tc>
          <w:tcPr>
            <w:tcW w:w="2160" w:type="dxa"/>
          </w:tcPr>
          <w:p w14:paraId="0F86636D">
            <w:r>
              <w:t>1 (4.5%)</w:t>
            </w:r>
          </w:p>
        </w:tc>
        <w:tc>
          <w:tcPr>
            <w:tcW w:w="2160" w:type="dxa"/>
          </w:tcPr>
          <w:p w14:paraId="3E81AB84">
            <w:r>
              <w:t>9 (11.5%)</w:t>
            </w:r>
          </w:p>
        </w:tc>
        <w:tc>
          <w:tcPr>
            <w:tcW w:w="2160" w:type="dxa"/>
          </w:tcPr>
          <w:p w14:paraId="4FE946B1"/>
        </w:tc>
      </w:tr>
      <w:tr w14:paraId="2047EFC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F0438C9">
            <w:r>
              <w:t>Hypertension: Yes</w:t>
            </w:r>
          </w:p>
        </w:tc>
        <w:tc>
          <w:tcPr>
            <w:tcW w:w="2160" w:type="dxa"/>
          </w:tcPr>
          <w:p w14:paraId="772AF1A0">
            <w:r>
              <w:t>20 (90.9%)</w:t>
            </w:r>
          </w:p>
        </w:tc>
        <w:tc>
          <w:tcPr>
            <w:tcW w:w="2160" w:type="dxa"/>
          </w:tcPr>
          <w:p w14:paraId="2B49266C">
            <w:r>
              <w:t>74 (94.9%)</w:t>
            </w:r>
          </w:p>
        </w:tc>
        <w:tc>
          <w:tcPr>
            <w:tcW w:w="2160" w:type="dxa"/>
          </w:tcPr>
          <w:p w14:paraId="034C88FD">
            <w:r>
              <w:t>0.6104</w:t>
            </w:r>
          </w:p>
        </w:tc>
      </w:tr>
      <w:tr w14:paraId="7BE341A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53A4635">
            <w:r>
              <w:t>Diabetes: Yes</w:t>
            </w:r>
          </w:p>
        </w:tc>
        <w:tc>
          <w:tcPr>
            <w:tcW w:w="2160" w:type="dxa"/>
          </w:tcPr>
          <w:p w14:paraId="13CA3979">
            <w:r>
              <w:t>0 (0.0%)</w:t>
            </w:r>
          </w:p>
        </w:tc>
        <w:tc>
          <w:tcPr>
            <w:tcW w:w="2160" w:type="dxa"/>
          </w:tcPr>
          <w:p w14:paraId="3BF8D16E">
            <w:r>
              <w:t>2 (2.6%)</w:t>
            </w:r>
          </w:p>
        </w:tc>
        <w:tc>
          <w:tcPr>
            <w:tcW w:w="2160" w:type="dxa"/>
          </w:tcPr>
          <w:p w14:paraId="218314AD">
            <w:r>
              <w:t>1.0000</w:t>
            </w:r>
          </w:p>
        </w:tc>
      </w:tr>
      <w:tr w14:paraId="302D11A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0A96AB1">
            <w:r>
              <w:t>CCB use: Yes</w:t>
            </w:r>
          </w:p>
        </w:tc>
        <w:tc>
          <w:tcPr>
            <w:tcW w:w="2160" w:type="dxa"/>
          </w:tcPr>
          <w:p w14:paraId="5D6229F2">
            <w:r>
              <w:t>17 (77.3%)</w:t>
            </w:r>
          </w:p>
        </w:tc>
        <w:tc>
          <w:tcPr>
            <w:tcW w:w="2160" w:type="dxa"/>
          </w:tcPr>
          <w:p w14:paraId="29F70BE5">
            <w:r>
              <w:t>61 (78.2%)</w:t>
            </w:r>
          </w:p>
        </w:tc>
        <w:tc>
          <w:tcPr>
            <w:tcW w:w="2160" w:type="dxa"/>
          </w:tcPr>
          <w:p w14:paraId="207C0134">
            <w:r>
              <w:t>1.0000</w:t>
            </w:r>
          </w:p>
        </w:tc>
      </w:tr>
      <w:tr w14:paraId="0A359FA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0538B86">
            <w:r>
              <w:t>ARB use: Yes</w:t>
            </w:r>
          </w:p>
        </w:tc>
        <w:tc>
          <w:tcPr>
            <w:tcW w:w="2160" w:type="dxa"/>
          </w:tcPr>
          <w:p w14:paraId="4397417E">
            <w:r>
              <w:t>12 (54.5%)</w:t>
            </w:r>
          </w:p>
        </w:tc>
        <w:tc>
          <w:tcPr>
            <w:tcW w:w="2160" w:type="dxa"/>
          </w:tcPr>
          <w:p w14:paraId="0636C08E">
            <w:r>
              <w:t>47 (60.3%)</w:t>
            </w:r>
          </w:p>
        </w:tc>
        <w:tc>
          <w:tcPr>
            <w:tcW w:w="2160" w:type="dxa"/>
          </w:tcPr>
          <w:p w14:paraId="104E9189">
            <w:r>
              <w:t>0.8137</w:t>
            </w:r>
          </w:p>
        </w:tc>
      </w:tr>
      <w:tr w14:paraId="0FD609E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FB44272">
            <w:r>
              <w:t>Beta-blocker use: Yes</w:t>
            </w:r>
          </w:p>
        </w:tc>
        <w:tc>
          <w:tcPr>
            <w:tcW w:w="2160" w:type="dxa"/>
          </w:tcPr>
          <w:p w14:paraId="140DE098">
            <w:r>
              <w:t>9 (40.9%)</w:t>
            </w:r>
          </w:p>
        </w:tc>
        <w:tc>
          <w:tcPr>
            <w:tcW w:w="2160" w:type="dxa"/>
          </w:tcPr>
          <w:p w14:paraId="58EB9863">
            <w:r>
              <w:t>48 (61.5%)</w:t>
            </w:r>
          </w:p>
        </w:tc>
        <w:tc>
          <w:tcPr>
            <w:tcW w:w="2160" w:type="dxa"/>
          </w:tcPr>
          <w:p w14:paraId="49967BAF">
            <w:r>
              <w:t>0.1383</w:t>
            </w:r>
          </w:p>
        </w:tc>
      </w:tr>
      <w:tr w14:paraId="088628F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BCE570E">
            <w:r>
              <w:t>ACEI use: Yes</w:t>
            </w:r>
          </w:p>
        </w:tc>
        <w:tc>
          <w:tcPr>
            <w:tcW w:w="2160" w:type="dxa"/>
          </w:tcPr>
          <w:p w14:paraId="4C7F6BB8">
            <w:r>
              <w:t>0 (0.0%)</w:t>
            </w:r>
          </w:p>
        </w:tc>
        <w:tc>
          <w:tcPr>
            <w:tcW w:w="2160" w:type="dxa"/>
          </w:tcPr>
          <w:p w14:paraId="7D34650E">
            <w:r>
              <w:t>5 (6.4%)</w:t>
            </w:r>
          </w:p>
        </w:tc>
        <w:tc>
          <w:tcPr>
            <w:tcW w:w="2160" w:type="dxa"/>
          </w:tcPr>
          <w:p w14:paraId="3F17091D">
            <w:r>
              <w:t>0.5832</w:t>
            </w:r>
          </w:p>
        </w:tc>
      </w:tr>
      <w:tr w14:paraId="7FBB2A5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6AEE419">
            <w:r>
              <w:t>Alpha-blocker use: Yes</w:t>
            </w:r>
          </w:p>
        </w:tc>
        <w:tc>
          <w:tcPr>
            <w:tcW w:w="2160" w:type="dxa"/>
          </w:tcPr>
          <w:p w14:paraId="131C8A6C">
            <w:r>
              <w:t>7 (31.8%)</w:t>
            </w:r>
          </w:p>
        </w:tc>
        <w:tc>
          <w:tcPr>
            <w:tcW w:w="2160" w:type="dxa"/>
          </w:tcPr>
          <w:p w14:paraId="6ED30DCE">
            <w:r>
              <w:t>35 (44.9%)</w:t>
            </w:r>
          </w:p>
        </w:tc>
        <w:tc>
          <w:tcPr>
            <w:tcW w:w="2160" w:type="dxa"/>
          </w:tcPr>
          <w:p w14:paraId="7EEFEEF5">
            <w:r>
              <w:t>0.3947</w:t>
            </w:r>
          </w:p>
        </w:tc>
      </w:tr>
    </w:tbl>
    <w:p w14:paraId="35B3E47E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57B54FBF"/>
    <w:p w14:paraId="630A6C72">
      <w:r>
        <w:rPr>
          <w:b/>
        </w:rPr>
        <w:t>Female (no SD: n=33; SD: n=76)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1FC1FD3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05A4C08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8066499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AABCC6F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5F689D7">
            <w:r>
              <w:rPr>
                <w:b/>
              </w:rPr>
              <w:t>P</w:t>
            </w:r>
          </w:p>
        </w:tc>
      </w:tr>
      <w:tr w14:paraId="6EDAF87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951A666">
            <w:r>
              <w:t>Age</w:t>
            </w:r>
          </w:p>
        </w:tc>
        <w:tc>
          <w:tcPr>
            <w:tcW w:w="2160" w:type="dxa"/>
          </w:tcPr>
          <w:p w14:paraId="0CAB2E7F">
            <w:r>
              <w:t>40.0 (35.0-48.0)</w:t>
            </w:r>
          </w:p>
        </w:tc>
        <w:tc>
          <w:tcPr>
            <w:tcW w:w="2160" w:type="dxa"/>
          </w:tcPr>
          <w:p w14:paraId="23ECFF8F">
            <w:r>
              <w:t>38.0 (33.0-45.0)</w:t>
            </w:r>
          </w:p>
        </w:tc>
        <w:tc>
          <w:tcPr>
            <w:tcW w:w="2160" w:type="dxa"/>
          </w:tcPr>
          <w:p w14:paraId="7EE6643A">
            <w:r>
              <w:t>0.1606</w:t>
            </w:r>
          </w:p>
        </w:tc>
      </w:tr>
      <w:tr w14:paraId="09B0497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14BD5EE">
            <w:r>
              <w:t>BMI</w:t>
            </w:r>
          </w:p>
        </w:tc>
        <w:tc>
          <w:tcPr>
            <w:tcW w:w="2160" w:type="dxa"/>
          </w:tcPr>
          <w:p w14:paraId="0BBE2CB5">
            <w:r>
              <w:t>20.3 (19.1-22.0)</w:t>
            </w:r>
          </w:p>
        </w:tc>
        <w:tc>
          <w:tcPr>
            <w:tcW w:w="2160" w:type="dxa"/>
          </w:tcPr>
          <w:p w14:paraId="2126C627">
            <w:r>
              <w:t>21.1 (19.1-23.8)</w:t>
            </w:r>
          </w:p>
        </w:tc>
        <w:tc>
          <w:tcPr>
            <w:tcW w:w="2160" w:type="dxa"/>
          </w:tcPr>
          <w:p w14:paraId="37D8CB16">
            <w:r>
              <w:t>0.2552</w:t>
            </w:r>
          </w:p>
        </w:tc>
      </w:tr>
      <w:tr w14:paraId="42190E4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A5DF67C">
            <w:r>
              <w:t>Hemoglobin</w:t>
            </w:r>
          </w:p>
        </w:tc>
        <w:tc>
          <w:tcPr>
            <w:tcW w:w="2160" w:type="dxa"/>
          </w:tcPr>
          <w:p w14:paraId="79E0EE5A">
            <w:r>
              <w:t>109.0 (97.0-119.0)</w:t>
            </w:r>
          </w:p>
        </w:tc>
        <w:tc>
          <w:tcPr>
            <w:tcW w:w="2160" w:type="dxa"/>
          </w:tcPr>
          <w:p w14:paraId="4443AC33">
            <w:r>
              <w:t>108.5 (98.0-120.2)</w:t>
            </w:r>
          </w:p>
        </w:tc>
        <w:tc>
          <w:tcPr>
            <w:tcW w:w="2160" w:type="dxa"/>
          </w:tcPr>
          <w:p w14:paraId="614634D9">
            <w:r>
              <w:t>0.7069</w:t>
            </w:r>
          </w:p>
        </w:tc>
      </w:tr>
      <w:tr w14:paraId="7A2007F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3F61177">
            <w:r>
              <w:t>Albumin</w:t>
            </w:r>
          </w:p>
        </w:tc>
        <w:tc>
          <w:tcPr>
            <w:tcW w:w="2160" w:type="dxa"/>
          </w:tcPr>
          <w:p w14:paraId="17E17AAA">
            <w:r>
              <w:t>37.1 (34.5-38.8)</w:t>
            </w:r>
          </w:p>
        </w:tc>
        <w:tc>
          <w:tcPr>
            <w:tcW w:w="2160" w:type="dxa"/>
          </w:tcPr>
          <w:p w14:paraId="34FC4C0B">
            <w:r>
              <w:t>35.2 (32.0-37.8)</w:t>
            </w:r>
          </w:p>
        </w:tc>
        <w:tc>
          <w:tcPr>
            <w:tcW w:w="2160" w:type="dxa"/>
          </w:tcPr>
          <w:p w14:paraId="7921AD67">
            <w:r>
              <w:t>0.1871</w:t>
            </w:r>
          </w:p>
        </w:tc>
      </w:tr>
      <w:tr w14:paraId="34570AF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0111BD7">
            <w:r>
              <w:t>BNP</w:t>
            </w:r>
          </w:p>
        </w:tc>
        <w:tc>
          <w:tcPr>
            <w:tcW w:w="2160" w:type="dxa"/>
          </w:tcPr>
          <w:p w14:paraId="2DAD831E">
            <w:r>
              <w:t>2575.2 (2047.2-6308.4)</w:t>
            </w:r>
          </w:p>
        </w:tc>
        <w:tc>
          <w:tcPr>
            <w:tcW w:w="2160" w:type="dxa"/>
          </w:tcPr>
          <w:p w14:paraId="541C28C4">
            <w:r>
              <w:t>1603.9 (754.1-4349.9)</w:t>
            </w:r>
          </w:p>
        </w:tc>
        <w:tc>
          <w:tcPr>
            <w:tcW w:w="2160" w:type="dxa"/>
          </w:tcPr>
          <w:p w14:paraId="4EC628E6">
            <w:r>
              <w:t>0.0449</w:t>
            </w:r>
          </w:p>
        </w:tc>
      </w:tr>
      <w:tr w14:paraId="4B619DD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0BC7AF2">
            <w:r>
              <w:t>β2-microglobulin</w:t>
            </w:r>
          </w:p>
        </w:tc>
        <w:tc>
          <w:tcPr>
            <w:tcW w:w="2160" w:type="dxa"/>
          </w:tcPr>
          <w:p w14:paraId="070F6C32">
            <w:r>
              <w:t>30.8 (25.5-39.7)</w:t>
            </w:r>
          </w:p>
        </w:tc>
        <w:tc>
          <w:tcPr>
            <w:tcW w:w="2160" w:type="dxa"/>
          </w:tcPr>
          <w:p w14:paraId="23193829">
            <w:r>
              <w:t>27.5 (21.3-34.1)</w:t>
            </w:r>
          </w:p>
        </w:tc>
        <w:tc>
          <w:tcPr>
            <w:tcW w:w="2160" w:type="dxa"/>
          </w:tcPr>
          <w:p w14:paraId="0480B7B0">
            <w:r>
              <w:t>0.0295</w:t>
            </w:r>
          </w:p>
        </w:tc>
      </w:tr>
      <w:tr w14:paraId="0D1722D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CF433DE">
            <w:r>
              <w:t>24-h urine volume</w:t>
            </w:r>
          </w:p>
        </w:tc>
        <w:tc>
          <w:tcPr>
            <w:tcW w:w="2160" w:type="dxa"/>
          </w:tcPr>
          <w:p w14:paraId="45062774">
            <w:r>
              <w:t>200.0 (0.0-700.0)</w:t>
            </w:r>
          </w:p>
        </w:tc>
        <w:tc>
          <w:tcPr>
            <w:tcW w:w="2160" w:type="dxa"/>
          </w:tcPr>
          <w:p w14:paraId="1F626D69">
            <w:r>
              <w:t>463.0 (0.0-901.2)</w:t>
            </w:r>
          </w:p>
        </w:tc>
        <w:tc>
          <w:tcPr>
            <w:tcW w:w="2160" w:type="dxa"/>
          </w:tcPr>
          <w:p w14:paraId="6CC67167">
            <w:r>
              <w:t>0.2557</w:t>
            </w:r>
          </w:p>
        </w:tc>
      </w:tr>
      <w:tr w14:paraId="61818D2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B3E20E">
            <w:r>
              <w:t>D/Pcr 4h</w:t>
            </w:r>
          </w:p>
        </w:tc>
        <w:tc>
          <w:tcPr>
            <w:tcW w:w="2160" w:type="dxa"/>
          </w:tcPr>
          <w:p w14:paraId="1F57405B">
            <w:r>
              <w:t>0.6 (0.5-0.6)</w:t>
            </w:r>
          </w:p>
        </w:tc>
        <w:tc>
          <w:tcPr>
            <w:tcW w:w="2160" w:type="dxa"/>
          </w:tcPr>
          <w:p w14:paraId="59CF01E8">
            <w:r>
              <w:t>0.6 (0.6-0.7)</w:t>
            </w:r>
          </w:p>
        </w:tc>
        <w:tc>
          <w:tcPr>
            <w:tcW w:w="2160" w:type="dxa"/>
          </w:tcPr>
          <w:p w14:paraId="2278FC07">
            <w:r>
              <w:t>0.1531</w:t>
            </w:r>
          </w:p>
        </w:tc>
      </w:tr>
      <w:tr w14:paraId="610DD9A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F549C03">
            <w:r>
              <w:t>SDS</w:t>
            </w:r>
          </w:p>
        </w:tc>
        <w:tc>
          <w:tcPr>
            <w:tcW w:w="2160" w:type="dxa"/>
          </w:tcPr>
          <w:p w14:paraId="0EA65C5A">
            <w:r>
              <w:t>40.0 (38.0-47.0)</w:t>
            </w:r>
          </w:p>
        </w:tc>
        <w:tc>
          <w:tcPr>
            <w:tcW w:w="2160" w:type="dxa"/>
          </w:tcPr>
          <w:p w14:paraId="1AC78544">
            <w:r>
              <w:t>40.5 (32.8-47.2)</w:t>
            </w:r>
          </w:p>
        </w:tc>
        <w:tc>
          <w:tcPr>
            <w:tcW w:w="2160" w:type="dxa"/>
          </w:tcPr>
          <w:p w14:paraId="587E6EF4">
            <w:r>
              <w:t>0.5702</w:t>
            </w:r>
          </w:p>
        </w:tc>
      </w:tr>
      <w:tr w14:paraId="6B624EA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F4C4789">
            <w:r>
              <w:t>SAS</w:t>
            </w:r>
          </w:p>
        </w:tc>
        <w:tc>
          <w:tcPr>
            <w:tcW w:w="2160" w:type="dxa"/>
          </w:tcPr>
          <w:p w14:paraId="77BFBF0C">
            <w:r>
              <w:t>37.0 (33.0-39.0)</w:t>
            </w:r>
          </w:p>
        </w:tc>
        <w:tc>
          <w:tcPr>
            <w:tcW w:w="2160" w:type="dxa"/>
          </w:tcPr>
          <w:p w14:paraId="38A18772">
            <w:r>
              <w:t>35.0 (31.0-39.2)</w:t>
            </w:r>
          </w:p>
        </w:tc>
        <w:tc>
          <w:tcPr>
            <w:tcW w:w="2160" w:type="dxa"/>
          </w:tcPr>
          <w:p w14:paraId="5BBDA9EF">
            <w:r>
              <w:t>0.3498</w:t>
            </w:r>
          </w:p>
        </w:tc>
      </w:tr>
      <w:tr w14:paraId="4AE967F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49029B6">
            <w:r>
              <w:t>Marital status: Married</w:t>
            </w:r>
          </w:p>
        </w:tc>
        <w:tc>
          <w:tcPr>
            <w:tcW w:w="2160" w:type="dxa"/>
          </w:tcPr>
          <w:p w14:paraId="5C600899">
            <w:r>
              <w:t>27 (81.8%)</w:t>
            </w:r>
          </w:p>
        </w:tc>
        <w:tc>
          <w:tcPr>
            <w:tcW w:w="2160" w:type="dxa"/>
          </w:tcPr>
          <w:p w14:paraId="076D6F9E">
            <w:r>
              <w:t>57 (75.0%)</w:t>
            </w:r>
          </w:p>
        </w:tc>
        <w:tc>
          <w:tcPr>
            <w:tcW w:w="2160" w:type="dxa"/>
          </w:tcPr>
          <w:p w14:paraId="07661EAB">
            <w:r>
              <w:t>0.1123</w:t>
            </w:r>
          </w:p>
        </w:tc>
      </w:tr>
      <w:tr w14:paraId="61D8A88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595520E">
            <w:r>
              <w:t xml:space="preserve">  Divorced/Widowed</w:t>
            </w:r>
          </w:p>
        </w:tc>
        <w:tc>
          <w:tcPr>
            <w:tcW w:w="2160" w:type="dxa"/>
          </w:tcPr>
          <w:p w14:paraId="5C40DEB1">
            <w:r>
              <w:t>4 (12.1%)</w:t>
            </w:r>
          </w:p>
        </w:tc>
        <w:tc>
          <w:tcPr>
            <w:tcW w:w="2160" w:type="dxa"/>
          </w:tcPr>
          <w:p w14:paraId="1FA9D0CE">
            <w:r>
              <w:t>4 (5.3%)</w:t>
            </w:r>
          </w:p>
        </w:tc>
        <w:tc>
          <w:tcPr>
            <w:tcW w:w="2160" w:type="dxa"/>
          </w:tcPr>
          <w:p w14:paraId="721133F8"/>
        </w:tc>
      </w:tr>
      <w:tr w14:paraId="3BEE2FD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C70450B">
            <w:r>
              <w:t>Education: Junior high</w:t>
            </w:r>
          </w:p>
        </w:tc>
        <w:tc>
          <w:tcPr>
            <w:tcW w:w="2160" w:type="dxa"/>
          </w:tcPr>
          <w:p w14:paraId="6D3AEE92">
            <w:r>
              <w:t>15 (45.5%)</w:t>
            </w:r>
          </w:p>
        </w:tc>
        <w:tc>
          <w:tcPr>
            <w:tcW w:w="2160" w:type="dxa"/>
          </w:tcPr>
          <w:p w14:paraId="269853D7">
            <w:r>
              <w:t>33 (43.4%)</w:t>
            </w:r>
          </w:p>
        </w:tc>
        <w:tc>
          <w:tcPr>
            <w:tcW w:w="2160" w:type="dxa"/>
          </w:tcPr>
          <w:p w14:paraId="7D54E03D">
            <w:r>
              <w:t>0.1213</w:t>
            </w:r>
          </w:p>
        </w:tc>
      </w:tr>
      <w:tr w14:paraId="7532D81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A1B46AA">
            <w:r>
              <w:t xml:space="preserve">  Senior high</w:t>
            </w:r>
          </w:p>
        </w:tc>
        <w:tc>
          <w:tcPr>
            <w:tcW w:w="2160" w:type="dxa"/>
          </w:tcPr>
          <w:p w14:paraId="3C72D1C0">
            <w:r>
              <w:t>10 (30.3%)</w:t>
            </w:r>
          </w:p>
        </w:tc>
        <w:tc>
          <w:tcPr>
            <w:tcW w:w="2160" w:type="dxa"/>
          </w:tcPr>
          <w:p w14:paraId="3E8C664B">
            <w:r>
              <w:t>8 (10.5%)</w:t>
            </w:r>
          </w:p>
        </w:tc>
        <w:tc>
          <w:tcPr>
            <w:tcW w:w="2160" w:type="dxa"/>
          </w:tcPr>
          <w:p w14:paraId="300146CB"/>
        </w:tc>
      </w:tr>
      <w:tr w14:paraId="79213AE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5336019">
            <w:r>
              <w:t xml:space="preserve">  College</w:t>
            </w:r>
          </w:p>
        </w:tc>
        <w:tc>
          <w:tcPr>
            <w:tcW w:w="2160" w:type="dxa"/>
          </w:tcPr>
          <w:p w14:paraId="01EDCF2C">
            <w:r>
              <w:t>4 (12.1%)</w:t>
            </w:r>
          </w:p>
        </w:tc>
        <w:tc>
          <w:tcPr>
            <w:tcW w:w="2160" w:type="dxa"/>
          </w:tcPr>
          <w:p w14:paraId="29CCA4B5">
            <w:r>
              <w:t>16 (21.1%)</w:t>
            </w:r>
          </w:p>
        </w:tc>
        <w:tc>
          <w:tcPr>
            <w:tcW w:w="2160" w:type="dxa"/>
          </w:tcPr>
          <w:p w14:paraId="2D47C736"/>
        </w:tc>
      </w:tr>
      <w:tr w14:paraId="35BD871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CED1940">
            <w:r>
              <w:t xml:space="preserve">  Bachelor</w:t>
            </w:r>
          </w:p>
        </w:tc>
        <w:tc>
          <w:tcPr>
            <w:tcW w:w="2160" w:type="dxa"/>
          </w:tcPr>
          <w:p w14:paraId="3D3B4FE3">
            <w:r>
              <w:t>3 (9.1%)</w:t>
            </w:r>
          </w:p>
        </w:tc>
        <w:tc>
          <w:tcPr>
            <w:tcW w:w="2160" w:type="dxa"/>
          </w:tcPr>
          <w:p w14:paraId="5DCD48A8">
            <w:r>
              <w:t>11 (14.5%)</w:t>
            </w:r>
          </w:p>
        </w:tc>
        <w:tc>
          <w:tcPr>
            <w:tcW w:w="2160" w:type="dxa"/>
          </w:tcPr>
          <w:p w14:paraId="35A6F2B8"/>
        </w:tc>
      </w:tr>
      <w:tr w14:paraId="31BE214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E2EC61A">
            <w:r>
              <w:t xml:space="preserve">  Master or above</w:t>
            </w:r>
          </w:p>
        </w:tc>
        <w:tc>
          <w:tcPr>
            <w:tcW w:w="2160" w:type="dxa"/>
          </w:tcPr>
          <w:p w14:paraId="0CD6CF36">
            <w:r>
              <w:t>0 (0.0%)</w:t>
            </w:r>
          </w:p>
        </w:tc>
        <w:tc>
          <w:tcPr>
            <w:tcW w:w="2160" w:type="dxa"/>
          </w:tcPr>
          <w:p w14:paraId="2825FCB8">
            <w:r>
              <w:t>2 (2.6%)</w:t>
            </w:r>
          </w:p>
        </w:tc>
        <w:tc>
          <w:tcPr>
            <w:tcW w:w="2160" w:type="dxa"/>
          </w:tcPr>
          <w:p w14:paraId="5A7F9071"/>
        </w:tc>
      </w:tr>
      <w:tr w14:paraId="0E9E7A6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0B535BE">
            <w:r>
              <w:t>Monthly income: Income 2</w:t>
            </w:r>
          </w:p>
        </w:tc>
        <w:tc>
          <w:tcPr>
            <w:tcW w:w="2160" w:type="dxa"/>
          </w:tcPr>
          <w:p w14:paraId="1A1FC3E0">
            <w:r>
              <w:t>5 (15.2%)</w:t>
            </w:r>
          </w:p>
        </w:tc>
        <w:tc>
          <w:tcPr>
            <w:tcW w:w="2160" w:type="dxa"/>
          </w:tcPr>
          <w:p w14:paraId="4CF2E240">
            <w:r>
              <w:t>10 (13.2%)</w:t>
            </w:r>
          </w:p>
        </w:tc>
        <w:tc>
          <w:tcPr>
            <w:tcW w:w="2160" w:type="dxa"/>
          </w:tcPr>
          <w:p w14:paraId="6B9DA762">
            <w:r>
              <w:t>0.2079</w:t>
            </w:r>
          </w:p>
        </w:tc>
      </w:tr>
      <w:tr w14:paraId="1123BD4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783EB44">
            <w:r>
              <w:t xml:space="preserve">  Income 3</w:t>
            </w:r>
          </w:p>
        </w:tc>
        <w:tc>
          <w:tcPr>
            <w:tcW w:w="2160" w:type="dxa"/>
          </w:tcPr>
          <w:p w14:paraId="37623B7C">
            <w:r>
              <w:t>3 (9.1%)</w:t>
            </w:r>
          </w:p>
        </w:tc>
        <w:tc>
          <w:tcPr>
            <w:tcW w:w="2160" w:type="dxa"/>
          </w:tcPr>
          <w:p w14:paraId="3782B8BB">
            <w:r>
              <w:t>2 (2.6%)</w:t>
            </w:r>
          </w:p>
        </w:tc>
        <w:tc>
          <w:tcPr>
            <w:tcW w:w="2160" w:type="dxa"/>
          </w:tcPr>
          <w:p w14:paraId="37217071"/>
        </w:tc>
      </w:tr>
      <w:tr w14:paraId="04558D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0CDDEEA">
            <w:r>
              <w:t xml:space="preserve">  Income 4</w:t>
            </w:r>
          </w:p>
        </w:tc>
        <w:tc>
          <w:tcPr>
            <w:tcW w:w="2160" w:type="dxa"/>
          </w:tcPr>
          <w:p w14:paraId="6D58B317">
            <w:r>
              <w:t>2 (6.1%)</w:t>
            </w:r>
          </w:p>
        </w:tc>
        <w:tc>
          <w:tcPr>
            <w:tcW w:w="2160" w:type="dxa"/>
          </w:tcPr>
          <w:p w14:paraId="2AA4D911">
            <w:r>
              <w:t>1 (1.3%)</w:t>
            </w:r>
          </w:p>
        </w:tc>
        <w:tc>
          <w:tcPr>
            <w:tcW w:w="2160" w:type="dxa"/>
          </w:tcPr>
          <w:p w14:paraId="7FD91A9E"/>
        </w:tc>
      </w:tr>
      <w:tr w14:paraId="0022728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57B5635">
            <w:r>
              <w:t>Dialysis modality: APD</w:t>
            </w:r>
          </w:p>
        </w:tc>
        <w:tc>
          <w:tcPr>
            <w:tcW w:w="2160" w:type="dxa"/>
          </w:tcPr>
          <w:p w14:paraId="26B434B5">
            <w:r>
              <w:t>6 (18.2%)</w:t>
            </w:r>
          </w:p>
        </w:tc>
        <w:tc>
          <w:tcPr>
            <w:tcW w:w="2160" w:type="dxa"/>
          </w:tcPr>
          <w:p w14:paraId="456C26EE">
            <w:r>
              <w:t>12 (15.8%)</w:t>
            </w:r>
          </w:p>
        </w:tc>
        <w:tc>
          <w:tcPr>
            <w:tcW w:w="2160" w:type="dxa"/>
          </w:tcPr>
          <w:p w14:paraId="12ACE181">
            <w:r>
              <w:t>0.6330</w:t>
            </w:r>
          </w:p>
        </w:tc>
      </w:tr>
      <w:tr w14:paraId="6DEDF2F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C3650A">
            <w:r>
              <w:t xml:space="preserve">  PHD</w:t>
            </w:r>
          </w:p>
        </w:tc>
        <w:tc>
          <w:tcPr>
            <w:tcW w:w="2160" w:type="dxa"/>
          </w:tcPr>
          <w:p w14:paraId="2C469D6C">
            <w:r>
              <w:t>2 (6.1%)</w:t>
            </w:r>
          </w:p>
        </w:tc>
        <w:tc>
          <w:tcPr>
            <w:tcW w:w="2160" w:type="dxa"/>
          </w:tcPr>
          <w:p w14:paraId="02BFFF14">
            <w:r>
              <w:t>2 (2.6%)</w:t>
            </w:r>
          </w:p>
        </w:tc>
        <w:tc>
          <w:tcPr>
            <w:tcW w:w="2160" w:type="dxa"/>
          </w:tcPr>
          <w:p w14:paraId="2657BD13"/>
        </w:tc>
      </w:tr>
      <w:tr w14:paraId="25C0647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EEBCB9D">
            <w:r>
              <w:t>Hypertension: Yes</w:t>
            </w:r>
          </w:p>
        </w:tc>
        <w:tc>
          <w:tcPr>
            <w:tcW w:w="2160" w:type="dxa"/>
          </w:tcPr>
          <w:p w14:paraId="657B7A42">
            <w:r>
              <w:t>33 (100.0%)</w:t>
            </w:r>
          </w:p>
        </w:tc>
        <w:tc>
          <w:tcPr>
            <w:tcW w:w="2160" w:type="dxa"/>
          </w:tcPr>
          <w:p w14:paraId="631A0E7A">
            <w:r>
              <w:t>67 (88.2%)</w:t>
            </w:r>
          </w:p>
        </w:tc>
        <w:tc>
          <w:tcPr>
            <w:tcW w:w="2160" w:type="dxa"/>
          </w:tcPr>
          <w:p w14:paraId="2473EF0B">
            <w:r>
              <w:t>0.0548</w:t>
            </w:r>
          </w:p>
        </w:tc>
      </w:tr>
      <w:tr w14:paraId="36386B0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FE678CF">
            <w:r>
              <w:t>Diabetes: Yes</w:t>
            </w:r>
          </w:p>
        </w:tc>
        <w:tc>
          <w:tcPr>
            <w:tcW w:w="2160" w:type="dxa"/>
          </w:tcPr>
          <w:p w14:paraId="51928722">
            <w:r>
              <w:t>0 (0.0%)</w:t>
            </w:r>
          </w:p>
        </w:tc>
        <w:tc>
          <w:tcPr>
            <w:tcW w:w="2160" w:type="dxa"/>
          </w:tcPr>
          <w:p w14:paraId="35AC17D5">
            <w:r>
              <w:t>1 (1.3%)</w:t>
            </w:r>
          </w:p>
        </w:tc>
        <w:tc>
          <w:tcPr>
            <w:tcW w:w="2160" w:type="dxa"/>
          </w:tcPr>
          <w:p w14:paraId="1A7870E6">
            <w:r>
              <w:t>1.0000</w:t>
            </w:r>
          </w:p>
        </w:tc>
      </w:tr>
      <w:tr w14:paraId="35FA5C2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5A431E2">
            <w:r>
              <w:t>CCB use: Yes</w:t>
            </w:r>
          </w:p>
        </w:tc>
        <w:tc>
          <w:tcPr>
            <w:tcW w:w="2160" w:type="dxa"/>
          </w:tcPr>
          <w:p w14:paraId="1E9FD779">
            <w:r>
              <w:t>25 (75.8%)</w:t>
            </w:r>
          </w:p>
        </w:tc>
        <w:tc>
          <w:tcPr>
            <w:tcW w:w="2160" w:type="dxa"/>
          </w:tcPr>
          <w:p w14:paraId="0889EDB4">
            <w:r>
              <w:t>47 (61.8%)</w:t>
            </w:r>
          </w:p>
        </w:tc>
        <w:tc>
          <w:tcPr>
            <w:tcW w:w="2160" w:type="dxa"/>
          </w:tcPr>
          <w:p w14:paraId="38A66829">
            <w:r>
              <w:t>0.2342</w:t>
            </w:r>
          </w:p>
        </w:tc>
      </w:tr>
      <w:tr w14:paraId="41B33E1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5C828C3">
            <w:r>
              <w:t>ARB use: Yes</w:t>
            </w:r>
          </w:p>
        </w:tc>
        <w:tc>
          <w:tcPr>
            <w:tcW w:w="2160" w:type="dxa"/>
          </w:tcPr>
          <w:p w14:paraId="70D5E338">
            <w:r>
              <w:t>16 (48.5%)</w:t>
            </w:r>
          </w:p>
        </w:tc>
        <w:tc>
          <w:tcPr>
            <w:tcW w:w="2160" w:type="dxa"/>
          </w:tcPr>
          <w:p w14:paraId="49F074C2">
            <w:r>
              <w:t>35 (46.1%)</w:t>
            </w:r>
          </w:p>
        </w:tc>
        <w:tc>
          <w:tcPr>
            <w:tcW w:w="2160" w:type="dxa"/>
          </w:tcPr>
          <w:p w14:paraId="0256BDAA">
            <w:r>
              <w:t>0.9801</w:t>
            </w:r>
          </w:p>
        </w:tc>
      </w:tr>
      <w:tr w14:paraId="2E7B86E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B031F8">
            <w:r>
              <w:t>Beta-blocker use: Yes</w:t>
            </w:r>
          </w:p>
        </w:tc>
        <w:tc>
          <w:tcPr>
            <w:tcW w:w="2160" w:type="dxa"/>
          </w:tcPr>
          <w:p w14:paraId="6DFB677D">
            <w:r>
              <w:t>17 (51.5%)</w:t>
            </w:r>
          </w:p>
        </w:tc>
        <w:tc>
          <w:tcPr>
            <w:tcW w:w="2160" w:type="dxa"/>
          </w:tcPr>
          <w:p w14:paraId="606DE28D">
            <w:r>
              <w:t>40 (52.6%)</w:t>
            </w:r>
          </w:p>
        </w:tc>
        <w:tc>
          <w:tcPr>
            <w:tcW w:w="2160" w:type="dxa"/>
          </w:tcPr>
          <w:p w14:paraId="0F1D53FD">
            <w:r>
              <w:t>1.0000</w:t>
            </w:r>
          </w:p>
        </w:tc>
      </w:tr>
      <w:tr w14:paraId="7C1753D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D25AE5">
            <w:r>
              <w:t>ACEI use: Yes</w:t>
            </w:r>
          </w:p>
        </w:tc>
        <w:tc>
          <w:tcPr>
            <w:tcW w:w="2160" w:type="dxa"/>
          </w:tcPr>
          <w:p w14:paraId="7E226B62">
            <w:r>
              <w:t>2 (6.1%)</w:t>
            </w:r>
          </w:p>
        </w:tc>
        <w:tc>
          <w:tcPr>
            <w:tcW w:w="2160" w:type="dxa"/>
          </w:tcPr>
          <w:p w14:paraId="72A0187E">
            <w:r>
              <w:t>3 (3.9%)</w:t>
            </w:r>
          </w:p>
        </w:tc>
        <w:tc>
          <w:tcPr>
            <w:tcW w:w="2160" w:type="dxa"/>
          </w:tcPr>
          <w:p w14:paraId="389D1CD1">
            <w:r>
              <w:t>0.6376</w:t>
            </w:r>
          </w:p>
        </w:tc>
      </w:tr>
      <w:tr w14:paraId="0F68F51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C2EDFF3">
            <w:r>
              <w:t>Alpha-blocker use: Yes</w:t>
            </w:r>
          </w:p>
        </w:tc>
        <w:tc>
          <w:tcPr>
            <w:tcW w:w="2160" w:type="dxa"/>
          </w:tcPr>
          <w:p w14:paraId="02B4A69A">
            <w:r>
              <w:t>7 (21.2%)</w:t>
            </w:r>
          </w:p>
        </w:tc>
        <w:tc>
          <w:tcPr>
            <w:tcW w:w="2160" w:type="dxa"/>
          </w:tcPr>
          <w:p w14:paraId="405D4D86">
            <w:r>
              <w:t>25 (32.9%)</w:t>
            </w:r>
          </w:p>
        </w:tc>
        <w:tc>
          <w:tcPr>
            <w:tcW w:w="2160" w:type="dxa"/>
          </w:tcPr>
          <w:p w14:paraId="489A358C">
            <w:r>
              <w:t>0.3165</w:t>
            </w:r>
          </w:p>
        </w:tc>
      </w:tr>
    </w:tbl>
    <w:p w14:paraId="7C5CFCE6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42557E63"/>
    <w:p w14:paraId="26BD3C25">
      <w:r>
        <w:rPr>
          <w:b/>
        </w:rPr>
        <w:t>Age ≤40 (no SD: n=31; SD: n=93)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65BECF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B8B8F9F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C23D290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1060BBF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D53951B">
            <w:r>
              <w:rPr>
                <w:b/>
              </w:rPr>
              <w:t>P</w:t>
            </w:r>
          </w:p>
        </w:tc>
      </w:tr>
      <w:tr w14:paraId="21D0E0D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3B330B1">
            <w:r>
              <w:t>Age</w:t>
            </w:r>
          </w:p>
        </w:tc>
        <w:tc>
          <w:tcPr>
            <w:tcW w:w="2160" w:type="dxa"/>
          </w:tcPr>
          <w:p w14:paraId="657E8073">
            <w:r>
              <w:t>34.0 (32.0-37.0)</w:t>
            </w:r>
          </w:p>
        </w:tc>
        <w:tc>
          <w:tcPr>
            <w:tcW w:w="2160" w:type="dxa"/>
          </w:tcPr>
          <w:p w14:paraId="51395488">
            <w:r>
              <w:t>33.0 (28.0-37.0)</w:t>
            </w:r>
          </w:p>
        </w:tc>
        <w:tc>
          <w:tcPr>
            <w:tcW w:w="2160" w:type="dxa"/>
          </w:tcPr>
          <w:p w14:paraId="6DD28785">
            <w:r>
              <w:t>0.1572</w:t>
            </w:r>
          </w:p>
        </w:tc>
      </w:tr>
      <w:tr w14:paraId="482A45F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826BEC">
            <w:r>
              <w:t>BMI</w:t>
            </w:r>
          </w:p>
        </w:tc>
        <w:tc>
          <w:tcPr>
            <w:tcW w:w="2160" w:type="dxa"/>
          </w:tcPr>
          <w:p w14:paraId="4359E995">
            <w:r>
              <w:t>20.6 (19.5-22.0)</w:t>
            </w:r>
          </w:p>
        </w:tc>
        <w:tc>
          <w:tcPr>
            <w:tcW w:w="2160" w:type="dxa"/>
          </w:tcPr>
          <w:p w14:paraId="7C14F802">
            <w:r>
              <w:t>21.6 (19.1-24.2)</w:t>
            </w:r>
          </w:p>
        </w:tc>
        <w:tc>
          <w:tcPr>
            <w:tcW w:w="2160" w:type="dxa"/>
          </w:tcPr>
          <w:p w14:paraId="5198C05E">
            <w:r>
              <w:t>0.6217</w:t>
            </w:r>
          </w:p>
        </w:tc>
      </w:tr>
      <w:tr w14:paraId="44B38FA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E23CAEF">
            <w:r>
              <w:t>Hemoglobin</w:t>
            </w:r>
          </w:p>
        </w:tc>
        <w:tc>
          <w:tcPr>
            <w:tcW w:w="2160" w:type="dxa"/>
          </w:tcPr>
          <w:p w14:paraId="7650423E">
            <w:r>
              <w:t>109.0 (96.5-120.5)</w:t>
            </w:r>
          </w:p>
        </w:tc>
        <w:tc>
          <w:tcPr>
            <w:tcW w:w="2160" w:type="dxa"/>
          </w:tcPr>
          <w:p w14:paraId="65DD284D">
            <w:r>
              <w:t>109.0 (98.0-124.0)</w:t>
            </w:r>
          </w:p>
        </w:tc>
        <w:tc>
          <w:tcPr>
            <w:tcW w:w="2160" w:type="dxa"/>
          </w:tcPr>
          <w:p w14:paraId="3CE07FC1">
            <w:r>
              <w:t>0.6798</w:t>
            </w:r>
          </w:p>
        </w:tc>
      </w:tr>
      <w:tr w14:paraId="6F076B0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223D97BC">
            <w:r>
              <w:t>Albumin</w:t>
            </w:r>
          </w:p>
        </w:tc>
        <w:tc>
          <w:tcPr>
            <w:tcW w:w="2160" w:type="dxa"/>
          </w:tcPr>
          <w:p w14:paraId="3151EE06">
            <w:r>
              <w:t>36.9 (34.0-39.4)</w:t>
            </w:r>
          </w:p>
        </w:tc>
        <w:tc>
          <w:tcPr>
            <w:tcW w:w="2160" w:type="dxa"/>
          </w:tcPr>
          <w:p w14:paraId="27EA3950">
            <w:r>
              <w:t>36.3 (32.5-39.8)</w:t>
            </w:r>
          </w:p>
        </w:tc>
        <w:tc>
          <w:tcPr>
            <w:tcW w:w="2160" w:type="dxa"/>
          </w:tcPr>
          <w:p w14:paraId="0E11AE4B">
            <w:r>
              <w:t>0.9489</w:t>
            </w:r>
          </w:p>
        </w:tc>
      </w:tr>
      <w:tr w14:paraId="4EE96C9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E7A248A">
            <w:r>
              <w:t>BNP</w:t>
            </w:r>
          </w:p>
        </w:tc>
        <w:tc>
          <w:tcPr>
            <w:tcW w:w="2160" w:type="dxa"/>
          </w:tcPr>
          <w:p w14:paraId="7268F1CA">
            <w:r>
              <w:t>2310.6 (1072.1-9238.1)</w:t>
            </w:r>
          </w:p>
        </w:tc>
        <w:tc>
          <w:tcPr>
            <w:tcW w:w="2160" w:type="dxa"/>
          </w:tcPr>
          <w:p w14:paraId="6784B94D">
            <w:r>
              <w:t>2218.9 (759.6-6424.6)</w:t>
            </w:r>
          </w:p>
        </w:tc>
        <w:tc>
          <w:tcPr>
            <w:tcW w:w="2160" w:type="dxa"/>
          </w:tcPr>
          <w:p w14:paraId="6E9693DD">
            <w:r>
              <w:t>0.3089</w:t>
            </w:r>
          </w:p>
        </w:tc>
      </w:tr>
      <w:tr w14:paraId="6CCB177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FBAD915">
            <w:r>
              <w:t>β2-microglobulin</w:t>
            </w:r>
          </w:p>
        </w:tc>
        <w:tc>
          <w:tcPr>
            <w:tcW w:w="2160" w:type="dxa"/>
          </w:tcPr>
          <w:p w14:paraId="0623AC5D">
            <w:r>
              <w:t>28.9 (22.0-34.0)</w:t>
            </w:r>
          </w:p>
        </w:tc>
        <w:tc>
          <w:tcPr>
            <w:tcW w:w="2160" w:type="dxa"/>
          </w:tcPr>
          <w:p w14:paraId="62A4DDF1">
            <w:r>
              <w:t>28.0 (22.6-34.5)</w:t>
            </w:r>
          </w:p>
        </w:tc>
        <w:tc>
          <w:tcPr>
            <w:tcW w:w="2160" w:type="dxa"/>
          </w:tcPr>
          <w:p w14:paraId="3E6282DB">
            <w:r>
              <w:t>0.9300</w:t>
            </w:r>
          </w:p>
        </w:tc>
      </w:tr>
      <w:tr w14:paraId="4FE158E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B38DEC4">
            <w:r>
              <w:t>24-h urine volume</w:t>
            </w:r>
          </w:p>
        </w:tc>
        <w:tc>
          <w:tcPr>
            <w:tcW w:w="2160" w:type="dxa"/>
          </w:tcPr>
          <w:p w14:paraId="1687F147">
            <w:r>
              <w:t>525.0 (32.5-1115.0)</w:t>
            </w:r>
          </w:p>
        </w:tc>
        <w:tc>
          <w:tcPr>
            <w:tcW w:w="2160" w:type="dxa"/>
          </w:tcPr>
          <w:p w14:paraId="1B8FA6CA">
            <w:r>
              <w:t>451.0 (0.0-901.2)</w:t>
            </w:r>
          </w:p>
        </w:tc>
        <w:tc>
          <w:tcPr>
            <w:tcW w:w="2160" w:type="dxa"/>
          </w:tcPr>
          <w:p w14:paraId="739AEAC7">
            <w:r>
              <w:t>0.2850</w:t>
            </w:r>
          </w:p>
        </w:tc>
      </w:tr>
      <w:tr w14:paraId="1BA0666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B933AF3">
            <w:r>
              <w:t>D/Pcr 4h</w:t>
            </w:r>
          </w:p>
        </w:tc>
        <w:tc>
          <w:tcPr>
            <w:tcW w:w="2160" w:type="dxa"/>
          </w:tcPr>
          <w:p w14:paraId="5033DCEB">
            <w:r>
              <w:t>0.6 (0.6-0.7)</w:t>
            </w:r>
          </w:p>
        </w:tc>
        <w:tc>
          <w:tcPr>
            <w:tcW w:w="2160" w:type="dxa"/>
          </w:tcPr>
          <w:p w14:paraId="55BC93D2">
            <w:r>
              <w:t>0.6 (0.6-0.7)</w:t>
            </w:r>
          </w:p>
        </w:tc>
        <w:tc>
          <w:tcPr>
            <w:tcW w:w="2160" w:type="dxa"/>
          </w:tcPr>
          <w:p w14:paraId="5D4C3E94">
            <w:r>
              <w:t>0.2443</w:t>
            </w:r>
          </w:p>
        </w:tc>
      </w:tr>
      <w:tr w14:paraId="2A7CA49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90F3B7E">
            <w:r>
              <w:t>SDS</w:t>
            </w:r>
          </w:p>
        </w:tc>
        <w:tc>
          <w:tcPr>
            <w:tcW w:w="2160" w:type="dxa"/>
          </w:tcPr>
          <w:p w14:paraId="09156D7A">
            <w:r>
              <w:t>39.0 (34.5-46.5)</w:t>
            </w:r>
          </w:p>
        </w:tc>
        <w:tc>
          <w:tcPr>
            <w:tcW w:w="2160" w:type="dxa"/>
          </w:tcPr>
          <w:p w14:paraId="3F991745">
            <w:r>
              <w:t>42.0 (32.0-47.0)</w:t>
            </w:r>
          </w:p>
        </w:tc>
        <w:tc>
          <w:tcPr>
            <w:tcW w:w="2160" w:type="dxa"/>
          </w:tcPr>
          <w:p w14:paraId="3B29A7BF">
            <w:r>
              <w:t>0.7246</w:t>
            </w:r>
          </w:p>
        </w:tc>
      </w:tr>
      <w:tr w14:paraId="53B39EF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F99434B">
            <w:r>
              <w:t>SAS</w:t>
            </w:r>
          </w:p>
        </w:tc>
        <w:tc>
          <w:tcPr>
            <w:tcW w:w="2160" w:type="dxa"/>
          </w:tcPr>
          <w:p w14:paraId="2214D3DF">
            <w:r>
              <w:t>37.0 (32.0-40.0)</w:t>
            </w:r>
          </w:p>
        </w:tc>
        <w:tc>
          <w:tcPr>
            <w:tcW w:w="2160" w:type="dxa"/>
          </w:tcPr>
          <w:p w14:paraId="7D6C5627">
            <w:r>
              <w:t>36.0 (32.0-40.0)</w:t>
            </w:r>
          </w:p>
        </w:tc>
        <w:tc>
          <w:tcPr>
            <w:tcW w:w="2160" w:type="dxa"/>
          </w:tcPr>
          <w:p w14:paraId="52F32C20">
            <w:r>
              <w:t>0.6375</w:t>
            </w:r>
          </w:p>
        </w:tc>
      </w:tr>
      <w:tr w14:paraId="2EFB64C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4645B52">
            <w:r>
              <w:t>Marital status: Married</w:t>
            </w:r>
          </w:p>
        </w:tc>
        <w:tc>
          <w:tcPr>
            <w:tcW w:w="2160" w:type="dxa"/>
          </w:tcPr>
          <w:p w14:paraId="1A722061">
            <w:r>
              <w:t>23 (74.2%)</w:t>
            </w:r>
          </w:p>
        </w:tc>
        <w:tc>
          <w:tcPr>
            <w:tcW w:w="2160" w:type="dxa"/>
          </w:tcPr>
          <w:p w14:paraId="3FEEC78B">
            <w:r>
              <w:t>55 (59.1%)</w:t>
            </w:r>
          </w:p>
        </w:tc>
        <w:tc>
          <w:tcPr>
            <w:tcW w:w="2160" w:type="dxa"/>
          </w:tcPr>
          <w:p w14:paraId="0B6BDA31">
            <w:r>
              <w:t>0.0100</w:t>
            </w:r>
          </w:p>
        </w:tc>
      </w:tr>
      <w:tr w14:paraId="136CBD7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B7AADDB">
            <w:r>
              <w:t xml:space="preserve">  Divorced/Widowed</w:t>
            </w:r>
          </w:p>
        </w:tc>
        <w:tc>
          <w:tcPr>
            <w:tcW w:w="2160" w:type="dxa"/>
          </w:tcPr>
          <w:p w14:paraId="4509CAE6">
            <w:r>
              <w:t>4 (12.9%)</w:t>
            </w:r>
          </w:p>
        </w:tc>
        <w:tc>
          <w:tcPr>
            <w:tcW w:w="2160" w:type="dxa"/>
          </w:tcPr>
          <w:p w14:paraId="4005A9B5">
            <w:r>
              <w:t>3 (3.2%)</w:t>
            </w:r>
          </w:p>
        </w:tc>
        <w:tc>
          <w:tcPr>
            <w:tcW w:w="2160" w:type="dxa"/>
          </w:tcPr>
          <w:p w14:paraId="76A3FA9A"/>
        </w:tc>
      </w:tr>
      <w:tr w14:paraId="2770C94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FED56D3">
            <w:r>
              <w:t>Education: Junior high</w:t>
            </w:r>
          </w:p>
        </w:tc>
        <w:tc>
          <w:tcPr>
            <w:tcW w:w="2160" w:type="dxa"/>
          </w:tcPr>
          <w:p w14:paraId="7BF787CB">
            <w:r>
              <w:t>13 (41.9%)</w:t>
            </w:r>
          </w:p>
        </w:tc>
        <w:tc>
          <w:tcPr>
            <w:tcW w:w="2160" w:type="dxa"/>
          </w:tcPr>
          <w:p w14:paraId="6F8A0F0B">
            <w:r>
              <w:t>33 (35.5%)</w:t>
            </w:r>
          </w:p>
        </w:tc>
        <w:tc>
          <w:tcPr>
            <w:tcW w:w="2160" w:type="dxa"/>
          </w:tcPr>
          <w:p w14:paraId="246E638F">
            <w:r>
              <w:t>0.8722</w:t>
            </w:r>
          </w:p>
        </w:tc>
      </w:tr>
      <w:tr w14:paraId="46B13E3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69E0EA9">
            <w:r>
              <w:t xml:space="preserve">  Senior high</w:t>
            </w:r>
          </w:p>
        </w:tc>
        <w:tc>
          <w:tcPr>
            <w:tcW w:w="2160" w:type="dxa"/>
          </w:tcPr>
          <w:p w14:paraId="597AD826">
            <w:r>
              <w:t>8 (25.8%)</w:t>
            </w:r>
          </w:p>
        </w:tc>
        <w:tc>
          <w:tcPr>
            <w:tcW w:w="2160" w:type="dxa"/>
          </w:tcPr>
          <w:p w14:paraId="16C51B74">
            <w:r>
              <w:t>20 (21.5%)</w:t>
            </w:r>
          </w:p>
        </w:tc>
        <w:tc>
          <w:tcPr>
            <w:tcW w:w="2160" w:type="dxa"/>
          </w:tcPr>
          <w:p w14:paraId="1E92A2B5"/>
        </w:tc>
      </w:tr>
      <w:tr w14:paraId="2933A69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018E1C28">
            <w:r>
              <w:t xml:space="preserve">  College</w:t>
            </w:r>
          </w:p>
        </w:tc>
        <w:tc>
          <w:tcPr>
            <w:tcW w:w="2160" w:type="dxa"/>
          </w:tcPr>
          <w:p w14:paraId="1D8F0BA2">
            <w:r>
              <w:t>5 (16.1%)</w:t>
            </w:r>
          </w:p>
        </w:tc>
        <w:tc>
          <w:tcPr>
            <w:tcW w:w="2160" w:type="dxa"/>
          </w:tcPr>
          <w:p w14:paraId="5B5218A9">
            <w:r>
              <w:t>20 (21.5%)</w:t>
            </w:r>
          </w:p>
        </w:tc>
        <w:tc>
          <w:tcPr>
            <w:tcW w:w="2160" w:type="dxa"/>
          </w:tcPr>
          <w:p w14:paraId="7AA1B842"/>
        </w:tc>
      </w:tr>
      <w:tr w14:paraId="77BF2BF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34EEAF4">
            <w:r>
              <w:t xml:space="preserve">  Bachelor</w:t>
            </w:r>
          </w:p>
        </w:tc>
        <w:tc>
          <w:tcPr>
            <w:tcW w:w="2160" w:type="dxa"/>
          </w:tcPr>
          <w:p w14:paraId="6377AAED">
            <w:r>
              <w:t>4 (12.9%)</w:t>
            </w:r>
          </w:p>
        </w:tc>
        <w:tc>
          <w:tcPr>
            <w:tcW w:w="2160" w:type="dxa"/>
          </w:tcPr>
          <w:p w14:paraId="38933870">
            <w:r>
              <w:t>16 (17.2%)</w:t>
            </w:r>
          </w:p>
        </w:tc>
        <w:tc>
          <w:tcPr>
            <w:tcW w:w="2160" w:type="dxa"/>
          </w:tcPr>
          <w:p w14:paraId="551A200F"/>
        </w:tc>
      </w:tr>
      <w:tr w14:paraId="32522FE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86A0C05">
            <w:r>
              <w:t xml:space="preserve">  Master or above</w:t>
            </w:r>
          </w:p>
        </w:tc>
        <w:tc>
          <w:tcPr>
            <w:tcW w:w="2160" w:type="dxa"/>
          </w:tcPr>
          <w:p w14:paraId="146E0F17">
            <w:r>
              <w:t>0 (0.0%)</w:t>
            </w:r>
          </w:p>
        </w:tc>
        <w:tc>
          <w:tcPr>
            <w:tcW w:w="2160" w:type="dxa"/>
          </w:tcPr>
          <w:p w14:paraId="1A54D6E1">
            <w:r>
              <w:t>2 (2.2%)</w:t>
            </w:r>
          </w:p>
        </w:tc>
        <w:tc>
          <w:tcPr>
            <w:tcW w:w="2160" w:type="dxa"/>
          </w:tcPr>
          <w:p w14:paraId="53D7262D"/>
        </w:tc>
      </w:tr>
      <w:tr w14:paraId="38C6397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9394A76">
            <w:r>
              <w:t>Monthly income: Income 2</w:t>
            </w:r>
          </w:p>
        </w:tc>
        <w:tc>
          <w:tcPr>
            <w:tcW w:w="2160" w:type="dxa"/>
          </w:tcPr>
          <w:p w14:paraId="09A71022">
            <w:r>
              <w:t>6 (19.4%)</w:t>
            </w:r>
          </w:p>
        </w:tc>
        <w:tc>
          <w:tcPr>
            <w:tcW w:w="2160" w:type="dxa"/>
          </w:tcPr>
          <w:p w14:paraId="5F1C0C73">
            <w:r>
              <w:t>15 (16.1%)</w:t>
            </w:r>
          </w:p>
        </w:tc>
        <w:tc>
          <w:tcPr>
            <w:tcW w:w="2160" w:type="dxa"/>
          </w:tcPr>
          <w:p w14:paraId="4858BF1A">
            <w:r>
              <w:t>0.0247</w:t>
            </w:r>
          </w:p>
        </w:tc>
      </w:tr>
      <w:tr w14:paraId="0F17089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83EC270">
            <w:r>
              <w:t xml:space="preserve">  Income 3</w:t>
            </w:r>
          </w:p>
        </w:tc>
        <w:tc>
          <w:tcPr>
            <w:tcW w:w="2160" w:type="dxa"/>
          </w:tcPr>
          <w:p w14:paraId="7A127FE1">
            <w:r>
              <w:t>4 (12.9%)</w:t>
            </w:r>
          </w:p>
        </w:tc>
        <w:tc>
          <w:tcPr>
            <w:tcW w:w="2160" w:type="dxa"/>
          </w:tcPr>
          <w:p w14:paraId="62E76BCE">
            <w:r>
              <w:t>1 (1.1%)</w:t>
            </w:r>
          </w:p>
        </w:tc>
        <w:tc>
          <w:tcPr>
            <w:tcW w:w="2160" w:type="dxa"/>
          </w:tcPr>
          <w:p w14:paraId="2B6609A4"/>
        </w:tc>
      </w:tr>
      <w:tr w14:paraId="1ADA235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E9B5E4">
            <w:r>
              <w:t xml:space="preserve">  Income 4</w:t>
            </w:r>
          </w:p>
        </w:tc>
        <w:tc>
          <w:tcPr>
            <w:tcW w:w="2160" w:type="dxa"/>
          </w:tcPr>
          <w:p w14:paraId="588E008C">
            <w:r>
              <w:t>0 (0.0%)</w:t>
            </w:r>
          </w:p>
        </w:tc>
        <w:tc>
          <w:tcPr>
            <w:tcW w:w="2160" w:type="dxa"/>
          </w:tcPr>
          <w:p w14:paraId="79468B7F">
            <w:r>
              <w:t>2 (2.2%)</w:t>
            </w:r>
          </w:p>
        </w:tc>
        <w:tc>
          <w:tcPr>
            <w:tcW w:w="2160" w:type="dxa"/>
          </w:tcPr>
          <w:p w14:paraId="10B66FAB"/>
        </w:tc>
      </w:tr>
      <w:tr w14:paraId="2476542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2689EE7">
            <w:r>
              <w:t>Dialysis modality: APD</w:t>
            </w:r>
          </w:p>
        </w:tc>
        <w:tc>
          <w:tcPr>
            <w:tcW w:w="2160" w:type="dxa"/>
          </w:tcPr>
          <w:p w14:paraId="101E8730">
            <w:r>
              <w:t>6 (19.4%)</w:t>
            </w:r>
          </w:p>
        </w:tc>
        <w:tc>
          <w:tcPr>
            <w:tcW w:w="2160" w:type="dxa"/>
          </w:tcPr>
          <w:p w14:paraId="6D7A748F">
            <w:r>
              <w:t>18 (19.4%)</w:t>
            </w:r>
          </w:p>
        </w:tc>
        <w:tc>
          <w:tcPr>
            <w:tcW w:w="2160" w:type="dxa"/>
          </w:tcPr>
          <w:p w14:paraId="4BA5A22F">
            <w:r>
              <w:t>0.5134</w:t>
            </w:r>
          </w:p>
        </w:tc>
      </w:tr>
      <w:tr w14:paraId="2F0350A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5AC01F0">
            <w:r>
              <w:t xml:space="preserve">  PHD</w:t>
            </w:r>
          </w:p>
        </w:tc>
        <w:tc>
          <w:tcPr>
            <w:tcW w:w="2160" w:type="dxa"/>
          </w:tcPr>
          <w:p w14:paraId="5B190D40">
            <w:r>
              <w:t>1 (3.2%)</w:t>
            </w:r>
          </w:p>
        </w:tc>
        <w:tc>
          <w:tcPr>
            <w:tcW w:w="2160" w:type="dxa"/>
          </w:tcPr>
          <w:p w14:paraId="76B6E2EF">
            <w:r>
              <w:t>9 (9.7%)</w:t>
            </w:r>
          </w:p>
        </w:tc>
        <w:tc>
          <w:tcPr>
            <w:tcW w:w="2160" w:type="dxa"/>
          </w:tcPr>
          <w:p w14:paraId="7BDE3DBB"/>
        </w:tc>
      </w:tr>
      <w:tr w14:paraId="0806923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316A810">
            <w:r>
              <w:t>Hypertension: Yes</w:t>
            </w:r>
          </w:p>
        </w:tc>
        <w:tc>
          <w:tcPr>
            <w:tcW w:w="2160" w:type="dxa"/>
          </w:tcPr>
          <w:p w14:paraId="274B43E0">
            <w:r>
              <w:t>29 (93.5%)</w:t>
            </w:r>
          </w:p>
        </w:tc>
        <w:tc>
          <w:tcPr>
            <w:tcW w:w="2160" w:type="dxa"/>
          </w:tcPr>
          <w:p w14:paraId="6BBD4F13">
            <w:r>
              <w:t>88 (94.6%)</w:t>
            </w:r>
          </w:p>
        </w:tc>
        <w:tc>
          <w:tcPr>
            <w:tcW w:w="2160" w:type="dxa"/>
          </w:tcPr>
          <w:p w14:paraId="04076225">
            <w:r>
              <w:t>1.0000</w:t>
            </w:r>
          </w:p>
        </w:tc>
      </w:tr>
      <w:tr w14:paraId="7E2F01B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EB9035E">
            <w:r>
              <w:t>Diabetes: Yes</w:t>
            </w:r>
          </w:p>
        </w:tc>
        <w:tc>
          <w:tcPr>
            <w:tcW w:w="2160" w:type="dxa"/>
          </w:tcPr>
          <w:p w14:paraId="0F47E186">
            <w:r>
              <w:t>0 (0.0%)</w:t>
            </w:r>
          </w:p>
        </w:tc>
        <w:tc>
          <w:tcPr>
            <w:tcW w:w="2160" w:type="dxa"/>
          </w:tcPr>
          <w:p w14:paraId="74A5FDB6">
            <w:r>
              <w:t>1 (1.1%)</w:t>
            </w:r>
          </w:p>
        </w:tc>
        <w:tc>
          <w:tcPr>
            <w:tcW w:w="2160" w:type="dxa"/>
          </w:tcPr>
          <w:p w14:paraId="71A6C1F2">
            <w:r>
              <w:t>1.0000</w:t>
            </w:r>
          </w:p>
        </w:tc>
      </w:tr>
      <w:tr w14:paraId="2C8E8F4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E79E291">
            <w:r>
              <w:t>CCB use: Yes</w:t>
            </w:r>
          </w:p>
        </w:tc>
        <w:tc>
          <w:tcPr>
            <w:tcW w:w="2160" w:type="dxa"/>
          </w:tcPr>
          <w:p w14:paraId="02BC6F17">
            <w:r>
              <w:t>24 (77.4%)</w:t>
            </w:r>
          </w:p>
        </w:tc>
        <w:tc>
          <w:tcPr>
            <w:tcW w:w="2160" w:type="dxa"/>
          </w:tcPr>
          <w:p w14:paraId="7930B3BF">
            <w:r>
              <w:t>66 (71.0%)</w:t>
            </w:r>
          </w:p>
        </w:tc>
        <w:tc>
          <w:tcPr>
            <w:tcW w:w="2160" w:type="dxa"/>
          </w:tcPr>
          <w:p w14:paraId="4E8503EF">
            <w:r>
              <w:t>0.6420</w:t>
            </w:r>
          </w:p>
        </w:tc>
      </w:tr>
      <w:tr w14:paraId="75C8160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2EA7C08">
            <w:r>
              <w:t>ARB use: Yes</w:t>
            </w:r>
          </w:p>
        </w:tc>
        <w:tc>
          <w:tcPr>
            <w:tcW w:w="2160" w:type="dxa"/>
          </w:tcPr>
          <w:p w14:paraId="075F8EF5">
            <w:r>
              <w:t>15 (48.4%)</w:t>
            </w:r>
          </w:p>
        </w:tc>
        <w:tc>
          <w:tcPr>
            <w:tcW w:w="2160" w:type="dxa"/>
          </w:tcPr>
          <w:p w14:paraId="57D2A6C8">
            <w:r>
              <w:t>55 (59.1%)</w:t>
            </w:r>
          </w:p>
        </w:tc>
        <w:tc>
          <w:tcPr>
            <w:tcW w:w="2160" w:type="dxa"/>
          </w:tcPr>
          <w:p w14:paraId="17866F68">
            <w:r>
              <w:t>0.4028</w:t>
            </w:r>
          </w:p>
        </w:tc>
      </w:tr>
      <w:tr w14:paraId="7CFC3DC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271333F">
            <w:r>
              <w:t>Beta-blocker use: Yes</w:t>
            </w:r>
          </w:p>
        </w:tc>
        <w:tc>
          <w:tcPr>
            <w:tcW w:w="2160" w:type="dxa"/>
          </w:tcPr>
          <w:p w14:paraId="3625F0D8">
            <w:r>
              <w:t>13 (41.9%)</w:t>
            </w:r>
          </w:p>
        </w:tc>
        <w:tc>
          <w:tcPr>
            <w:tcW w:w="2160" w:type="dxa"/>
          </w:tcPr>
          <w:p w14:paraId="7376984C">
            <w:r>
              <w:t>53 (57.0%)</w:t>
            </w:r>
          </w:p>
        </w:tc>
        <w:tc>
          <w:tcPr>
            <w:tcW w:w="2160" w:type="dxa"/>
          </w:tcPr>
          <w:p w14:paraId="32C114E6">
            <w:r>
              <w:t>0.2124</w:t>
            </w:r>
          </w:p>
        </w:tc>
      </w:tr>
      <w:tr w14:paraId="66D6248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0D66A33">
            <w:r>
              <w:t>ACEI use: Yes</w:t>
            </w:r>
          </w:p>
        </w:tc>
        <w:tc>
          <w:tcPr>
            <w:tcW w:w="2160" w:type="dxa"/>
          </w:tcPr>
          <w:p w14:paraId="0081CB60">
            <w:r>
              <w:t>1 (3.2%)</w:t>
            </w:r>
          </w:p>
        </w:tc>
        <w:tc>
          <w:tcPr>
            <w:tcW w:w="2160" w:type="dxa"/>
          </w:tcPr>
          <w:p w14:paraId="21E8210B">
            <w:r>
              <w:t>5 (5.4%)</w:t>
            </w:r>
          </w:p>
        </w:tc>
        <w:tc>
          <w:tcPr>
            <w:tcW w:w="2160" w:type="dxa"/>
          </w:tcPr>
          <w:p w14:paraId="2AE5BB2C">
            <w:r>
              <w:t>1.0000</w:t>
            </w:r>
          </w:p>
        </w:tc>
      </w:tr>
      <w:tr w14:paraId="27373A8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EBBC975">
            <w:r>
              <w:t>Alpha-blocker use: Yes</w:t>
            </w:r>
          </w:p>
        </w:tc>
        <w:tc>
          <w:tcPr>
            <w:tcW w:w="2160" w:type="dxa"/>
          </w:tcPr>
          <w:p w14:paraId="40120964">
            <w:r>
              <w:t>9 (29.0%)</w:t>
            </w:r>
          </w:p>
        </w:tc>
        <w:tc>
          <w:tcPr>
            <w:tcW w:w="2160" w:type="dxa"/>
          </w:tcPr>
          <w:p w14:paraId="5B4C412E">
            <w:r>
              <w:t>41 (44.1%)</w:t>
            </w:r>
          </w:p>
        </w:tc>
        <w:tc>
          <w:tcPr>
            <w:tcW w:w="2160" w:type="dxa"/>
          </w:tcPr>
          <w:p w14:paraId="589A4582">
            <w:r>
              <w:t>0.2047</w:t>
            </w:r>
          </w:p>
        </w:tc>
      </w:tr>
    </w:tbl>
    <w:p w14:paraId="0B2708F9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5ACEC886"/>
    <w:p w14:paraId="08E21C93">
      <w:r>
        <w:rPr>
          <w:b/>
        </w:rPr>
        <w:t>Age &gt;40 (no SD: n=24; SD: n=61)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443AF74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E3EF550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FD9CDED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35405CE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0884D73">
            <w:r>
              <w:rPr>
                <w:b/>
              </w:rPr>
              <w:t>P</w:t>
            </w:r>
          </w:p>
        </w:tc>
      </w:tr>
      <w:tr w14:paraId="1AD5CDB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BB7DF1F">
            <w:r>
              <w:t>Age</w:t>
            </w:r>
          </w:p>
        </w:tc>
        <w:tc>
          <w:tcPr>
            <w:tcW w:w="2160" w:type="dxa"/>
          </w:tcPr>
          <w:p w14:paraId="5DCAD325">
            <w:r>
              <w:t>47.5 (43.8-49.5)</w:t>
            </w:r>
          </w:p>
        </w:tc>
        <w:tc>
          <w:tcPr>
            <w:tcW w:w="2160" w:type="dxa"/>
          </w:tcPr>
          <w:p w14:paraId="56049813">
            <w:r>
              <w:t>49.0 (44.0-52.0)</w:t>
            </w:r>
          </w:p>
        </w:tc>
        <w:tc>
          <w:tcPr>
            <w:tcW w:w="2160" w:type="dxa"/>
          </w:tcPr>
          <w:p w14:paraId="41800695">
            <w:r>
              <w:t>0.3348</w:t>
            </w:r>
          </w:p>
        </w:tc>
      </w:tr>
      <w:tr w14:paraId="72FB13C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F5043F">
            <w:r>
              <w:t>BMI</w:t>
            </w:r>
          </w:p>
        </w:tc>
        <w:tc>
          <w:tcPr>
            <w:tcW w:w="2160" w:type="dxa"/>
          </w:tcPr>
          <w:p w14:paraId="1BD3B971">
            <w:r>
              <w:t>21.0 (19.5-22.8)</w:t>
            </w:r>
          </w:p>
        </w:tc>
        <w:tc>
          <w:tcPr>
            <w:tcW w:w="2160" w:type="dxa"/>
          </w:tcPr>
          <w:p w14:paraId="1A15858A">
            <w:r>
              <w:t>23.2 (21.6-25.4)</w:t>
            </w:r>
          </w:p>
        </w:tc>
        <w:tc>
          <w:tcPr>
            <w:tcW w:w="2160" w:type="dxa"/>
          </w:tcPr>
          <w:p w14:paraId="518B3581">
            <w:r>
              <w:t>0.0130</w:t>
            </w:r>
          </w:p>
        </w:tc>
      </w:tr>
      <w:tr w14:paraId="5D34879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7F8C7222">
            <w:r>
              <w:t>Hemoglobin</w:t>
            </w:r>
          </w:p>
        </w:tc>
        <w:tc>
          <w:tcPr>
            <w:tcW w:w="2160" w:type="dxa"/>
          </w:tcPr>
          <w:p w14:paraId="4DB5848B">
            <w:r>
              <w:t>114.5 (99.8-128.5)</w:t>
            </w:r>
          </w:p>
        </w:tc>
        <w:tc>
          <w:tcPr>
            <w:tcW w:w="2160" w:type="dxa"/>
          </w:tcPr>
          <w:p w14:paraId="05E4A23A">
            <w:r>
              <w:t>119.0 (104.0-127.0)</w:t>
            </w:r>
          </w:p>
        </w:tc>
        <w:tc>
          <w:tcPr>
            <w:tcW w:w="2160" w:type="dxa"/>
          </w:tcPr>
          <w:p w14:paraId="01426149">
            <w:r>
              <w:t>0.7142</w:t>
            </w:r>
          </w:p>
        </w:tc>
      </w:tr>
      <w:tr w14:paraId="62AD817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037DF803">
            <w:r>
              <w:t>Albumin</w:t>
            </w:r>
          </w:p>
        </w:tc>
        <w:tc>
          <w:tcPr>
            <w:tcW w:w="2160" w:type="dxa"/>
          </w:tcPr>
          <w:p w14:paraId="48313778">
            <w:r>
              <w:t>36.2 (31.0-38.0)</w:t>
            </w:r>
          </w:p>
        </w:tc>
        <w:tc>
          <w:tcPr>
            <w:tcW w:w="2160" w:type="dxa"/>
          </w:tcPr>
          <w:p w14:paraId="09C7C109">
            <w:r>
              <w:t>36.2 (33.7-39.6)</w:t>
            </w:r>
          </w:p>
        </w:tc>
        <w:tc>
          <w:tcPr>
            <w:tcW w:w="2160" w:type="dxa"/>
          </w:tcPr>
          <w:p w14:paraId="135A3390">
            <w:r>
              <w:t>0.3436</w:t>
            </w:r>
          </w:p>
        </w:tc>
      </w:tr>
      <w:tr w14:paraId="3687397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77EDF29C">
            <w:r>
              <w:t>BNP</w:t>
            </w:r>
          </w:p>
        </w:tc>
        <w:tc>
          <w:tcPr>
            <w:tcW w:w="2160" w:type="dxa"/>
          </w:tcPr>
          <w:p w14:paraId="0FF480F9">
            <w:r>
              <w:t>2707.4 (2346.5-5126.4)</w:t>
            </w:r>
          </w:p>
        </w:tc>
        <w:tc>
          <w:tcPr>
            <w:tcW w:w="2160" w:type="dxa"/>
          </w:tcPr>
          <w:p w14:paraId="14F86A2B">
            <w:r>
              <w:t>1563.5 (669.2-3411.4)</w:t>
            </w:r>
          </w:p>
        </w:tc>
        <w:tc>
          <w:tcPr>
            <w:tcW w:w="2160" w:type="dxa"/>
          </w:tcPr>
          <w:p w14:paraId="60D7702E">
            <w:r>
              <w:t>0.0665</w:t>
            </w:r>
          </w:p>
        </w:tc>
      </w:tr>
      <w:tr w14:paraId="68C9B42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43D38FB">
            <w:r>
              <w:t>β2-microglobulin</w:t>
            </w:r>
          </w:p>
        </w:tc>
        <w:tc>
          <w:tcPr>
            <w:tcW w:w="2160" w:type="dxa"/>
          </w:tcPr>
          <w:p w14:paraId="376B88D7">
            <w:r>
              <w:t>29.2 (23.8-32.5)</w:t>
            </w:r>
          </w:p>
        </w:tc>
        <w:tc>
          <w:tcPr>
            <w:tcW w:w="2160" w:type="dxa"/>
          </w:tcPr>
          <w:p w14:paraId="30980475">
            <w:r>
              <w:t>28.1 (23.0-34.8)</w:t>
            </w:r>
          </w:p>
        </w:tc>
        <w:tc>
          <w:tcPr>
            <w:tcW w:w="2160" w:type="dxa"/>
          </w:tcPr>
          <w:p w14:paraId="6BD31306">
            <w:r>
              <w:t>0.7328</w:t>
            </w:r>
          </w:p>
        </w:tc>
      </w:tr>
      <w:tr w14:paraId="4CB8D7E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193548F">
            <w:r>
              <w:t>24-h urine volume</w:t>
            </w:r>
          </w:p>
        </w:tc>
        <w:tc>
          <w:tcPr>
            <w:tcW w:w="2160" w:type="dxa"/>
          </w:tcPr>
          <w:p w14:paraId="63CFE7F1">
            <w:r>
              <w:t>600.0 (75.0-855.0)</w:t>
            </w:r>
          </w:p>
        </w:tc>
        <w:tc>
          <w:tcPr>
            <w:tcW w:w="2160" w:type="dxa"/>
          </w:tcPr>
          <w:p w14:paraId="47A9F25E">
            <w:r>
              <w:t>450.0 (0.0-930.0)</w:t>
            </w:r>
          </w:p>
        </w:tc>
        <w:tc>
          <w:tcPr>
            <w:tcW w:w="2160" w:type="dxa"/>
          </w:tcPr>
          <w:p w14:paraId="357B2A21">
            <w:r>
              <w:t>0.8673</w:t>
            </w:r>
          </w:p>
        </w:tc>
      </w:tr>
      <w:tr w14:paraId="7199652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A388A6D">
            <w:r>
              <w:t>D/Pcr 4h</w:t>
            </w:r>
          </w:p>
        </w:tc>
        <w:tc>
          <w:tcPr>
            <w:tcW w:w="2160" w:type="dxa"/>
          </w:tcPr>
          <w:p w14:paraId="3D5D5711">
            <w:r>
              <w:t>0.7 (0.6-0.7)</w:t>
            </w:r>
          </w:p>
        </w:tc>
        <w:tc>
          <w:tcPr>
            <w:tcW w:w="2160" w:type="dxa"/>
          </w:tcPr>
          <w:p w14:paraId="0B28CF0A">
            <w:r>
              <w:t>0.6 (0.6-0.7)</w:t>
            </w:r>
          </w:p>
        </w:tc>
        <w:tc>
          <w:tcPr>
            <w:tcW w:w="2160" w:type="dxa"/>
          </w:tcPr>
          <w:p w14:paraId="5046FF86">
            <w:r>
              <w:t>0.3147</w:t>
            </w:r>
          </w:p>
        </w:tc>
      </w:tr>
      <w:tr w14:paraId="04A17FD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5DB91E9">
            <w:r>
              <w:t>SDS</w:t>
            </w:r>
          </w:p>
        </w:tc>
        <w:tc>
          <w:tcPr>
            <w:tcW w:w="2160" w:type="dxa"/>
          </w:tcPr>
          <w:p w14:paraId="1DF56153">
            <w:r>
              <w:t>39.5 (31.8-46.2)</w:t>
            </w:r>
          </w:p>
        </w:tc>
        <w:tc>
          <w:tcPr>
            <w:tcW w:w="2160" w:type="dxa"/>
          </w:tcPr>
          <w:p w14:paraId="73BF0BE7">
            <w:r>
              <w:t>41.0 (35.0-48.0)</w:t>
            </w:r>
          </w:p>
        </w:tc>
        <w:tc>
          <w:tcPr>
            <w:tcW w:w="2160" w:type="dxa"/>
          </w:tcPr>
          <w:p w14:paraId="41B1DABB">
            <w:r>
              <w:t>0.3284</w:t>
            </w:r>
          </w:p>
        </w:tc>
      </w:tr>
      <w:tr w14:paraId="5FB4402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BA05FA5">
            <w:r>
              <w:t>SAS</w:t>
            </w:r>
          </w:p>
        </w:tc>
        <w:tc>
          <w:tcPr>
            <w:tcW w:w="2160" w:type="dxa"/>
          </w:tcPr>
          <w:p w14:paraId="672C1B40">
            <w:r>
              <w:t>35.0 (30.8-37.0)</w:t>
            </w:r>
          </w:p>
        </w:tc>
        <w:tc>
          <w:tcPr>
            <w:tcW w:w="2160" w:type="dxa"/>
          </w:tcPr>
          <w:p w14:paraId="23704C73">
            <w:r>
              <w:t>35.0 (33.0-38.0)</w:t>
            </w:r>
          </w:p>
        </w:tc>
        <w:tc>
          <w:tcPr>
            <w:tcW w:w="2160" w:type="dxa"/>
          </w:tcPr>
          <w:p w14:paraId="6BC6B1C6">
            <w:r>
              <w:t>0.4422</w:t>
            </w:r>
          </w:p>
        </w:tc>
      </w:tr>
      <w:tr w14:paraId="489027E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CCD2E2D">
            <w:r>
              <w:t>Marital status: Married</w:t>
            </w:r>
          </w:p>
        </w:tc>
        <w:tc>
          <w:tcPr>
            <w:tcW w:w="2160" w:type="dxa"/>
          </w:tcPr>
          <w:p w14:paraId="063C7FE4">
            <w:r>
              <w:t>21 (87.5%)</w:t>
            </w:r>
          </w:p>
        </w:tc>
        <w:tc>
          <w:tcPr>
            <w:tcW w:w="2160" w:type="dxa"/>
          </w:tcPr>
          <w:p w14:paraId="0F44AB42">
            <w:r>
              <w:t>56 (91.8%)</w:t>
            </w:r>
          </w:p>
        </w:tc>
        <w:tc>
          <w:tcPr>
            <w:tcW w:w="2160" w:type="dxa"/>
          </w:tcPr>
          <w:p w14:paraId="4DB39B44">
            <w:r>
              <w:t>0.2756</w:t>
            </w:r>
          </w:p>
        </w:tc>
      </w:tr>
      <w:tr w14:paraId="3556F8E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C33116">
            <w:r>
              <w:t xml:space="preserve">  Divorced/Widowed</w:t>
            </w:r>
          </w:p>
        </w:tc>
        <w:tc>
          <w:tcPr>
            <w:tcW w:w="2160" w:type="dxa"/>
          </w:tcPr>
          <w:p w14:paraId="18213311">
            <w:r>
              <w:t>2 (8.3%)</w:t>
            </w:r>
          </w:p>
        </w:tc>
        <w:tc>
          <w:tcPr>
            <w:tcW w:w="2160" w:type="dxa"/>
          </w:tcPr>
          <w:p w14:paraId="7BF4534F">
            <w:r>
              <w:t>5 (8.2%)</w:t>
            </w:r>
          </w:p>
        </w:tc>
        <w:tc>
          <w:tcPr>
            <w:tcW w:w="2160" w:type="dxa"/>
          </w:tcPr>
          <w:p w14:paraId="38F14FC6"/>
        </w:tc>
      </w:tr>
      <w:tr w14:paraId="4558E61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98F79E6">
            <w:r>
              <w:t>Education: Junior high</w:t>
            </w:r>
          </w:p>
        </w:tc>
        <w:tc>
          <w:tcPr>
            <w:tcW w:w="2160" w:type="dxa"/>
          </w:tcPr>
          <w:p w14:paraId="2239053B">
            <w:r>
              <w:t>10 (41.7%)</w:t>
            </w:r>
          </w:p>
        </w:tc>
        <w:tc>
          <w:tcPr>
            <w:tcW w:w="2160" w:type="dxa"/>
          </w:tcPr>
          <w:p w14:paraId="27F226D3">
            <w:r>
              <w:t>24 (39.3%)</w:t>
            </w:r>
          </w:p>
        </w:tc>
        <w:tc>
          <w:tcPr>
            <w:tcW w:w="2160" w:type="dxa"/>
          </w:tcPr>
          <w:p w14:paraId="13837893">
            <w:r>
              <w:t>0.5469</w:t>
            </w:r>
          </w:p>
        </w:tc>
      </w:tr>
      <w:tr w14:paraId="377E0D6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88CC7F">
            <w:r>
              <w:t xml:space="preserve">  Senior high</w:t>
            </w:r>
          </w:p>
        </w:tc>
        <w:tc>
          <w:tcPr>
            <w:tcW w:w="2160" w:type="dxa"/>
          </w:tcPr>
          <w:p w14:paraId="3C7C34A1">
            <w:r>
              <w:t>4 (16.7%)</w:t>
            </w:r>
          </w:p>
        </w:tc>
        <w:tc>
          <w:tcPr>
            <w:tcW w:w="2160" w:type="dxa"/>
          </w:tcPr>
          <w:p w14:paraId="4E2913F6">
            <w:r>
              <w:t>10 (16.4%)</w:t>
            </w:r>
          </w:p>
        </w:tc>
        <w:tc>
          <w:tcPr>
            <w:tcW w:w="2160" w:type="dxa"/>
          </w:tcPr>
          <w:p w14:paraId="7AC504CC"/>
        </w:tc>
      </w:tr>
      <w:tr w14:paraId="23D36ED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7AEAC28">
            <w:r>
              <w:t xml:space="preserve">  College</w:t>
            </w:r>
          </w:p>
        </w:tc>
        <w:tc>
          <w:tcPr>
            <w:tcW w:w="2160" w:type="dxa"/>
          </w:tcPr>
          <w:p w14:paraId="54F0D497">
            <w:r>
              <w:t>2 (8.3%)</w:t>
            </w:r>
          </w:p>
        </w:tc>
        <w:tc>
          <w:tcPr>
            <w:tcW w:w="2160" w:type="dxa"/>
          </w:tcPr>
          <w:p w14:paraId="44922FF3">
            <w:r>
              <w:t>9 (14.8%)</w:t>
            </w:r>
          </w:p>
        </w:tc>
        <w:tc>
          <w:tcPr>
            <w:tcW w:w="2160" w:type="dxa"/>
          </w:tcPr>
          <w:p w14:paraId="55DE3C45"/>
        </w:tc>
      </w:tr>
      <w:tr w14:paraId="597B411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4336F13">
            <w:r>
              <w:t xml:space="preserve">  Bachelor</w:t>
            </w:r>
          </w:p>
        </w:tc>
        <w:tc>
          <w:tcPr>
            <w:tcW w:w="2160" w:type="dxa"/>
          </w:tcPr>
          <w:p w14:paraId="7EA0B170">
            <w:r>
              <w:t>6 (25.0%)</w:t>
            </w:r>
          </w:p>
        </w:tc>
        <w:tc>
          <w:tcPr>
            <w:tcW w:w="2160" w:type="dxa"/>
          </w:tcPr>
          <w:p w14:paraId="4492A372">
            <w:r>
              <w:t>12 (19.7%)</w:t>
            </w:r>
          </w:p>
        </w:tc>
        <w:tc>
          <w:tcPr>
            <w:tcW w:w="2160" w:type="dxa"/>
          </w:tcPr>
          <w:p w14:paraId="1A799855"/>
        </w:tc>
      </w:tr>
      <w:tr w14:paraId="68A7F32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FE4FC3">
            <w:r>
              <w:t xml:space="preserve">  Master or above</w:t>
            </w:r>
          </w:p>
        </w:tc>
        <w:tc>
          <w:tcPr>
            <w:tcW w:w="2160" w:type="dxa"/>
          </w:tcPr>
          <w:p w14:paraId="4D2C80A2">
            <w:r>
              <w:t>1 (4.2%)</w:t>
            </w:r>
          </w:p>
        </w:tc>
        <w:tc>
          <w:tcPr>
            <w:tcW w:w="2160" w:type="dxa"/>
          </w:tcPr>
          <w:p w14:paraId="0A548978">
            <w:r>
              <w:t>0 (0.0%)</w:t>
            </w:r>
          </w:p>
        </w:tc>
        <w:tc>
          <w:tcPr>
            <w:tcW w:w="2160" w:type="dxa"/>
          </w:tcPr>
          <w:p w14:paraId="5A24BEE9"/>
        </w:tc>
      </w:tr>
      <w:tr w14:paraId="4429032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198D10">
            <w:r>
              <w:t>Monthly income: Income 2</w:t>
            </w:r>
          </w:p>
        </w:tc>
        <w:tc>
          <w:tcPr>
            <w:tcW w:w="2160" w:type="dxa"/>
          </w:tcPr>
          <w:p w14:paraId="06D5E551">
            <w:r>
              <w:t>5 (20.8%)</w:t>
            </w:r>
          </w:p>
        </w:tc>
        <w:tc>
          <w:tcPr>
            <w:tcW w:w="2160" w:type="dxa"/>
          </w:tcPr>
          <w:p w14:paraId="0DC05EEC">
            <w:r>
              <w:t>17 (27.9%)</w:t>
            </w:r>
          </w:p>
        </w:tc>
        <w:tc>
          <w:tcPr>
            <w:tcW w:w="2160" w:type="dxa"/>
          </w:tcPr>
          <w:p w14:paraId="1A836326">
            <w:r>
              <w:t>0.3443</w:t>
            </w:r>
          </w:p>
        </w:tc>
      </w:tr>
      <w:tr w14:paraId="2552F7F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477D666">
            <w:r>
              <w:t xml:space="preserve">  Income 3</w:t>
            </w:r>
          </w:p>
        </w:tc>
        <w:tc>
          <w:tcPr>
            <w:tcW w:w="2160" w:type="dxa"/>
          </w:tcPr>
          <w:p w14:paraId="174F32B4">
            <w:r>
              <w:t>3 (12.5%)</w:t>
            </w:r>
          </w:p>
        </w:tc>
        <w:tc>
          <w:tcPr>
            <w:tcW w:w="2160" w:type="dxa"/>
          </w:tcPr>
          <w:p w14:paraId="13DA6EEB">
            <w:r>
              <w:t>3 (4.9%)</w:t>
            </w:r>
          </w:p>
        </w:tc>
        <w:tc>
          <w:tcPr>
            <w:tcW w:w="2160" w:type="dxa"/>
          </w:tcPr>
          <w:p w14:paraId="736D6B0C"/>
        </w:tc>
      </w:tr>
      <w:tr w14:paraId="319DBC1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357525E3">
            <w:r>
              <w:t xml:space="preserve">  Income 4</w:t>
            </w:r>
          </w:p>
        </w:tc>
        <w:tc>
          <w:tcPr>
            <w:tcW w:w="2160" w:type="dxa"/>
          </w:tcPr>
          <w:p w14:paraId="3C5EA15D">
            <w:r>
              <w:t>3 (12.5%)</w:t>
            </w:r>
          </w:p>
        </w:tc>
        <w:tc>
          <w:tcPr>
            <w:tcW w:w="2160" w:type="dxa"/>
          </w:tcPr>
          <w:p w14:paraId="36B6BD38">
            <w:r>
              <w:t>3 (4.9%)</w:t>
            </w:r>
          </w:p>
        </w:tc>
        <w:tc>
          <w:tcPr>
            <w:tcW w:w="2160" w:type="dxa"/>
          </w:tcPr>
          <w:p w14:paraId="1FB86E2A"/>
        </w:tc>
      </w:tr>
      <w:tr w14:paraId="346AE00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20E25C8">
            <w:r>
              <w:t>Dialysis modality: APD</w:t>
            </w:r>
          </w:p>
        </w:tc>
        <w:tc>
          <w:tcPr>
            <w:tcW w:w="2160" w:type="dxa"/>
          </w:tcPr>
          <w:p w14:paraId="161ED54B">
            <w:r>
              <w:t>5 (20.8%)</w:t>
            </w:r>
          </w:p>
        </w:tc>
        <w:tc>
          <w:tcPr>
            <w:tcW w:w="2160" w:type="dxa"/>
          </w:tcPr>
          <w:p w14:paraId="5C27D2C1">
            <w:r>
              <w:t>14 (23.0%)</w:t>
            </w:r>
          </w:p>
        </w:tc>
        <w:tc>
          <w:tcPr>
            <w:tcW w:w="2160" w:type="dxa"/>
          </w:tcPr>
          <w:p w14:paraId="7ADB020B">
            <w:r>
              <w:t>0.6096</w:t>
            </w:r>
          </w:p>
        </w:tc>
      </w:tr>
      <w:tr w14:paraId="2C7C340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AE8A457">
            <w:r>
              <w:t xml:space="preserve">  PHD</w:t>
            </w:r>
          </w:p>
        </w:tc>
        <w:tc>
          <w:tcPr>
            <w:tcW w:w="2160" w:type="dxa"/>
          </w:tcPr>
          <w:p w14:paraId="479F0A13">
            <w:r>
              <w:t>2 (8.3%)</w:t>
            </w:r>
          </w:p>
        </w:tc>
        <w:tc>
          <w:tcPr>
            <w:tcW w:w="2160" w:type="dxa"/>
          </w:tcPr>
          <w:p w14:paraId="15F85BE6">
            <w:r>
              <w:t>2 (3.3%)</w:t>
            </w:r>
          </w:p>
        </w:tc>
        <w:tc>
          <w:tcPr>
            <w:tcW w:w="2160" w:type="dxa"/>
          </w:tcPr>
          <w:p w14:paraId="15FBDE23"/>
        </w:tc>
      </w:tr>
      <w:tr w14:paraId="36540D3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1E7D489">
            <w:r>
              <w:t>Hypertension: Yes</w:t>
            </w:r>
          </w:p>
        </w:tc>
        <w:tc>
          <w:tcPr>
            <w:tcW w:w="2160" w:type="dxa"/>
          </w:tcPr>
          <w:p w14:paraId="5BAF36DA">
            <w:r>
              <w:t>24 (100.0%)</w:t>
            </w:r>
          </w:p>
        </w:tc>
        <w:tc>
          <w:tcPr>
            <w:tcW w:w="2160" w:type="dxa"/>
          </w:tcPr>
          <w:p w14:paraId="1BD07D71">
            <w:r>
              <w:t>53 (86.9%)</w:t>
            </w:r>
          </w:p>
        </w:tc>
        <w:tc>
          <w:tcPr>
            <w:tcW w:w="2160" w:type="dxa"/>
          </w:tcPr>
          <w:p w14:paraId="70B8AC16">
            <w:r>
              <w:t>0.0986</w:t>
            </w:r>
          </w:p>
        </w:tc>
      </w:tr>
      <w:tr w14:paraId="28694DB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82EB883">
            <w:r>
              <w:t>Diabetes: Yes</w:t>
            </w:r>
          </w:p>
        </w:tc>
        <w:tc>
          <w:tcPr>
            <w:tcW w:w="2160" w:type="dxa"/>
          </w:tcPr>
          <w:p w14:paraId="2846F90C">
            <w:r>
              <w:t>0 (0.0%)</w:t>
            </w:r>
          </w:p>
        </w:tc>
        <w:tc>
          <w:tcPr>
            <w:tcW w:w="2160" w:type="dxa"/>
          </w:tcPr>
          <w:p w14:paraId="3CDDC80E">
            <w:r>
              <w:t>2 (3.3%)</w:t>
            </w:r>
          </w:p>
        </w:tc>
        <w:tc>
          <w:tcPr>
            <w:tcW w:w="2160" w:type="dxa"/>
          </w:tcPr>
          <w:p w14:paraId="6DBFFBBE">
            <w:r>
              <w:t>1.0000</w:t>
            </w:r>
          </w:p>
        </w:tc>
      </w:tr>
      <w:tr w14:paraId="498F224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7A4592B">
            <w:r>
              <w:t>CCB use: Yes</w:t>
            </w:r>
          </w:p>
        </w:tc>
        <w:tc>
          <w:tcPr>
            <w:tcW w:w="2160" w:type="dxa"/>
          </w:tcPr>
          <w:p w14:paraId="6669BE5A">
            <w:r>
              <w:t>18 (75.0%)</w:t>
            </w:r>
          </w:p>
        </w:tc>
        <w:tc>
          <w:tcPr>
            <w:tcW w:w="2160" w:type="dxa"/>
          </w:tcPr>
          <w:p w14:paraId="60498686">
            <w:r>
              <w:t>42 (68.9%)</w:t>
            </w:r>
          </w:p>
        </w:tc>
        <w:tc>
          <w:tcPr>
            <w:tcW w:w="2160" w:type="dxa"/>
          </w:tcPr>
          <w:p w14:paraId="257A8BE9">
            <w:r>
              <w:t>0.7676</w:t>
            </w:r>
          </w:p>
        </w:tc>
      </w:tr>
      <w:tr w14:paraId="7DCEB1A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44BBAB1">
            <w:r>
              <w:t>ARB use: Yes</w:t>
            </w:r>
          </w:p>
        </w:tc>
        <w:tc>
          <w:tcPr>
            <w:tcW w:w="2160" w:type="dxa"/>
          </w:tcPr>
          <w:p w14:paraId="0ACB9162">
            <w:r>
              <w:t>13 (54.2%)</w:t>
            </w:r>
          </w:p>
        </w:tc>
        <w:tc>
          <w:tcPr>
            <w:tcW w:w="2160" w:type="dxa"/>
          </w:tcPr>
          <w:p w14:paraId="0B97D027">
            <w:r>
              <w:t>27 (44.3%)</w:t>
            </w:r>
          </w:p>
        </w:tc>
        <w:tc>
          <w:tcPr>
            <w:tcW w:w="2160" w:type="dxa"/>
          </w:tcPr>
          <w:p w14:paraId="28E38C74">
            <w:r>
              <w:t>0.5605</w:t>
            </w:r>
          </w:p>
        </w:tc>
      </w:tr>
      <w:tr w14:paraId="27D6CF4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1F160A5">
            <w:r>
              <w:t>Beta-blocker use: Yes</w:t>
            </w:r>
          </w:p>
        </w:tc>
        <w:tc>
          <w:tcPr>
            <w:tcW w:w="2160" w:type="dxa"/>
          </w:tcPr>
          <w:p w14:paraId="44D11BCA">
            <w:r>
              <w:t>13 (54.2%)</w:t>
            </w:r>
          </w:p>
        </w:tc>
        <w:tc>
          <w:tcPr>
            <w:tcW w:w="2160" w:type="dxa"/>
          </w:tcPr>
          <w:p w14:paraId="67799451">
            <w:r>
              <w:t>35 (57.4%)</w:t>
            </w:r>
          </w:p>
        </w:tc>
        <w:tc>
          <w:tcPr>
            <w:tcW w:w="2160" w:type="dxa"/>
          </w:tcPr>
          <w:p w14:paraId="72E7E01E">
            <w:r>
              <w:t>0.9795</w:t>
            </w:r>
          </w:p>
        </w:tc>
      </w:tr>
      <w:tr w14:paraId="38DB57A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96C58A">
            <w:r>
              <w:t>ACEI use: Yes</w:t>
            </w:r>
          </w:p>
        </w:tc>
        <w:tc>
          <w:tcPr>
            <w:tcW w:w="2160" w:type="dxa"/>
          </w:tcPr>
          <w:p w14:paraId="3C42C3A0">
            <w:r>
              <w:t>1 (4.2%)</w:t>
            </w:r>
          </w:p>
        </w:tc>
        <w:tc>
          <w:tcPr>
            <w:tcW w:w="2160" w:type="dxa"/>
          </w:tcPr>
          <w:p w14:paraId="4C37FDE7">
            <w:r>
              <w:t>3 (4.9%)</w:t>
            </w:r>
          </w:p>
        </w:tc>
        <w:tc>
          <w:tcPr>
            <w:tcW w:w="2160" w:type="dxa"/>
          </w:tcPr>
          <w:p w14:paraId="28BCD58C">
            <w:r>
              <w:t>1.0000</w:t>
            </w:r>
          </w:p>
        </w:tc>
      </w:tr>
      <w:tr w14:paraId="30D8520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644D162">
            <w:r>
              <w:t>Alpha-blocker use: Yes</w:t>
            </w:r>
          </w:p>
        </w:tc>
        <w:tc>
          <w:tcPr>
            <w:tcW w:w="2160" w:type="dxa"/>
          </w:tcPr>
          <w:p w14:paraId="00A1ED4B">
            <w:r>
              <w:t>5 (20.8%)</w:t>
            </w:r>
          </w:p>
        </w:tc>
        <w:tc>
          <w:tcPr>
            <w:tcW w:w="2160" w:type="dxa"/>
          </w:tcPr>
          <w:p w14:paraId="228961B2">
            <w:r>
              <w:t>19 (31.1%)</w:t>
            </w:r>
          </w:p>
        </w:tc>
        <w:tc>
          <w:tcPr>
            <w:tcW w:w="2160" w:type="dxa"/>
          </w:tcPr>
          <w:p w14:paraId="0212EAD5">
            <w:r>
              <w:t>0.4944</w:t>
            </w:r>
          </w:p>
        </w:tc>
      </w:tr>
    </w:tbl>
    <w:p w14:paraId="2F1529D3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2AFFAC99"/>
    <w:p w14:paraId="7B61A4F0">
      <w:r>
        <w:rPr>
          <w:b/>
        </w:rPr>
        <w:t>CAPD (no SD: n=41; SD: n=111)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4337C20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6F951AC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A5D84E9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2932D4A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40CF673">
            <w:r>
              <w:rPr>
                <w:b/>
              </w:rPr>
              <w:t>P</w:t>
            </w:r>
          </w:p>
        </w:tc>
      </w:tr>
      <w:tr w14:paraId="4C256B3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8A4ECF">
            <w:r>
              <w:t>Age</w:t>
            </w:r>
          </w:p>
        </w:tc>
        <w:tc>
          <w:tcPr>
            <w:tcW w:w="2160" w:type="dxa"/>
          </w:tcPr>
          <w:p w14:paraId="3A32AB05">
            <w:r>
              <w:t>40.0 (34.0-46.0)</w:t>
            </w:r>
          </w:p>
        </w:tc>
        <w:tc>
          <w:tcPr>
            <w:tcW w:w="2160" w:type="dxa"/>
          </w:tcPr>
          <w:p w14:paraId="01018589">
            <w:r>
              <w:t>38.0 (32.0-46.0)</w:t>
            </w:r>
          </w:p>
        </w:tc>
        <w:tc>
          <w:tcPr>
            <w:tcW w:w="2160" w:type="dxa"/>
          </w:tcPr>
          <w:p w14:paraId="3AE3D75A">
            <w:r>
              <w:t>0.4970</w:t>
            </w:r>
          </w:p>
        </w:tc>
      </w:tr>
      <w:tr w14:paraId="731AB1F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068B785">
            <w:r>
              <w:t>BMI</w:t>
            </w:r>
          </w:p>
        </w:tc>
        <w:tc>
          <w:tcPr>
            <w:tcW w:w="2160" w:type="dxa"/>
          </w:tcPr>
          <w:p w14:paraId="79C6F168">
            <w:r>
              <w:t>20.6 (19.5-22.2)</w:t>
            </w:r>
          </w:p>
        </w:tc>
        <w:tc>
          <w:tcPr>
            <w:tcW w:w="2160" w:type="dxa"/>
          </w:tcPr>
          <w:p w14:paraId="5BB75623">
            <w:r>
              <w:t>22.2 (19.5-24.8)</w:t>
            </w:r>
          </w:p>
        </w:tc>
        <w:tc>
          <w:tcPr>
            <w:tcW w:w="2160" w:type="dxa"/>
          </w:tcPr>
          <w:p w14:paraId="6C2CF7A0">
            <w:r>
              <w:t>0.1281</w:t>
            </w:r>
          </w:p>
        </w:tc>
      </w:tr>
      <w:tr w14:paraId="6A351C0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18F7405">
            <w:r>
              <w:t>Hemoglobin</w:t>
            </w:r>
          </w:p>
        </w:tc>
        <w:tc>
          <w:tcPr>
            <w:tcW w:w="2160" w:type="dxa"/>
          </w:tcPr>
          <w:p w14:paraId="7B89BB9A">
            <w:r>
              <w:t>105.0 (97.0-120.0)</w:t>
            </w:r>
          </w:p>
        </w:tc>
        <w:tc>
          <w:tcPr>
            <w:tcW w:w="2160" w:type="dxa"/>
          </w:tcPr>
          <w:p w14:paraId="221C87E4">
            <w:r>
              <w:t>112.0 (99.5-125.5)</w:t>
            </w:r>
          </w:p>
        </w:tc>
        <w:tc>
          <w:tcPr>
            <w:tcW w:w="2160" w:type="dxa"/>
          </w:tcPr>
          <w:p w14:paraId="31BBB1F5">
            <w:r>
              <w:t>0.3130</w:t>
            </w:r>
          </w:p>
        </w:tc>
      </w:tr>
      <w:tr w14:paraId="69BFC30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68D2406">
            <w:r>
              <w:t>Albumin</w:t>
            </w:r>
          </w:p>
        </w:tc>
        <w:tc>
          <w:tcPr>
            <w:tcW w:w="2160" w:type="dxa"/>
          </w:tcPr>
          <w:p w14:paraId="6A26C4E6">
            <w:r>
              <w:t>35.8 (31.9-38.0)</w:t>
            </w:r>
          </w:p>
        </w:tc>
        <w:tc>
          <w:tcPr>
            <w:tcW w:w="2160" w:type="dxa"/>
          </w:tcPr>
          <w:p w14:paraId="4DE33021">
            <w:r>
              <w:t>36.1 (33.0-39.4)</w:t>
            </w:r>
          </w:p>
        </w:tc>
        <w:tc>
          <w:tcPr>
            <w:tcW w:w="2160" w:type="dxa"/>
          </w:tcPr>
          <w:p w14:paraId="239091D6">
            <w:r>
              <w:t>0.6498</w:t>
            </w:r>
          </w:p>
        </w:tc>
      </w:tr>
      <w:tr w14:paraId="2EBD981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6AEDCB0">
            <w:r>
              <w:t>BNP</w:t>
            </w:r>
          </w:p>
        </w:tc>
        <w:tc>
          <w:tcPr>
            <w:tcW w:w="2160" w:type="dxa"/>
          </w:tcPr>
          <w:p w14:paraId="346A52A6">
            <w:r>
              <w:t>2592.6 (1123.8-7397.4)</w:t>
            </w:r>
          </w:p>
        </w:tc>
        <w:tc>
          <w:tcPr>
            <w:tcW w:w="2160" w:type="dxa"/>
          </w:tcPr>
          <w:p w14:paraId="42A30642">
            <w:r>
              <w:t>1680.3 (741.9-4752.0)</w:t>
            </w:r>
          </w:p>
        </w:tc>
        <w:tc>
          <w:tcPr>
            <w:tcW w:w="2160" w:type="dxa"/>
          </w:tcPr>
          <w:p w14:paraId="1887E777">
            <w:r>
              <w:t>0.1115</w:t>
            </w:r>
          </w:p>
        </w:tc>
      </w:tr>
      <w:tr w14:paraId="6EDA091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1255B88">
            <w:r>
              <w:t>β2-microglobulin</w:t>
            </w:r>
          </w:p>
        </w:tc>
        <w:tc>
          <w:tcPr>
            <w:tcW w:w="2160" w:type="dxa"/>
          </w:tcPr>
          <w:p w14:paraId="6113A044">
            <w:r>
              <w:t>28.6 (23.0-34.0)</w:t>
            </w:r>
          </w:p>
        </w:tc>
        <w:tc>
          <w:tcPr>
            <w:tcW w:w="2160" w:type="dxa"/>
          </w:tcPr>
          <w:p w14:paraId="39D2FA2B">
            <w:r>
              <w:t>27.6 (22.1-35.0)</w:t>
            </w:r>
          </w:p>
        </w:tc>
        <w:tc>
          <w:tcPr>
            <w:tcW w:w="2160" w:type="dxa"/>
          </w:tcPr>
          <w:p w14:paraId="50815204">
            <w:r>
              <w:t>0.9148</w:t>
            </w:r>
          </w:p>
        </w:tc>
      </w:tr>
      <w:tr w14:paraId="57B4383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4916364">
            <w:r>
              <w:t>24-h urine volume</w:t>
            </w:r>
          </w:p>
        </w:tc>
        <w:tc>
          <w:tcPr>
            <w:tcW w:w="2160" w:type="dxa"/>
          </w:tcPr>
          <w:p w14:paraId="5E075BA4">
            <w:r>
              <w:t>550.0 (91.2-953.8)</w:t>
            </w:r>
          </w:p>
        </w:tc>
        <w:tc>
          <w:tcPr>
            <w:tcW w:w="2160" w:type="dxa"/>
          </w:tcPr>
          <w:p w14:paraId="22E47BB2">
            <w:r>
              <w:t>470.0 (0.0-917.5)</w:t>
            </w:r>
          </w:p>
        </w:tc>
        <w:tc>
          <w:tcPr>
            <w:tcW w:w="2160" w:type="dxa"/>
          </w:tcPr>
          <w:p w14:paraId="59DB14E9">
            <w:r>
              <w:t>0.4563</w:t>
            </w:r>
          </w:p>
        </w:tc>
      </w:tr>
      <w:tr w14:paraId="0EDE750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028F145">
            <w:r>
              <w:t>D/Pcr 4h</w:t>
            </w:r>
          </w:p>
        </w:tc>
        <w:tc>
          <w:tcPr>
            <w:tcW w:w="2160" w:type="dxa"/>
          </w:tcPr>
          <w:p w14:paraId="6CB6DFC5">
            <w:r>
              <w:t>0.6 (0.6-0.7)</w:t>
            </w:r>
          </w:p>
        </w:tc>
        <w:tc>
          <w:tcPr>
            <w:tcW w:w="2160" w:type="dxa"/>
          </w:tcPr>
          <w:p w14:paraId="0BD277CD">
            <w:r>
              <w:t>0.6 (0.6-0.7)</w:t>
            </w:r>
          </w:p>
        </w:tc>
        <w:tc>
          <w:tcPr>
            <w:tcW w:w="2160" w:type="dxa"/>
          </w:tcPr>
          <w:p w14:paraId="7E1DE3B2">
            <w:r>
              <w:t>0.8635</w:t>
            </w:r>
          </w:p>
        </w:tc>
      </w:tr>
      <w:tr w14:paraId="1DB01E0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FF4923B">
            <w:r>
              <w:t>SDS</w:t>
            </w:r>
          </w:p>
        </w:tc>
        <w:tc>
          <w:tcPr>
            <w:tcW w:w="2160" w:type="dxa"/>
          </w:tcPr>
          <w:p w14:paraId="0772C6DD">
            <w:r>
              <w:t>39.0 (32.0-46.0)</w:t>
            </w:r>
          </w:p>
        </w:tc>
        <w:tc>
          <w:tcPr>
            <w:tcW w:w="2160" w:type="dxa"/>
          </w:tcPr>
          <w:p w14:paraId="68941B77">
            <w:r>
              <w:t>41.0 (32.5-48.0)</w:t>
            </w:r>
          </w:p>
        </w:tc>
        <w:tc>
          <w:tcPr>
            <w:tcW w:w="2160" w:type="dxa"/>
          </w:tcPr>
          <w:p w14:paraId="13C35D50">
            <w:r>
              <w:t>0.3127</w:t>
            </w:r>
          </w:p>
        </w:tc>
      </w:tr>
      <w:tr w14:paraId="38F2088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AC09B2C">
            <w:r>
              <w:t>SAS</w:t>
            </w:r>
          </w:p>
        </w:tc>
        <w:tc>
          <w:tcPr>
            <w:tcW w:w="2160" w:type="dxa"/>
          </w:tcPr>
          <w:p w14:paraId="68289D59">
            <w:r>
              <w:t>37.0 (34.0-40.0)</w:t>
            </w:r>
          </w:p>
        </w:tc>
        <w:tc>
          <w:tcPr>
            <w:tcW w:w="2160" w:type="dxa"/>
          </w:tcPr>
          <w:p w14:paraId="5C66E949">
            <w:r>
              <w:t>35.0 (31.0-40.0)</w:t>
            </w:r>
          </w:p>
        </w:tc>
        <w:tc>
          <w:tcPr>
            <w:tcW w:w="2160" w:type="dxa"/>
          </w:tcPr>
          <w:p w14:paraId="360D3A82">
            <w:r>
              <w:t>0.4964</w:t>
            </w:r>
          </w:p>
        </w:tc>
      </w:tr>
      <w:tr w14:paraId="4C189BB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7CCF745">
            <w:r>
              <w:t>Marital status: Married</w:t>
            </w:r>
          </w:p>
        </w:tc>
        <w:tc>
          <w:tcPr>
            <w:tcW w:w="2160" w:type="dxa"/>
          </w:tcPr>
          <w:p w14:paraId="2213710A">
            <w:r>
              <w:t>32 (78.0%)</w:t>
            </w:r>
          </w:p>
        </w:tc>
        <w:tc>
          <w:tcPr>
            <w:tcW w:w="2160" w:type="dxa"/>
          </w:tcPr>
          <w:p w14:paraId="510AB42E">
            <w:r>
              <w:t>79 (71.2%)</w:t>
            </w:r>
          </w:p>
        </w:tc>
        <w:tc>
          <w:tcPr>
            <w:tcW w:w="2160" w:type="dxa"/>
          </w:tcPr>
          <w:p w14:paraId="49ECD6C6">
            <w:r>
              <w:t>0.0498</w:t>
            </w:r>
          </w:p>
        </w:tc>
      </w:tr>
      <w:tr w14:paraId="06982F7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039A0D">
            <w:r>
              <w:t xml:space="preserve">  Divorced/Widowed</w:t>
            </w:r>
          </w:p>
        </w:tc>
        <w:tc>
          <w:tcPr>
            <w:tcW w:w="2160" w:type="dxa"/>
          </w:tcPr>
          <w:p w14:paraId="32DAA5D2">
            <w:r>
              <w:t>5 (12.2%)</w:t>
            </w:r>
          </w:p>
        </w:tc>
        <w:tc>
          <w:tcPr>
            <w:tcW w:w="2160" w:type="dxa"/>
          </w:tcPr>
          <w:p w14:paraId="65A8530A">
            <w:r>
              <w:t>5 (4.5%)</w:t>
            </w:r>
          </w:p>
        </w:tc>
        <w:tc>
          <w:tcPr>
            <w:tcW w:w="2160" w:type="dxa"/>
          </w:tcPr>
          <w:p w14:paraId="6A29D068"/>
        </w:tc>
      </w:tr>
      <w:tr w14:paraId="7786F69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50682E2">
            <w:r>
              <w:t>Education: Junior high</w:t>
            </w:r>
          </w:p>
        </w:tc>
        <w:tc>
          <w:tcPr>
            <w:tcW w:w="2160" w:type="dxa"/>
          </w:tcPr>
          <w:p w14:paraId="570577ED">
            <w:r>
              <w:t>19 (46.3%)</w:t>
            </w:r>
          </w:p>
        </w:tc>
        <w:tc>
          <w:tcPr>
            <w:tcW w:w="2160" w:type="dxa"/>
          </w:tcPr>
          <w:p w14:paraId="2BFA3F86">
            <w:r>
              <w:t>45 (40.5%)</w:t>
            </w:r>
          </w:p>
        </w:tc>
        <w:tc>
          <w:tcPr>
            <w:tcW w:w="2160" w:type="dxa"/>
          </w:tcPr>
          <w:p w14:paraId="678C74D7">
            <w:r>
              <w:t>0.4157</w:t>
            </w:r>
          </w:p>
        </w:tc>
      </w:tr>
      <w:tr w14:paraId="369F445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F05994B">
            <w:r>
              <w:t xml:space="preserve">  Senior high</w:t>
            </w:r>
          </w:p>
        </w:tc>
        <w:tc>
          <w:tcPr>
            <w:tcW w:w="2160" w:type="dxa"/>
          </w:tcPr>
          <w:p w14:paraId="4466F97C">
            <w:r>
              <w:t>9 (22.0%)</w:t>
            </w:r>
          </w:p>
        </w:tc>
        <w:tc>
          <w:tcPr>
            <w:tcW w:w="2160" w:type="dxa"/>
          </w:tcPr>
          <w:p w14:paraId="6ACFDA43">
            <w:r>
              <w:t>13 (11.7%)</w:t>
            </w:r>
          </w:p>
        </w:tc>
        <w:tc>
          <w:tcPr>
            <w:tcW w:w="2160" w:type="dxa"/>
          </w:tcPr>
          <w:p w14:paraId="6AA2CC55"/>
        </w:tc>
      </w:tr>
      <w:tr w14:paraId="6ACB40C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039E833">
            <w:r>
              <w:t xml:space="preserve">  College</w:t>
            </w:r>
          </w:p>
        </w:tc>
        <w:tc>
          <w:tcPr>
            <w:tcW w:w="2160" w:type="dxa"/>
          </w:tcPr>
          <w:p w14:paraId="54D89DED">
            <w:r>
              <w:t>5 (12.2%)</w:t>
            </w:r>
          </w:p>
        </w:tc>
        <w:tc>
          <w:tcPr>
            <w:tcW w:w="2160" w:type="dxa"/>
          </w:tcPr>
          <w:p w14:paraId="1FD2F850">
            <w:r>
              <w:t>23 (20.7%)</w:t>
            </w:r>
          </w:p>
        </w:tc>
        <w:tc>
          <w:tcPr>
            <w:tcW w:w="2160" w:type="dxa"/>
          </w:tcPr>
          <w:p w14:paraId="48A13250"/>
        </w:tc>
      </w:tr>
      <w:tr w14:paraId="4D88E71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30A7A65D">
            <w:r>
              <w:t xml:space="preserve">  Bachelor</w:t>
            </w:r>
          </w:p>
        </w:tc>
        <w:tc>
          <w:tcPr>
            <w:tcW w:w="2160" w:type="dxa"/>
          </w:tcPr>
          <w:p w14:paraId="3AB8CAC0">
            <w:r>
              <w:t>6 (14.6%)</w:t>
            </w:r>
          </w:p>
        </w:tc>
        <w:tc>
          <w:tcPr>
            <w:tcW w:w="2160" w:type="dxa"/>
          </w:tcPr>
          <w:p w14:paraId="6711F972">
            <w:r>
              <w:t>20 (18.0%)</w:t>
            </w:r>
          </w:p>
        </w:tc>
        <w:tc>
          <w:tcPr>
            <w:tcW w:w="2160" w:type="dxa"/>
          </w:tcPr>
          <w:p w14:paraId="24668B3C"/>
        </w:tc>
      </w:tr>
      <w:tr w14:paraId="3382A94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6D089A4">
            <w:r>
              <w:t xml:space="preserve">  Master or above</w:t>
            </w:r>
          </w:p>
        </w:tc>
        <w:tc>
          <w:tcPr>
            <w:tcW w:w="2160" w:type="dxa"/>
          </w:tcPr>
          <w:p w14:paraId="78B7F8B2">
            <w:r>
              <w:t>1 (2.4%)</w:t>
            </w:r>
          </w:p>
        </w:tc>
        <w:tc>
          <w:tcPr>
            <w:tcW w:w="2160" w:type="dxa"/>
          </w:tcPr>
          <w:p w14:paraId="7ED0737F">
            <w:r>
              <w:t>2 (1.8%)</w:t>
            </w:r>
          </w:p>
        </w:tc>
        <w:tc>
          <w:tcPr>
            <w:tcW w:w="2160" w:type="dxa"/>
          </w:tcPr>
          <w:p w14:paraId="616E1449"/>
        </w:tc>
      </w:tr>
      <w:tr w14:paraId="7A1B520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A58D156">
            <w:r>
              <w:t>Monthly income: Income 2</w:t>
            </w:r>
          </w:p>
        </w:tc>
        <w:tc>
          <w:tcPr>
            <w:tcW w:w="2160" w:type="dxa"/>
          </w:tcPr>
          <w:p w14:paraId="5C80539B">
            <w:r>
              <w:t>6 (14.6%)</w:t>
            </w:r>
          </w:p>
        </w:tc>
        <w:tc>
          <w:tcPr>
            <w:tcW w:w="2160" w:type="dxa"/>
          </w:tcPr>
          <w:p w14:paraId="08246954">
            <w:r>
              <w:t>23 (20.7%)</w:t>
            </w:r>
          </w:p>
        </w:tc>
        <w:tc>
          <w:tcPr>
            <w:tcW w:w="2160" w:type="dxa"/>
          </w:tcPr>
          <w:p w14:paraId="283A1EB7">
            <w:r>
              <w:t>0.0065</w:t>
            </w:r>
          </w:p>
        </w:tc>
      </w:tr>
      <w:tr w14:paraId="22A2063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532CA93">
            <w:r>
              <w:t xml:space="preserve">  Income 3</w:t>
            </w:r>
          </w:p>
        </w:tc>
        <w:tc>
          <w:tcPr>
            <w:tcW w:w="2160" w:type="dxa"/>
          </w:tcPr>
          <w:p w14:paraId="5C21A1C2">
            <w:r>
              <w:t>5 (12.2%)</w:t>
            </w:r>
          </w:p>
        </w:tc>
        <w:tc>
          <w:tcPr>
            <w:tcW w:w="2160" w:type="dxa"/>
          </w:tcPr>
          <w:p w14:paraId="41FBCCF6">
            <w:r>
              <w:t>1 (0.9%)</w:t>
            </w:r>
          </w:p>
        </w:tc>
        <w:tc>
          <w:tcPr>
            <w:tcW w:w="2160" w:type="dxa"/>
          </w:tcPr>
          <w:p w14:paraId="0E1F0D0F"/>
        </w:tc>
      </w:tr>
      <w:tr w14:paraId="4260197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5B779A4">
            <w:r>
              <w:t xml:space="preserve">  Income 4</w:t>
            </w:r>
          </w:p>
        </w:tc>
        <w:tc>
          <w:tcPr>
            <w:tcW w:w="2160" w:type="dxa"/>
          </w:tcPr>
          <w:p w14:paraId="5914CA58">
            <w:r>
              <w:t>3 (7.3%)</w:t>
            </w:r>
          </w:p>
        </w:tc>
        <w:tc>
          <w:tcPr>
            <w:tcW w:w="2160" w:type="dxa"/>
          </w:tcPr>
          <w:p w14:paraId="231B299B">
            <w:r>
              <w:t>3 (2.7%)</w:t>
            </w:r>
          </w:p>
        </w:tc>
        <w:tc>
          <w:tcPr>
            <w:tcW w:w="2160" w:type="dxa"/>
          </w:tcPr>
          <w:p w14:paraId="339C86D4"/>
        </w:tc>
      </w:tr>
      <w:tr w14:paraId="3843053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291DA2D">
            <w:r>
              <w:t>Hypertension: Yes</w:t>
            </w:r>
          </w:p>
        </w:tc>
        <w:tc>
          <w:tcPr>
            <w:tcW w:w="2160" w:type="dxa"/>
          </w:tcPr>
          <w:p w14:paraId="4267C1F4">
            <w:r>
              <w:t>41 (100.0%)</w:t>
            </w:r>
          </w:p>
        </w:tc>
        <w:tc>
          <w:tcPr>
            <w:tcW w:w="2160" w:type="dxa"/>
          </w:tcPr>
          <w:p w14:paraId="388945E9">
            <w:r>
              <w:t>100 (90.1%)</w:t>
            </w:r>
          </w:p>
        </w:tc>
        <w:tc>
          <w:tcPr>
            <w:tcW w:w="2160" w:type="dxa"/>
          </w:tcPr>
          <w:p w14:paraId="3ACB6358">
            <w:r>
              <w:t>0.0365</w:t>
            </w:r>
          </w:p>
        </w:tc>
      </w:tr>
      <w:tr w14:paraId="08A2B48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BE538B">
            <w:r>
              <w:t>Diabetes: Yes</w:t>
            </w:r>
          </w:p>
        </w:tc>
        <w:tc>
          <w:tcPr>
            <w:tcW w:w="2160" w:type="dxa"/>
          </w:tcPr>
          <w:p w14:paraId="3B85DC70">
            <w:r>
              <w:t>0 (0.0%)</w:t>
            </w:r>
          </w:p>
        </w:tc>
        <w:tc>
          <w:tcPr>
            <w:tcW w:w="2160" w:type="dxa"/>
          </w:tcPr>
          <w:p w14:paraId="7CD80AB6">
            <w:r>
              <w:t>2 (1.8%)</w:t>
            </w:r>
          </w:p>
        </w:tc>
        <w:tc>
          <w:tcPr>
            <w:tcW w:w="2160" w:type="dxa"/>
          </w:tcPr>
          <w:p w14:paraId="77C045AA">
            <w:r>
              <w:t>1.0000</w:t>
            </w:r>
          </w:p>
        </w:tc>
      </w:tr>
      <w:tr w14:paraId="2BBB57B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0299059">
            <w:r>
              <w:t>CCB use: Yes</w:t>
            </w:r>
          </w:p>
        </w:tc>
        <w:tc>
          <w:tcPr>
            <w:tcW w:w="2160" w:type="dxa"/>
          </w:tcPr>
          <w:p w14:paraId="2F0C7796">
            <w:r>
              <w:t>31 (75.6%)</w:t>
            </w:r>
          </w:p>
        </w:tc>
        <w:tc>
          <w:tcPr>
            <w:tcW w:w="2160" w:type="dxa"/>
          </w:tcPr>
          <w:p w14:paraId="001B64B3">
            <w:r>
              <w:t>71 (64.0%)</w:t>
            </w:r>
          </w:p>
        </w:tc>
        <w:tc>
          <w:tcPr>
            <w:tcW w:w="2160" w:type="dxa"/>
          </w:tcPr>
          <w:p w14:paraId="7C6E70D4">
            <w:r>
              <w:t>0.2453</w:t>
            </w:r>
          </w:p>
        </w:tc>
      </w:tr>
      <w:tr w14:paraId="1ADAB44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056B735">
            <w:r>
              <w:t>ARB use: Yes</w:t>
            </w:r>
          </w:p>
        </w:tc>
        <w:tc>
          <w:tcPr>
            <w:tcW w:w="2160" w:type="dxa"/>
          </w:tcPr>
          <w:p w14:paraId="205B3298">
            <w:r>
              <w:t>24 (58.5%)</w:t>
            </w:r>
          </w:p>
        </w:tc>
        <w:tc>
          <w:tcPr>
            <w:tcW w:w="2160" w:type="dxa"/>
          </w:tcPr>
          <w:p w14:paraId="7C41ACDB">
            <w:r>
              <w:t>57 (51.4%)</w:t>
            </w:r>
          </w:p>
        </w:tc>
        <w:tc>
          <w:tcPr>
            <w:tcW w:w="2160" w:type="dxa"/>
          </w:tcPr>
          <w:p w14:paraId="69DFBB5E">
            <w:r>
              <w:t>0.5453</w:t>
            </w:r>
          </w:p>
        </w:tc>
      </w:tr>
      <w:tr w14:paraId="2DC7AE8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540726">
            <w:r>
              <w:t>Beta-blocker use: Yes</w:t>
            </w:r>
          </w:p>
        </w:tc>
        <w:tc>
          <w:tcPr>
            <w:tcW w:w="2160" w:type="dxa"/>
          </w:tcPr>
          <w:p w14:paraId="13B4A4B7">
            <w:r>
              <w:t>20 (48.8%)</w:t>
            </w:r>
          </w:p>
        </w:tc>
        <w:tc>
          <w:tcPr>
            <w:tcW w:w="2160" w:type="dxa"/>
          </w:tcPr>
          <w:p w14:paraId="4A57A316">
            <w:r>
              <w:t>63 (56.8%)</w:t>
            </w:r>
          </w:p>
        </w:tc>
        <w:tc>
          <w:tcPr>
            <w:tcW w:w="2160" w:type="dxa"/>
          </w:tcPr>
          <w:p w14:paraId="6548AA62">
            <w:r>
              <w:t>0.4883</w:t>
            </w:r>
          </w:p>
        </w:tc>
      </w:tr>
      <w:tr w14:paraId="33F73C4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505B6AE">
            <w:r>
              <w:t>ACEI use: Yes</w:t>
            </w:r>
          </w:p>
        </w:tc>
        <w:tc>
          <w:tcPr>
            <w:tcW w:w="2160" w:type="dxa"/>
          </w:tcPr>
          <w:p w14:paraId="12D1F337">
            <w:r>
              <w:t>1 (2.4%)</w:t>
            </w:r>
          </w:p>
        </w:tc>
        <w:tc>
          <w:tcPr>
            <w:tcW w:w="2160" w:type="dxa"/>
          </w:tcPr>
          <w:p w14:paraId="6AADCEB6">
            <w:r>
              <w:t>6 (5.4%)</w:t>
            </w:r>
          </w:p>
        </w:tc>
        <w:tc>
          <w:tcPr>
            <w:tcW w:w="2160" w:type="dxa"/>
          </w:tcPr>
          <w:p w14:paraId="26F2F71C">
            <w:r>
              <w:t>0.6749</w:t>
            </w:r>
          </w:p>
        </w:tc>
      </w:tr>
      <w:tr w14:paraId="1978AC9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0584DD2">
            <w:r>
              <w:t>Alpha-blocker use: Yes</w:t>
            </w:r>
          </w:p>
        </w:tc>
        <w:tc>
          <w:tcPr>
            <w:tcW w:w="2160" w:type="dxa"/>
          </w:tcPr>
          <w:p w14:paraId="1715ADF3">
            <w:r>
              <w:t>11 (26.8%)</w:t>
            </w:r>
          </w:p>
        </w:tc>
        <w:tc>
          <w:tcPr>
            <w:tcW w:w="2160" w:type="dxa"/>
          </w:tcPr>
          <w:p w14:paraId="0B553524">
            <w:r>
              <w:t>37 (33.3%)</w:t>
            </w:r>
          </w:p>
        </w:tc>
        <w:tc>
          <w:tcPr>
            <w:tcW w:w="2160" w:type="dxa"/>
          </w:tcPr>
          <w:p w14:paraId="72E5FDA2">
            <w:r>
              <w:t>0.5693</w:t>
            </w:r>
          </w:p>
        </w:tc>
      </w:tr>
    </w:tbl>
    <w:p w14:paraId="1201DE34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2E23D3DB"/>
    <w:p w14:paraId="480A4BF4">
      <w:r>
        <w:rPr>
          <w:b/>
        </w:rPr>
        <w:t>Non-CAPD (no SD: n=14; SD: n=43)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3AABDD7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9B28EFB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8BAA216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F6C0D2B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778C60C">
            <w:r>
              <w:rPr>
                <w:b/>
              </w:rPr>
              <w:t>P</w:t>
            </w:r>
          </w:p>
        </w:tc>
      </w:tr>
      <w:tr w14:paraId="0F4911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34666B6">
            <w:r>
              <w:t>Age</w:t>
            </w:r>
          </w:p>
        </w:tc>
        <w:tc>
          <w:tcPr>
            <w:tcW w:w="2160" w:type="dxa"/>
          </w:tcPr>
          <w:p w14:paraId="25F9AF86">
            <w:r>
              <w:t>39.0 (34.2-43.8)</w:t>
            </w:r>
          </w:p>
        </w:tc>
        <w:tc>
          <w:tcPr>
            <w:tcW w:w="2160" w:type="dxa"/>
          </w:tcPr>
          <w:p w14:paraId="6BB83660">
            <w:r>
              <w:t>38.0 (33.0-45.5)</w:t>
            </w:r>
          </w:p>
        </w:tc>
        <w:tc>
          <w:tcPr>
            <w:tcW w:w="2160" w:type="dxa"/>
          </w:tcPr>
          <w:p w14:paraId="1EF0C25C">
            <w:r>
              <w:t>0.7173</w:t>
            </w:r>
          </w:p>
        </w:tc>
      </w:tr>
      <w:tr w14:paraId="5E86025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B344805">
            <w:r>
              <w:t>BMI</w:t>
            </w:r>
          </w:p>
        </w:tc>
        <w:tc>
          <w:tcPr>
            <w:tcW w:w="2160" w:type="dxa"/>
          </w:tcPr>
          <w:p w14:paraId="00EA6300">
            <w:r>
              <w:t>21.6 (19.8-22.8)</w:t>
            </w:r>
          </w:p>
        </w:tc>
        <w:tc>
          <w:tcPr>
            <w:tcW w:w="2160" w:type="dxa"/>
          </w:tcPr>
          <w:p w14:paraId="408C1A4E">
            <w:r>
              <w:t>23.1 (20.3-24.8)</w:t>
            </w:r>
          </w:p>
        </w:tc>
        <w:tc>
          <w:tcPr>
            <w:tcW w:w="2160" w:type="dxa"/>
          </w:tcPr>
          <w:p w14:paraId="367138FF">
            <w:r>
              <w:t>0.2176</w:t>
            </w:r>
          </w:p>
        </w:tc>
      </w:tr>
      <w:tr w14:paraId="503626B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E9A6009">
            <w:r>
              <w:t>Hemoglobin</w:t>
            </w:r>
          </w:p>
        </w:tc>
        <w:tc>
          <w:tcPr>
            <w:tcW w:w="2160" w:type="dxa"/>
          </w:tcPr>
          <w:p w14:paraId="6DB7E5C1">
            <w:r>
              <w:t>120.5 (106.8-130.0)</w:t>
            </w:r>
          </w:p>
        </w:tc>
        <w:tc>
          <w:tcPr>
            <w:tcW w:w="2160" w:type="dxa"/>
          </w:tcPr>
          <w:p w14:paraId="65464551">
            <w:r>
              <w:t>114.0 (102.0-126.5)</w:t>
            </w:r>
          </w:p>
        </w:tc>
        <w:tc>
          <w:tcPr>
            <w:tcW w:w="2160" w:type="dxa"/>
          </w:tcPr>
          <w:p w14:paraId="6D215447">
            <w:r>
              <w:t>0.5654</w:t>
            </w:r>
          </w:p>
        </w:tc>
      </w:tr>
      <w:tr w14:paraId="55C9103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C9382E4">
            <w:r>
              <w:t>Albumin</w:t>
            </w:r>
          </w:p>
        </w:tc>
        <w:tc>
          <w:tcPr>
            <w:tcW w:w="2160" w:type="dxa"/>
          </w:tcPr>
          <w:p w14:paraId="4CFAA78F">
            <w:r>
              <w:t>38.5 (35.0-40.5)</w:t>
            </w:r>
          </w:p>
        </w:tc>
        <w:tc>
          <w:tcPr>
            <w:tcW w:w="2160" w:type="dxa"/>
          </w:tcPr>
          <w:p w14:paraId="496F3C73">
            <w:r>
              <w:t>37.6 (33.1-41.4)</w:t>
            </w:r>
          </w:p>
        </w:tc>
        <w:tc>
          <w:tcPr>
            <w:tcW w:w="2160" w:type="dxa"/>
          </w:tcPr>
          <w:p w14:paraId="34771BFE">
            <w:r>
              <w:t>0.9261</w:t>
            </w:r>
          </w:p>
        </w:tc>
      </w:tr>
      <w:tr w14:paraId="392C5E7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38E99FF">
            <w:r>
              <w:t>BNP</w:t>
            </w:r>
          </w:p>
        </w:tc>
        <w:tc>
          <w:tcPr>
            <w:tcW w:w="2160" w:type="dxa"/>
          </w:tcPr>
          <w:p w14:paraId="027A16A1">
            <w:r>
              <w:t>2575.2 (1529.1-10834.6)</w:t>
            </w:r>
          </w:p>
        </w:tc>
        <w:tc>
          <w:tcPr>
            <w:tcW w:w="2160" w:type="dxa"/>
          </w:tcPr>
          <w:p w14:paraId="12362D56">
            <w:r>
              <w:t>2012.8 (677.0-7148.8)</w:t>
            </w:r>
          </w:p>
        </w:tc>
        <w:tc>
          <w:tcPr>
            <w:tcW w:w="2160" w:type="dxa"/>
          </w:tcPr>
          <w:p w14:paraId="2D77122B">
            <w:r>
              <w:t>0.3152</w:t>
            </w:r>
          </w:p>
        </w:tc>
      </w:tr>
      <w:tr w14:paraId="120AA69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EF88A53">
            <w:r>
              <w:t>β2-microglobulin</w:t>
            </w:r>
          </w:p>
        </w:tc>
        <w:tc>
          <w:tcPr>
            <w:tcW w:w="2160" w:type="dxa"/>
          </w:tcPr>
          <w:p w14:paraId="5F485761">
            <w:r>
              <w:t>29.9 (24.7-38.1)</w:t>
            </w:r>
          </w:p>
        </w:tc>
        <w:tc>
          <w:tcPr>
            <w:tcW w:w="2160" w:type="dxa"/>
          </w:tcPr>
          <w:p w14:paraId="6A9A2CF9">
            <w:r>
              <w:t>28.4 (23.2-33.9)</w:t>
            </w:r>
          </w:p>
        </w:tc>
        <w:tc>
          <w:tcPr>
            <w:tcW w:w="2160" w:type="dxa"/>
          </w:tcPr>
          <w:p w14:paraId="0D9B4A25">
            <w:r>
              <w:t>0.6027</w:t>
            </w:r>
          </w:p>
        </w:tc>
      </w:tr>
      <w:tr w14:paraId="1323C71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3FBEFFB">
            <w:r>
              <w:t>24-h urine volume</w:t>
            </w:r>
          </w:p>
        </w:tc>
        <w:tc>
          <w:tcPr>
            <w:tcW w:w="2160" w:type="dxa"/>
          </w:tcPr>
          <w:p w14:paraId="2D7DBA13">
            <w:r>
              <w:t>567.5 (12.5-976.2)</w:t>
            </w:r>
          </w:p>
        </w:tc>
        <w:tc>
          <w:tcPr>
            <w:tcW w:w="2160" w:type="dxa"/>
          </w:tcPr>
          <w:p w14:paraId="7EADB038">
            <w:r>
              <w:t>225.0 (0.0-915.0)</w:t>
            </w:r>
          </w:p>
        </w:tc>
        <w:tc>
          <w:tcPr>
            <w:tcW w:w="2160" w:type="dxa"/>
          </w:tcPr>
          <w:p w14:paraId="0AFCA8B2">
            <w:r>
              <w:t>0.6022</w:t>
            </w:r>
          </w:p>
        </w:tc>
      </w:tr>
      <w:tr w14:paraId="4FDB2F8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565B61">
            <w:r>
              <w:t>D/Pcr 4h</w:t>
            </w:r>
          </w:p>
        </w:tc>
        <w:tc>
          <w:tcPr>
            <w:tcW w:w="2160" w:type="dxa"/>
          </w:tcPr>
          <w:p w14:paraId="238E1D2D">
            <w:r>
              <w:t>0.6 (0.5-0.7)</w:t>
            </w:r>
          </w:p>
        </w:tc>
        <w:tc>
          <w:tcPr>
            <w:tcW w:w="2160" w:type="dxa"/>
          </w:tcPr>
          <w:p w14:paraId="03D287DB">
            <w:r>
              <w:t>0.6 (0.6-0.7)</w:t>
            </w:r>
          </w:p>
        </w:tc>
        <w:tc>
          <w:tcPr>
            <w:tcW w:w="2160" w:type="dxa"/>
          </w:tcPr>
          <w:p w14:paraId="2B52A062">
            <w:r>
              <w:t>0.3713</w:t>
            </w:r>
          </w:p>
        </w:tc>
      </w:tr>
      <w:tr w14:paraId="5A98E2F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DE29BD1">
            <w:r>
              <w:t>SDS</w:t>
            </w:r>
          </w:p>
        </w:tc>
        <w:tc>
          <w:tcPr>
            <w:tcW w:w="2160" w:type="dxa"/>
          </w:tcPr>
          <w:p w14:paraId="75C170EE">
            <w:r>
              <w:t>39.5 (35.0-48.5)</w:t>
            </w:r>
          </w:p>
        </w:tc>
        <w:tc>
          <w:tcPr>
            <w:tcW w:w="2160" w:type="dxa"/>
          </w:tcPr>
          <w:p w14:paraId="3DDD4D5F">
            <w:r>
              <w:t>42.0 (36.0-47.0)</w:t>
            </w:r>
          </w:p>
        </w:tc>
        <w:tc>
          <w:tcPr>
            <w:tcW w:w="2160" w:type="dxa"/>
          </w:tcPr>
          <w:p w14:paraId="688DC0D0">
            <w:r>
              <w:t>0.9113</w:t>
            </w:r>
          </w:p>
        </w:tc>
      </w:tr>
      <w:tr w14:paraId="7E8F971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0B7654">
            <w:r>
              <w:t>SAS</w:t>
            </w:r>
          </w:p>
        </w:tc>
        <w:tc>
          <w:tcPr>
            <w:tcW w:w="2160" w:type="dxa"/>
          </w:tcPr>
          <w:p w14:paraId="252CCECB">
            <w:r>
              <w:t>32.5 (26.8-37.0)</w:t>
            </w:r>
          </w:p>
        </w:tc>
        <w:tc>
          <w:tcPr>
            <w:tcW w:w="2160" w:type="dxa"/>
          </w:tcPr>
          <w:p w14:paraId="2E19CD57">
            <w:r>
              <w:t>36.0 (33.0-38.5)</w:t>
            </w:r>
          </w:p>
        </w:tc>
        <w:tc>
          <w:tcPr>
            <w:tcW w:w="2160" w:type="dxa"/>
          </w:tcPr>
          <w:p w14:paraId="51C33D1A">
            <w:r>
              <w:t>0.1143</w:t>
            </w:r>
          </w:p>
        </w:tc>
      </w:tr>
      <w:tr w14:paraId="6EEE98C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F3867A">
            <w:r>
              <w:t>Marital status: Married</w:t>
            </w:r>
          </w:p>
        </w:tc>
        <w:tc>
          <w:tcPr>
            <w:tcW w:w="2160" w:type="dxa"/>
          </w:tcPr>
          <w:p w14:paraId="3DA9A0CE">
            <w:r>
              <w:t>12 (85.7%)</w:t>
            </w:r>
          </w:p>
        </w:tc>
        <w:tc>
          <w:tcPr>
            <w:tcW w:w="2160" w:type="dxa"/>
          </w:tcPr>
          <w:p w14:paraId="6B8EC4B2">
            <w:r>
              <w:t>32 (74.4%)</w:t>
            </w:r>
          </w:p>
        </w:tc>
        <w:tc>
          <w:tcPr>
            <w:tcW w:w="2160" w:type="dxa"/>
          </w:tcPr>
          <w:p w14:paraId="18E0BEA9">
            <w:r>
              <w:t>0.5905</w:t>
            </w:r>
          </w:p>
        </w:tc>
      </w:tr>
      <w:tr w14:paraId="234FA69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A3136D">
            <w:r>
              <w:t xml:space="preserve">  Divorced/Widowed</w:t>
            </w:r>
          </w:p>
        </w:tc>
        <w:tc>
          <w:tcPr>
            <w:tcW w:w="2160" w:type="dxa"/>
          </w:tcPr>
          <w:p w14:paraId="6FA36E5A">
            <w:r>
              <w:t>1 (7.1%)</w:t>
            </w:r>
          </w:p>
        </w:tc>
        <w:tc>
          <w:tcPr>
            <w:tcW w:w="2160" w:type="dxa"/>
          </w:tcPr>
          <w:p w14:paraId="61AFA8A1">
            <w:r>
              <w:t>3 (7.0%)</w:t>
            </w:r>
          </w:p>
        </w:tc>
        <w:tc>
          <w:tcPr>
            <w:tcW w:w="2160" w:type="dxa"/>
          </w:tcPr>
          <w:p w14:paraId="5D0E1E11"/>
        </w:tc>
      </w:tr>
      <w:tr w14:paraId="2CA32B6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4BEF7F0">
            <w:r>
              <w:t>Education: Junior high</w:t>
            </w:r>
          </w:p>
        </w:tc>
        <w:tc>
          <w:tcPr>
            <w:tcW w:w="2160" w:type="dxa"/>
          </w:tcPr>
          <w:p w14:paraId="6FBBE207">
            <w:r>
              <w:t>4 (28.6%)</w:t>
            </w:r>
          </w:p>
        </w:tc>
        <w:tc>
          <w:tcPr>
            <w:tcW w:w="2160" w:type="dxa"/>
          </w:tcPr>
          <w:p w14:paraId="56A68BF4">
            <w:r>
              <w:t>12 (27.9%)</w:t>
            </w:r>
          </w:p>
        </w:tc>
        <w:tc>
          <w:tcPr>
            <w:tcW w:w="2160" w:type="dxa"/>
          </w:tcPr>
          <w:p w14:paraId="71A8E442">
            <w:r>
              <w:t>0.3356</w:t>
            </w:r>
          </w:p>
        </w:tc>
      </w:tr>
      <w:tr w14:paraId="47DEC9C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A737EF4">
            <w:r>
              <w:t xml:space="preserve">  Senior high</w:t>
            </w:r>
          </w:p>
        </w:tc>
        <w:tc>
          <w:tcPr>
            <w:tcW w:w="2160" w:type="dxa"/>
          </w:tcPr>
          <w:p w14:paraId="53A5BBED">
            <w:r>
              <w:t>3 (21.4%)</w:t>
            </w:r>
          </w:p>
        </w:tc>
        <w:tc>
          <w:tcPr>
            <w:tcW w:w="2160" w:type="dxa"/>
          </w:tcPr>
          <w:p w14:paraId="3DC97564">
            <w:r>
              <w:t>17 (39.5%)</w:t>
            </w:r>
          </w:p>
        </w:tc>
        <w:tc>
          <w:tcPr>
            <w:tcW w:w="2160" w:type="dxa"/>
          </w:tcPr>
          <w:p w14:paraId="35ED8D10"/>
        </w:tc>
      </w:tr>
      <w:tr w14:paraId="1EC8FFD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4896E5D">
            <w:r>
              <w:t xml:space="preserve">  College</w:t>
            </w:r>
          </w:p>
        </w:tc>
        <w:tc>
          <w:tcPr>
            <w:tcW w:w="2160" w:type="dxa"/>
          </w:tcPr>
          <w:p w14:paraId="061D4406">
            <w:r>
              <w:t>2 (14.3%)</w:t>
            </w:r>
          </w:p>
        </w:tc>
        <w:tc>
          <w:tcPr>
            <w:tcW w:w="2160" w:type="dxa"/>
          </w:tcPr>
          <w:p w14:paraId="5242C81E">
            <w:r>
              <w:t>6 (14.0%)</w:t>
            </w:r>
          </w:p>
        </w:tc>
        <w:tc>
          <w:tcPr>
            <w:tcW w:w="2160" w:type="dxa"/>
          </w:tcPr>
          <w:p w14:paraId="2BC8BC38"/>
        </w:tc>
      </w:tr>
      <w:tr w14:paraId="20AF502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ACA4B45">
            <w:r>
              <w:t xml:space="preserve">  Bachelor</w:t>
            </w:r>
          </w:p>
        </w:tc>
        <w:tc>
          <w:tcPr>
            <w:tcW w:w="2160" w:type="dxa"/>
          </w:tcPr>
          <w:p w14:paraId="7C527695">
            <w:r>
              <w:t>4 (28.6%)</w:t>
            </w:r>
          </w:p>
        </w:tc>
        <w:tc>
          <w:tcPr>
            <w:tcW w:w="2160" w:type="dxa"/>
          </w:tcPr>
          <w:p w14:paraId="761A5DF1">
            <w:r>
              <w:t>8 (18.6%)</w:t>
            </w:r>
          </w:p>
        </w:tc>
        <w:tc>
          <w:tcPr>
            <w:tcW w:w="2160" w:type="dxa"/>
          </w:tcPr>
          <w:p w14:paraId="42F64462"/>
        </w:tc>
      </w:tr>
      <w:tr w14:paraId="59B746C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C698DED">
            <w:r>
              <w:t>Monthly income: Income 2</w:t>
            </w:r>
          </w:p>
        </w:tc>
        <w:tc>
          <w:tcPr>
            <w:tcW w:w="2160" w:type="dxa"/>
          </w:tcPr>
          <w:p w14:paraId="251C8D28">
            <w:r>
              <w:t>5 (35.7%)</w:t>
            </w:r>
          </w:p>
        </w:tc>
        <w:tc>
          <w:tcPr>
            <w:tcW w:w="2160" w:type="dxa"/>
          </w:tcPr>
          <w:p w14:paraId="3D6DC69C">
            <w:r>
              <w:t>9 (20.9%)</w:t>
            </w:r>
          </w:p>
        </w:tc>
        <w:tc>
          <w:tcPr>
            <w:tcW w:w="2160" w:type="dxa"/>
          </w:tcPr>
          <w:p w14:paraId="7BEA101B">
            <w:r>
              <w:t>0.4330</w:t>
            </w:r>
          </w:p>
        </w:tc>
      </w:tr>
      <w:tr w14:paraId="7A50A54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73182D3">
            <w:r>
              <w:t xml:space="preserve">  Income 3</w:t>
            </w:r>
          </w:p>
        </w:tc>
        <w:tc>
          <w:tcPr>
            <w:tcW w:w="2160" w:type="dxa"/>
          </w:tcPr>
          <w:p w14:paraId="166C8738">
            <w:r>
              <w:t>2 (14.3%)</w:t>
            </w:r>
          </w:p>
        </w:tc>
        <w:tc>
          <w:tcPr>
            <w:tcW w:w="2160" w:type="dxa"/>
          </w:tcPr>
          <w:p w14:paraId="7610267D">
            <w:r>
              <w:t>3 (7.0%)</w:t>
            </w:r>
          </w:p>
        </w:tc>
        <w:tc>
          <w:tcPr>
            <w:tcW w:w="2160" w:type="dxa"/>
          </w:tcPr>
          <w:p w14:paraId="79C40F47"/>
        </w:tc>
      </w:tr>
      <w:tr w14:paraId="16203F4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D0C5C82">
            <w:r>
              <w:t xml:space="preserve">  Income 4</w:t>
            </w:r>
          </w:p>
        </w:tc>
        <w:tc>
          <w:tcPr>
            <w:tcW w:w="2160" w:type="dxa"/>
          </w:tcPr>
          <w:p w14:paraId="0FB780AB">
            <w:r>
              <w:t>0 (0.0%)</w:t>
            </w:r>
          </w:p>
        </w:tc>
        <w:tc>
          <w:tcPr>
            <w:tcW w:w="2160" w:type="dxa"/>
          </w:tcPr>
          <w:p w14:paraId="387FBA01">
            <w:r>
              <w:t>2 (4.7%)</w:t>
            </w:r>
          </w:p>
        </w:tc>
        <w:tc>
          <w:tcPr>
            <w:tcW w:w="2160" w:type="dxa"/>
          </w:tcPr>
          <w:p w14:paraId="50910C84"/>
        </w:tc>
      </w:tr>
      <w:tr w14:paraId="5B88B74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B8C6F59">
            <w:r>
              <w:t>Dialysis modality: PHD</w:t>
            </w:r>
          </w:p>
        </w:tc>
        <w:tc>
          <w:tcPr>
            <w:tcW w:w="2160" w:type="dxa"/>
          </w:tcPr>
          <w:p w14:paraId="68B28FAB">
            <w:r>
              <w:t>3 (21.4%)</w:t>
            </w:r>
          </w:p>
        </w:tc>
        <w:tc>
          <w:tcPr>
            <w:tcW w:w="2160" w:type="dxa"/>
          </w:tcPr>
          <w:p w14:paraId="63BCA3B3">
            <w:r>
              <w:t>11 (25.6%)</w:t>
            </w:r>
          </w:p>
        </w:tc>
        <w:tc>
          <w:tcPr>
            <w:tcW w:w="2160" w:type="dxa"/>
          </w:tcPr>
          <w:p w14:paraId="47E9E9CD">
            <w:r>
              <w:t>1.0000</w:t>
            </w:r>
          </w:p>
        </w:tc>
      </w:tr>
      <w:tr w14:paraId="0560946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FD49546">
            <w:r>
              <w:t>Hypertension: Yes</w:t>
            </w:r>
          </w:p>
        </w:tc>
        <w:tc>
          <w:tcPr>
            <w:tcW w:w="2160" w:type="dxa"/>
          </w:tcPr>
          <w:p w14:paraId="1C6AB9AB">
            <w:r>
              <w:t>12 (85.7%)</w:t>
            </w:r>
          </w:p>
        </w:tc>
        <w:tc>
          <w:tcPr>
            <w:tcW w:w="2160" w:type="dxa"/>
          </w:tcPr>
          <w:p w14:paraId="389B4BDC">
            <w:r>
              <w:t>41 (95.3%)</w:t>
            </w:r>
          </w:p>
        </w:tc>
        <w:tc>
          <w:tcPr>
            <w:tcW w:w="2160" w:type="dxa"/>
          </w:tcPr>
          <w:p w14:paraId="062D14DC">
            <w:r>
              <w:t>0.2502</w:t>
            </w:r>
          </w:p>
        </w:tc>
      </w:tr>
      <w:tr w14:paraId="248AB5F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942D740">
            <w:r>
              <w:t>Diabetes: Yes</w:t>
            </w:r>
          </w:p>
        </w:tc>
        <w:tc>
          <w:tcPr>
            <w:tcW w:w="2160" w:type="dxa"/>
          </w:tcPr>
          <w:p w14:paraId="10BD06FB">
            <w:r>
              <w:t>0 (0.0%)</w:t>
            </w:r>
          </w:p>
        </w:tc>
        <w:tc>
          <w:tcPr>
            <w:tcW w:w="2160" w:type="dxa"/>
          </w:tcPr>
          <w:p w14:paraId="6E9D4198">
            <w:r>
              <w:t>1 (2.3%)</w:t>
            </w:r>
          </w:p>
        </w:tc>
        <w:tc>
          <w:tcPr>
            <w:tcW w:w="2160" w:type="dxa"/>
          </w:tcPr>
          <w:p w14:paraId="665B87BE">
            <w:r>
              <w:t>1.0000</w:t>
            </w:r>
          </w:p>
        </w:tc>
      </w:tr>
      <w:tr w14:paraId="52ACB8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545EC37">
            <w:r>
              <w:t>CCB use: Yes</w:t>
            </w:r>
          </w:p>
        </w:tc>
        <w:tc>
          <w:tcPr>
            <w:tcW w:w="2160" w:type="dxa"/>
          </w:tcPr>
          <w:p w14:paraId="5273113C">
            <w:r>
              <w:t>11 (78.6%)</w:t>
            </w:r>
          </w:p>
        </w:tc>
        <w:tc>
          <w:tcPr>
            <w:tcW w:w="2160" w:type="dxa"/>
          </w:tcPr>
          <w:p w14:paraId="03040D90">
            <w:r>
              <w:t>37 (86.0%)</w:t>
            </w:r>
          </w:p>
        </w:tc>
        <w:tc>
          <w:tcPr>
            <w:tcW w:w="2160" w:type="dxa"/>
          </w:tcPr>
          <w:p w14:paraId="18AF94B7">
            <w:r>
              <w:t>0.6741</w:t>
            </w:r>
          </w:p>
        </w:tc>
      </w:tr>
      <w:tr w14:paraId="494403C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7B9534">
            <w:r>
              <w:t>ARB use: Yes</w:t>
            </w:r>
          </w:p>
        </w:tc>
        <w:tc>
          <w:tcPr>
            <w:tcW w:w="2160" w:type="dxa"/>
          </w:tcPr>
          <w:p w14:paraId="75892035">
            <w:r>
              <w:t>4 (28.6%)</w:t>
            </w:r>
          </w:p>
        </w:tc>
        <w:tc>
          <w:tcPr>
            <w:tcW w:w="2160" w:type="dxa"/>
          </w:tcPr>
          <w:p w14:paraId="4B9A53FE">
            <w:r>
              <w:t>25 (58.1%)</w:t>
            </w:r>
          </w:p>
        </w:tc>
        <w:tc>
          <w:tcPr>
            <w:tcW w:w="2160" w:type="dxa"/>
          </w:tcPr>
          <w:p w14:paraId="69324E8D">
            <w:r>
              <w:t>0.0700</w:t>
            </w:r>
          </w:p>
        </w:tc>
      </w:tr>
      <w:tr w14:paraId="7F0F4C7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3AB57AD">
            <w:r>
              <w:t>Beta-blocker use: Yes</w:t>
            </w:r>
          </w:p>
        </w:tc>
        <w:tc>
          <w:tcPr>
            <w:tcW w:w="2160" w:type="dxa"/>
          </w:tcPr>
          <w:p w14:paraId="41E057B2">
            <w:r>
              <w:t>6 (42.9%)</w:t>
            </w:r>
          </w:p>
        </w:tc>
        <w:tc>
          <w:tcPr>
            <w:tcW w:w="2160" w:type="dxa"/>
          </w:tcPr>
          <w:p w14:paraId="574BF8E8">
            <w:r>
              <w:t>25 (58.1%)</w:t>
            </w:r>
          </w:p>
        </w:tc>
        <w:tc>
          <w:tcPr>
            <w:tcW w:w="2160" w:type="dxa"/>
          </w:tcPr>
          <w:p w14:paraId="09F19E9A">
            <w:r>
              <w:t>0.4913</w:t>
            </w:r>
          </w:p>
        </w:tc>
      </w:tr>
      <w:tr w14:paraId="448E74D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F8FCA8F">
            <w:r>
              <w:t>ACEI use: Yes</w:t>
            </w:r>
          </w:p>
        </w:tc>
        <w:tc>
          <w:tcPr>
            <w:tcW w:w="2160" w:type="dxa"/>
          </w:tcPr>
          <w:p w14:paraId="20FB2FC5">
            <w:r>
              <w:t>1 (7.1%)</w:t>
            </w:r>
          </w:p>
        </w:tc>
        <w:tc>
          <w:tcPr>
            <w:tcW w:w="2160" w:type="dxa"/>
          </w:tcPr>
          <w:p w14:paraId="1800E203">
            <w:r>
              <w:t>2 (4.7%)</w:t>
            </w:r>
          </w:p>
        </w:tc>
        <w:tc>
          <w:tcPr>
            <w:tcW w:w="2160" w:type="dxa"/>
          </w:tcPr>
          <w:p w14:paraId="7997D5C4">
            <w:r>
              <w:t>1.0000</w:t>
            </w:r>
          </w:p>
        </w:tc>
      </w:tr>
      <w:tr w14:paraId="1DEE439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DB7BD8B">
            <w:r>
              <w:t>Alpha-blocker use: Yes</w:t>
            </w:r>
          </w:p>
        </w:tc>
        <w:tc>
          <w:tcPr>
            <w:tcW w:w="2160" w:type="dxa"/>
          </w:tcPr>
          <w:p w14:paraId="6BD1B238">
            <w:r>
              <w:t>3 (21.4%)</w:t>
            </w:r>
          </w:p>
        </w:tc>
        <w:tc>
          <w:tcPr>
            <w:tcW w:w="2160" w:type="dxa"/>
          </w:tcPr>
          <w:p w14:paraId="6CAC3109">
            <w:r>
              <w:t>23 (53.5%)</w:t>
            </w:r>
          </w:p>
        </w:tc>
        <w:tc>
          <w:tcPr>
            <w:tcW w:w="2160" w:type="dxa"/>
          </w:tcPr>
          <w:p w14:paraId="78E59B89">
            <w:r>
              <w:t>0.0622</w:t>
            </w:r>
          </w:p>
        </w:tc>
      </w:tr>
    </w:tbl>
    <w:p w14:paraId="376FCEE9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6469FD51"/>
    <w:p w14:paraId="77609A08">
      <w:r>
        <w:rPr>
          <w:b/>
        </w:rPr>
        <w:t>No depression (SDS&lt;50) (no SD: n=46; SD: n=125)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43F5B24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DEB1414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47904E1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BA5563F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6A9D06F">
            <w:r>
              <w:rPr>
                <w:b/>
              </w:rPr>
              <w:t>P</w:t>
            </w:r>
          </w:p>
        </w:tc>
      </w:tr>
      <w:tr w14:paraId="56EB477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1D3CC5E">
            <w:r>
              <w:t>Age</w:t>
            </w:r>
          </w:p>
        </w:tc>
        <w:tc>
          <w:tcPr>
            <w:tcW w:w="2160" w:type="dxa"/>
          </w:tcPr>
          <w:p w14:paraId="71EB1AC5">
            <w:r>
              <w:t>39.0 (34.0-44.0)</w:t>
            </w:r>
          </w:p>
        </w:tc>
        <w:tc>
          <w:tcPr>
            <w:tcW w:w="2160" w:type="dxa"/>
          </w:tcPr>
          <w:p w14:paraId="6F378F0C">
            <w:r>
              <w:t>38.0 (32.0-46.0)</w:t>
            </w:r>
          </w:p>
        </w:tc>
        <w:tc>
          <w:tcPr>
            <w:tcW w:w="2160" w:type="dxa"/>
          </w:tcPr>
          <w:p w14:paraId="716B8A0B">
            <w:r>
              <w:t>0.5842</w:t>
            </w:r>
          </w:p>
        </w:tc>
      </w:tr>
      <w:tr w14:paraId="22B4CCC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9AD33E5">
            <w:r>
              <w:t>BMI</w:t>
            </w:r>
          </w:p>
        </w:tc>
        <w:tc>
          <w:tcPr>
            <w:tcW w:w="2160" w:type="dxa"/>
          </w:tcPr>
          <w:p w14:paraId="590CD7D2">
            <w:r>
              <w:t>20.7 (19.6-22.7)</w:t>
            </w:r>
          </w:p>
        </w:tc>
        <w:tc>
          <w:tcPr>
            <w:tcW w:w="2160" w:type="dxa"/>
          </w:tcPr>
          <w:p w14:paraId="6B75471A">
            <w:r>
              <w:t>22.4 (20.0-24.8)</w:t>
            </w:r>
          </w:p>
        </w:tc>
        <w:tc>
          <w:tcPr>
            <w:tcW w:w="2160" w:type="dxa"/>
          </w:tcPr>
          <w:p w14:paraId="61BB004B">
            <w:r>
              <w:t>0.0952</w:t>
            </w:r>
          </w:p>
        </w:tc>
      </w:tr>
      <w:tr w14:paraId="5DBE713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FC4BC27">
            <w:r>
              <w:t>Hemoglobin</w:t>
            </w:r>
          </w:p>
        </w:tc>
        <w:tc>
          <w:tcPr>
            <w:tcW w:w="2160" w:type="dxa"/>
          </w:tcPr>
          <w:p w14:paraId="716F1730">
            <w:r>
              <w:t>107.5 (96.2-121.5)</w:t>
            </w:r>
          </w:p>
        </w:tc>
        <w:tc>
          <w:tcPr>
            <w:tcW w:w="2160" w:type="dxa"/>
          </w:tcPr>
          <w:p w14:paraId="5D38E4BC">
            <w:r>
              <w:t>114.0 (103.0-126.0)</w:t>
            </w:r>
          </w:p>
        </w:tc>
        <w:tc>
          <w:tcPr>
            <w:tcW w:w="2160" w:type="dxa"/>
          </w:tcPr>
          <w:p w14:paraId="322AB7DD">
            <w:r>
              <w:t>0.1415</w:t>
            </w:r>
          </w:p>
        </w:tc>
      </w:tr>
      <w:tr w14:paraId="728657B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7DEC4C8">
            <w:r>
              <w:t>Albumin</w:t>
            </w:r>
          </w:p>
        </w:tc>
        <w:tc>
          <w:tcPr>
            <w:tcW w:w="2160" w:type="dxa"/>
          </w:tcPr>
          <w:p w14:paraId="0781F6DF">
            <w:r>
              <w:t>36.1 (32.4-38.1)</w:t>
            </w:r>
          </w:p>
        </w:tc>
        <w:tc>
          <w:tcPr>
            <w:tcW w:w="2160" w:type="dxa"/>
          </w:tcPr>
          <w:p w14:paraId="73A586F3">
            <w:r>
              <w:t>36.3 (33.4-39.6)</w:t>
            </w:r>
          </w:p>
        </w:tc>
        <w:tc>
          <w:tcPr>
            <w:tcW w:w="2160" w:type="dxa"/>
          </w:tcPr>
          <w:p w14:paraId="056F117B">
            <w:r>
              <w:t>0.2557</w:t>
            </w:r>
          </w:p>
        </w:tc>
      </w:tr>
      <w:tr w14:paraId="21C73B2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9FEAACB">
            <w:r>
              <w:t>BNP</w:t>
            </w:r>
          </w:p>
        </w:tc>
        <w:tc>
          <w:tcPr>
            <w:tcW w:w="2160" w:type="dxa"/>
          </w:tcPr>
          <w:p w14:paraId="17F3DD67">
            <w:r>
              <w:t>2591.7 (1846.2-7906.4)</w:t>
            </w:r>
          </w:p>
        </w:tc>
        <w:tc>
          <w:tcPr>
            <w:tcW w:w="2160" w:type="dxa"/>
          </w:tcPr>
          <w:p w14:paraId="51180B38">
            <w:r>
              <w:t>1583.2 (616.0-4100.7)</w:t>
            </w:r>
          </w:p>
        </w:tc>
        <w:tc>
          <w:tcPr>
            <w:tcW w:w="2160" w:type="dxa"/>
          </w:tcPr>
          <w:p w14:paraId="66B06569">
            <w:r>
              <w:t>0.0091</w:t>
            </w:r>
          </w:p>
        </w:tc>
      </w:tr>
      <w:tr w14:paraId="2EF856A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DF6B7B">
            <w:r>
              <w:t>β2-microglobulin</w:t>
            </w:r>
          </w:p>
        </w:tc>
        <w:tc>
          <w:tcPr>
            <w:tcW w:w="2160" w:type="dxa"/>
          </w:tcPr>
          <w:p w14:paraId="22DABD66">
            <w:r>
              <w:t>28.9 (21.5-34.0)</w:t>
            </w:r>
          </w:p>
        </w:tc>
        <w:tc>
          <w:tcPr>
            <w:tcW w:w="2160" w:type="dxa"/>
          </w:tcPr>
          <w:p w14:paraId="65E9A3D2">
            <w:r>
              <w:t>27.9 (21.4-34.2)</w:t>
            </w:r>
          </w:p>
        </w:tc>
        <w:tc>
          <w:tcPr>
            <w:tcW w:w="2160" w:type="dxa"/>
          </w:tcPr>
          <w:p w14:paraId="0397C117">
            <w:r>
              <w:t>0.6512</w:t>
            </w:r>
          </w:p>
        </w:tc>
      </w:tr>
      <w:tr w14:paraId="4C77367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0BFADCE">
            <w:r>
              <w:t>24-h urine volume</w:t>
            </w:r>
          </w:p>
        </w:tc>
        <w:tc>
          <w:tcPr>
            <w:tcW w:w="2160" w:type="dxa"/>
          </w:tcPr>
          <w:p w14:paraId="5BE53D9F">
            <w:r>
              <w:t>610.0 (50.0-965.0)</w:t>
            </w:r>
          </w:p>
        </w:tc>
        <w:tc>
          <w:tcPr>
            <w:tcW w:w="2160" w:type="dxa"/>
          </w:tcPr>
          <w:p w14:paraId="3DE10031">
            <w:r>
              <w:t>500.0 (45.0-1000.0)</w:t>
            </w:r>
          </w:p>
        </w:tc>
        <w:tc>
          <w:tcPr>
            <w:tcW w:w="2160" w:type="dxa"/>
          </w:tcPr>
          <w:p w14:paraId="6FD51042">
            <w:r>
              <w:t>0.7407</w:t>
            </w:r>
          </w:p>
        </w:tc>
      </w:tr>
      <w:tr w14:paraId="6C8CC6E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0FC754E">
            <w:r>
              <w:t>D/Pcr 4h</w:t>
            </w:r>
          </w:p>
        </w:tc>
        <w:tc>
          <w:tcPr>
            <w:tcW w:w="2160" w:type="dxa"/>
          </w:tcPr>
          <w:p w14:paraId="5D8FEA54">
            <w:r>
              <w:t>0.6 (0.6-0.7)</w:t>
            </w:r>
          </w:p>
        </w:tc>
        <w:tc>
          <w:tcPr>
            <w:tcW w:w="2160" w:type="dxa"/>
          </w:tcPr>
          <w:p w14:paraId="7F3944CB">
            <w:r>
              <w:t>0.6 (0.6-0.7)</w:t>
            </w:r>
          </w:p>
        </w:tc>
        <w:tc>
          <w:tcPr>
            <w:tcW w:w="2160" w:type="dxa"/>
          </w:tcPr>
          <w:p w14:paraId="2DAC19FE">
            <w:r>
              <w:t>0.9946</w:t>
            </w:r>
          </w:p>
        </w:tc>
      </w:tr>
      <w:tr w14:paraId="6F4D4C0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E89F24E">
            <w:r>
              <w:t>SDS</w:t>
            </w:r>
          </w:p>
        </w:tc>
        <w:tc>
          <w:tcPr>
            <w:tcW w:w="2160" w:type="dxa"/>
          </w:tcPr>
          <w:p w14:paraId="0B63CA72">
            <w:r>
              <w:t>38.0 (32.0-43.5)</w:t>
            </w:r>
          </w:p>
        </w:tc>
        <w:tc>
          <w:tcPr>
            <w:tcW w:w="2160" w:type="dxa"/>
          </w:tcPr>
          <w:p w14:paraId="620BB815">
            <w:r>
              <w:t>39.0 (31.0-44.0)</w:t>
            </w:r>
          </w:p>
        </w:tc>
        <w:tc>
          <w:tcPr>
            <w:tcW w:w="2160" w:type="dxa"/>
          </w:tcPr>
          <w:p w14:paraId="6951AA90">
            <w:r>
              <w:t>0.4388</w:t>
            </w:r>
          </w:p>
        </w:tc>
      </w:tr>
      <w:tr w14:paraId="307B3C3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B19C28E">
            <w:r>
              <w:t>SAS</w:t>
            </w:r>
          </w:p>
        </w:tc>
        <w:tc>
          <w:tcPr>
            <w:tcW w:w="2160" w:type="dxa"/>
          </w:tcPr>
          <w:p w14:paraId="7882DC39">
            <w:r>
              <w:t>36.0 (32.2-39.0)</w:t>
            </w:r>
          </w:p>
        </w:tc>
        <w:tc>
          <w:tcPr>
            <w:tcW w:w="2160" w:type="dxa"/>
          </w:tcPr>
          <w:p w14:paraId="55B2730A">
            <w:r>
              <w:t>35.0 (32.0-38.0)</w:t>
            </w:r>
          </w:p>
        </w:tc>
        <w:tc>
          <w:tcPr>
            <w:tcW w:w="2160" w:type="dxa"/>
          </w:tcPr>
          <w:p w14:paraId="45006D47">
            <w:r>
              <w:t>0.9875</w:t>
            </w:r>
          </w:p>
        </w:tc>
      </w:tr>
      <w:tr w14:paraId="2077FB0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E5A8DB6">
            <w:r>
              <w:t>Marital status: Married</w:t>
            </w:r>
          </w:p>
        </w:tc>
        <w:tc>
          <w:tcPr>
            <w:tcW w:w="2160" w:type="dxa"/>
          </w:tcPr>
          <w:p w14:paraId="748584C4">
            <w:r>
              <w:t>36 (78.3%)</w:t>
            </w:r>
          </w:p>
        </w:tc>
        <w:tc>
          <w:tcPr>
            <w:tcW w:w="2160" w:type="dxa"/>
          </w:tcPr>
          <w:p w14:paraId="1CBE1041">
            <w:r>
              <w:t>90 (72.0%)</w:t>
            </w:r>
          </w:p>
        </w:tc>
        <w:tc>
          <w:tcPr>
            <w:tcW w:w="2160" w:type="dxa"/>
          </w:tcPr>
          <w:p w14:paraId="3F703897">
            <w:r>
              <w:t>0.1476</w:t>
            </w:r>
          </w:p>
        </w:tc>
      </w:tr>
      <w:tr w14:paraId="521BEE6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45491B0">
            <w:r>
              <w:t xml:space="preserve">  Divorced/Widowed</w:t>
            </w:r>
          </w:p>
        </w:tc>
        <w:tc>
          <w:tcPr>
            <w:tcW w:w="2160" w:type="dxa"/>
          </w:tcPr>
          <w:p w14:paraId="6819D41C">
            <w:r>
              <w:t>5 (10.9%)</w:t>
            </w:r>
          </w:p>
        </w:tc>
        <w:tc>
          <w:tcPr>
            <w:tcW w:w="2160" w:type="dxa"/>
          </w:tcPr>
          <w:p w14:paraId="02F1FBAC">
            <w:r>
              <w:t>7 (5.6%)</w:t>
            </w:r>
          </w:p>
        </w:tc>
        <w:tc>
          <w:tcPr>
            <w:tcW w:w="2160" w:type="dxa"/>
          </w:tcPr>
          <w:p w14:paraId="6ACD593C"/>
        </w:tc>
      </w:tr>
      <w:tr w14:paraId="4B6B4CF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E1C4747">
            <w:r>
              <w:t>Education: Junior high</w:t>
            </w:r>
          </w:p>
        </w:tc>
        <w:tc>
          <w:tcPr>
            <w:tcW w:w="2160" w:type="dxa"/>
          </w:tcPr>
          <w:p w14:paraId="56B0BAEA">
            <w:r>
              <w:t>18 (39.1%)</w:t>
            </w:r>
          </w:p>
        </w:tc>
        <w:tc>
          <w:tcPr>
            <w:tcW w:w="2160" w:type="dxa"/>
          </w:tcPr>
          <w:p w14:paraId="0A00122B">
            <w:r>
              <w:t>42 (33.6%)</w:t>
            </w:r>
          </w:p>
        </w:tc>
        <w:tc>
          <w:tcPr>
            <w:tcW w:w="2160" w:type="dxa"/>
          </w:tcPr>
          <w:p w14:paraId="4F848EF6">
            <w:r>
              <w:t>0.9210</w:t>
            </w:r>
          </w:p>
        </w:tc>
      </w:tr>
      <w:tr w14:paraId="64174E0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FED7FBD">
            <w:r>
              <w:t xml:space="preserve">  Senior high</w:t>
            </w:r>
          </w:p>
        </w:tc>
        <w:tc>
          <w:tcPr>
            <w:tcW w:w="2160" w:type="dxa"/>
          </w:tcPr>
          <w:p w14:paraId="6507ADD3">
            <w:r>
              <w:t>10 (21.7%)</w:t>
            </w:r>
          </w:p>
        </w:tc>
        <w:tc>
          <w:tcPr>
            <w:tcW w:w="2160" w:type="dxa"/>
          </w:tcPr>
          <w:p w14:paraId="3D5B551D">
            <w:r>
              <w:t>26 (20.8%)</w:t>
            </w:r>
          </w:p>
        </w:tc>
        <w:tc>
          <w:tcPr>
            <w:tcW w:w="2160" w:type="dxa"/>
          </w:tcPr>
          <w:p w14:paraId="450E4408"/>
        </w:tc>
      </w:tr>
      <w:tr w14:paraId="3FE3B26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8A1B2BF">
            <w:r>
              <w:t xml:space="preserve">  College</w:t>
            </w:r>
          </w:p>
        </w:tc>
        <w:tc>
          <w:tcPr>
            <w:tcW w:w="2160" w:type="dxa"/>
          </w:tcPr>
          <w:p w14:paraId="1454E321">
            <w:r>
              <w:t>6 (13.0%)</w:t>
            </w:r>
          </w:p>
        </w:tc>
        <w:tc>
          <w:tcPr>
            <w:tcW w:w="2160" w:type="dxa"/>
          </w:tcPr>
          <w:p w14:paraId="34DA26FC">
            <w:r>
              <w:t>24 (19.2%)</w:t>
            </w:r>
          </w:p>
        </w:tc>
        <w:tc>
          <w:tcPr>
            <w:tcW w:w="2160" w:type="dxa"/>
          </w:tcPr>
          <w:p w14:paraId="1B7A67F5"/>
        </w:tc>
      </w:tr>
      <w:tr w14:paraId="59D87FA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3252D88">
            <w:r>
              <w:t xml:space="preserve">  Bachelor</w:t>
            </w:r>
          </w:p>
        </w:tc>
        <w:tc>
          <w:tcPr>
            <w:tcW w:w="2160" w:type="dxa"/>
          </w:tcPr>
          <w:p w14:paraId="505FFCAF">
            <w:r>
              <w:t>10 (21.7%)</w:t>
            </w:r>
          </w:p>
        </w:tc>
        <w:tc>
          <w:tcPr>
            <w:tcW w:w="2160" w:type="dxa"/>
          </w:tcPr>
          <w:p w14:paraId="41FBE71F">
            <w:r>
              <w:t>26 (20.8%)</w:t>
            </w:r>
          </w:p>
        </w:tc>
        <w:tc>
          <w:tcPr>
            <w:tcW w:w="2160" w:type="dxa"/>
          </w:tcPr>
          <w:p w14:paraId="58608F29"/>
        </w:tc>
      </w:tr>
      <w:tr w14:paraId="197BACA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6E16E7B">
            <w:r>
              <w:t xml:space="preserve">  Master or above</w:t>
            </w:r>
          </w:p>
        </w:tc>
        <w:tc>
          <w:tcPr>
            <w:tcW w:w="2160" w:type="dxa"/>
          </w:tcPr>
          <w:p w14:paraId="48E50820">
            <w:r>
              <w:t>1 (2.2%)</w:t>
            </w:r>
          </w:p>
        </w:tc>
        <w:tc>
          <w:tcPr>
            <w:tcW w:w="2160" w:type="dxa"/>
          </w:tcPr>
          <w:p w14:paraId="1B5551C8">
            <w:r>
              <w:t>2 (1.6%)</w:t>
            </w:r>
          </w:p>
        </w:tc>
        <w:tc>
          <w:tcPr>
            <w:tcW w:w="2160" w:type="dxa"/>
          </w:tcPr>
          <w:p w14:paraId="02F94840"/>
        </w:tc>
      </w:tr>
      <w:tr w14:paraId="604AEBA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354D5BB">
            <w:r>
              <w:t>Monthly income: Income 2</w:t>
            </w:r>
          </w:p>
        </w:tc>
        <w:tc>
          <w:tcPr>
            <w:tcW w:w="2160" w:type="dxa"/>
          </w:tcPr>
          <w:p w14:paraId="60F23897">
            <w:r>
              <w:t>10 (21.7%)</w:t>
            </w:r>
          </w:p>
        </w:tc>
        <w:tc>
          <w:tcPr>
            <w:tcW w:w="2160" w:type="dxa"/>
          </w:tcPr>
          <w:p w14:paraId="6BB672E4">
            <w:r>
              <w:t>30 (24.0%)</w:t>
            </w:r>
          </w:p>
        </w:tc>
        <w:tc>
          <w:tcPr>
            <w:tcW w:w="2160" w:type="dxa"/>
          </w:tcPr>
          <w:p w14:paraId="140C1072">
            <w:r>
              <w:t>0.0313</w:t>
            </w:r>
          </w:p>
        </w:tc>
      </w:tr>
      <w:tr w14:paraId="723EBC9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F5C9C73">
            <w:r>
              <w:t xml:space="preserve">  Income 3</w:t>
            </w:r>
          </w:p>
        </w:tc>
        <w:tc>
          <w:tcPr>
            <w:tcW w:w="2160" w:type="dxa"/>
          </w:tcPr>
          <w:p w14:paraId="449CA85B">
            <w:r>
              <w:t>7 (15.2%)</w:t>
            </w:r>
          </w:p>
        </w:tc>
        <w:tc>
          <w:tcPr>
            <w:tcW w:w="2160" w:type="dxa"/>
          </w:tcPr>
          <w:p w14:paraId="4ADAD0AB">
            <w:r>
              <w:t>4 (3.2%)</w:t>
            </w:r>
          </w:p>
        </w:tc>
        <w:tc>
          <w:tcPr>
            <w:tcW w:w="2160" w:type="dxa"/>
          </w:tcPr>
          <w:p w14:paraId="46BF683F"/>
        </w:tc>
      </w:tr>
      <w:tr w14:paraId="76DA562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65B60D7">
            <w:r>
              <w:t xml:space="preserve">  Income 4</w:t>
            </w:r>
          </w:p>
        </w:tc>
        <w:tc>
          <w:tcPr>
            <w:tcW w:w="2160" w:type="dxa"/>
          </w:tcPr>
          <w:p w14:paraId="213CF1EA">
            <w:r>
              <w:t>3 (6.5%)</w:t>
            </w:r>
          </w:p>
        </w:tc>
        <w:tc>
          <w:tcPr>
            <w:tcW w:w="2160" w:type="dxa"/>
          </w:tcPr>
          <w:p w14:paraId="6523BB5D">
            <w:r>
              <w:t>5 (4.0%)</w:t>
            </w:r>
          </w:p>
        </w:tc>
        <w:tc>
          <w:tcPr>
            <w:tcW w:w="2160" w:type="dxa"/>
          </w:tcPr>
          <w:p w14:paraId="44687B8A"/>
        </w:tc>
      </w:tr>
      <w:tr w14:paraId="6C8EE5C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0DFE2750">
            <w:r>
              <w:t>Dialysis modality: APD</w:t>
            </w:r>
          </w:p>
        </w:tc>
        <w:tc>
          <w:tcPr>
            <w:tcW w:w="2160" w:type="dxa"/>
          </w:tcPr>
          <w:p w14:paraId="1726749F">
            <w:r>
              <w:t>10 (21.7%)</w:t>
            </w:r>
          </w:p>
        </w:tc>
        <w:tc>
          <w:tcPr>
            <w:tcW w:w="2160" w:type="dxa"/>
          </w:tcPr>
          <w:p w14:paraId="721DAB1D">
            <w:r>
              <w:t>28 (22.4%)</w:t>
            </w:r>
          </w:p>
        </w:tc>
        <w:tc>
          <w:tcPr>
            <w:tcW w:w="2160" w:type="dxa"/>
          </w:tcPr>
          <w:p w14:paraId="16669E85">
            <w:r>
              <w:t>0.6290</w:t>
            </w:r>
          </w:p>
        </w:tc>
      </w:tr>
      <w:tr w14:paraId="065366D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CD9B484">
            <w:r>
              <w:t xml:space="preserve">  PHD</w:t>
            </w:r>
          </w:p>
        </w:tc>
        <w:tc>
          <w:tcPr>
            <w:tcW w:w="2160" w:type="dxa"/>
          </w:tcPr>
          <w:p w14:paraId="076569D1">
            <w:r>
              <w:t>1 (2.2%)</w:t>
            </w:r>
          </w:p>
        </w:tc>
        <w:tc>
          <w:tcPr>
            <w:tcW w:w="2160" w:type="dxa"/>
          </w:tcPr>
          <w:p w14:paraId="11E6AAB5">
            <w:r>
              <w:t>7 (5.6%)</w:t>
            </w:r>
          </w:p>
        </w:tc>
        <w:tc>
          <w:tcPr>
            <w:tcW w:w="2160" w:type="dxa"/>
          </w:tcPr>
          <w:p w14:paraId="2CD414B6"/>
        </w:tc>
      </w:tr>
      <w:tr w14:paraId="38D24A4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7B92890">
            <w:r>
              <w:t>Hypertension: Yes</w:t>
            </w:r>
          </w:p>
        </w:tc>
        <w:tc>
          <w:tcPr>
            <w:tcW w:w="2160" w:type="dxa"/>
          </w:tcPr>
          <w:p w14:paraId="435ABA2E">
            <w:r>
              <w:t>44 (95.7%)</w:t>
            </w:r>
          </w:p>
        </w:tc>
        <w:tc>
          <w:tcPr>
            <w:tcW w:w="2160" w:type="dxa"/>
          </w:tcPr>
          <w:p w14:paraId="36E14573">
            <w:r>
              <w:t>115 (92.0%)</w:t>
            </w:r>
          </w:p>
        </w:tc>
        <w:tc>
          <w:tcPr>
            <w:tcW w:w="2160" w:type="dxa"/>
          </w:tcPr>
          <w:p w14:paraId="3CE0D9B0">
            <w:r>
              <w:t>0.5177</w:t>
            </w:r>
          </w:p>
        </w:tc>
      </w:tr>
      <w:tr w14:paraId="309084A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A39A489">
            <w:r>
              <w:t>Diabetes: Yes</w:t>
            </w:r>
          </w:p>
        </w:tc>
        <w:tc>
          <w:tcPr>
            <w:tcW w:w="2160" w:type="dxa"/>
          </w:tcPr>
          <w:p w14:paraId="61A6FAAC">
            <w:r>
              <w:t>0 (0.0%)</w:t>
            </w:r>
          </w:p>
        </w:tc>
        <w:tc>
          <w:tcPr>
            <w:tcW w:w="2160" w:type="dxa"/>
          </w:tcPr>
          <w:p w14:paraId="29FB0C5A">
            <w:r>
              <w:t>3 (2.4%)</w:t>
            </w:r>
          </w:p>
        </w:tc>
        <w:tc>
          <w:tcPr>
            <w:tcW w:w="2160" w:type="dxa"/>
          </w:tcPr>
          <w:p w14:paraId="032A86E5">
            <w:r>
              <w:t>0.5646</w:t>
            </w:r>
          </w:p>
        </w:tc>
      </w:tr>
      <w:tr w14:paraId="7A73F4E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EC3C117">
            <w:r>
              <w:t>CCB use: Yes</w:t>
            </w:r>
          </w:p>
        </w:tc>
        <w:tc>
          <w:tcPr>
            <w:tcW w:w="2160" w:type="dxa"/>
          </w:tcPr>
          <w:p w14:paraId="4A19821D">
            <w:r>
              <w:t>36 (78.3%)</w:t>
            </w:r>
          </w:p>
        </w:tc>
        <w:tc>
          <w:tcPr>
            <w:tcW w:w="2160" w:type="dxa"/>
          </w:tcPr>
          <w:p w14:paraId="14C73D9C">
            <w:r>
              <w:t>91 (72.8%)</w:t>
            </w:r>
          </w:p>
        </w:tc>
        <w:tc>
          <w:tcPr>
            <w:tcW w:w="2160" w:type="dxa"/>
          </w:tcPr>
          <w:p w14:paraId="0327C573">
            <w:r>
              <w:t>0.5981</w:t>
            </w:r>
          </w:p>
        </w:tc>
      </w:tr>
      <w:tr w14:paraId="31036DB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7B34773">
            <w:r>
              <w:t>ARB use: Yes</w:t>
            </w:r>
          </w:p>
        </w:tc>
        <w:tc>
          <w:tcPr>
            <w:tcW w:w="2160" w:type="dxa"/>
          </w:tcPr>
          <w:p w14:paraId="721A27EC">
            <w:r>
              <w:t>26 (56.5%)</w:t>
            </w:r>
          </w:p>
        </w:tc>
        <w:tc>
          <w:tcPr>
            <w:tcW w:w="2160" w:type="dxa"/>
          </w:tcPr>
          <w:p w14:paraId="3A4E5C17">
            <w:r>
              <w:t>63 (50.4%)</w:t>
            </w:r>
          </w:p>
        </w:tc>
        <w:tc>
          <w:tcPr>
            <w:tcW w:w="2160" w:type="dxa"/>
          </w:tcPr>
          <w:p w14:paraId="08BC5027">
            <w:r>
              <w:t>0.5906</w:t>
            </w:r>
          </w:p>
        </w:tc>
      </w:tr>
      <w:tr w14:paraId="7B625FD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E3BF9E">
            <w:r>
              <w:t>Beta-blocker use: Yes</w:t>
            </w:r>
          </w:p>
        </w:tc>
        <w:tc>
          <w:tcPr>
            <w:tcW w:w="2160" w:type="dxa"/>
          </w:tcPr>
          <w:p w14:paraId="0AD5FE5F">
            <w:r>
              <w:t>25 (54.3%)</w:t>
            </w:r>
          </w:p>
        </w:tc>
        <w:tc>
          <w:tcPr>
            <w:tcW w:w="2160" w:type="dxa"/>
          </w:tcPr>
          <w:p w14:paraId="716244D7">
            <w:r>
              <w:t>74 (59.2%)</w:t>
            </w:r>
          </w:p>
        </w:tc>
        <w:tc>
          <w:tcPr>
            <w:tcW w:w="2160" w:type="dxa"/>
          </w:tcPr>
          <w:p w14:paraId="23107485">
            <w:r>
              <w:t>0.6927</w:t>
            </w:r>
          </w:p>
        </w:tc>
      </w:tr>
      <w:tr w14:paraId="75BE8B2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247745D">
            <w:r>
              <w:t>ACEI use: Yes</w:t>
            </w:r>
          </w:p>
        </w:tc>
        <w:tc>
          <w:tcPr>
            <w:tcW w:w="2160" w:type="dxa"/>
          </w:tcPr>
          <w:p w14:paraId="368C2114">
            <w:r>
              <w:t>1 (2.2%)</w:t>
            </w:r>
          </w:p>
        </w:tc>
        <w:tc>
          <w:tcPr>
            <w:tcW w:w="2160" w:type="dxa"/>
          </w:tcPr>
          <w:p w14:paraId="30FD73F9">
            <w:r>
              <w:t>5 (4.0%)</w:t>
            </w:r>
          </w:p>
        </w:tc>
        <w:tc>
          <w:tcPr>
            <w:tcW w:w="2160" w:type="dxa"/>
          </w:tcPr>
          <w:p w14:paraId="3A27CF28">
            <w:r>
              <w:t>1.0000</w:t>
            </w:r>
          </w:p>
        </w:tc>
      </w:tr>
      <w:tr w14:paraId="38CDB9E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9B5D124">
            <w:r>
              <w:t>Alpha-blocker use: Yes</w:t>
            </w:r>
          </w:p>
        </w:tc>
        <w:tc>
          <w:tcPr>
            <w:tcW w:w="2160" w:type="dxa"/>
          </w:tcPr>
          <w:p w14:paraId="31138380">
            <w:r>
              <w:t>13 (28.3%)</w:t>
            </w:r>
          </w:p>
        </w:tc>
        <w:tc>
          <w:tcPr>
            <w:tcW w:w="2160" w:type="dxa"/>
          </w:tcPr>
          <w:p w14:paraId="00FD8363">
            <w:r>
              <w:t>45 (36.0%)</w:t>
            </w:r>
          </w:p>
        </w:tc>
        <w:tc>
          <w:tcPr>
            <w:tcW w:w="2160" w:type="dxa"/>
          </w:tcPr>
          <w:p w14:paraId="1F74FBEE">
            <w:r>
              <w:t>0.4438</w:t>
            </w:r>
          </w:p>
        </w:tc>
      </w:tr>
    </w:tbl>
    <w:p w14:paraId="09192A8A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4C160598"/>
    <w:p w14:paraId="4E318DCA">
      <w:r>
        <w:rPr>
          <w:b/>
        </w:rPr>
        <w:t>Depression (SDS≥50) (no SD: n=9; SD: n=29)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2CA47E3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19B2868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E32648B">
            <w:r>
              <w:rPr>
                <w:b/>
              </w:rPr>
              <w:t>No 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4F4B601">
            <w:r>
              <w:rPr>
                <w:b/>
              </w:rPr>
              <w:t>SD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D7B6455">
            <w:r>
              <w:rPr>
                <w:b/>
              </w:rPr>
              <w:t>P</w:t>
            </w:r>
          </w:p>
        </w:tc>
      </w:tr>
      <w:tr w14:paraId="42994FA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001044F">
            <w:r>
              <w:t>Age</w:t>
            </w:r>
          </w:p>
        </w:tc>
        <w:tc>
          <w:tcPr>
            <w:tcW w:w="2160" w:type="dxa"/>
          </w:tcPr>
          <w:p w14:paraId="4722351D">
            <w:r>
              <w:t>40.0 (36.0-49.0)</w:t>
            </w:r>
          </w:p>
        </w:tc>
        <w:tc>
          <w:tcPr>
            <w:tcW w:w="2160" w:type="dxa"/>
          </w:tcPr>
          <w:p w14:paraId="39D37FA1">
            <w:r>
              <w:t>38.0 (33.0-46.0)</w:t>
            </w:r>
          </w:p>
        </w:tc>
        <w:tc>
          <w:tcPr>
            <w:tcW w:w="2160" w:type="dxa"/>
          </w:tcPr>
          <w:p w14:paraId="1E97CD93">
            <w:r>
              <w:t>0.4191</w:t>
            </w:r>
          </w:p>
        </w:tc>
      </w:tr>
      <w:tr w14:paraId="3E3167F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66B390A">
            <w:r>
              <w:t>BMI</w:t>
            </w:r>
          </w:p>
        </w:tc>
        <w:tc>
          <w:tcPr>
            <w:tcW w:w="2160" w:type="dxa"/>
          </w:tcPr>
          <w:p w14:paraId="52C1F2A7">
            <w:r>
              <w:t>20.0 (18.9-21.7)</w:t>
            </w:r>
          </w:p>
        </w:tc>
        <w:tc>
          <w:tcPr>
            <w:tcW w:w="2160" w:type="dxa"/>
          </w:tcPr>
          <w:p w14:paraId="46846B34">
            <w:r>
              <w:t>22.0 (18.7-25.6)</w:t>
            </w:r>
          </w:p>
        </w:tc>
        <w:tc>
          <w:tcPr>
            <w:tcW w:w="2160" w:type="dxa"/>
          </w:tcPr>
          <w:p w14:paraId="791102E4">
            <w:r>
              <w:t>0.3111</w:t>
            </w:r>
          </w:p>
        </w:tc>
      </w:tr>
      <w:tr w14:paraId="2DD55D5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A61D9A7">
            <w:r>
              <w:t>Hemoglobin</w:t>
            </w:r>
          </w:p>
        </w:tc>
        <w:tc>
          <w:tcPr>
            <w:tcW w:w="2160" w:type="dxa"/>
          </w:tcPr>
          <w:p w14:paraId="4A675C9E">
            <w:r>
              <w:t>122.0 (109.0-130.0)</w:t>
            </w:r>
          </w:p>
        </w:tc>
        <w:tc>
          <w:tcPr>
            <w:tcW w:w="2160" w:type="dxa"/>
          </w:tcPr>
          <w:p w14:paraId="55A55D42">
            <w:r>
              <w:t>105.0 (91.0-124.0)</w:t>
            </w:r>
          </w:p>
        </w:tc>
        <w:tc>
          <w:tcPr>
            <w:tcW w:w="2160" w:type="dxa"/>
          </w:tcPr>
          <w:p w14:paraId="5A0BE4C2">
            <w:r>
              <w:t>0.0957</w:t>
            </w:r>
          </w:p>
        </w:tc>
      </w:tr>
      <w:tr w14:paraId="24A162A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4035A0C">
            <w:r>
              <w:t>Albumin</w:t>
            </w:r>
          </w:p>
        </w:tc>
        <w:tc>
          <w:tcPr>
            <w:tcW w:w="2160" w:type="dxa"/>
          </w:tcPr>
          <w:p w14:paraId="25C24F9F">
            <w:r>
              <w:t>38.9 (34.5-40.0)</w:t>
            </w:r>
          </w:p>
        </w:tc>
        <w:tc>
          <w:tcPr>
            <w:tcW w:w="2160" w:type="dxa"/>
          </w:tcPr>
          <w:p w14:paraId="4532134E">
            <w:r>
              <w:t>35.7 (31.2-39.7)</w:t>
            </w:r>
          </w:p>
        </w:tc>
        <w:tc>
          <w:tcPr>
            <w:tcW w:w="2160" w:type="dxa"/>
          </w:tcPr>
          <w:p w14:paraId="59D0B29D">
            <w:r>
              <w:t>0.4197</w:t>
            </w:r>
          </w:p>
        </w:tc>
      </w:tr>
      <w:tr w14:paraId="17A325D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7DC7F9A">
            <w:r>
              <w:t>BNP</w:t>
            </w:r>
          </w:p>
        </w:tc>
        <w:tc>
          <w:tcPr>
            <w:tcW w:w="2160" w:type="dxa"/>
          </w:tcPr>
          <w:p w14:paraId="255F7371">
            <w:r>
              <w:t>2016.7 (966.4-5383.8)</w:t>
            </w:r>
          </w:p>
        </w:tc>
        <w:tc>
          <w:tcPr>
            <w:tcW w:w="2160" w:type="dxa"/>
          </w:tcPr>
          <w:p w14:paraId="55B80EED">
            <w:r>
              <w:t>4087.5 (1491.0-9447.1)</w:t>
            </w:r>
          </w:p>
        </w:tc>
        <w:tc>
          <w:tcPr>
            <w:tcW w:w="2160" w:type="dxa"/>
          </w:tcPr>
          <w:p w14:paraId="74FB7C58">
            <w:r>
              <w:t>0.3090</w:t>
            </w:r>
          </w:p>
        </w:tc>
      </w:tr>
      <w:tr w14:paraId="7D84A6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DC8E17D">
            <w:r>
              <w:t>β2-microglobulin</w:t>
            </w:r>
          </w:p>
        </w:tc>
        <w:tc>
          <w:tcPr>
            <w:tcW w:w="2160" w:type="dxa"/>
          </w:tcPr>
          <w:p w14:paraId="094CF1BA">
            <w:r>
              <w:t>29.0 (25.0-34.0)</w:t>
            </w:r>
          </w:p>
        </w:tc>
        <w:tc>
          <w:tcPr>
            <w:tcW w:w="2160" w:type="dxa"/>
          </w:tcPr>
          <w:p w14:paraId="4BC7C0CE">
            <w:r>
              <w:t>33.0 (23.6-36.0)</w:t>
            </w:r>
          </w:p>
        </w:tc>
        <w:tc>
          <w:tcPr>
            <w:tcW w:w="2160" w:type="dxa"/>
          </w:tcPr>
          <w:p w14:paraId="4008B8E5">
            <w:r>
              <w:t>0.9688</w:t>
            </w:r>
          </w:p>
        </w:tc>
      </w:tr>
      <w:tr w14:paraId="0087EA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A2945A">
            <w:r>
              <w:t>24-h urine volume</w:t>
            </w:r>
          </w:p>
        </w:tc>
        <w:tc>
          <w:tcPr>
            <w:tcW w:w="2160" w:type="dxa"/>
          </w:tcPr>
          <w:p w14:paraId="1D58C272">
            <w:r>
              <w:t>200.0 (150.0-620.0)</w:t>
            </w:r>
          </w:p>
        </w:tc>
        <w:tc>
          <w:tcPr>
            <w:tcW w:w="2160" w:type="dxa"/>
          </w:tcPr>
          <w:p w14:paraId="10E99F90">
            <w:r>
              <w:t>0.0 (0.0-357.5)</w:t>
            </w:r>
          </w:p>
        </w:tc>
        <w:tc>
          <w:tcPr>
            <w:tcW w:w="2160" w:type="dxa"/>
          </w:tcPr>
          <w:p w14:paraId="5D19E893">
            <w:r>
              <w:t>0.1097</w:t>
            </w:r>
          </w:p>
        </w:tc>
      </w:tr>
      <w:tr w14:paraId="052B3F1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61059C5">
            <w:r>
              <w:t>D/Pcr 4h</w:t>
            </w:r>
          </w:p>
        </w:tc>
        <w:tc>
          <w:tcPr>
            <w:tcW w:w="2160" w:type="dxa"/>
          </w:tcPr>
          <w:p w14:paraId="353760A7">
            <w:r>
              <w:t>0.6 (0.5-0.7)</w:t>
            </w:r>
          </w:p>
        </w:tc>
        <w:tc>
          <w:tcPr>
            <w:tcW w:w="2160" w:type="dxa"/>
          </w:tcPr>
          <w:p w14:paraId="28C39FB9">
            <w:r>
              <w:t>0.6 (0.6-0.7)</w:t>
            </w:r>
          </w:p>
        </w:tc>
        <w:tc>
          <w:tcPr>
            <w:tcW w:w="2160" w:type="dxa"/>
          </w:tcPr>
          <w:p w14:paraId="30FCAD86">
            <w:r>
              <w:t>0.4976</w:t>
            </w:r>
          </w:p>
        </w:tc>
      </w:tr>
      <w:tr w14:paraId="36E85B1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657B0A">
            <w:r>
              <w:t>SDS</w:t>
            </w:r>
          </w:p>
        </w:tc>
        <w:tc>
          <w:tcPr>
            <w:tcW w:w="2160" w:type="dxa"/>
          </w:tcPr>
          <w:p w14:paraId="3841B6A5">
            <w:r>
              <w:t>51.0 (50.0-53.0)</w:t>
            </w:r>
          </w:p>
        </w:tc>
        <w:tc>
          <w:tcPr>
            <w:tcW w:w="2160" w:type="dxa"/>
          </w:tcPr>
          <w:p w14:paraId="7E5E7AA9">
            <w:r>
              <w:t>53.0 (51.0-55.0)</w:t>
            </w:r>
          </w:p>
        </w:tc>
        <w:tc>
          <w:tcPr>
            <w:tcW w:w="2160" w:type="dxa"/>
          </w:tcPr>
          <w:p w14:paraId="11D01A7B">
            <w:r>
              <w:t>0.2035</w:t>
            </w:r>
          </w:p>
        </w:tc>
      </w:tr>
      <w:tr w14:paraId="39E7A6A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43C23F6">
            <w:r>
              <w:t>SAS</w:t>
            </w:r>
          </w:p>
        </w:tc>
        <w:tc>
          <w:tcPr>
            <w:tcW w:w="2160" w:type="dxa"/>
          </w:tcPr>
          <w:p w14:paraId="1C4C944E">
            <w:r>
              <w:t>38.0 (29.0-40.0)</w:t>
            </w:r>
          </w:p>
        </w:tc>
        <w:tc>
          <w:tcPr>
            <w:tcW w:w="2160" w:type="dxa"/>
          </w:tcPr>
          <w:p w14:paraId="43DA612E">
            <w:r>
              <w:t>38.0 (32.0-41.0)</w:t>
            </w:r>
          </w:p>
        </w:tc>
        <w:tc>
          <w:tcPr>
            <w:tcW w:w="2160" w:type="dxa"/>
          </w:tcPr>
          <w:p w14:paraId="1F90790F">
            <w:r>
              <w:t>0.6921</w:t>
            </w:r>
          </w:p>
        </w:tc>
      </w:tr>
      <w:tr w14:paraId="264F1F9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1E20AE1">
            <w:r>
              <w:t>Marital status: Married</w:t>
            </w:r>
          </w:p>
        </w:tc>
        <w:tc>
          <w:tcPr>
            <w:tcW w:w="2160" w:type="dxa"/>
          </w:tcPr>
          <w:p w14:paraId="63048B25">
            <w:r>
              <w:t>8 (88.9%)</w:t>
            </w:r>
          </w:p>
        </w:tc>
        <w:tc>
          <w:tcPr>
            <w:tcW w:w="2160" w:type="dxa"/>
          </w:tcPr>
          <w:p w14:paraId="7425A55E">
            <w:r>
              <w:t>21 (72.4%)</w:t>
            </w:r>
          </w:p>
        </w:tc>
        <w:tc>
          <w:tcPr>
            <w:tcW w:w="2160" w:type="dxa"/>
          </w:tcPr>
          <w:p w14:paraId="79C7C46C">
            <w:r>
              <w:t>0.2036</w:t>
            </w:r>
          </w:p>
        </w:tc>
      </w:tr>
      <w:tr w14:paraId="0864261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7FB720">
            <w:r>
              <w:t xml:space="preserve">  Divorced/Widowed</w:t>
            </w:r>
          </w:p>
        </w:tc>
        <w:tc>
          <w:tcPr>
            <w:tcW w:w="2160" w:type="dxa"/>
          </w:tcPr>
          <w:p w14:paraId="0DE3A440">
            <w:r>
              <w:t>1 (11.1%)</w:t>
            </w:r>
          </w:p>
        </w:tc>
        <w:tc>
          <w:tcPr>
            <w:tcW w:w="2160" w:type="dxa"/>
          </w:tcPr>
          <w:p w14:paraId="74048A08">
            <w:r>
              <w:t>1 (3.4%)</w:t>
            </w:r>
          </w:p>
        </w:tc>
        <w:tc>
          <w:tcPr>
            <w:tcW w:w="2160" w:type="dxa"/>
          </w:tcPr>
          <w:p w14:paraId="0FD32EA5"/>
        </w:tc>
      </w:tr>
      <w:tr w14:paraId="59F3BD5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145B5B7">
            <w:r>
              <w:t>Education: Junior high</w:t>
            </w:r>
          </w:p>
        </w:tc>
        <w:tc>
          <w:tcPr>
            <w:tcW w:w="2160" w:type="dxa"/>
          </w:tcPr>
          <w:p w14:paraId="6D657B40">
            <w:r>
              <w:t>5 (55.6%)</w:t>
            </w:r>
          </w:p>
        </w:tc>
        <w:tc>
          <w:tcPr>
            <w:tcW w:w="2160" w:type="dxa"/>
          </w:tcPr>
          <w:p w14:paraId="5922D7BA">
            <w:r>
              <w:t>15 (51.7%)</w:t>
            </w:r>
          </w:p>
        </w:tc>
        <w:tc>
          <w:tcPr>
            <w:tcW w:w="2160" w:type="dxa"/>
          </w:tcPr>
          <w:p w14:paraId="68848E63">
            <w:r>
              <w:t>0.8917</w:t>
            </w:r>
          </w:p>
        </w:tc>
      </w:tr>
      <w:tr w14:paraId="24C9504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45D878D">
            <w:r>
              <w:t xml:space="preserve">  Senior high</w:t>
            </w:r>
          </w:p>
        </w:tc>
        <w:tc>
          <w:tcPr>
            <w:tcW w:w="2160" w:type="dxa"/>
          </w:tcPr>
          <w:p w14:paraId="0604B997">
            <w:r>
              <w:t>2 (22.2%)</w:t>
            </w:r>
          </w:p>
        </w:tc>
        <w:tc>
          <w:tcPr>
            <w:tcW w:w="2160" w:type="dxa"/>
          </w:tcPr>
          <w:p w14:paraId="0CA25E2E">
            <w:r>
              <w:t>4 (13.8%)</w:t>
            </w:r>
          </w:p>
        </w:tc>
        <w:tc>
          <w:tcPr>
            <w:tcW w:w="2160" w:type="dxa"/>
          </w:tcPr>
          <w:p w14:paraId="00701D49"/>
        </w:tc>
      </w:tr>
      <w:tr w14:paraId="018B944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6530E6E">
            <w:r>
              <w:t xml:space="preserve">  College</w:t>
            </w:r>
          </w:p>
        </w:tc>
        <w:tc>
          <w:tcPr>
            <w:tcW w:w="2160" w:type="dxa"/>
          </w:tcPr>
          <w:p w14:paraId="76CA595F">
            <w:r>
              <w:t>1 (11.1%)</w:t>
            </w:r>
          </w:p>
        </w:tc>
        <w:tc>
          <w:tcPr>
            <w:tcW w:w="2160" w:type="dxa"/>
          </w:tcPr>
          <w:p w14:paraId="0517CDCC">
            <w:r>
              <w:t>5 (17.2%)</w:t>
            </w:r>
          </w:p>
        </w:tc>
        <w:tc>
          <w:tcPr>
            <w:tcW w:w="2160" w:type="dxa"/>
          </w:tcPr>
          <w:p w14:paraId="2D48B8B2"/>
        </w:tc>
      </w:tr>
      <w:tr w14:paraId="01FFE1F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CEF7EA9">
            <w:r>
              <w:t xml:space="preserve">  Bachelor</w:t>
            </w:r>
          </w:p>
        </w:tc>
        <w:tc>
          <w:tcPr>
            <w:tcW w:w="2160" w:type="dxa"/>
          </w:tcPr>
          <w:p w14:paraId="36472114">
            <w:r>
              <w:t>0 (0.0%)</w:t>
            </w:r>
          </w:p>
        </w:tc>
        <w:tc>
          <w:tcPr>
            <w:tcW w:w="2160" w:type="dxa"/>
          </w:tcPr>
          <w:p w14:paraId="3D178890">
            <w:r>
              <w:t>2 (6.9%)</w:t>
            </w:r>
          </w:p>
        </w:tc>
        <w:tc>
          <w:tcPr>
            <w:tcW w:w="2160" w:type="dxa"/>
          </w:tcPr>
          <w:p w14:paraId="1516246F"/>
        </w:tc>
      </w:tr>
      <w:tr w14:paraId="3D7536A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B80F63A">
            <w:r>
              <w:t>Monthly income: Income 2</w:t>
            </w:r>
          </w:p>
        </w:tc>
        <w:tc>
          <w:tcPr>
            <w:tcW w:w="2160" w:type="dxa"/>
          </w:tcPr>
          <w:p w14:paraId="3FE1F92E">
            <w:r>
              <w:t>1 (11.1%)</w:t>
            </w:r>
          </w:p>
        </w:tc>
        <w:tc>
          <w:tcPr>
            <w:tcW w:w="2160" w:type="dxa"/>
          </w:tcPr>
          <w:p w14:paraId="10A0EDBF">
            <w:r>
              <w:t>2 (6.9%)</w:t>
            </w:r>
          </w:p>
        </w:tc>
        <w:tc>
          <w:tcPr>
            <w:tcW w:w="2160" w:type="dxa"/>
          </w:tcPr>
          <w:p w14:paraId="07CE3691">
            <w:r>
              <w:t>1.0000</w:t>
            </w:r>
          </w:p>
        </w:tc>
      </w:tr>
      <w:tr w14:paraId="7177A23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29B91B">
            <w:r>
              <w:t>Dialysis modality: APD</w:t>
            </w:r>
          </w:p>
        </w:tc>
        <w:tc>
          <w:tcPr>
            <w:tcW w:w="2160" w:type="dxa"/>
          </w:tcPr>
          <w:p w14:paraId="15F3CE87">
            <w:r>
              <w:t>1 (11.1%)</w:t>
            </w:r>
          </w:p>
        </w:tc>
        <w:tc>
          <w:tcPr>
            <w:tcW w:w="2160" w:type="dxa"/>
          </w:tcPr>
          <w:p w14:paraId="073517DF">
            <w:r>
              <w:t>4 (13.8%)</w:t>
            </w:r>
          </w:p>
        </w:tc>
        <w:tc>
          <w:tcPr>
            <w:tcW w:w="2160" w:type="dxa"/>
          </w:tcPr>
          <w:p w14:paraId="7E9078E0">
            <w:r>
              <w:t>0.8276</w:t>
            </w:r>
          </w:p>
        </w:tc>
      </w:tr>
      <w:tr w14:paraId="0CF85AE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8509FF8">
            <w:r>
              <w:t xml:space="preserve">  PHD</w:t>
            </w:r>
          </w:p>
        </w:tc>
        <w:tc>
          <w:tcPr>
            <w:tcW w:w="2160" w:type="dxa"/>
          </w:tcPr>
          <w:p w14:paraId="4AFB9E2B">
            <w:r>
              <w:t>2 (22.2%)</w:t>
            </w:r>
          </w:p>
        </w:tc>
        <w:tc>
          <w:tcPr>
            <w:tcW w:w="2160" w:type="dxa"/>
          </w:tcPr>
          <w:p w14:paraId="069C591B">
            <w:r>
              <w:t>4 (13.8%)</w:t>
            </w:r>
          </w:p>
        </w:tc>
        <w:tc>
          <w:tcPr>
            <w:tcW w:w="2160" w:type="dxa"/>
          </w:tcPr>
          <w:p w14:paraId="014B543D"/>
        </w:tc>
      </w:tr>
      <w:tr w14:paraId="61A37C3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0C561DB">
            <w:r>
              <w:t>Hypertension: Yes</w:t>
            </w:r>
          </w:p>
        </w:tc>
        <w:tc>
          <w:tcPr>
            <w:tcW w:w="2160" w:type="dxa"/>
          </w:tcPr>
          <w:p w14:paraId="3F9BB8D0">
            <w:r>
              <w:t>9 (100.0%)</w:t>
            </w:r>
          </w:p>
        </w:tc>
        <w:tc>
          <w:tcPr>
            <w:tcW w:w="2160" w:type="dxa"/>
          </w:tcPr>
          <w:p w14:paraId="13D68B17">
            <w:r>
              <w:t>26 (89.7%)</w:t>
            </w:r>
          </w:p>
        </w:tc>
        <w:tc>
          <w:tcPr>
            <w:tcW w:w="2160" w:type="dxa"/>
          </w:tcPr>
          <w:p w14:paraId="0F7E06BA">
            <w:r>
              <w:t>1.0000</w:t>
            </w:r>
          </w:p>
        </w:tc>
      </w:tr>
      <w:tr w14:paraId="1A609FA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1E5B9FF">
            <w:r>
              <w:t>CCB use: Yes</w:t>
            </w:r>
          </w:p>
        </w:tc>
        <w:tc>
          <w:tcPr>
            <w:tcW w:w="2160" w:type="dxa"/>
          </w:tcPr>
          <w:p w14:paraId="585D2717">
            <w:r>
              <w:t>6 (66.7%)</w:t>
            </w:r>
          </w:p>
        </w:tc>
        <w:tc>
          <w:tcPr>
            <w:tcW w:w="2160" w:type="dxa"/>
          </w:tcPr>
          <w:p w14:paraId="5334CEE9">
            <w:r>
              <w:t>17 (58.6%)</w:t>
            </w:r>
          </w:p>
        </w:tc>
        <w:tc>
          <w:tcPr>
            <w:tcW w:w="2160" w:type="dxa"/>
          </w:tcPr>
          <w:p w14:paraId="03FE10F9">
            <w:r>
              <w:t>1.0000</w:t>
            </w:r>
          </w:p>
        </w:tc>
      </w:tr>
      <w:tr w14:paraId="38159FE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A983D52">
            <w:r>
              <w:t>ARB use: Yes</w:t>
            </w:r>
          </w:p>
        </w:tc>
        <w:tc>
          <w:tcPr>
            <w:tcW w:w="2160" w:type="dxa"/>
          </w:tcPr>
          <w:p w14:paraId="55B2F312">
            <w:r>
              <w:t>2 (22.2%)</w:t>
            </w:r>
          </w:p>
        </w:tc>
        <w:tc>
          <w:tcPr>
            <w:tcW w:w="2160" w:type="dxa"/>
          </w:tcPr>
          <w:p w14:paraId="7EC1EB55">
            <w:r>
              <w:t>19 (65.5%)</w:t>
            </w:r>
          </w:p>
        </w:tc>
        <w:tc>
          <w:tcPr>
            <w:tcW w:w="2160" w:type="dxa"/>
          </w:tcPr>
          <w:p w14:paraId="69991E07">
            <w:r>
              <w:t>0.0514</w:t>
            </w:r>
          </w:p>
        </w:tc>
      </w:tr>
      <w:tr w14:paraId="7BCAEEF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F9FF5B3">
            <w:r>
              <w:t>Beta-blocker use: Yes</w:t>
            </w:r>
          </w:p>
        </w:tc>
        <w:tc>
          <w:tcPr>
            <w:tcW w:w="2160" w:type="dxa"/>
          </w:tcPr>
          <w:p w14:paraId="6871445B">
            <w:r>
              <w:t>1 (11.1%)</w:t>
            </w:r>
          </w:p>
        </w:tc>
        <w:tc>
          <w:tcPr>
            <w:tcW w:w="2160" w:type="dxa"/>
          </w:tcPr>
          <w:p w14:paraId="3C47D331">
            <w:r>
              <w:t>14 (48.3%)</w:t>
            </w:r>
          </w:p>
        </w:tc>
        <w:tc>
          <w:tcPr>
            <w:tcW w:w="2160" w:type="dxa"/>
          </w:tcPr>
          <w:p w14:paraId="1B15B67B">
            <w:r>
              <w:t>0.0611</w:t>
            </w:r>
          </w:p>
        </w:tc>
      </w:tr>
      <w:tr w14:paraId="00CB312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310ED89">
            <w:r>
              <w:t>ACEI use: Yes</w:t>
            </w:r>
          </w:p>
        </w:tc>
        <w:tc>
          <w:tcPr>
            <w:tcW w:w="2160" w:type="dxa"/>
          </w:tcPr>
          <w:p w14:paraId="7A0DDB98">
            <w:r>
              <w:t>1 (11.1%)</w:t>
            </w:r>
          </w:p>
        </w:tc>
        <w:tc>
          <w:tcPr>
            <w:tcW w:w="2160" w:type="dxa"/>
          </w:tcPr>
          <w:p w14:paraId="2DE2FCB9">
            <w:r>
              <w:t>3 (10.3%)</w:t>
            </w:r>
          </w:p>
        </w:tc>
        <w:tc>
          <w:tcPr>
            <w:tcW w:w="2160" w:type="dxa"/>
          </w:tcPr>
          <w:p w14:paraId="1ABEBBE8">
            <w:r>
              <w:t>1.0000</w:t>
            </w:r>
          </w:p>
        </w:tc>
      </w:tr>
      <w:tr w14:paraId="4D63BC3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A40D6FF">
            <w:r>
              <w:t>Alpha-blocker use: Yes</w:t>
            </w:r>
          </w:p>
        </w:tc>
        <w:tc>
          <w:tcPr>
            <w:tcW w:w="2160" w:type="dxa"/>
          </w:tcPr>
          <w:p w14:paraId="17801E4B">
            <w:r>
              <w:t>1 (11.1%)</w:t>
            </w:r>
          </w:p>
        </w:tc>
        <w:tc>
          <w:tcPr>
            <w:tcW w:w="2160" w:type="dxa"/>
          </w:tcPr>
          <w:p w14:paraId="7633CF11">
            <w:r>
              <w:t>15 (51.7%)</w:t>
            </w:r>
          </w:p>
        </w:tc>
        <w:tc>
          <w:tcPr>
            <w:tcW w:w="2160" w:type="dxa"/>
          </w:tcPr>
          <w:p w14:paraId="1FBD4253">
            <w:r>
              <w:t>0.0525</w:t>
            </w:r>
          </w:p>
        </w:tc>
      </w:tr>
    </w:tbl>
    <w:p w14:paraId="1C8191D3">
      <w:r>
        <w:rPr>
          <w:i/>
          <w:sz w:val="18"/>
        </w:rPr>
        <w:t>Continuous variables: median (IQR), Mann-Whitney U test. Categorical variables: n (%), chi-square or Fisher exact test; the P value refers to the whole variable and is shown on its first level row. Exploratory subgroup analyses within strata of sex, age, dialysis modality, and depression status; no multiplicity correction and no formal interaction tests.</w:t>
      </w:r>
    </w:p>
    <w:p w14:paraId="3B4C87EF"/>
    <w:p w14:paraId="0A0D312E">
      <w:r>
        <w:rPr>
          <w:b/>
          <w:sz w:val="24"/>
        </w:rPr>
        <w:t>Supplementary Table S3. Missing data in candidate variables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36C95AF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7D8AAA0">
            <w:r>
              <w:rPr>
                <w:b/>
              </w:rPr>
              <w:t>Variable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FF56BB7">
            <w:r>
              <w:rPr>
                <w:b/>
              </w:rPr>
              <w:t>Missing (n)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1A337F4">
            <w:r>
              <w:rPr>
                <w:b/>
              </w:rPr>
              <w:t>Missing (%)</w:t>
            </w:r>
          </w:p>
        </w:tc>
      </w:tr>
      <w:tr w14:paraId="797CF76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26CC212">
            <w:r>
              <w:t>Age</w:t>
            </w:r>
          </w:p>
        </w:tc>
        <w:tc>
          <w:tcPr>
            <w:tcW w:w="2880" w:type="dxa"/>
          </w:tcPr>
          <w:p w14:paraId="4DFF05BA">
            <w:r>
              <w:t>0</w:t>
            </w:r>
          </w:p>
        </w:tc>
        <w:tc>
          <w:tcPr>
            <w:tcW w:w="2880" w:type="dxa"/>
          </w:tcPr>
          <w:p w14:paraId="5E24EAF2">
            <w:r>
              <w:t>0.0%</w:t>
            </w:r>
          </w:p>
        </w:tc>
      </w:tr>
      <w:tr w14:paraId="22701B4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09ACB5F">
            <w:r>
              <w:t>BMI</w:t>
            </w:r>
          </w:p>
        </w:tc>
        <w:tc>
          <w:tcPr>
            <w:tcW w:w="2880" w:type="dxa"/>
          </w:tcPr>
          <w:p w14:paraId="289C072C">
            <w:r>
              <w:t>0</w:t>
            </w:r>
          </w:p>
        </w:tc>
        <w:tc>
          <w:tcPr>
            <w:tcW w:w="2880" w:type="dxa"/>
          </w:tcPr>
          <w:p w14:paraId="728E848F">
            <w:r>
              <w:t>0.0%</w:t>
            </w:r>
          </w:p>
        </w:tc>
      </w:tr>
      <w:tr w14:paraId="6FDC998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232E544">
            <w:r>
              <w:t>Hemoglobin</w:t>
            </w:r>
          </w:p>
        </w:tc>
        <w:tc>
          <w:tcPr>
            <w:tcW w:w="2880" w:type="dxa"/>
          </w:tcPr>
          <w:p w14:paraId="44C76932">
            <w:r>
              <w:t>0</w:t>
            </w:r>
          </w:p>
        </w:tc>
        <w:tc>
          <w:tcPr>
            <w:tcW w:w="2880" w:type="dxa"/>
          </w:tcPr>
          <w:p w14:paraId="6D6F82D8">
            <w:r>
              <w:t>0.0%</w:t>
            </w:r>
          </w:p>
        </w:tc>
      </w:tr>
      <w:tr w14:paraId="1E0330C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C4A3B43">
            <w:r>
              <w:t>Albumin</w:t>
            </w:r>
          </w:p>
        </w:tc>
        <w:tc>
          <w:tcPr>
            <w:tcW w:w="2880" w:type="dxa"/>
          </w:tcPr>
          <w:p w14:paraId="5F5B012D">
            <w:r>
              <w:t>1</w:t>
            </w:r>
          </w:p>
        </w:tc>
        <w:tc>
          <w:tcPr>
            <w:tcW w:w="2880" w:type="dxa"/>
          </w:tcPr>
          <w:p w14:paraId="398164DC">
            <w:r>
              <w:t>0.5%</w:t>
            </w:r>
          </w:p>
        </w:tc>
      </w:tr>
      <w:tr w14:paraId="42ADE72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A0E73F4">
            <w:r>
              <w:t>BNP</w:t>
            </w:r>
          </w:p>
        </w:tc>
        <w:tc>
          <w:tcPr>
            <w:tcW w:w="2880" w:type="dxa"/>
          </w:tcPr>
          <w:p w14:paraId="166C3CA9">
            <w:r>
              <w:t>54</w:t>
            </w:r>
          </w:p>
        </w:tc>
        <w:tc>
          <w:tcPr>
            <w:tcW w:w="2880" w:type="dxa"/>
          </w:tcPr>
          <w:p w14:paraId="028A1EA4">
            <w:r>
              <w:t>25.8%</w:t>
            </w:r>
          </w:p>
        </w:tc>
      </w:tr>
      <w:tr w14:paraId="38A46B7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6356098">
            <w:r>
              <w:t>β2-microglobulin</w:t>
            </w:r>
          </w:p>
        </w:tc>
        <w:tc>
          <w:tcPr>
            <w:tcW w:w="2880" w:type="dxa"/>
          </w:tcPr>
          <w:p w14:paraId="21BBBA63">
            <w:r>
              <w:t>14</w:t>
            </w:r>
          </w:p>
        </w:tc>
        <w:tc>
          <w:tcPr>
            <w:tcW w:w="2880" w:type="dxa"/>
          </w:tcPr>
          <w:p w14:paraId="7CD8D015">
            <w:r>
              <w:t>6.7%</w:t>
            </w:r>
          </w:p>
        </w:tc>
      </w:tr>
      <w:tr w14:paraId="0710D4A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A6C359B">
            <w:r>
              <w:t>24-h urine volume</w:t>
            </w:r>
          </w:p>
        </w:tc>
        <w:tc>
          <w:tcPr>
            <w:tcW w:w="2880" w:type="dxa"/>
          </w:tcPr>
          <w:p w14:paraId="5FFEFACA">
            <w:r>
              <w:t>2</w:t>
            </w:r>
          </w:p>
        </w:tc>
        <w:tc>
          <w:tcPr>
            <w:tcW w:w="2880" w:type="dxa"/>
          </w:tcPr>
          <w:p w14:paraId="06BE9137">
            <w:r>
              <w:t>1.0%</w:t>
            </w:r>
          </w:p>
        </w:tc>
      </w:tr>
      <w:tr w14:paraId="43A16C8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99890E0">
            <w:r>
              <w:t>D/Pcr 4h</w:t>
            </w:r>
          </w:p>
        </w:tc>
        <w:tc>
          <w:tcPr>
            <w:tcW w:w="2880" w:type="dxa"/>
          </w:tcPr>
          <w:p w14:paraId="6FD7866E">
            <w:r>
              <w:t>36</w:t>
            </w:r>
          </w:p>
        </w:tc>
        <w:tc>
          <w:tcPr>
            <w:tcW w:w="2880" w:type="dxa"/>
          </w:tcPr>
          <w:p w14:paraId="1CD52D5F">
            <w:r>
              <w:t>17.2%</w:t>
            </w:r>
          </w:p>
        </w:tc>
      </w:tr>
      <w:tr w14:paraId="0B54CB9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5B371A7">
            <w:r>
              <w:t>SDS</w:t>
            </w:r>
          </w:p>
        </w:tc>
        <w:tc>
          <w:tcPr>
            <w:tcW w:w="2880" w:type="dxa"/>
          </w:tcPr>
          <w:p w14:paraId="26558725">
            <w:r>
              <w:t>0</w:t>
            </w:r>
          </w:p>
        </w:tc>
        <w:tc>
          <w:tcPr>
            <w:tcW w:w="2880" w:type="dxa"/>
          </w:tcPr>
          <w:p w14:paraId="5AD5248C">
            <w:r>
              <w:t>0.0%</w:t>
            </w:r>
          </w:p>
        </w:tc>
      </w:tr>
      <w:tr w14:paraId="3FAB8B7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A9AEBCF">
            <w:r>
              <w:t>SAS</w:t>
            </w:r>
          </w:p>
        </w:tc>
        <w:tc>
          <w:tcPr>
            <w:tcW w:w="2880" w:type="dxa"/>
          </w:tcPr>
          <w:p w14:paraId="6A228174">
            <w:r>
              <w:t>0</w:t>
            </w:r>
          </w:p>
        </w:tc>
        <w:tc>
          <w:tcPr>
            <w:tcW w:w="2880" w:type="dxa"/>
          </w:tcPr>
          <w:p w14:paraId="1A882747">
            <w:r>
              <w:t>0.0%</w:t>
            </w:r>
          </w:p>
        </w:tc>
      </w:tr>
      <w:tr w14:paraId="15EC9A7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04A84B1">
            <w:r>
              <w:t>Marital status</w:t>
            </w:r>
          </w:p>
        </w:tc>
        <w:tc>
          <w:tcPr>
            <w:tcW w:w="2880" w:type="dxa"/>
          </w:tcPr>
          <w:p w14:paraId="5E31DF24">
            <w:r>
              <w:t>0</w:t>
            </w:r>
          </w:p>
        </w:tc>
        <w:tc>
          <w:tcPr>
            <w:tcW w:w="2880" w:type="dxa"/>
          </w:tcPr>
          <w:p w14:paraId="02C1ECFC">
            <w:r>
              <w:t>0.0%</w:t>
            </w:r>
          </w:p>
        </w:tc>
      </w:tr>
      <w:tr w14:paraId="267983C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4BD5424">
            <w:r>
              <w:t>Education</w:t>
            </w:r>
          </w:p>
        </w:tc>
        <w:tc>
          <w:tcPr>
            <w:tcW w:w="2880" w:type="dxa"/>
          </w:tcPr>
          <w:p w14:paraId="33F503E0">
            <w:r>
              <w:t>0</w:t>
            </w:r>
          </w:p>
        </w:tc>
        <w:tc>
          <w:tcPr>
            <w:tcW w:w="2880" w:type="dxa"/>
          </w:tcPr>
          <w:p w14:paraId="2F1AAE02">
            <w:r>
              <w:t>0.0%</w:t>
            </w:r>
          </w:p>
        </w:tc>
      </w:tr>
      <w:tr w14:paraId="7DE38D1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2E69EFB">
            <w:r>
              <w:t>Monthly income</w:t>
            </w:r>
          </w:p>
        </w:tc>
        <w:tc>
          <w:tcPr>
            <w:tcW w:w="2880" w:type="dxa"/>
          </w:tcPr>
          <w:p w14:paraId="35B936AD">
            <w:r>
              <w:t>0</w:t>
            </w:r>
          </w:p>
        </w:tc>
        <w:tc>
          <w:tcPr>
            <w:tcW w:w="2880" w:type="dxa"/>
          </w:tcPr>
          <w:p w14:paraId="68E5171B">
            <w:r>
              <w:t>0.0%</w:t>
            </w:r>
          </w:p>
        </w:tc>
      </w:tr>
      <w:tr w14:paraId="561249D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FFED8A9">
            <w:r>
              <w:t>Dialysis modality</w:t>
            </w:r>
          </w:p>
        </w:tc>
        <w:tc>
          <w:tcPr>
            <w:tcW w:w="2880" w:type="dxa"/>
          </w:tcPr>
          <w:p w14:paraId="42765058">
            <w:r>
              <w:t>0</w:t>
            </w:r>
          </w:p>
        </w:tc>
        <w:tc>
          <w:tcPr>
            <w:tcW w:w="2880" w:type="dxa"/>
          </w:tcPr>
          <w:p w14:paraId="422C26E5">
            <w:r>
              <w:t>0.0%</w:t>
            </w:r>
          </w:p>
        </w:tc>
      </w:tr>
      <w:tr w14:paraId="069BCC3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998BC56">
            <w:r>
              <w:t>Hypertension</w:t>
            </w:r>
          </w:p>
        </w:tc>
        <w:tc>
          <w:tcPr>
            <w:tcW w:w="2880" w:type="dxa"/>
          </w:tcPr>
          <w:p w14:paraId="699C8A8F">
            <w:r>
              <w:t>0</w:t>
            </w:r>
          </w:p>
        </w:tc>
        <w:tc>
          <w:tcPr>
            <w:tcW w:w="2880" w:type="dxa"/>
          </w:tcPr>
          <w:p w14:paraId="706CD00A">
            <w:r>
              <w:t>0.0%</w:t>
            </w:r>
          </w:p>
        </w:tc>
      </w:tr>
      <w:tr w14:paraId="7479809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880" w:type="dxa"/>
          </w:tcPr>
          <w:p w14:paraId="6F5D8783">
            <w:r>
              <w:t>Diabetes</w:t>
            </w:r>
          </w:p>
        </w:tc>
        <w:tc>
          <w:tcPr>
            <w:tcW w:w="2880" w:type="dxa"/>
          </w:tcPr>
          <w:p w14:paraId="095B73FE">
            <w:r>
              <w:t>0</w:t>
            </w:r>
          </w:p>
        </w:tc>
        <w:tc>
          <w:tcPr>
            <w:tcW w:w="2880" w:type="dxa"/>
          </w:tcPr>
          <w:p w14:paraId="772BBE53">
            <w:r>
              <w:t>0.0%</w:t>
            </w:r>
          </w:p>
        </w:tc>
      </w:tr>
      <w:tr w14:paraId="72DD947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E583773">
            <w:r>
              <w:t>CCB use</w:t>
            </w:r>
          </w:p>
        </w:tc>
        <w:tc>
          <w:tcPr>
            <w:tcW w:w="2880" w:type="dxa"/>
          </w:tcPr>
          <w:p w14:paraId="2CADB953">
            <w:r>
              <w:t>0</w:t>
            </w:r>
          </w:p>
        </w:tc>
        <w:tc>
          <w:tcPr>
            <w:tcW w:w="2880" w:type="dxa"/>
          </w:tcPr>
          <w:p w14:paraId="32AEC6BC">
            <w:r>
              <w:t>0.0%</w:t>
            </w:r>
          </w:p>
        </w:tc>
      </w:tr>
      <w:tr w14:paraId="52015D1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1C42E54">
            <w:r>
              <w:t>ARB use</w:t>
            </w:r>
          </w:p>
        </w:tc>
        <w:tc>
          <w:tcPr>
            <w:tcW w:w="2880" w:type="dxa"/>
          </w:tcPr>
          <w:p w14:paraId="0481D300">
            <w:r>
              <w:t>0</w:t>
            </w:r>
          </w:p>
        </w:tc>
        <w:tc>
          <w:tcPr>
            <w:tcW w:w="2880" w:type="dxa"/>
          </w:tcPr>
          <w:p w14:paraId="60B3F40C">
            <w:r>
              <w:t>0.0%</w:t>
            </w:r>
          </w:p>
        </w:tc>
      </w:tr>
      <w:tr w14:paraId="3345DEF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152271C">
            <w:r>
              <w:t>Beta-blocker use</w:t>
            </w:r>
          </w:p>
        </w:tc>
        <w:tc>
          <w:tcPr>
            <w:tcW w:w="2880" w:type="dxa"/>
          </w:tcPr>
          <w:p w14:paraId="2FD68227">
            <w:r>
              <w:t>0</w:t>
            </w:r>
          </w:p>
        </w:tc>
        <w:tc>
          <w:tcPr>
            <w:tcW w:w="2880" w:type="dxa"/>
          </w:tcPr>
          <w:p w14:paraId="335169A5">
            <w:r>
              <w:t>0.0%</w:t>
            </w:r>
          </w:p>
        </w:tc>
      </w:tr>
      <w:tr w14:paraId="567CB14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75D681A">
            <w:r>
              <w:t>ACEI use</w:t>
            </w:r>
          </w:p>
        </w:tc>
        <w:tc>
          <w:tcPr>
            <w:tcW w:w="2880" w:type="dxa"/>
          </w:tcPr>
          <w:p w14:paraId="32448523">
            <w:r>
              <w:t>0</w:t>
            </w:r>
          </w:p>
        </w:tc>
        <w:tc>
          <w:tcPr>
            <w:tcW w:w="2880" w:type="dxa"/>
          </w:tcPr>
          <w:p w14:paraId="79FB6F20">
            <w:r>
              <w:t>0.0%</w:t>
            </w:r>
          </w:p>
        </w:tc>
      </w:tr>
      <w:tr w14:paraId="306D7E6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047B686">
            <w:r>
              <w:t>Alpha-blocker use</w:t>
            </w:r>
          </w:p>
        </w:tc>
        <w:tc>
          <w:tcPr>
            <w:tcW w:w="2880" w:type="dxa"/>
          </w:tcPr>
          <w:p w14:paraId="1B2C38FA">
            <w:r>
              <w:t>0</w:t>
            </w:r>
          </w:p>
        </w:tc>
        <w:tc>
          <w:tcPr>
            <w:tcW w:w="2880" w:type="dxa"/>
          </w:tcPr>
          <w:p w14:paraId="36B9D1C6">
            <w:r>
              <w:t>0.0%</w:t>
            </w:r>
          </w:p>
        </w:tc>
      </w:tr>
      <w:tr w14:paraId="642AABB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A923D71">
            <w:r>
              <w:t>Sex</w:t>
            </w:r>
          </w:p>
        </w:tc>
        <w:tc>
          <w:tcPr>
            <w:tcW w:w="2880" w:type="dxa"/>
          </w:tcPr>
          <w:p w14:paraId="2DD1F338">
            <w:r>
              <w:t>0</w:t>
            </w:r>
          </w:p>
        </w:tc>
        <w:tc>
          <w:tcPr>
            <w:tcW w:w="2880" w:type="dxa"/>
          </w:tcPr>
          <w:p w14:paraId="0904BC77">
            <w:r>
              <w:t>0.0%</w:t>
            </w:r>
          </w:p>
        </w:tc>
      </w:tr>
    </w:tbl>
    <w:p w14:paraId="19880022">
      <w:r>
        <w:rPr>
          <w:i/>
          <w:sz w:val="18"/>
        </w:rPr>
        <w:t>Percentages based on N = 209. Continuous variables imputed with the median, categorical with the mode, fitted exclusively on training data.</w:t>
      </w:r>
    </w:p>
    <w:p w14:paraId="0FD25BFA"/>
    <w:p w14:paraId="5E289BD9">
      <w:r>
        <w:rPr>
          <w:b/>
          <w:sz w:val="24"/>
        </w:rPr>
        <w:t>Supplementary Table S4. Complete performance metrics of machine-learning models (overall SD, leakage-free pipeline, standard FSFI outcome, held-out test set n = 42)</w:t>
      </w:r>
    </w:p>
    <w:tbl>
      <w:tblPr>
        <w:tblStyle w:val="32"/>
        <w:tblW w:w="10969" w:type="dxa"/>
        <w:tblInd w:w="-1316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758"/>
        <w:gridCol w:w="1237"/>
        <w:gridCol w:w="686"/>
        <w:gridCol w:w="716"/>
        <w:gridCol w:w="727"/>
        <w:gridCol w:w="788"/>
        <w:gridCol w:w="676"/>
        <w:gridCol w:w="701"/>
        <w:gridCol w:w="892"/>
        <w:gridCol w:w="680"/>
        <w:gridCol w:w="716"/>
        <w:gridCol w:w="1232"/>
      </w:tblGrid>
      <w:tr w14:paraId="0D08326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0918C10">
            <w:r>
              <w:rPr>
                <w:b/>
              </w:rPr>
              <w:t>Model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7AB4436">
            <w:r>
              <w:rPr>
                <w:b/>
              </w:rPr>
              <w:t>AUC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EFDB19B">
            <w:r>
              <w:rPr>
                <w:b/>
              </w:rPr>
              <w:t>AUC 95% CI</w:t>
            </w:r>
          </w:p>
        </w:tc>
        <w:tc>
          <w:tcPr>
            <w:tcW w:w="686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B967E12">
            <w:r>
              <w:rPr>
                <w:b/>
              </w:rPr>
              <w:t>Acc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CD44B04">
            <w:r>
              <w:rPr>
                <w:b/>
              </w:rPr>
              <w:t>Sens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B61D4AE">
            <w:r>
              <w:rPr>
                <w:b/>
              </w:rPr>
              <w:t>Spec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90C6F77">
            <w:r>
              <w:rPr>
                <w:b/>
              </w:rPr>
              <w:t>F1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BD0849F">
            <w:r>
              <w:rPr>
                <w:b/>
              </w:rPr>
              <w:t>PPV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B2FC267">
            <w:r>
              <w:rPr>
                <w:b/>
              </w:rPr>
              <w:t>NPV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3D96530">
            <w:r>
              <w:rPr>
                <w:b/>
              </w:rPr>
              <w:t>Youden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EA082FD">
            <w:r>
              <w:rPr>
                <w:b/>
              </w:rPr>
              <w:t>PR-AUC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9B41B46">
            <w:r>
              <w:rPr>
                <w:b/>
              </w:rPr>
              <w:t>Brier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D2DFA14">
            <w:r>
              <w:rPr>
                <w:b/>
              </w:rPr>
              <w:t>CV AUC</w:t>
            </w:r>
          </w:p>
        </w:tc>
      </w:tr>
      <w:tr w14:paraId="60E5652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1E0C4C5B">
            <w:r>
              <w:t>CatBoost</w:t>
            </w:r>
          </w:p>
        </w:tc>
        <w:tc>
          <w:tcPr>
            <w:tcW w:w="758" w:type="dxa"/>
          </w:tcPr>
          <w:p w14:paraId="5C2F31EC">
            <w:r>
              <w:t>0.625</w:t>
            </w:r>
          </w:p>
        </w:tc>
        <w:tc>
          <w:tcPr>
            <w:tcW w:w="1237" w:type="dxa"/>
          </w:tcPr>
          <w:p w14:paraId="7282A7EF">
            <w:r>
              <w:t>0.408-0.833</w:t>
            </w:r>
          </w:p>
        </w:tc>
        <w:tc>
          <w:tcPr>
            <w:tcW w:w="686" w:type="dxa"/>
          </w:tcPr>
          <w:p w14:paraId="59D7BD16">
            <w:r>
              <w:t>0.571</w:t>
            </w:r>
          </w:p>
        </w:tc>
        <w:tc>
          <w:tcPr>
            <w:tcW w:w="716" w:type="dxa"/>
          </w:tcPr>
          <w:p w14:paraId="15447B3C">
            <w:r>
              <w:t>0.516</w:t>
            </w:r>
          </w:p>
        </w:tc>
        <w:tc>
          <w:tcPr>
            <w:tcW w:w="727" w:type="dxa"/>
          </w:tcPr>
          <w:p w14:paraId="06362ED8">
            <w:r>
              <w:t>0.727</w:t>
            </w:r>
          </w:p>
        </w:tc>
        <w:tc>
          <w:tcPr>
            <w:tcW w:w="788" w:type="dxa"/>
          </w:tcPr>
          <w:p w14:paraId="7FE5EFE8">
            <w:r>
              <w:t>0.640</w:t>
            </w:r>
          </w:p>
        </w:tc>
        <w:tc>
          <w:tcPr>
            <w:tcW w:w="676" w:type="dxa"/>
          </w:tcPr>
          <w:p w14:paraId="5B076999">
            <w:r>
              <w:t>0.842</w:t>
            </w:r>
          </w:p>
        </w:tc>
        <w:tc>
          <w:tcPr>
            <w:tcW w:w="701" w:type="dxa"/>
          </w:tcPr>
          <w:p w14:paraId="6E5E2226">
            <w:r>
              <w:t>0.348</w:t>
            </w:r>
          </w:p>
        </w:tc>
        <w:tc>
          <w:tcPr>
            <w:tcW w:w="892" w:type="dxa"/>
          </w:tcPr>
          <w:p w14:paraId="05353EF2">
            <w:r>
              <w:t>0.243</w:t>
            </w:r>
          </w:p>
        </w:tc>
        <w:tc>
          <w:tcPr>
            <w:tcW w:w="680" w:type="dxa"/>
          </w:tcPr>
          <w:p w14:paraId="559F37B2">
            <w:r>
              <w:t>0.815</w:t>
            </w:r>
          </w:p>
        </w:tc>
        <w:tc>
          <w:tcPr>
            <w:tcW w:w="716" w:type="dxa"/>
          </w:tcPr>
          <w:p w14:paraId="6439C8B8">
            <w:r>
              <w:t>0.207</w:t>
            </w:r>
          </w:p>
        </w:tc>
        <w:tc>
          <w:tcPr>
            <w:tcW w:w="1232" w:type="dxa"/>
          </w:tcPr>
          <w:p w14:paraId="6C80D1EE">
            <w:r>
              <w:t>0.534±0.081</w:t>
            </w:r>
          </w:p>
        </w:tc>
      </w:tr>
      <w:tr w14:paraId="6562D38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410CC571">
            <w:r>
              <w:t>Ensemble (RF+XGB)</w:t>
            </w:r>
          </w:p>
        </w:tc>
        <w:tc>
          <w:tcPr>
            <w:tcW w:w="758" w:type="dxa"/>
          </w:tcPr>
          <w:p w14:paraId="45684194">
            <w:r>
              <w:t>0.630</w:t>
            </w:r>
          </w:p>
        </w:tc>
        <w:tc>
          <w:tcPr>
            <w:tcW w:w="1237" w:type="dxa"/>
          </w:tcPr>
          <w:p w14:paraId="52428E2B">
            <w:r>
              <w:t>0.420-0.849</w:t>
            </w:r>
          </w:p>
        </w:tc>
        <w:tc>
          <w:tcPr>
            <w:tcW w:w="686" w:type="dxa"/>
          </w:tcPr>
          <w:p w14:paraId="65AB9201">
            <w:r>
              <w:t>0.690</w:t>
            </w:r>
          </w:p>
        </w:tc>
        <w:tc>
          <w:tcPr>
            <w:tcW w:w="716" w:type="dxa"/>
          </w:tcPr>
          <w:p w14:paraId="5CF40085">
            <w:r>
              <w:t>0.710</w:t>
            </w:r>
          </w:p>
        </w:tc>
        <w:tc>
          <w:tcPr>
            <w:tcW w:w="727" w:type="dxa"/>
          </w:tcPr>
          <w:p w14:paraId="5C34D28D">
            <w:r>
              <w:t>0.636</w:t>
            </w:r>
          </w:p>
        </w:tc>
        <w:tc>
          <w:tcPr>
            <w:tcW w:w="788" w:type="dxa"/>
          </w:tcPr>
          <w:p w14:paraId="5E199D29">
            <w:r>
              <w:t>0.772</w:t>
            </w:r>
          </w:p>
        </w:tc>
        <w:tc>
          <w:tcPr>
            <w:tcW w:w="676" w:type="dxa"/>
          </w:tcPr>
          <w:p w14:paraId="5046640A">
            <w:r>
              <w:t>0.846</w:t>
            </w:r>
          </w:p>
        </w:tc>
        <w:tc>
          <w:tcPr>
            <w:tcW w:w="701" w:type="dxa"/>
          </w:tcPr>
          <w:p w14:paraId="0D149A25">
            <w:r>
              <w:t>0.438</w:t>
            </w:r>
          </w:p>
        </w:tc>
        <w:tc>
          <w:tcPr>
            <w:tcW w:w="892" w:type="dxa"/>
          </w:tcPr>
          <w:p w14:paraId="4CC52A21">
            <w:r>
              <w:t>0.346</w:t>
            </w:r>
          </w:p>
        </w:tc>
        <w:tc>
          <w:tcPr>
            <w:tcW w:w="680" w:type="dxa"/>
          </w:tcPr>
          <w:p w14:paraId="550302E8">
            <w:r>
              <w:t>0.813</w:t>
            </w:r>
          </w:p>
        </w:tc>
        <w:tc>
          <w:tcPr>
            <w:tcW w:w="716" w:type="dxa"/>
          </w:tcPr>
          <w:p w14:paraId="4BE3A395">
            <w:r>
              <w:t>0.185</w:t>
            </w:r>
          </w:p>
        </w:tc>
        <w:tc>
          <w:tcPr>
            <w:tcW w:w="1232" w:type="dxa"/>
          </w:tcPr>
          <w:p w14:paraId="6E9072D9">
            <w:r>
              <w:t>0.549±0.107</w:t>
            </w:r>
          </w:p>
        </w:tc>
      </w:tr>
      <w:tr w14:paraId="59BB44B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75E8AD17">
            <w:r>
              <w:t>Random Forest</w:t>
            </w:r>
          </w:p>
        </w:tc>
        <w:tc>
          <w:tcPr>
            <w:tcW w:w="758" w:type="dxa"/>
          </w:tcPr>
          <w:p w14:paraId="4D88102A">
            <w:r>
              <w:t>0.645</w:t>
            </w:r>
          </w:p>
        </w:tc>
        <w:tc>
          <w:tcPr>
            <w:tcW w:w="1237" w:type="dxa"/>
          </w:tcPr>
          <w:p w14:paraId="3461B882">
            <w:r>
              <w:t>0.421-0.849</w:t>
            </w:r>
          </w:p>
        </w:tc>
        <w:tc>
          <w:tcPr>
            <w:tcW w:w="686" w:type="dxa"/>
          </w:tcPr>
          <w:p w14:paraId="33D4AD72">
            <w:r>
              <w:t>0.714</w:t>
            </w:r>
          </w:p>
        </w:tc>
        <w:tc>
          <w:tcPr>
            <w:tcW w:w="716" w:type="dxa"/>
          </w:tcPr>
          <w:p w14:paraId="071BC580">
            <w:r>
              <w:t>0.806</w:t>
            </w:r>
          </w:p>
        </w:tc>
        <w:tc>
          <w:tcPr>
            <w:tcW w:w="727" w:type="dxa"/>
          </w:tcPr>
          <w:p w14:paraId="78570054">
            <w:r>
              <w:t>0.455</w:t>
            </w:r>
          </w:p>
        </w:tc>
        <w:tc>
          <w:tcPr>
            <w:tcW w:w="788" w:type="dxa"/>
          </w:tcPr>
          <w:p w14:paraId="74D883AE">
            <w:r>
              <w:t>0.806</w:t>
            </w:r>
          </w:p>
        </w:tc>
        <w:tc>
          <w:tcPr>
            <w:tcW w:w="676" w:type="dxa"/>
          </w:tcPr>
          <w:p w14:paraId="7BE0A62E">
            <w:r>
              <w:t>0.806</w:t>
            </w:r>
          </w:p>
        </w:tc>
        <w:tc>
          <w:tcPr>
            <w:tcW w:w="701" w:type="dxa"/>
          </w:tcPr>
          <w:p w14:paraId="7F15E3F7">
            <w:r>
              <w:t>0.455</w:t>
            </w:r>
          </w:p>
        </w:tc>
        <w:tc>
          <w:tcPr>
            <w:tcW w:w="892" w:type="dxa"/>
          </w:tcPr>
          <w:p w14:paraId="52978612">
            <w:r>
              <w:t>0.261</w:t>
            </w:r>
          </w:p>
        </w:tc>
        <w:tc>
          <w:tcPr>
            <w:tcW w:w="680" w:type="dxa"/>
          </w:tcPr>
          <w:p w14:paraId="216189D9">
            <w:r>
              <w:t>0.825</w:t>
            </w:r>
          </w:p>
        </w:tc>
        <w:tc>
          <w:tcPr>
            <w:tcW w:w="716" w:type="dxa"/>
          </w:tcPr>
          <w:p w14:paraId="5A7EB0D9">
            <w:r>
              <w:t>0.185</w:t>
            </w:r>
          </w:p>
        </w:tc>
        <w:tc>
          <w:tcPr>
            <w:tcW w:w="1232" w:type="dxa"/>
          </w:tcPr>
          <w:p w14:paraId="0BDB6214">
            <w:r>
              <w:t>0.527±0.092</w:t>
            </w:r>
          </w:p>
        </w:tc>
      </w:tr>
      <w:tr w14:paraId="26F8B4E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2DC63C8E">
            <w:r>
              <w:t>Logistic Regression</w:t>
            </w:r>
          </w:p>
        </w:tc>
        <w:tc>
          <w:tcPr>
            <w:tcW w:w="758" w:type="dxa"/>
          </w:tcPr>
          <w:p w14:paraId="0156B358">
            <w:r>
              <w:t>0.551</w:t>
            </w:r>
          </w:p>
        </w:tc>
        <w:tc>
          <w:tcPr>
            <w:tcW w:w="1237" w:type="dxa"/>
          </w:tcPr>
          <w:p w14:paraId="2A04600A">
            <w:r>
              <w:t>0.350-0.754</w:t>
            </w:r>
          </w:p>
        </w:tc>
        <w:tc>
          <w:tcPr>
            <w:tcW w:w="686" w:type="dxa"/>
          </w:tcPr>
          <w:p w14:paraId="25BF0B34">
            <w:r>
              <w:t>0.619</w:t>
            </w:r>
          </w:p>
        </w:tc>
        <w:tc>
          <w:tcPr>
            <w:tcW w:w="716" w:type="dxa"/>
          </w:tcPr>
          <w:p w14:paraId="1ADDF600">
            <w:r>
              <w:t>0.742</w:t>
            </w:r>
          </w:p>
        </w:tc>
        <w:tc>
          <w:tcPr>
            <w:tcW w:w="727" w:type="dxa"/>
          </w:tcPr>
          <w:p w14:paraId="076BBB5F">
            <w:r>
              <w:t>0.273</w:t>
            </w:r>
          </w:p>
        </w:tc>
        <w:tc>
          <w:tcPr>
            <w:tcW w:w="788" w:type="dxa"/>
          </w:tcPr>
          <w:p w14:paraId="06E19FF6">
            <w:r>
              <w:t>0.742</w:t>
            </w:r>
          </w:p>
        </w:tc>
        <w:tc>
          <w:tcPr>
            <w:tcW w:w="676" w:type="dxa"/>
          </w:tcPr>
          <w:p w14:paraId="0A18D03D">
            <w:r>
              <w:t>0.742</w:t>
            </w:r>
          </w:p>
        </w:tc>
        <w:tc>
          <w:tcPr>
            <w:tcW w:w="701" w:type="dxa"/>
          </w:tcPr>
          <w:p w14:paraId="2E88249E">
            <w:r>
              <w:t>0.273</w:t>
            </w:r>
          </w:p>
        </w:tc>
        <w:tc>
          <w:tcPr>
            <w:tcW w:w="892" w:type="dxa"/>
          </w:tcPr>
          <w:p w14:paraId="03FA0C98">
            <w:r>
              <w:t>0.015</w:t>
            </w:r>
          </w:p>
        </w:tc>
        <w:tc>
          <w:tcPr>
            <w:tcW w:w="680" w:type="dxa"/>
          </w:tcPr>
          <w:p w14:paraId="2B94B390">
            <w:r>
              <w:t>0.800</w:t>
            </w:r>
          </w:p>
        </w:tc>
        <w:tc>
          <w:tcPr>
            <w:tcW w:w="716" w:type="dxa"/>
          </w:tcPr>
          <w:p w14:paraId="4EEFBBE9">
            <w:r>
              <w:t>0.214</w:t>
            </w:r>
          </w:p>
        </w:tc>
        <w:tc>
          <w:tcPr>
            <w:tcW w:w="1232" w:type="dxa"/>
          </w:tcPr>
          <w:p w14:paraId="2CDBB47A">
            <w:r>
              <w:t>0.553±0.064</w:t>
            </w:r>
          </w:p>
        </w:tc>
      </w:tr>
      <w:tr w14:paraId="16069C6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7A2769B6">
            <w:r>
              <w:t>SVM</w:t>
            </w:r>
          </w:p>
        </w:tc>
        <w:tc>
          <w:tcPr>
            <w:tcW w:w="758" w:type="dxa"/>
          </w:tcPr>
          <w:p w14:paraId="5697A751">
            <w:r>
              <w:t>0.569</w:t>
            </w:r>
          </w:p>
        </w:tc>
        <w:tc>
          <w:tcPr>
            <w:tcW w:w="1237" w:type="dxa"/>
          </w:tcPr>
          <w:p w14:paraId="32E21C21">
            <w:r>
              <w:t>0.346-0.788</w:t>
            </w:r>
          </w:p>
        </w:tc>
        <w:tc>
          <w:tcPr>
            <w:tcW w:w="686" w:type="dxa"/>
          </w:tcPr>
          <w:p w14:paraId="2178F97F">
            <w:r>
              <w:t>0.429</w:t>
            </w:r>
          </w:p>
        </w:tc>
        <w:tc>
          <w:tcPr>
            <w:tcW w:w="716" w:type="dxa"/>
          </w:tcPr>
          <w:p w14:paraId="18F54D71">
            <w:r>
              <w:t>0.387</w:t>
            </w:r>
          </w:p>
        </w:tc>
        <w:tc>
          <w:tcPr>
            <w:tcW w:w="727" w:type="dxa"/>
          </w:tcPr>
          <w:p w14:paraId="6931DB42">
            <w:r>
              <w:t>0.545</w:t>
            </w:r>
          </w:p>
        </w:tc>
        <w:tc>
          <w:tcPr>
            <w:tcW w:w="788" w:type="dxa"/>
          </w:tcPr>
          <w:p w14:paraId="439F3055">
            <w:r>
              <w:t>0.500</w:t>
            </w:r>
          </w:p>
        </w:tc>
        <w:tc>
          <w:tcPr>
            <w:tcW w:w="676" w:type="dxa"/>
          </w:tcPr>
          <w:p w14:paraId="530B87BA">
            <w:r>
              <w:t>0.706</w:t>
            </w:r>
          </w:p>
        </w:tc>
        <w:tc>
          <w:tcPr>
            <w:tcW w:w="701" w:type="dxa"/>
          </w:tcPr>
          <w:p w14:paraId="19525DBB">
            <w:r>
              <w:t>0.240</w:t>
            </w:r>
          </w:p>
        </w:tc>
        <w:tc>
          <w:tcPr>
            <w:tcW w:w="892" w:type="dxa"/>
          </w:tcPr>
          <w:p w14:paraId="5FAEFEE7">
            <w:r>
              <w:t>-0.067</w:t>
            </w:r>
          </w:p>
        </w:tc>
        <w:tc>
          <w:tcPr>
            <w:tcW w:w="680" w:type="dxa"/>
          </w:tcPr>
          <w:p w14:paraId="632C9341">
            <w:r>
              <w:t>0.788</w:t>
            </w:r>
          </w:p>
        </w:tc>
        <w:tc>
          <w:tcPr>
            <w:tcW w:w="716" w:type="dxa"/>
          </w:tcPr>
          <w:p w14:paraId="530D5807">
            <w:r>
              <w:t>0.193</w:t>
            </w:r>
          </w:p>
        </w:tc>
        <w:tc>
          <w:tcPr>
            <w:tcW w:w="1232" w:type="dxa"/>
          </w:tcPr>
          <w:p w14:paraId="3364735E">
            <w:r>
              <w:t>0.516±0.086</w:t>
            </w:r>
          </w:p>
        </w:tc>
      </w:tr>
      <w:tr w14:paraId="5A15D35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60CCF9EE">
            <w:r>
              <w:t>XGBoost</w:t>
            </w:r>
          </w:p>
        </w:tc>
        <w:tc>
          <w:tcPr>
            <w:tcW w:w="758" w:type="dxa"/>
          </w:tcPr>
          <w:p w14:paraId="6BAD6B97">
            <w:r>
              <w:t>0.625</w:t>
            </w:r>
          </w:p>
        </w:tc>
        <w:tc>
          <w:tcPr>
            <w:tcW w:w="1237" w:type="dxa"/>
          </w:tcPr>
          <w:p w14:paraId="3DFC8CEB">
            <w:r>
              <w:t>0.408-0.843</w:t>
            </w:r>
          </w:p>
        </w:tc>
        <w:tc>
          <w:tcPr>
            <w:tcW w:w="686" w:type="dxa"/>
          </w:tcPr>
          <w:p w14:paraId="756B6C5C">
            <w:r>
              <w:t>0.595</w:t>
            </w:r>
          </w:p>
        </w:tc>
        <w:tc>
          <w:tcPr>
            <w:tcW w:w="716" w:type="dxa"/>
          </w:tcPr>
          <w:p w14:paraId="78BA4478">
            <w:r>
              <w:t>0.581</w:t>
            </w:r>
          </w:p>
        </w:tc>
        <w:tc>
          <w:tcPr>
            <w:tcW w:w="727" w:type="dxa"/>
          </w:tcPr>
          <w:p w14:paraId="6E7F07C3">
            <w:r>
              <w:t>0.636</w:t>
            </w:r>
          </w:p>
        </w:tc>
        <w:tc>
          <w:tcPr>
            <w:tcW w:w="788" w:type="dxa"/>
          </w:tcPr>
          <w:p w14:paraId="581EF4BC">
            <w:r>
              <w:t>0.679</w:t>
            </w:r>
          </w:p>
        </w:tc>
        <w:tc>
          <w:tcPr>
            <w:tcW w:w="676" w:type="dxa"/>
          </w:tcPr>
          <w:p w14:paraId="67748529">
            <w:r>
              <w:t>0.818</w:t>
            </w:r>
          </w:p>
        </w:tc>
        <w:tc>
          <w:tcPr>
            <w:tcW w:w="701" w:type="dxa"/>
          </w:tcPr>
          <w:p w14:paraId="00A8F5D0">
            <w:r>
              <w:t>0.350</w:t>
            </w:r>
          </w:p>
        </w:tc>
        <w:tc>
          <w:tcPr>
            <w:tcW w:w="892" w:type="dxa"/>
          </w:tcPr>
          <w:p w14:paraId="64FE7BA5">
            <w:r>
              <w:t>0.217</w:t>
            </w:r>
          </w:p>
        </w:tc>
        <w:tc>
          <w:tcPr>
            <w:tcW w:w="680" w:type="dxa"/>
          </w:tcPr>
          <w:p w14:paraId="5B81FF95">
            <w:r>
              <w:t>0.796</w:t>
            </w:r>
          </w:p>
        </w:tc>
        <w:tc>
          <w:tcPr>
            <w:tcW w:w="716" w:type="dxa"/>
          </w:tcPr>
          <w:p w14:paraId="693095A1">
            <w:r>
              <w:t>0.201</w:t>
            </w:r>
          </w:p>
        </w:tc>
        <w:tc>
          <w:tcPr>
            <w:tcW w:w="1232" w:type="dxa"/>
          </w:tcPr>
          <w:p w14:paraId="37AE8C6F">
            <w:r>
              <w:t>0.553±0.116</w:t>
            </w:r>
          </w:p>
        </w:tc>
      </w:tr>
      <w:tr w14:paraId="0213A58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7054BA09">
            <w:r>
              <w:t>LightGBM</w:t>
            </w:r>
          </w:p>
        </w:tc>
        <w:tc>
          <w:tcPr>
            <w:tcW w:w="758" w:type="dxa"/>
          </w:tcPr>
          <w:p w14:paraId="73929014">
            <w:r>
              <w:t>0.569</w:t>
            </w:r>
          </w:p>
        </w:tc>
        <w:tc>
          <w:tcPr>
            <w:tcW w:w="1237" w:type="dxa"/>
          </w:tcPr>
          <w:p w14:paraId="4815FF7A">
            <w:r>
              <w:t>0.361-0.778</w:t>
            </w:r>
          </w:p>
        </w:tc>
        <w:tc>
          <w:tcPr>
            <w:tcW w:w="686" w:type="dxa"/>
          </w:tcPr>
          <w:p w14:paraId="6E58AFA6">
            <w:r>
              <w:t>0.619</w:t>
            </w:r>
          </w:p>
        </w:tc>
        <w:tc>
          <w:tcPr>
            <w:tcW w:w="716" w:type="dxa"/>
          </w:tcPr>
          <w:p w14:paraId="3AF3FA2C">
            <w:r>
              <w:t>0.677</w:t>
            </w:r>
          </w:p>
        </w:tc>
        <w:tc>
          <w:tcPr>
            <w:tcW w:w="727" w:type="dxa"/>
          </w:tcPr>
          <w:p w14:paraId="448F8807">
            <w:r>
              <w:t>0.455</w:t>
            </w:r>
          </w:p>
        </w:tc>
        <w:tc>
          <w:tcPr>
            <w:tcW w:w="788" w:type="dxa"/>
          </w:tcPr>
          <w:p w14:paraId="5813A601">
            <w:r>
              <w:t>0.724</w:t>
            </w:r>
          </w:p>
        </w:tc>
        <w:tc>
          <w:tcPr>
            <w:tcW w:w="676" w:type="dxa"/>
          </w:tcPr>
          <w:p w14:paraId="17ECB1AB">
            <w:r>
              <w:t>0.778</w:t>
            </w:r>
          </w:p>
        </w:tc>
        <w:tc>
          <w:tcPr>
            <w:tcW w:w="701" w:type="dxa"/>
          </w:tcPr>
          <w:p w14:paraId="001058B4">
            <w:r>
              <w:t>0.333</w:t>
            </w:r>
          </w:p>
        </w:tc>
        <w:tc>
          <w:tcPr>
            <w:tcW w:w="892" w:type="dxa"/>
          </w:tcPr>
          <w:p w14:paraId="36C32D44">
            <w:r>
              <w:t>0.132</w:t>
            </w:r>
          </w:p>
        </w:tc>
        <w:tc>
          <w:tcPr>
            <w:tcW w:w="680" w:type="dxa"/>
          </w:tcPr>
          <w:p w14:paraId="14720117">
            <w:r>
              <w:t>0.815</w:t>
            </w:r>
          </w:p>
        </w:tc>
        <w:tc>
          <w:tcPr>
            <w:tcW w:w="716" w:type="dxa"/>
          </w:tcPr>
          <w:p w14:paraId="77AA5370">
            <w:r>
              <w:t>0.246</w:t>
            </w:r>
          </w:p>
        </w:tc>
        <w:tc>
          <w:tcPr>
            <w:tcW w:w="1232" w:type="dxa"/>
          </w:tcPr>
          <w:p w14:paraId="60129C88">
            <w:r>
              <w:t>0.543±0.093</w:t>
            </w:r>
          </w:p>
        </w:tc>
      </w:tr>
      <w:tr w14:paraId="78BC7D6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</w:tcPr>
          <w:p w14:paraId="11088063">
            <w:r>
              <w:t>Decision Tree</w:t>
            </w:r>
          </w:p>
        </w:tc>
        <w:tc>
          <w:tcPr>
            <w:tcW w:w="758" w:type="dxa"/>
          </w:tcPr>
          <w:p w14:paraId="63A45507">
            <w:r>
              <w:t>0.616</w:t>
            </w:r>
          </w:p>
        </w:tc>
        <w:tc>
          <w:tcPr>
            <w:tcW w:w="1237" w:type="dxa"/>
          </w:tcPr>
          <w:p w14:paraId="78ACBEA1">
            <w:r>
              <w:t>0.398-0.818</w:t>
            </w:r>
          </w:p>
        </w:tc>
        <w:tc>
          <w:tcPr>
            <w:tcW w:w="686" w:type="dxa"/>
          </w:tcPr>
          <w:p w14:paraId="64E4D01A">
            <w:r>
              <w:t>0.643</w:t>
            </w:r>
          </w:p>
        </w:tc>
        <w:tc>
          <w:tcPr>
            <w:tcW w:w="716" w:type="dxa"/>
          </w:tcPr>
          <w:p w14:paraId="61B6F0BB">
            <w:r>
              <w:t>0.677</w:t>
            </w:r>
          </w:p>
        </w:tc>
        <w:tc>
          <w:tcPr>
            <w:tcW w:w="727" w:type="dxa"/>
          </w:tcPr>
          <w:p w14:paraId="53FB0E4D">
            <w:r>
              <w:t>0.545</w:t>
            </w:r>
          </w:p>
        </w:tc>
        <w:tc>
          <w:tcPr>
            <w:tcW w:w="788" w:type="dxa"/>
          </w:tcPr>
          <w:p w14:paraId="3440479E">
            <w:r>
              <w:t>0.737</w:t>
            </w:r>
          </w:p>
        </w:tc>
        <w:tc>
          <w:tcPr>
            <w:tcW w:w="676" w:type="dxa"/>
          </w:tcPr>
          <w:p w14:paraId="5714F4B3">
            <w:r>
              <w:t>0.808</w:t>
            </w:r>
          </w:p>
        </w:tc>
        <w:tc>
          <w:tcPr>
            <w:tcW w:w="701" w:type="dxa"/>
          </w:tcPr>
          <w:p w14:paraId="63ADB0EE">
            <w:r>
              <w:t>0.375</w:t>
            </w:r>
          </w:p>
        </w:tc>
        <w:tc>
          <w:tcPr>
            <w:tcW w:w="892" w:type="dxa"/>
          </w:tcPr>
          <w:p w14:paraId="1B592235">
            <w:r>
              <w:t>0.223</w:t>
            </w:r>
          </w:p>
        </w:tc>
        <w:tc>
          <w:tcPr>
            <w:tcW w:w="680" w:type="dxa"/>
          </w:tcPr>
          <w:p w14:paraId="7195BEE5">
            <w:r>
              <w:t>0.786</w:t>
            </w:r>
          </w:p>
        </w:tc>
        <w:tc>
          <w:tcPr>
            <w:tcW w:w="716" w:type="dxa"/>
          </w:tcPr>
          <w:p w14:paraId="78BE895C">
            <w:r>
              <w:t>0.215</w:t>
            </w:r>
          </w:p>
        </w:tc>
        <w:tc>
          <w:tcPr>
            <w:tcW w:w="1232" w:type="dxa"/>
          </w:tcPr>
          <w:p w14:paraId="2AE2ACA5">
            <w:r>
              <w:t>0.485±0.116</w:t>
            </w:r>
          </w:p>
        </w:tc>
      </w:tr>
    </w:tbl>
    <w:p w14:paraId="0188A2DA">
      <w:r>
        <w:rPr>
          <w:i/>
          <w:sz w:val="18"/>
        </w:rPr>
        <w:t>Leakage-free pipeline: imputation and threshold selection fitted on training data only. Test-set AUC 95% CIs by 2,000 bootstrap resamples. CV AUC = five-fold stratified cross-validation mean ± SD. Reference: all-positive classifier would reach 73.7% accuracy at the observed prevalence. Train/test: n=167/42 (SD- 44/11, SD+ 123/31).</w:t>
      </w:r>
    </w:p>
    <w:p w14:paraId="7AED574F"/>
    <w:p w14:paraId="31D2B18C">
      <w:r>
        <w:rPr>
          <w:b/>
          <w:sz w:val="24"/>
        </w:rPr>
        <w:t>Supplementary Table S5. Univariable logistic regression for each candidate variable and each binary outcome (standard FSFI outcome)</w:t>
      </w:r>
    </w:p>
    <w:p w14:paraId="0EF0417A">
      <w:r>
        <w:rPr>
          <w:b/>
        </w:rPr>
        <w:t>Overall SD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12290E5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4E66143">
            <w:r>
              <w:rPr>
                <w:b/>
              </w:rPr>
              <w:t>Variable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4544551">
            <w:r>
              <w:rPr>
                <w:b/>
              </w:rPr>
              <w:t>OR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1DCBDAB">
            <w:r>
              <w:rPr>
                <w:b/>
              </w:rPr>
              <w:t>95% CI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505387B">
            <w:r>
              <w:rPr>
                <w:b/>
              </w:rPr>
              <w:t>P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CAEDE4C">
            <w:r>
              <w:rPr>
                <w:b/>
              </w:rPr>
              <w:t>n</w:t>
            </w:r>
          </w:p>
        </w:tc>
      </w:tr>
      <w:tr w14:paraId="5757119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AB7940D">
            <w:r>
              <w:t>Age</w:t>
            </w:r>
          </w:p>
        </w:tc>
        <w:tc>
          <w:tcPr>
            <w:tcW w:w="1728" w:type="dxa"/>
          </w:tcPr>
          <w:p w14:paraId="33388A2A">
            <w:r>
              <w:t>0.88</w:t>
            </w:r>
          </w:p>
        </w:tc>
        <w:tc>
          <w:tcPr>
            <w:tcW w:w="1728" w:type="dxa"/>
          </w:tcPr>
          <w:p w14:paraId="1B1DB8D1">
            <w:r>
              <w:t>0.66-1.15</w:t>
            </w:r>
          </w:p>
        </w:tc>
        <w:tc>
          <w:tcPr>
            <w:tcW w:w="1728" w:type="dxa"/>
          </w:tcPr>
          <w:p w14:paraId="754F2460">
            <w:r>
              <w:t>0.314</w:t>
            </w:r>
          </w:p>
        </w:tc>
        <w:tc>
          <w:tcPr>
            <w:tcW w:w="1728" w:type="dxa"/>
          </w:tcPr>
          <w:p w14:paraId="14FB1248">
            <w:r>
              <w:t>209</w:t>
            </w:r>
          </w:p>
        </w:tc>
      </w:tr>
      <w:tr w14:paraId="4A4E22F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725BE7A">
            <w:r>
              <w:t>BMI</w:t>
            </w:r>
          </w:p>
        </w:tc>
        <w:tc>
          <w:tcPr>
            <w:tcW w:w="1728" w:type="dxa"/>
          </w:tcPr>
          <w:p w14:paraId="58520734">
            <w:r>
              <w:t>1.33</w:t>
            </w:r>
          </w:p>
        </w:tc>
        <w:tc>
          <w:tcPr>
            <w:tcW w:w="1728" w:type="dxa"/>
          </w:tcPr>
          <w:p w14:paraId="21789050">
            <w:r>
              <w:t>1.00-1.89</w:t>
            </w:r>
          </w:p>
        </w:tc>
        <w:tc>
          <w:tcPr>
            <w:tcW w:w="1728" w:type="dxa"/>
          </w:tcPr>
          <w:p w14:paraId="3871A968">
            <w:r>
              <w:t>0.050</w:t>
            </w:r>
          </w:p>
        </w:tc>
        <w:tc>
          <w:tcPr>
            <w:tcW w:w="1728" w:type="dxa"/>
          </w:tcPr>
          <w:p w14:paraId="0D42A991">
            <w:r>
              <w:t>209</w:t>
            </w:r>
          </w:p>
        </w:tc>
      </w:tr>
      <w:tr w14:paraId="54A099B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584A858">
            <w:r>
              <w:t>Hemoglobin</w:t>
            </w:r>
          </w:p>
        </w:tc>
        <w:tc>
          <w:tcPr>
            <w:tcW w:w="1728" w:type="dxa"/>
          </w:tcPr>
          <w:p w14:paraId="3916009E">
            <w:r>
              <w:t>1.07</w:t>
            </w:r>
          </w:p>
        </w:tc>
        <w:tc>
          <w:tcPr>
            <w:tcW w:w="1728" w:type="dxa"/>
          </w:tcPr>
          <w:p w14:paraId="0675FC0E">
            <w:r>
              <w:t>0.77-1.45</w:t>
            </w:r>
          </w:p>
        </w:tc>
        <w:tc>
          <w:tcPr>
            <w:tcW w:w="1728" w:type="dxa"/>
          </w:tcPr>
          <w:p w14:paraId="7CE22E88">
            <w:r>
              <w:t>0.658</w:t>
            </w:r>
          </w:p>
        </w:tc>
        <w:tc>
          <w:tcPr>
            <w:tcW w:w="1728" w:type="dxa"/>
          </w:tcPr>
          <w:p w14:paraId="071F5074">
            <w:r>
              <w:t>209</w:t>
            </w:r>
          </w:p>
        </w:tc>
      </w:tr>
      <w:tr w14:paraId="0DBA564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E97E8BC">
            <w:r>
              <w:t>Albumin</w:t>
            </w:r>
          </w:p>
        </w:tc>
        <w:tc>
          <w:tcPr>
            <w:tcW w:w="1728" w:type="dxa"/>
          </w:tcPr>
          <w:p w14:paraId="37376362">
            <w:r>
              <w:t>1.10</w:t>
            </w:r>
          </w:p>
        </w:tc>
        <w:tc>
          <w:tcPr>
            <w:tcW w:w="1728" w:type="dxa"/>
          </w:tcPr>
          <w:p w14:paraId="3DF8CE5E">
            <w:r>
              <w:t>0.85-1.49</w:t>
            </w:r>
          </w:p>
        </w:tc>
        <w:tc>
          <w:tcPr>
            <w:tcW w:w="1728" w:type="dxa"/>
          </w:tcPr>
          <w:p w14:paraId="3F94DB46">
            <w:r>
              <w:t>0.484</w:t>
            </w:r>
          </w:p>
        </w:tc>
        <w:tc>
          <w:tcPr>
            <w:tcW w:w="1728" w:type="dxa"/>
          </w:tcPr>
          <w:p w14:paraId="5A246D2E">
            <w:r>
              <w:t>208</w:t>
            </w:r>
          </w:p>
        </w:tc>
      </w:tr>
      <w:tr w14:paraId="13D0785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3EB8D0A">
            <w:r>
              <w:t>BNP</w:t>
            </w:r>
          </w:p>
        </w:tc>
        <w:tc>
          <w:tcPr>
            <w:tcW w:w="1728" w:type="dxa"/>
          </w:tcPr>
          <w:p w14:paraId="6DE056AD">
            <w:r>
              <w:t>0.79</w:t>
            </w:r>
          </w:p>
        </w:tc>
        <w:tc>
          <w:tcPr>
            <w:tcW w:w="1728" w:type="dxa"/>
          </w:tcPr>
          <w:p w14:paraId="2C058DBA">
            <w:r>
              <w:t>0.56-1.13</w:t>
            </w:r>
          </w:p>
        </w:tc>
        <w:tc>
          <w:tcPr>
            <w:tcW w:w="1728" w:type="dxa"/>
          </w:tcPr>
          <w:p w14:paraId="00EDCBF9">
            <w:r>
              <w:t>0.162</w:t>
            </w:r>
          </w:p>
        </w:tc>
        <w:tc>
          <w:tcPr>
            <w:tcW w:w="1728" w:type="dxa"/>
          </w:tcPr>
          <w:p w14:paraId="393DF675">
            <w:r>
              <w:t>155</w:t>
            </w:r>
          </w:p>
        </w:tc>
      </w:tr>
      <w:tr w14:paraId="4C5ADDE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9A270F0">
            <w:r>
              <w:t>β2-microglobulin</w:t>
            </w:r>
          </w:p>
        </w:tc>
        <w:tc>
          <w:tcPr>
            <w:tcW w:w="1728" w:type="dxa"/>
          </w:tcPr>
          <w:p w14:paraId="777F73A2">
            <w:r>
              <w:t>0.94</w:t>
            </w:r>
          </w:p>
        </w:tc>
        <w:tc>
          <w:tcPr>
            <w:tcW w:w="1728" w:type="dxa"/>
          </w:tcPr>
          <w:p w14:paraId="72A2FA95">
            <w:r>
              <w:t>0.68-1.28</w:t>
            </w:r>
          </w:p>
        </w:tc>
        <w:tc>
          <w:tcPr>
            <w:tcW w:w="1728" w:type="dxa"/>
          </w:tcPr>
          <w:p w14:paraId="73D8C806">
            <w:r>
              <w:t>0.640</w:t>
            </w:r>
          </w:p>
        </w:tc>
        <w:tc>
          <w:tcPr>
            <w:tcW w:w="1728" w:type="dxa"/>
          </w:tcPr>
          <w:p w14:paraId="53246AB5">
            <w:r>
              <w:t>195</w:t>
            </w:r>
          </w:p>
        </w:tc>
      </w:tr>
      <w:tr w14:paraId="2411039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A37DA06">
            <w:r>
              <w:t>24-h urine volume</w:t>
            </w:r>
          </w:p>
        </w:tc>
        <w:tc>
          <w:tcPr>
            <w:tcW w:w="1728" w:type="dxa"/>
          </w:tcPr>
          <w:p w14:paraId="2D0C16F4">
            <w:r>
              <w:t>0.86</w:t>
            </w:r>
          </w:p>
        </w:tc>
        <w:tc>
          <w:tcPr>
            <w:tcW w:w="1728" w:type="dxa"/>
          </w:tcPr>
          <w:p w14:paraId="1296900F">
            <w:r>
              <w:t>0.63-1.19</w:t>
            </w:r>
          </w:p>
        </w:tc>
        <w:tc>
          <w:tcPr>
            <w:tcW w:w="1728" w:type="dxa"/>
          </w:tcPr>
          <w:p w14:paraId="4AAC4BE4">
            <w:r>
              <w:t>0.366</w:t>
            </w:r>
          </w:p>
        </w:tc>
        <w:tc>
          <w:tcPr>
            <w:tcW w:w="1728" w:type="dxa"/>
          </w:tcPr>
          <w:p w14:paraId="47FDAC02">
            <w:r>
              <w:t>207</w:t>
            </w:r>
          </w:p>
        </w:tc>
      </w:tr>
      <w:tr w14:paraId="33D4D29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8980096">
            <w:r>
              <w:t>D/Pcr 4h</w:t>
            </w:r>
          </w:p>
        </w:tc>
        <w:tc>
          <w:tcPr>
            <w:tcW w:w="1728" w:type="dxa"/>
          </w:tcPr>
          <w:p w14:paraId="598F6453">
            <w:r>
              <w:t>1.38</w:t>
            </w:r>
          </w:p>
        </w:tc>
        <w:tc>
          <w:tcPr>
            <w:tcW w:w="1728" w:type="dxa"/>
          </w:tcPr>
          <w:p w14:paraId="312A90CB">
            <w:r>
              <w:t>0.67-3.16</w:t>
            </w:r>
          </w:p>
        </w:tc>
        <w:tc>
          <w:tcPr>
            <w:tcW w:w="1728" w:type="dxa"/>
          </w:tcPr>
          <w:p w14:paraId="32AEEF87">
            <w:r>
              <w:t>0.200</w:t>
            </w:r>
          </w:p>
        </w:tc>
        <w:tc>
          <w:tcPr>
            <w:tcW w:w="1728" w:type="dxa"/>
          </w:tcPr>
          <w:p w14:paraId="4E52C0AF">
            <w:r>
              <w:t>173</w:t>
            </w:r>
          </w:p>
        </w:tc>
      </w:tr>
      <w:tr w14:paraId="606E6EE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0375467">
            <w:r>
              <w:t>SDS</w:t>
            </w:r>
          </w:p>
        </w:tc>
        <w:tc>
          <w:tcPr>
            <w:tcW w:w="1728" w:type="dxa"/>
          </w:tcPr>
          <w:p w14:paraId="69A908D5">
            <w:r>
              <w:t>1.19</w:t>
            </w:r>
          </w:p>
        </w:tc>
        <w:tc>
          <w:tcPr>
            <w:tcW w:w="1728" w:type="dxa"/>
          </w:tcPr>
          <w:p w14:paraId="3FF39F4E">
            <w:r>
              <w:t>0.90-1.62</w:t>
            </w:r>
          </w:p>
        </w:tc>
        <w:tc>
          <w:tcPr>
            <w:tcW w:w="1728" w:type="dxa"/>
          </w:tcPr>
          <w:p w14:paraId="7BFB9CC7">
            <w:r>
              <w:t>0.230</w:t>
            </w:r>
          </w:p>
        </w:tc>
        <w:tc>
          <w:tcPr>
            <w:tcW w:w="1728" w:type="dxa"/>
          </w:tcPr>
          <w:p w14:paraId="34AF7D44">
            <w:r>
              <w:t>209</w:t>
            </w:r>
          </w:p>
        </w:tc>
      </w:tr>
      <w:tr w14:paraId="1456EC2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6F4DF0F">
            <w:r>
              <w:t>SAS</w:t>
            </w:r>
          </w:p>
        </w:tc>
        <w:tc>
          <w:tcPr>
            <w:tcW w:w="1728" w:type="dxa"/>
          </w:tcPr>
          <w:p w14:paraId="6A2931C5">
            <w:r>
              <w:t>1.09</w:t>
            </w:r>
          </w:p>
        </w:tc>
        <w:tc>
          <w:tcPr>
            <w:tcW w:w="1728" w:type="dxa"/>
          </w:tcPr>
          <w:p w14:paraId="2C37C5A9">
            <w:r>
              <w:t>0.80-1.46</w:t>
            </w:r>
          </w:p>
        </w:tc>
        <w:tc>
          <w:tcPr>
            <w:tcW w:w="1728" w:type="dxa"/>
          </w:tcPr>
          <w:p w14:paraId="719EECB0">
            <w:r>
              <w:t>0.566</w:t>
            </w:r>
          </w:p>
        </w:tc>
        <w:tc>
          <w:tcPr>
            <w:tcW w:w="1728" w:type="dxa"/>
          </w:tcPr>
          <w:p w14:paraId="29793704">
            <w:r>
              <w:t>209</w:t>
            </w:r>
          </w:p>
        </w:tc>
      </w:tr>
      <w:tr w14:paraId="5B22483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CAD7904">
            <w:r>
              <w:t>Marital status</w:t>
            </w:r>
          </w:p>
        </w:tc>
        <w:tc>
          <w:tcPr>
            <w:tcW w:w="1728" w:type="dxa"/>
          </w:tcPr>
          <w:p w14:paraId="0FE32DC1">
            <w:r>
              <w:t>0.47</w:t>
            </w:r>
          </w:p>
        </w:tc>
        <w:tc>
          <w:tcPr>
            <w:tcW w:w="1728" w:type="dxa"/>
          </w:tcPr>
          <w:p w14:paraId="6FCD796C">
            <w:r>
              <w:t>0.25-0.83</w:t>
            </w:r>
          </w:p>
        </w:tc>
        <w:tc>
          <w:tcPr>
            <w:tcW w:w="1728" w:type="dxa"/>
          </w:tcPr>
          <w:p w14:paraId="47052442">
            <w:r>
              <w:t>0.010</w:t>
            </w:r>
          </w:p>
        </w:tc>
        <w:tc>
          <w:tcPr>
            <w:tcW w:w="1728" w:type="dxa"/>
          </w:tcPr>
          <w:p w14:paraId="55AC9D44">
            <w:r>
              <w:t>209</w:t>
            </w:r>
          </w:p>
        </w:tc>
      </w:tr>
      <w:tr w14:paraId="32DA0CA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22B5379">
            <w:r>
              <w:t>Education</w:t>
            </w:r>
          </w:p>
        </w:tc>
        <w:tc>
          <w:tcPr>
            <w:tcW w:w="1728" w:type="dxa"/>
          </w:tcPr>
          <w:p w14:paraId="0A9DD778">
            <w:r>
              <w:t>1.04</w:t>
            </w:r>
          </w:p>
        </w:tc>
        <w:tc>
          <w:tcPr>
            <w:tcW w:w="1728" w:type="dxa"/>
          </w:tcPr>
          <w:p w14:paraId="0166E9D0">
            <w:r>
              <w:t>0.83-1.35</w:t>
            </w:r>
          </w:p>
        </w:tc>
        <w:tc>
          <w:tcPr>
            <w:tcW w:w="1728" w:type="dxa"/>
          </w:tcPr>
          <w:p w14:paraId="60E90D64">
            <w:r>
              <w:t>0.746</w:t>
            </w:r>
          </w:p>
        </w:tc>
        <w:tc>
          <w:tcPr>
            <w:tcW w:w="1728" w:type="dxa"/>
          </w:tcPr>
          <w:p w14:paraId="5DD0A597">
            <w:r>
              <w:t>209</w:t>
            </w:r>
          </w:p>
        </w:tc>
      </w:tr>
      <w:tr w14:paraId="43359C6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397C705">
            <w:r>
              <w:t>Monthly income</w:t>
            </w:r>
          </w:p>
        </w:tc>
        <w:tc>
          <w:tcPr>
            <w:tcW w:w="1728" w:type="dxa"/>
          </w:tcPr>
          <w:p w14:paraId="3B89C6F3">
            <w:r>
              <w:t>0.67</w:t>
            </w:r>
          </w:p>
        </w:tc>
        <w:tc>
          <w:tcPr>
            <w:tcW w:w="1728" w:type="dxa"/>
          </w:tcPr>
          <w:p w14:paraId="75DF5567">
            <w:r>
              <w:t>0.45-0.97</w:t>
            </w:r>
          </w:p>
        </w:tc>
        <w:tc>
          <w:tcPr>
            <w:tcW w:w="1728" w:type="dxa"/>
          </w:tcPr>
          <w:p w14:paraId="066CA621">
            <w:r>
              <w:t>0.030</w:t>
            </w:r>
          </w:p>
        </w:tc>
        <w:tc>
          <w:tcPr>
            <w:tcW w:w="1728" w:type="dxa"/>
          </w:tcPr>
          <w:p w14:paraId="3E3256A5">
            <w:r>
              <w:t>209</w:t>
            </w:r>
          </w:p>
        </w:tc>
      </w:tr>
      <w:tr w14:paraId="34D3803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0993D05">
            <w:r>
              <w:t>Dialysis modality</w:t>
            </w:r>
          </w:p>
        </w:tc>
        <w:tc>
          <w:tcPr>
            <w:tcW w:w="1728" w:type="dxa"/>
          </w:tcPr>
          <w:p w14:paraId="3CD07724">
            <w:r>
              <w:t>1.12</w:t>
            </w:r>
          </w:p>
        </w:tc>
        <w:tc>
          <w:tcPr>
            <w:tcW w:w="1728" w:type="dxa"/>
          </w:tcPr>
          <w:p w14:paraId="6A519C66">
            <w:r>
              <w:t>0.71-1.98</w:t>
            </w:r>
          </w:p>
        </w:tc>
        <w:tc>
          <w:tcPr>
            <w:tcW w:w="1728" w:type="dxa"/>
          </w:tcPr>
          <w:p w14:paraId="207BA47D">
            <w:r>
              <w:t>0.716</w:t>
            </w:r>
          </w:p>
        </w:tc>
        <w:tc>
          <w:tcPr>
            <w:tcW w:w="1728" w:type="dxa"/>
          </w:tcPr>
          <w:p w14:paraId="05CC1181">
            <w:r>
              <w:t>209</w:t>
            </w:r>
          </w:p>
        </w:tc>
      </w:tr>
      <w:tr w14:paraId="165B225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3B2C992">
            <w:r>
              <w:t>Hypertension</w:t>
            </w:r>
          </w:p>
        </w:tc>
        <w:tc>
          <w:tcPr>
            <w:tcW w:w="1728" w:type="dxa"/>
          </w:tcPr>
          <w:p w14:paraId="117815C2">
            <w:r>
              <w:t>0.56</w:t>
            </w:r>
          </w:p>
        </w:tc>
        <w:tc>
          <w:tcPr>
            <w:tcW w:w="1728" w:type="dxa"/>
          </w:tcPr>
          <w:p w14:paraId="0493335C">
            <w:r>
              <w:t>0.25-1.23</w:t>
            </w:r>
          </w:p>
        </w:tc>
        <w:tc>
          <w:tcPr>
            <w:tcW w:w="1728" w:type="dxa"/>
          </w:tcPr>
          <w:p w14:paraId="77CF5071">
            <w:r>
              <w:t>0.152</w:t>
            </w:r>
          </w:p>
        </w:tc>
        <w:tc>
          <w:tcPr>
            <w:tcW w:w="1728" w:type="dxa"/>
          </w:tcPr>
          <w:p w14:paraId="4AD13A74">
            <w:r>
              <w:t>209</w:t>
            </w:r>
          </w:p>
        </w:tc>
      </w:tr>
      <w:tr w14:paraId="526A88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379DE84">
            <w:r>
              <w:t>Diabetes</w:t>
            </w:r>
          </w:p>
        </w:tc>
        <w:tc>
          <w:tcPr>
            <w:tcW w:w="1728" w:type="dxa"/>
          </w:tcPr>
          <w:p w14:paraId="429CA992">
            <w:r>
              <w:t>1.69</w:t>
            </w:r>
          </w:p>
        </w:tc>
        <w:tc>
          <w:tcPr>
            <w:tcW w:w="1728" w:type="dxa"/>
          </w:tcPr>
          <w:p w14:paraId="6F3F1799">
            <w:r>
              <w:t>1.00-2.41</w:t>
            </w:r>
          </w:p>
        </w:tc>
        <w:tc>
          <w:tcPr>
            <w:tcW w:w="1728" w:type="dxa"/>
          </w:tcPr>
          <w:p w14:paraId="4BF3A692">
            <w:r>
              <w:t>&lt;0.001</w:t>
            </w:r>
          </w:p>
        </w:tc>
        <w:tc>
          <w:tcPr>
            <w:tcW w:w="1728" w:type="dxa"/>
          </w:tcPr>
          <w:p w14:paraId="1F5E793E">
            <w:r>
              <w:t>209</w:t>
            </w:r>
          </w:p>
        </w:tc>
      </w:tr>
      <w:tr w14:paraId="238A1E6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1C9490F">
            <w:r>
              <w:t>CCB use</w:t>
            </w:r>
          </w:p>
        </w:tc>
        <w:tc>
          <w:tcPr>
            <w:tcW w:w="1728" w:type="dxa"/>
          </w:tcPr>
          <w:p w14:paraId="6AEC3162">
            <w:r>
              <w:t>0.75</w:t>
            </w:r>
          </w:p>
        </w:tc>
        <w:tc>
          <w:tcPr>
            <w:tcW w:w="1728" w:type="dxa"/>
          </w:tcPr>
          <w:p w14:paraId="246782C1">
            <w:r>
              <w:t>0.37-1.39</w:t>
            </w:r>
          </w:p>
        </w:tc>
        <w:tc>
          <w:tcPr>
            <w:tcW w:w="1728" w:type="dxa"/>
          </w:tcPr>
          <w:p w14:paraId="1BF9F3DA">
            <w:r>
              <w:t>0.378</w:t>
            </w:r>
          </w:p>
        </w:tc>
        <w:tc>
          <w:tcPr>
            <w:tcW w:w="1728" w:type="dxa"/>
          </w:tcPr>
          <w:p w14:paraId="670DB5F6">
            <w:r>
              <w:t>209</w:t>
            </w:r>
          </w:p>
        </w:tc>
      </w:tr>
      <w:tr w14:paraId="7895C7F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33D8B48">
            <w:r>
              <w:t>ARB use</w:t>
            </w:r>
          </w:p>
        </w:tc>
        <w:tc>
          <w:tcPr>
            <w:tcW w:w="1728" w:type="dxa"/>
          </w:tcPr>
          <w:p w14:paraId="07A14251">
            <w:r>
              <w:t>1.09</w:t>
            </w:r>
          </w:p>
        </w:tc>
        <w:tc>
          <w:tcPr>
            <w:tcW w:w="1728" w:type="dxa"/>
          </w:tcPr>
          <w:p w14:paraId="2BE59152">
            <w:r>
              <w:t>0.64-1.94</w:t>
            </w:r>
          </w:p>
        </w:tc>
        <w:tc>
          <w:tcPr>
            <w:tcW w:w="1728" w:type="dxa"/>
          </w:tcPr>
          <w:p w14:paraId="52D2D4CA">
            <w:r>
              <w:t>0.776</w:t>
            </w:r>
          </w:p>
        </w:tc>
        <w:tc>
          <w:tcPr>
            <w:tcW w:w="1728" w:type="dxa"/>
          </w:tcPr>
          <w:p w14:paraId="36291078">
            <w:r>
              <w:t>209</w:t>
            </w:r>
          </w:p>
        </w:tc>
      </w:tr>
      <w:tr w14:paraId="7EFC6BA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402A71C">
            <w:r>
              <w:t>Beta-blocker use</w:t>
            </w:r>
          </w:p>
        </w:tc>
        <w:tc>
          <w:tcPr>
            <w:tcW w:w="1728" w:type="dxa"/>
          </w:tcPr>
          <w:p w14:paraId="06FCADC5">
            <w:r>
              <w:t>1.43</w:t>
            </w:r>
          </w:p>
        </w:tc>
        <w:tc>
          <w:tcPr>
            <w:tcW w:w="1728" w:type="dxa"/>
          </w:tcPr>
          <w:p w14:paraId="2ADF3DAD">
            <w:r>
              <w:t>0.81-2.50</w:t>
            </w:r>
          </w:p>
        </w:tc>
        <w:tc>
          <w:tcPr>
            <w:tcW w:w="1728" w:type="dxa"/>
          </w:tcPr>
          <w:p w14:paraId="440D0AC5">
            <w:r>
              <w:t>0.186</w:t>
            </w:r>
          </w:p>
        </w:tc>
        <w:tc>
          <w:tcPr>
            <w:tcW w:w="1728" w:type="dxa"/>
          </w:tcPr>
          <w:p w14:paraId="67D9785A">
            <w:r>
              <w:t>209</w:t>
            </w:r>
          </w:p>
        </w:tc>
      </w:tr>
      <w:tr w14:paraId="09BE34B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B76E430">
            <w:r>
              <w:t>ACEI use</w:t>
            </w:r>
          </w:p>
        </w:tc>
        <w:tc>
          <w:tcPr>
            <w:tcW w:w="1728" w:type="dxa"/>
          </w:tcPr>
          <w:p w14:paraId="4A45BEC9">
            <w:r>
              <w:t>1.26</w:t>
            </w:r>
          </w:p>
        </w:tc>
        <w:tc>
          <w:tcPr>
            <w:tcW w:w="1728" w:type="dxa"/>
          </w:tcPr>
          <w:p w14:paraId="4753D45F">
            <w:r>
              <w:t>0.53-3.02</w:t>
            </w:r>
          </w:p>
        </w:tc>
        <w:tc>
          <w:tcPr>
            <w:tcW w:w="1728" w:type="dxa"/>
          </w:tcPr>
          <w:p w14:paraId="0868F2A9">
            <w:r>
              <w:t>0.612</w:t>
            </w:r>
          </w:p>
        </w:tc>
        <w:tc>
          <w:tcPr>
            <w:tcW w:w="1728" w:type="dxa"/>
          </w:tcPr>
          <w:p w14:paraId="602E1A32">
            <w:r>
              <w:t>209</w:t>
            </w:r>
          </w:p>
        </w:tc>
      </w:tr>
      <w:tr w14:paraId="7793747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ADF6A02">
            <w:r>
              <w:t>Alpha-blocker use</w:t>
            </w:r>
          </w:p>
        </w:tc>
        <w:tc>
          <w:tcPr>
            <w:tcW w:w="1728" w:type="dxa"/>
          </w:tcPr>
          <w:p w14:paraId="779FB4D3">
            <w:r>
              <w:t>1.75</w:t>
            </w:r>
          </w:p>
        </w:tc>
        <w:tc>
          <w:tcPr>
            <w:tcW w:w="1728" w:type="dxa"/>
          </w:tcPr>
          <w:p w14:paraId="48000501">
            <w:r>
              <w:t>0.97-3.28</w:t>
            </w:r>
          </w:p>
        </w:tc>
        <w:tc>
          <w:tcPr>
            <w:tcW w:w="1728" w:type="dxa"/>
          </w:tcPr>
          <w:p w14:paraId="404A2C05">
            <w:r>
              <w:t>0.068</w:t>
            </w:r>
          </w:p>
        </w:tc>
        <w:tc>
          <w:tcPr>
            <w:tcW w:w="1728" w:type="dxa"/>
          </w:tcPr>
          <w:p w14:paraId="4DE08322">
            <w:r>
              <w:t>209</w:t>
            </w:r>
          </w:p>
        </w:tc>
      </w:tr>
    </w:tbl>
    <w:p w14:paraId="40AB1B42">
      <w:r>
        <w:rPr>
          <w:i/>
          <w:sz w:val="18"/>
        </w:rPr>
        <w:t>OR per 1 SD for continuous variables. Wald statistics via 1,000 bootstrap resamples of L2-regularized logistic regression. Used as the univariate screening step (P &lt; 0.20) for variable selection.</w:t>
      </w:r>
    </w:p>
    <w:p w14:paraId="72707403"/>
    <w:p w14:paraId="45DC246D">
      <w:r>
        <w:rPr>
          <w:b/>
        </w:rPr>
        <w:t>Male ED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5403157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03329AC">
            <w:r>
              <w:rPr>
                <w:b/>
              </w:rPr>
              <w:t>Variable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149BFFF">
            <w:r>
              <w:rPr>
                <w:b/>
              </w:rPr>
              <w:t>OR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7E6F425">
            <w:r>
              <w:rPr>
                <w:b/>
              </w:rPr>
              <w:t>95% CI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535C790">
            <w:r>
              <w:rPr>
                <w:b/>
              </w:rPr>
              <w:t>P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783DE13">
            <w:r>
              <w:rPr>
                <w:b/>
              </w:rPr>
              <w:t>n</w:t>
            </w:r>
          </w:p>
        </w:tc>
      </w:tr>
      <w:tr w14:paraId="6424E95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D1AE3BB">
            <w:r>
              <w:t>Age</w:t>
            </w:r>
          </w:p>
        </w:tc>
        <w:tc>
          <w:tcPr>
            <w:tcW w:w="1728" w:type="dxa"/>
          </w:tcPr>
          <w:p w14:paraId="4323D324">
            <w:r>
              <w:t>1.14</w:t>
            </w:r>
          </w:p>
        </w:tc>
        <w:tc>
          <w:tcPr>
            <w:tcW w:w="1728" w:type="dxa"/>
          </w:tcPr>
          <w:p w14:paraId="5347ACFC">
            <w:r>
              <w:t>0.76-1.80</w:t>
            </w:r>
          </w:p>
        </w:tc>
        <w:tc>
          <w:tcPr>
            <w:tcW w:w="1728" w:type="dxa"/>
          </w:tcPr>
          <w:p w14:paraId="6FB845F8">
            <w:r>
              <w:t>0.544</w:t>
            </w:r>
          </w:p>
        </w:tc>
        <w:tc>
          <w:tcPr>
            <w:tcW w:w="1728" w:type="dxa"/>
          </w:tcPr>
          <w:p w14:paraId="3F7CAF05">
            <w:r>
              <w:t>100</w:t>
            </w:r>
          </w:p>
        </w:tc>
      </w:tr>
      <w:tr w14:paraId="5BEFE97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94425D5">
            <w:r>
              <w:t>BMI</w:t>
            </w:r>
          </w:p>
        </w:tc>
        <w:tc>
          <w:tcPr>
            <w:tcW w:w="1728" w:type="dxa"/>
          </w:tcPr>
          <w:p w14:paraId="54CBD6EF">
            <w:r>
              <w:t>1.14</w:t>
            </w:r>
          </w:p>
        </w:tc>
        <w:tc>
          <w:tcPr>
            <w:tcW w:w="1728" w:type="dxa"/>
          </w:tcPr>
          <w:p w14:paraId="0D23726C">
            <w:r>
              <w:t>0.74-1.96</w:t>
            </w:r>
          </w:p>
        </w:tc>
        <w:tc>
          <w:tcPr>
            <w:tcW w:w="1728" w:type="dxa"/>
          </w:tcPr>
          <w:p w14:paraId="07DF3F58">
            <w:r>
              <w:t>0.560</w:t>
            </w:r>
          </w:p>
        </w:tc>
        <w:tc>
          <w:tcPr>
            <w:tcW w:w="1728" w:type="dxa"/>
          </w:tcPr>
          <w:p w14:paraId="2BF8947C">
            <w:r>
              <w:t>100</w:t>
            </w:r>
          </w:p>
        </w:tc>
      </w:tr>
      <w:tr w14:paraId="0695662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5474C3D">
            <w:r>
              <w:t>Hemoglobin</w:t>
            </w:r>
          </w:p>
        </w:tc>
        <w:tc>
          <w:tcPr>
            <w:tcW w:w="1728" w:type="dxa"/>
          </w:tcPr>
          <w:p w14:paraId="7EDCFC03">
            <w:r>
              <w:t>0.95</w:t>
            </w:r>
          </w:p>
        </w:tc>
        <w:tc>
          <w:tcPr>
            <w:tcW w:w="1728" w:type="dxa"/>
          </w:tcPr>
          <w:p w14:paraId="5D432590">
            <w:r>
              <w:t>0.59-1.57</w:t>
            </w:r>
          </w:p>
        </w:tc>
        <w:tc>
          <w:tcPr>
            <w:tcW w:w="1728" w:type="dxa"/>
          </w:tcPr>
          <w:p w14:paraId="67C4991C">
            <w:r>
              <w:t>0.850</w:t>
            </w:r>
          </w:p>
        </w:tc>
        <w:tc>
          <w:tcPr>
            <w:tcW w:w="1728" w:type="dxa"/>
          </w:tcPr>
          <w:p w14:paraId="2D567175">
            <w:r>
              <w:t>100</w:t>
            </w:r>
          </w:p>
        </w:tc>
      </w:tr>
      <w:tr w14:paraId="578768E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F27006B">
            <w:r>
              <w:t>Albumin</w:t>
            </w:r>
          </w:p>
        </w:tc>
        <w:tc>
          <w:tcPr>
            <w:tcW w:w="1728" w:type="dxa"/>
          </w:tcPr>
          <w:p w14:paraId="2305AF7E">
            <w:r>
              <w:t>1.30</w:t>
            </w:r>
          </w:p>
        </w:tc>
        <w:tc>
          <w:tcPr>
            <w:tcW w:w="1728" w:type="dxa"/>
          </w:tcPr>
          <w:p w14:paraId="61F8A88A">
            <w:r>
              <w:t>0.96-2.55</w:t>
            </w:r>
          </w:p>
        </w:tc>
        <w:tc>
          <w:tcPr>
            <w:tcW w:w="1728" w:type="dxa"/>
          </w:tcPr>
          <w:p w14:paraId="53C42947">
            <w:r>
              <w:t>0.102</w:t>
            </w:r>
          </w:p>
        </w:tc>
        <w:tc>
          <w:tcPr>
            <w:tcW w:w="1728" w:type="dxa"/>
          </w:tcPr>
          <w:p w14:paraId="532281CF">
            <w:r>
              <w:t>99</w:t>
            </w:r>
          </w:p>
        </w:tc>
      </w:tr>
      <w:tr w14:paraId="3219052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5E6C3F5">
            <w:r>
              <w:t>BNP</w:t>
            </w:r>
          </w:p>
        </w:tc>
        <w:tc>
          <w:tcPr>
            <w:tcW w:w="1728" w:type="dxa"/>
          </w:tcPr>
          <w:p w14:paraId="4EDAB311">
            <w:r>
              <w:t>0.72</w:t>
            </w:r>
          </w:p>
        </w:tc>
        <w:tc>
          <w:tcPr>
            <w:tcW w:w="1728" w:type="dxa"/>
          </w:tcPr>
          <w:p w14:paraId="5CD2B285">
            <w:r>
              <w:t>0.41-1.39</w:t>
            </w:r>
          </w:p>
        </w:tc>
        <w:tc>
          <w:tcPr>
            <w:tcW w:w="1728" w:type="dxa"/>
          </w:tcPr>
          <w:p w14:paraId="4E65D799">
            <w:r>
              <w:t>0.236</w:t>
            </w:r>
          </w:p>
        </w:tc>
        <w:tc>
          <w:tcPr>
            <w:tcW w:w="1728" w:type="dxa"/>
          </w:tcPr>
          <w:p w14:paraId="7D37C5B7">
            <w:r>
              <w:t>77</w:t>
            </w:r>
          </w:p>
        </w:tc>
      </w:tr>
      <w:tr w14:paraId="2994A79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624C5E0">
            <w:r>
              <w:t>β2-microglobulin</w:t>
            </w:r>
          </w:p>
        </w:tc>
        <w:tc>
          <w:tcPr>
            <w:tcW w:w="1728" w:type="dxa"/>
          </w:tcPr>
          <w:p w14:paraId="7FFDBA93">
            <w:r>
              <w:t>1.65</w:t>
            </w:r>
          </w:p>
        </w:tc>
        <w:tc>
          <w:tcPr>
            <w:tcW w:w="1728" w:type="dxa"/>
          </w:tcPr>
          <w:p w14:paraId="5C41C760">
            <w:r>
              <w:t>1.11-2.65</w:t>
            </w:r>
          </w:p>
        </w:tc>
        <w:tc>
          <w:tcPr>
            <w:tcW w:w="1728" w:type="dxa"/>
          </w:tcPr>
          <w:p w14:paraId="6EBDE6ED">
            <w:r>
              <w:t>0.018</w:t>
            </w:r>
          </w:p>
        </w:tc>
        <w:tc>
          <w:tcPr>
            <w:tcW w:w="1728" w:type="dxa"/>
          </w:tcPr>
          <w:p w14:paraId="0A3AFFEB">
            <w:r>
              <w:t>95</w:t>
            </w:r>
          </w:p>
        </w:tc>
      </w:tr>
      <w:tr w14:paraId="0277AE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A5085DA">
            <w:r>
              <w:t>24-h urine volume</w:t>
            </w:r>
          </w:p>
        </w:tc>
        <w:tc>
          <w:tcPr>
            <w:tcW w:w="1728" w:type="dxa"/>
          </w:tcPr>
          <w:p w14:paraId="19ED5853">
            <w:r>
              <w:t>0.52</w:t>
            </w:r>
          </w:p>
        </w:tc>
        <w:tc>
          <w:tcPr>
            <w:tcW w:w="1728" w:type="dxa"/>
          </w:tcPr>
          <w:p w14:paraId="7C8EE380">
            <w:r>
              <w:t>0.30-0.82</w:t>
            </w:r>
          </w:p>
        </w:tc>
        <w:tc>
          <w:tcPr>
            <w:tcW w:w="1728" w:type="dxa"/>
          </w:tcPr>
          <w:p w14:paraId="33EF1895">
            <w:r>
              <w:t>0.002</w:t>
            </w:r>
          </w:p>
        </w:tc>
        <w:tc>
          <w:tcPr>
            <w:tcW w:w="1728" w:type="dxa"/>
          </w:tcPr>
          <w:p w14:paraId="6E65A2F8">
            <w:r>
              <w:t>98</w:t>
            </w:r>
          </w:p>
        </w:tc>
      </w:tr>
      <w:tr w14:paraId="16D8B93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6C5D859">
            <w:r>
              <w:t>D/Pcr 4h</w:t>
            </w:r>
          </w:p>
        </w:tc>
        <w:tc>
          <w:tcPr>
            <w:tcW w:w="1728" w:type="dxa"/>
          </w:tcPr>
          <w:p w14:paraId="1B38B6EA">
            <w:r>
              <w:t>1.17</w:t>
            </w:r>
          </w:p>
        </w:tc>
        <w:tc>
          <w:tcPr>
            <w:tcW w:w="1728" w:type="dxa"/>
          </w:tcPr>
          <w:p w14:paraId="206AF58C">
            <w:r>
              <w:t>0.29-2.16</w:t>
            </w:r>
          </w:p>
        </w:tc>
        <w:tc>
          <w:tcPr>
            <w:tcW w:w="1728" w:type="dxa"/>
          </w:tcPr>
          <w:p w14:paraId="79709749">
            <w:r>
              <w:t>0.578</w:t>
            </w:r>
          </w:p>
        </w:tc>
        <w:tc>
          <w:tcPr>
            <w:tcW w:w="1728" w:type="dxa"/>
          </w:tcPr>
          <w:p w14:paraId="558100D5">
            <w:r>
              <w:t>82</w:t>
            </w:r>
          </w:p>
        </w:tc>
      </w:tr>
      <w:tr w14:paraId="61AA5B0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E3E5812">
            <w:r>
              <w:t>SDS</w:t>
            </w:r>
          </w:p>
        </w:tc>
        <w:tc>
          <w:tcPr>
            <w:tcW w:w="1728" w:type="dxa"/>
          </w:tcPr>
          <w:p w14:paraId="5295FA17">
            <w:r>
              <w:t>1.72</w:t>
            </w:r>
          </w:p>
        </w:tc>
        <w:tc>
          <w:tcPr>
            <w:tcW w:w="1728" w:type="dxa"/>
          </w:tcPr>
          <w:p w14:paraId="66AE56CE">
            <w:r>
              <w:t>1.08-2.91</w:t>
            </w:r>
          </w:p>
        </w:tc>
        <w:tc>
          <w:tcPr>
            <w:tcW w:w="1728" w:type="dxa"/>
          </w:tcPr>
          <w:p w14:paraId="58085589">
            <w:r>
              <w:t>0.018</w:t>
            </w:r>
          </w:p>
        </w:tc>
        <w:tc>
          <w:tcPr>
            <w:tcW w:w="1728" w:type="dxa"/>
          </w:tcPr>
          <w:p w14:paraId="249F74E0">
            <w:r>
              <w:t>100</w:t>
            </w:r>
          </w:p>
        </w:tc>
      </w:tr>
      <w:tr w14:paraId="7EF10B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51F84C5">
            <w:r>
              <w:t>SAS</w:t>
            </w:r>
          </w:p>
        </w:tc>
        <w:tc>
          <w:tcPr>
            <w:tcW w:w="1728" w:type="dxa"/>
          </w:tcPr>
          <w:p w14:paraId="31592502">
            <w:r>
              <w:t>1.44</w:t>
            </w:r>
          </w:p>
        </w:tc>
        <w:tc>
          <w:tcPr>
            <w:tcW w:w="1728" w:type="dxa"/>
          </w:tcPr>
          <w:p w14:paraId="4935D6A9">
            <w:r>
              <w:t>0.89-2.34</w:t>
            </w:r>
          </w:p>
        </w:tc>
        <w:tc>
          <w:tcPr>
            <w:tcW w:w="1728" w:type="dxa"/>
          </w:tcPr>
          <w:p w14:paraId="58D41CAA">
            <w:r>
              <w:t>0.106</w:t>
            </w:r>
          </w:p>
        </w:tc>
        <w:tc>
          <w:tcPr>
            <w:tcW w:w="1728" w:type="dxa"/>
          </w:tcPr>
          <w:p w14:paraId="1E300499">
            <w:r>
              <w:t>100</w:t>
            </w:r>
          </w:p>
        </w:tc>
      </w:tr>
      <w:tr w14:paraId="37059A5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1D5956B">
            <w:r>
              <w:t>Marital status</w:t>
            </w:r>
          </w:p>
        </w:tc>
        <w:tc>
          <w:tcPr>
            <w:tcW w:w="1728" w:type="dxa"/>
          </w:tcPr>
          <w:p w14:paraId="63F73D5B">
            <w:r>
              <w:t>0.60</w:t>
            </w:r>
          </w:p>
        </w:tc>
        <w:tc>
          <w:tcPr>
            <w:tcW w:w="1728" w:type="dxa"/>
          </w:tcPr>
          <w:p w14:paraId="04974EF8">
            <w:r>
              <w:t>0.27-1.20</w:t>
            </w:r>
          </w:p>
        </w:tc>
        <w:tc>
          <w:tcPr>
            <w:tcW w:w="1728" w:type="dxa"/>
          </w:tcPr>
          <w:p w14:paraId="0C4D6DDE">
            <w:r>
              <w:t>0.158</w:t>
            </w:r>
          </w:p>
        </w:tc>
        <w:tc>
          <w:tcPr>
            <w:tcW w:w="1728" w:type="dxa"/>
          </w:tcPr>
          <w:p w14:paraId="58EC0713">
            <w:r>
              <w:t>100</w:t>
            </w:r>
          </w:p>
        </w:tc>
      </w:tr>
      <w:tr w14:paraId="5C6C73A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66552DE">
            <w:r>
              <w:t>Education</w:t>
            </w:r>
          </w:p>
        </w:tc>
        <w:tc>
          <w:tcPr>
            <w:tcW w:w="1728" w:type="dxa"/>
          </w:tcPr>
          <w:p w14:paraId="1ACE4FD7">
            <w:r>
              <w:t>0.88</w:t>
            </w:r>
          </w:p>
        </w:tc>
        <w:tc>
          <w:tcPr>
            <w:tcW w:w="1728" w:type="dxa"/>
          </w:tcPr>
          <w:p w14:paraId="3EB2AB6F">
            <w:r>
              <w:t>0.57-1.41</w:t>
            </w:r>
          </w:p>
        </w:tc>
        <w:tc>
          <w:tcPr>
            <w:tcW w:w="1728" w:type="dxa"/>
          </w:tcPr>
          <w:p w14:paraId="084241D4">
            <w:r>
              <w:t>0.566</w:t>
            </w:r>
          </w:p>
        </w:tc>
        <w:tc>
          <w:tcPr>
            <w:tcW w:w="1728" w:type="dxa"/>
          </w:tcPr>
          <w:p w14:paraId="02E8EC57">
            <w:r>
              <w:t>100</w:t>
            </w:r>
          </w:p>
        </w:tc>
      </w:tr>
      <w:tr w14:paraId="729DDF2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204B6BD">
            <w:r>
              <w:t>Monthly income</w:t>
            </w:r>
          </w:p>
        </w:tc>
        <w:tc>
          <w:tcPr>
            <w:tcW w:w="1728" w:type="dxa"/>
          </w:tcPr>
          <w:p w14:paraId="7B367CC3">
            <w:r>
              <w:t>0.70</w:t>
            </w:r>
          </w:p>
        </w:tc>
        <w:tc>
          <w:tcPr>
            <w:tcW w:w="1728" w:type="dxa"/>
          </w:tcPr>
          <w:p w14:paraId="4BE81A1C">
            <w:r>
              <w:t>0.38-1.17</w:t>
            </w:r>
          </w:p>
        </w:tc>
        <w:tc>
          <w:tcPr>
            <w:tcW w:w="1728" w:type="dxa"/>
          </w:tcPr>
          <w:p w14:paraId="1A528EF2">
            <w:r>
              <w:t>0.180</w:t>
            </w:r>
          </w:p>
        </w:tc>
        <w:tc>
          <w:tcPr>
            <w:tcW w:w="1728" w:type="dxa"/>
          </w:tcPr>
          <w:p w14:paraId="712A3967">
            <w:r>
              <w:t>100</w:t>
            </w:r>
          </w:p>
        </w:tc>
      </w:tr>
      <w:tr w14:paraId="0DE4A00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A1256B6">
            <w:r>
              <w:t>Dialysis modality</w:t>
            </w:r>
          </w:p>
        </w:tc>
        <w:tc>
          <w:tcPr>
            <w:tcW w:w="1728" w:type="dxa"/>
          </w:tcPr>
          <w:p w14:paraId="71FE7B9A">
            <w:r>
              <w:t>1.44</w:t>
            </w:r>
          </w:p>
        </w:tc>
        <w:tc>
          <w:tcPr>
            <w:tcW w:w="1728" w:type="dxa"/>
          </w:tcPr>
          <w:p w14:paraId="63EB2E2D">
            <w:r>
              <w:t>0.73-2.98</w:t>
            </w:r>
          </w:p>
        </w:tc>
        <w:tc>
          <w:tcPr>
            <w:tcW w:w="1728" w:type="dxa"/>
          </w:tcPr>
          <w:p w14:paraId="6FACDF97">
            <w:r>
              <w:t>0.304</w:t>
            </w:r>
          </w:p>
        </w:tc>
        <w:tc>
          <w:tcPr>
            <w:tcW w:w="1728" w:type="dxa"/>
          </w:tcPr>
          <w:p w14:paraId="0D1F8C66">
            <w:r>
              <w:t>100</w:t>
            </w:r>
          </w:p>
        </w:tc>
      </w:tr>
      <w:tr w14:paraId="33D5893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D3CC6A4">
            <w:r>
              <w:t>Hypertension</w:t>
            </w:r>
          </w:p>
        </w:tc>
        <w:tc>
          <w:tcPr>
            <w:tcW w:w="1728" w:type="dxa"/>
          </w:tcPr>
          <w:p w14:paraId="1B0F9D5A">
            <w:r>
              <w:t>1.39</w:t>
            </w:r>
          </w:p>
        </w:tc>
        <w:tc>
          <w:tcPr>
            <w:tcW w:w="1728" w:type="dxa"/>
          </w:tcPr>
          <w:p w14:paraId="73D5F17F">
            <w:r>
              <w:t>0.50-3.54</w:t>
            </w:r>
          </w:p>
        </w:tc>
        <w:tc>
          <w:tcPr>
            <w:tcW w:w="1728" w:type="dxa"/>
          </w:tcPr>
          <w:p w14:paraId="3A118295">
            <w:r>
              <w:t>0.608</w:t>
            </w:r>
          </w:p>
        </w:tc>
        <w:tc>
          <w:tcPr>
            <w:tcW w:w="1728" w:type="dxa"/>
          </w:tcPr>
          <w:p w14:paraId="18C9DDBA">
            <w:r>
              <w:t>100</w:t>
            </w:r>
          </w:p>
        </w:tc>
      </w:tr>
      <w:tr w14:paraId="6BDFE93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6E23CFB">
            <w:r>
              <w:t>Diabetes</w:t>
            </w:r>
          </w:p>
        </w:tc>
        <w:tc>
          <w:tcPr>
            <w:tcW w:w="1728" w:type="dxa"/>
          </w:tcPr>
          <w:p w14:paraId="10AA778C">
            <w:r>
              <w:t>1.40</w:t>
            </w:r>
          </w:p>
        </w:tc>
        <w:tc>
          <w:tcPr>
            <w:tcW w:w="1728" w:type="dxa"/>
          </w:tcPr>
          <w:p w14:paraId="566C3243">
            <w:r>
              <w:t>1.00-2.01</w:t>
            </w:r>
          </w:p>
        </w:tc>
        <w:tc>
          <w:tcPr>
            <w:tcW w:w="1728" w:type="dxa"/>
          </w:tcPr>
          <w:p w14:paraId="266D0028">
            <w:r>
              <w:t>&lt;0.001</w:t>
            </w:r>
          </w:p>
        </w:tc>
        <w:tc>
          <w:tcPr>
            <w:tcW w:w="1728" w:type="dxa"/>
          </w:tcPr>
          <w:p w14:paraId="7AF3EDEF">
            <w:r>
              <w:t>100</w:t>
            </w:r>
          </w:p>
        </w:tc>
      </w:tr>
      <w:tr w14:paraId="0C0F37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B5466D3">
            <w:r>
              <w:t>CCB use</w:t>
            </w:r>
          </w:p>
        </w:tc>
        <w:tc>
          <w:tcPr>
            <w:tcW w:w="1728" w:type="dxa"/>
          </w:tcPr>
          <w:p w14:paraId="6E412FC0">
            <w:r>
              <w:t>1.04</w:t>
            </w:r>
          </w:p>
        </w:tc>
        <w:tc>
          <w:tcPr>
            <w:tcW w:w="1728" w:type="dxa"/>
          </w:tcPr>
          <w:p w14:paraId="7EEF6E27">
            <w:r>
              <w:t>0.43-2.20</w:t>
            </w:r>
          </w:p>
        </w:tc>
        <w:tc>
          <w:tcPr>
            <w:tcW w:w="1728" w:type="dxa"/>
          </w:tcPr>
          <w:p w14:paraId="56D92F98">
            <w:r>
              <w:t>0.982</w:t>
            </w:r>
          </w:p>
        </w:tc>
        <w:tc>
          <w:tcPr>
            <w:tcW w:w="1728" w:type="dxa"/>
          </w:tcPr>
          <w:p w14:paraId="2C00AF91">
            <w:r>
              <w:t>100</w:t>
            </w:r>
          </w:p>
        </w:tc>
      </w:tr>
      <w:tr w14:paraId="5D485D5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20E2D78">
            <w:r>
              <w:t>ARB use</w:t>
            </w:r>
          </w:p>
        </w:tc>
        <w:tc>
          <w:tcPr>
            <w:tcW w:w="1728" w:type="dxa"/>
          </w:tcPr>
          <w:p w14:paraId="48565161">
            <w:r>
              <w:t>1.21</w:t>
            </w:r>
          </w:p>
        </w:tc>
        <w:tc>
          <w:tcPr>
            <w:tcW w:w="1728" w:type="dxa"/>
          </w:tcPr>
          <w:p w14:paraId="79F01C35">
            <w:r>
              <w:t>0.53-2.86</w:t>
            </w:r>
          </w:p>
        </w:tc>
        <w:tc>
          <w:tcPr>
            <w:tcW w:w="1728" w:type="dxa"/>
          </w:tcPr>
          <w:p w14:paraId="577304EB">
            <w:r>
              <w:t>0.648</w:t>
            </w:r>
          </w:p>
        </w:tc>
        <w:tc>
          <w:tcPr>
            <w:tcW w:w="1728" w:type="dxa"/>
          </w:tcPr>
          <w:p w14:paraId="3CC6CC18">
            <w:r>
              <w:t>100</w:t>
            </w:r>
          </w:p>
        </w:tc>
      </w:tr>
      <w:tr w14:paraId="2046359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34A4C1B">
            <w:r>
              <w:t>Beta-blocker use</w:t>
            </w:r>
          </w:p>
        </w:tc>
        <w:tc>
          <w:tcPr>
            <w:tcW w:w="1728" w:type="dxa"/>
          </w:tcPr>
          <w:p w14:paraId="025DC800">
            <w:r>
              <w:t>1.97</w:t>
            </w:r>
          </w:p>
        </w:tc>
        <w:tc>
          <w:tcPr>
            <w:tcW w:w="1728" w:type="dxa"/>
          </w:tcPr>
          <w:p w14:paraId="34343E74">
            <w:r>
              <w:t>0.91-4.06</w:t>
            </w:r>
          </w:p>
        </w:tc>
        <w:tc>
          <w:tcPr>
            <w:tcW w:w="1728" w:type="dxa"/>
          </w:tcPr>
          <w:p w14:paraId="12153145">
            <w:r>
              <w:t>0.096</w:t>
            </w:r>
          </w:p>
        </w:tc>
        <w:tc>
          <w:tcPr>
            <w:tcW w:w="1728" w:type="dxa"/>
          </w:tcPr>
          <w:p w14:paraId="4AB64617">
            <w:r>
              <w:t>100</w:t>
            </w:r>
          </w:p>
        </w:tc>
      </w:tr>
      <w:tr w14:paraId="17EB31C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2BB4B40">
            <w:r>
              <w:t>ACEI use</w:t>
            </w:r>
          </w:p>
        </w:tc>
        <w:tc>
          <w:tcPr>
            <w:tcW w:w="1728" w:type="dxa"/>
          </w:tcPr>
          <w:p w14:paraId="39B38021">
            <w:r>
              <w:t>1.92</w:t>
            </w:r>
          </w:p>
        </w:tc>
        <w:tc>
          <w:tcPr>
            <w:tcW w:w="1728" w:type="dxa"/>
          </w:tcPr>
          <w:p w14:paraId="2B05BAB4">
            <w:r>
              <w:t>1.25-2.71</w:t>
            </w:r>
          </w:p>
        </w:tc>
        <w:tc>
          <w:tcPr>
            <w:tcW w:w="1728" w:type="dxa"/>
          </w:tcPr>
          <w:p w14:paraId="1DA846BC">
            <w:r>
              <w:t>&lt;0.001</w:t>
            </w:r>
          </w:p>
        </w:tc>
        <w:tc>
          <w:tcPr>
            <w:tcW w:w="1728" w:type="dxa"/>
          </w:tcPr>
          <w:p w14:paraId="16D1D3EC">
            <w:r>
              <w:t>100</w:t>
            </w:r>
          </w:p>
        </w:tc>
      </w:tr>
      <w:tr w14:paraId="55F6FF6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7CC9F79">
            <w:r>
              <w:t>Alpha-blocker use</w:t>
            </w:r>
          </w:p>
        </w:tc>
        <w:tc>
          <w:tcPr>
            <w:tcW w:w="1728" w:type="dxa"/>
          </w:tcPr>
          <w:p w14:paraId="477FC394">
            <w:r>
              <w:t>1.56</w:t>
            </w:r>
          </w:p>
        </w:tc>
        <w:tc>
          <w:tcPr>
            <w:tcW w:w="1728" w:type="dxa"/>
          </w:tcPr>
          <w:p w14:paraId="36713A2B">
            <w:r>
              <w:t>0.68-3.52</w:t>
            </w:r>
          </w:p>
        </w:tc>
        <w:tc>
          <w:tcPr>
            <w:tcW w:w="1728" w:type="dxa"/>
          </w:tcPr>
          <w:p w14:paraId="449B98C6">
            <w:r>
              <w:t>0.254</w:t>
            </w:r>
          </w:p>
        </w:tc>
        <w:tc>
          <w:tcPr>
            <w:tcW w:w="1728" w:type="dxa"/>
          </w:tcPr>
          <w:p w14:paraId="3FDECD28">
            <w:r>
              <w:t>100</w:t>
            </w:r>
          </w:p>
        </w:tc>
      </w:tr>
    </w:tbl>
    <w:p w14:paraId="087DAFD8">
      <w:r>
        <w:rPr>
          <w:i/>
          <w:sz w:val="18"/>
        </w:rPr>
        <w:t>OR per 1 SD for continuous variables. Wald statistics via 1,000 bootstrap resamples of L2-regularized logistic regression. Used as the univariate screening step (P &lt; 0.20) for variable selection.</w:t>
      </w:r>
    </w:p>
    <w:p w14:paraId="5956F8C6"/>
    <w:p w14:paraId="6B627A8A">
      <w:r>
        <w:rPr>
          <w:b/>
        </w:rPr>
        <w:t>Female FSD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7615678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5F45D51">
            <w:r>
              <w:rPr>
                <w:b/>
              </w:rPr>
              <w:t>Variable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0C7699A">
            <w:r>
              <w:rPr>
                <w:b/>
              </w:rPr>
              <w:t>OR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3AB845D">
            <w:r>
              <w:rPr>
                <w:b/>
              </w:rPr>
              <w:t>95% CI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572AC12">
            <w:r>
              <w:rPr>
                <w:b/>
              </w:rPr>
              <w:t>P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DFEE649">
            <w:r>
              <w:rPr>
                <w:b/>
              </w:rPr>
              <w:t>n</w:t>
            </w:r>
          </w:p>
        </w:tc>
      </w:tr>
      <w:tr w14:paraId="5A33C77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A3D33C8">
            <w:r>
              <w:t>Age</w:t>
            </w:r>
          </w:p>
        </w:tc>
        <w:tc>
          <w:tcPr>
            <w:tcW w:w="1728" w:type="dxa"/>
          </w:tcPr>
          <w:p w14:paraId="086D64E0">
            <w:r>
              <w:t>0.71</w:t>
            </w:r>
          </w:p>
        </w:tc>
        <w:tc>
          <w:tcPr>
            <w:tcW w:w="1728" w:type="dxa"/>
          </w:tcPr>
          <w:p w14:paraId="43E2CABA">
            <w:r>
              <w:t>0.48-1.01</w:t>
            </w:r>
          </w:p>
        </w:tc>
        <w:tc>
          <w:tcPr>
            <w:tcW w:w="1728" w:type="dxa"/>
          </w:tcPr>
          <w:p w14:paraId="1B23FA44">
            <w:r>
              <w:t>0.060</w:t>
            </w:r>
          </w:p>
        </w:tc>
        <w:tc>
          <w:tcPr>
            <w:tcW w:w="1728" w:type="dxa"/>
          </w:tcPr>
          <w:p w14:paraId="16F31C1A">
            <w:r>
              <w:t>109</w:t>
            </w:r>
          </w:p>
        </w:tc>
      </w:tr>
      <w:tr w14:paraId="696289B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4685F61">
            <w:r>
              <w:t>BMI</w:t>
            </w:r>
          </w:p>
        </w:tc>
        <w:tc>
          <w:tcPr>
            <w:tcW w:w="1728" w:type="dxa"/>
          </w:tcPr>
          <w:p w14:paraId="1FC632C5">
            <w:r>
              <w:t>1.38</w:t>
            </w:r>
          </w:p>
        </w:tc>
        <w:tc>
          <w:tcPr>
            <w:tcW w:w="1728" w:type="dxa"/>
          </w:tcPr>
          <w:p w14:paraId="6D9AD127">
            <w:r>
              <w:t>0.95-2.20</w:t>
            </w:r>
          </w:p>
        </w:tc>
        <w:tc>
          <w:tcPr>
            <w:tcW w:w="1728" w:type="dxa"/>
          </w:tcPr>
          <w:p w14:paraId="5614C2F6">
            <w:r>
              <w:t>0.070</w:t>
            </w:r>
          </w:p>
        </w:tc>
        <w:tc>
          <w:tcPr>
            <w:tcW w:w="1728" w:type="dxa"/>
          </w:tcPr>
          <w:p w14:paraId="39F4A1E3">
            <w:r>
              <w:t>109</w:t>
            </w:r>
          </w:p>
        </w:tc>
      </w:tr>
      <w:tr w14:paraId="0357B10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96375E9">
            <w:r>
              <w:t>Hemoglobin</w:t>
            </w:r>
          </w:p>
        </w:tc>
        <w:tc>
          <w:tcPr>
            <w:tcW w:w="1728" w:type="dxa"/>
          </w:tcPr>
          <w:p w14:paraId="08EF6E43">
            <w:r>
              <w:t>1.09</w:t>
            </w:r>
          </w:p>
        </w:tc>
        <w:tc>
          <w:tcPr>
            <w:tcW w:w="1728" w:type="dxa"/>
          </w:tcPr>
          <w:p w14:paraId="19237D21">
            <w:r>
              <w:t>0.71-1.71</w:t>
            </w:r>
          </w:p>
        </w:tc>
        <w:tc>
          <w:tcPr>
            <w:tcW w:w="1728" w:type="dxa"/>
          </w:tcPr>
          <w:p w14:paraId="217B3095">
            <w:r>
              <w:t>0.678</w:t>
            </w:r>
          </w:p>
        </w:tc>
        <w:tc>
          <w:tcPr>
            <w:tcW w:w="1728" w:type="dxa"/>
          </w:tcPr>
          <w:p w14:paraId="25CBDB70">
            <w:r>
              <w:t>109</w:t>
            </w:r>
          </w:p>
        </w:tc>
      </w:tr>
      <w:tr w14:paraId="57E7CB6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C9207F8">
            <w:r>
              <w:t>Albumin</w:t>
            </w:r>
          </w:p>
        </w:tc>
        <w:tc>
          <w:tcPr>
            <w:tcW w:w="1728" w:type="dxa"/>
          </w:tcPr>
          <w:p w14:paraId="17A4B6C7">
            <w:r>
              <w:t>0.84</w:t>
            </w:r>
          </w:p>
        </w:tc>
        <w:tc>
          <w:tcPr>
            <w:tcW w:w="1728" w:type="dxa"/>
          </w:tcPr>
          <w:p w14:paraId="2EB66662">
            <w:r>
              <w:t>0.51-1.26</w:t>
            </w:r>
          </w:p>
        </w:tc>
        <w:tc>
          <w:tcPr>
            <w:tcW w:w="1728" w:type="dxa"/>
          </w:tcPr>
          <w:p w14:paraId="1BD12821">
            <w:r>
              <w:t>0.418</w:t>
            </w:r>
          </w:p>
        </w:tc>
        <w:tc>
          <w:tcPr>
            <w:tcW w:w="1728" w:type="dxa"/>
          </w:tcPr>
          <w:p w14:paraId="6E52BCFB">
            <w:r>
              <w:t>109</w:t>
            </w:r>
          </w:p>
        </w:tc>
      </w:tr>
      <w:tr w14:paraId="79443D1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B2352DE">
            <w:r>
              <w:t>BNP</w:t>
            </w:r>
          </w:p>
        </w:tc>
        <w:tc>
          <w:tcPr>
            <w:tcW w:w="1728" w:type="dxa"/>
          </w:tcPr>
          <w:p w14:paraId="295D7E16">
            <w:r>
              <w:t>0.86</w:t>
            </w:r>
          </w:p>
        </w:tc>
        <w:tc>
          <w:tcPr>
            <w:tcW w:w="1728" w:type="dxa"/>
          </w:tcPr>
          <w:p w14:paraId="5B81C9CA">
            <w:r>
              <w:t>0.51-1.30</w:t>
            </w:r>
          </w:p>
        </w:tc>
        <w:tc>
          <w:tcPr>
            <w:tcW w:w="1728" w:type="dxa"/>
          </w:tcPr>
          <w:p w14:paraId="407747B9">
            <w:r>
              <w:t>0.506</w:t>
            </w:r>
          </w:p>
        </w:tc>
        <w:tc>
          <w:tcPr>
            <w:tcW w:w="1728" w:type="dxa"/>
          </w:tcPr>
          <w:p w14:paraId="6D49BD30">
            <w:r>
              <w:t>78</w:t>
            </w:r>
          </w:p>
        </w:tc>
      </w:tr>
      <w:tr w14:paraId="664E340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B1C54F7">
            <w:r>
              <w:t>β2-microglobulin</w:t>
            </w:r>
          </w:p>
        </w:tc>
        <w:tc>
          <w:tcPr>
            <w:tcW w:w="1728" w:type="dxa"/>
          </w:tcPr>
          <w:p w14:paraId="3524302C">
            <w:r>
              <w:t>0.69</w:t>
            </w:r>
          </w:p>
        </w:tc>
        <w:tc>
          <w:tcPr>
            <w:tcW w:w="1728" w:type="dxa"/>
          </w:tcPr>
          <w:p w14:paraId="3A5EA3B0">
            <w:r>
              <w:t>0.41-1.01</w:t>
            </w:r>
          </w:p>
        </w:tc>
        <w:tc>
          <w:tcPr>
            <w:tcW w:w="1728" w:type="dxa"/>
          </w:tcPr>
          <w:p w14:paraId="09EB520E">
            <w:r>
              <w:t>0.058</w:t>
            </w:r>
          </w:p>
        </w:tc>
        <w:tc>
          <w:tcPr>
            <w:tcW w:w="1728" w:type="dxa"/>
          </w:tcPr>
          <w:p w14:paraId="44BB84BE">
            <w:r>
              <w:t>100</w:t>
            </w:r>
          </w:p>
        </w:tc>
      </w:tr>
      <w:tr w14:paraId="78DD5A1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3E8B93A">
            <w:r>
              <w:t>24-h urine volume</w:t>
            </w:r>
          </w:p>
        </w:tc>
        <w:tc>
          <w:tcPr>
            <w:tcW w:w="1728" w:type="dxa"/>
          </w:tcPr>
          <w:p w14:paraId="2655008E">
            <w:r>
              <w:t>1.30</w:t>
            </w:r>
          </w:p>
        </w:tc>
        <w:tc>
          <w:tcPr>
            <w:tcW w:w="1728" w:type="dxa"/>
          </w:tcPr>
          <w:p w14:paraId="1CC0294F">
            <w:r>
              <w:t>0.85-2.09</w:t>
            </w:r>
          </w:p>
        </w:tc>
        <w:tc>
          <w:tcPr>
            <w:tcW w:w="1728" w:type="dxa"/>
          </w:tcPr>
          <w:p w14:paraId="177F9961">
            <w:r>
              <w:t>0.186</w:t>
            </w:r>
          </w:p>
        </w:tc>
        <w:tc>
          <w:tcPr>
            <w:tcW w:w="1728" w:type="dxa"/>
          </w:tcPr>
          <w:p w14:paraId="2AD28501">
            <w:r>
              <w:t>109</w:t>
            </w:r>
          </w:p>
        </w:tc>
      </w:tr>
      <w:tr w14:paraId="0A76449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D81C636">
            <w:r>
              <w:t>D/Pcr 4h</w:t>
            </w:r>
          </w:p>
        </w:tc>
        <w:tc>
          <w:tcPr>
            <w:tcW w:w="1728" w:type="dxa"/>
          </w:tcPr>
          <w:p w14:paraId="7878E453">
            <w:r>
              <w:t>1.51</w:t>
            </w:r>
          </w:p>
        </w:tc>
        <w:tc>
          <w:tcPr>
            <w:tcW w:w="1728" w:type="dxa"/>
          </w:tcPr>
          <w:p w14:paraId="18177F6A">
            <w:r>
              <w:t>0.91-3.07</w:t>
            </w:r>
          </w:p>
        </w:tc>
        <w:tc>
          <w:tcPr>
            <w:tcW w:w="1728" w:type="dxa"/>
          </w:tcPr>
          <w:p w14:paraId="678D969F">
            <w:r>
              <w:t>0.076</w:t>
            </w:r>
          </w:p>
        </w:tc>
        <w:tc>
          <w:tcPr>
            <w:tcW w:w="1728" w:type="dxa"/>
          </w:tcPr>
          <w:p w14:paraId="43F09D37">
            <w:r>
              <w:t>91</w:t>
            </w:r>
          </w:p>
        </w:tc>
      </w:tr>
      <w:tr w14:paraId="5039644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4F47ED2">
            <w:r>
              <w:t>SDS</w:t>
            </w:r>
          </w:p>
        </w:tc>
        <w:tc>
          <w:tcPr>
            <w:tcW w:w="1728" w:type="dxa"/>
          </w:tcPr>
          <w:p w14:paraId="0547E000">
            <w:r>
              <w:t>0.90</w:t>
            </w:r>
          </w:p>
        </w:tc>
        <w:tc>
          <w:tcPr>
            <w:tcW w:w="1728" w:type="dxa"/>
          </w:tcPr>
          <w:p w14:paraId="67360ED5">
            <w:r>
              <w:t>0.59-1.32</w:t>
            </w:r>
          </w:p>
        </w:tc>
        <w:tc>
          <w:tcPr>
            <w:tcW w:w="1728" w:type="dxa"/>
          </w:tcPr>
          <w:p w14:paraId="09BFB3BF">
            <w:r>
              <w:t>0.550</w:t>
            </w:r>
          </w:p>
        </w:tc>
        <w:tc>
          <w:tcPr>
            <w:tcW w:w="1728" w:type="dxa"/>
          </w:tcPr>
          <w:p w14:paraId="24D8DCDD">
            <w:r>
              <w:t>109</w:t>
            </w:r>
          </w:p>
        </w:tc>
      </w:tr>
      <w:tr w14:paraId="0F7C10D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E88D0A1">
            <w:r>
              <w:t>SAS</w:t>
            </w:r>
          </w:p>
        </w:tc>
        <w:tc>
          <w:tcPr>
            <w:tcW w:w="1728" w:type="dxa"/>
          </w:tcPr>
          <w:p w14:paraId="72819C61">
            <w:r>
              <w:t>0.89</w:t>
            </w:r>
          </w:p>
        </w:tc>
        <w:tc>
          <w:tcPr>
            <w:tcW w:w="1728" w:type="dxa"/>
          </w:tcPr>
          <w:p w14:paraId="5062AA40">
            <w:r>
              <w:t>0.58-1.27</w:t>
            </w:r>
          </w:p>
        </w:tc>
        <w:tc>
          <w:tcPr>
            <w:tcW w:w="1728" w:type="dxa"/>
          </w:tcPr>
          <w:p w14:paraId="43EFCA9C">
            <w:r>
              <w:t>0.510</w:t>
            </w:r>
          </w:p>
        </w:tc>
        <w:tc>
          <w:tcPr>
            <w:tcW w:w="1728" w:type="dxa"/>
          </w:tcPr>
          <w:p w14:paraId="638B7A44">
            <w:r>
              <w:t>109</w:t>
            </w:r>
          </w:p>
        </w:tc>
      </w:tr>
      <w:tr w14:paraId="4CC171D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06C2CA9">
            <w:r>
              <w:t>Marital status</w:t>
            </w:r>
          </w:p>
        </w:tc>
        <w:tc>
          <w:tcPr>
            <w:tcW w:w="1728" w:type="dxa"/>
          </w:tcPr>
          <w:p w14:paraId="7F16A665">
            <w:r>
              <w:t>0.44</w:t>
            </w:r>
          </w:p>
        </w:tc>
        <w:tc>
          <w:tcPr>
            <w:tcW w:w="1728" w:type="dxa"/>
          </w:tcPr>
          <w:p w14:paraId="06F47F60">
            <w:r>
              <w:t>0.20-0.88</w:t>
            </w:r>
          </w:p>
        </w:tc>
        <w:tc>
          <w:tcPr>
            <w:tcW w:w="1728" w:type="dxa"/>
          </w:tcPr>
          <w:p w14:paraId="3DBF1E53">
            <w:r>
              <w:t>0.024</w:t>
            </w:r>
          </w:p>
        </w:tc>
        <w:tc>
          <w:tcPr>
            <w:tcW w:w="1728" w:type="dxa"/>
          </w:tcPr>
          <w:p w14:paraId="7744A79C">
            <w:r>
              <w:t>109</w:t>
            </w:r>
          </w:p>
        </w:tc>
      </w:tr>
      <w:tr w14:paraId="76202F2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B2A48BF">
            <w:r>
              <w:t>Education</w:t>
            </w:r>
          </w:p>
        </w:tc>
        <w:tc>
          <w:tcPr>
            <w:tcW w:w="1728" w:type="dxa"/>
          </w:tcPr>
          <w:p w14:paraId="1AE459E7">
            <w:r>
              <w:t>1.14</w:t>
            </w:r>
          </w:p>
        </w:tc>
        <w:tc>
          <w:tcPr>
            <w:tcW w:w="1728" w:type="dxa"/>
          </w:tcPr>
          <w:p w14:paraId="4ED530C0">
            <w:r>
              <w:t>0.84-1.54</w:t>
            </w:r>
          </w:p>
        </w:tc>
        <w:tc>
          <w:tcPr>
            <w:tcW w:w="1728" w:type="dxa"/>
          </w:tcPr>
          <w:p w14:paraId="2C18A885">
            <w:r>
              <w:t>0.392</w:t>
            </w:r>
          </w:p>
        </w:tc>
        <w:tc>
          <w:tcPr>
            <w:tcW w:w="1728" w:type="dxa"/>
          </w:tcPr>
          <w:p w14:paraId="7B397014">
            <w:r>
              <w:t>109</w:t>
            </w:r>
          </w:p>
        </w:tc>
      </w:tr>
      <w:tr w14:paraId="18BACBC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68A52D8B">
            <w:r>
              <w:t>Monthly income</w:t>
            </w:r>
          </w:p>
        </w:tc>
        <w:tc>
          <w:tcPr>
            <w:tcW w:w="1728" w:type="dxa"/>
          </w:tcPr>
          <w:p w14:paraId="24E93EC0">
            <w:r>
              <w:t>0.59</w:t>
            </w:r>
          </w:p>
        </w:tc>
        <w:tc>
          <w:tcPr>
            <w:tcW w:w="1728" w:type="dxa"/>
          </w:tcPr>
          <w:p w14:paraId="7A2AFFF3">
            <w:r>
              <w:t>0.33-1.05</w:t>
            </w:r>
          </w:p>
        </w:tc>
        <w:tc>
          <w:tcPr>
            <w:tcW w:w="1728" w:type="dxa"/>
          </w:tcPr>
          <w:p w14:paraId="20921DA0">
            <w:r>
              <w:t>0.066</w:t>
            </w:r>
          </w:p>
        </w:tc>
        <w:tc>
          <w:tcPr>
            <w:tcW w:w="1728" w:type="dxa"/>
          </w:tcPr>
          <w:p w14:paraId="5875B53C">
            <w:r>
              <w:t>109</w:t>
            </w:r>
          </w:p>
        </w:tc>
      </w:tr>
      <w:tr w14:paraId="5D57ABC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6B3692C">
            <w:r>
              <w:t>Dialysis modality</w:t>
            </w:r>
          </w:p>
        </w:tc>
        <w:tc>
          <w:tcPr>
            <w:tcW w:w="1728" w:type="dxa"/>
          </w:tcPr>
          <w:p w14:paraId="39699854">
            <w:r>
              <w:t>0.74</w:t>
            </w:r>
          </w:p>
        </w:tc>
        <w:tc>
          <w:tcPr>
            <w:tcW w:w="1728" w:type="dxa"/>
          </w:tcPr>
          <w:p w14:paraId="6EB06608">
            <w:r>
              <w:t>0.38-1.66</w:t>
            </w:r>
          </w:p>
        </w:tc>
        <w:tc>
          <w:tcPr>
            <w:tcW w:w="1728" w:type="dxa"/>
          </w:tcPr>
          <w:p w14:paraId="614131F8">
            <w:r>
              <w:t>0.460</w:t>
            </w:r>
          </w:p>
        </w:tc>
        <w:tc>
          <w:tcPr>
            <w:tcW w:w="1728" w:type="dxa"/>
          </w:tcPr>
          <w:p w14:paraId="436A24B0">
            <w:r>
              <w:t>109</w:t>
            </w:r>
          </w:p>
        </w:tc>
      </w:tr>
      <w:tr w14:paraId="24675A7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4DCA315">
            <w:r>
              <w:t>Hypertension</w:t>
            </w:r>
          </w:p>
        </w:tc>
        <w:tc>
          <w:tcPr>
            <w:tcW w:w="1728" w:type="dxa"/>
          </w:tcPr>
          <w:p w14:paraId="42A66851">
            <w:r>
              <w:t>0.31</w:t>
            </w:r>
          </w:p>
        </w:tc>
        <w:tc>
          <w:tcPr>
            <w:tcW w:w="1728" w:type="dxa"/>
          </w:tcPr>
          <w:p w14:paraId="2AD938AD">
            <w:r>
              <w:t>0.21-0.51</w:t>
            </w:r>
          </w:p>
        </w:tc>
        <w:tc>
          <w:tcPr>
            <w:tcW w:w="1728" w:type="dxa"/>
          </w:tcPr>
          <w:p w14:paraId="36697621">
            <w:r>
              <w:t>&lt;0.001</w:t>
            </w:r>
          </w:p>
        </w:tc>
        <w:tc>
          <w:tcPr>
            <w:tcW w:w="1728" w:type="dxa"/>
          </w:tcPr>
          <w:p w14:paraId="4C086DAD">
            <w:r>
              <w:t>109</w:t>
            </w:r>
          </w:p>
        </w:tc>
      </w:tr>
      <w:tr w14:paraId="12870EF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EEACAB9">
            <w:r>
              <w:t>Diabetes</w:t>
            </w:r>
          </w:p>
        </w:tc>
        <w:tc>
          <w:tcPr>
            <w:tcW w:w="1728" w:type="dxa"/>
          </w:tcPr>
          <w:p w14:paraId="359A7BB7">
            <w:r>
              <w:t>1.29</w:t>
            </w:r>
          </w:p>
        </w:tc>
        <w:tc>
          <w:tcPr>
            <w:tcW w:w="1728" w:type="dxa"/>
          </w:tcPr>
          <w:p w14:paraId="0E5B4C1D">
            <w:r>
              <w:t>1.00-1.91</w:t>
            </w:r>
          </w:p>
        </w:tc>
        <w:tc>
          <w:tcPr>
            <w:tcW w:w="1728" w:type="dxa"/>
          </w:tcPr>
          <w:p w14:paraId="088545B4">
            <w:r>
              <w:t>&lt;0.001</w:t>
            </w:r>
          </w:p>
        </w:tc>
        <w:tc>
          <w:tcPr>
            <w:tcW w:w="1728" w:type="dxa"/>
          </w:tcPr>
          <w:p w14:paraId="4BFDC7A6">
            <w:r>
              <w:t>109</w:t>
            </w:r>
          </w:p>
        </w:tc>
      </w:tr>
      <w:tr w14:paraId="0B89C2D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568E773E">
            <w:r>
              <w:t>CCB use</w:t>
            </w:r>
          </w:p>
        </w:tc>
        <w:tc>
          <w:tcPr>
            <w:tcW w:w="1728" w:type="dxa"/>
          </w:tcPr>
          <w:p w14:paraId="2C15C221">
            <w:r>
              <w:t>0.58</w:t>
            </w:r>
          </w:p>
        </w:tc>
        <w:tc>
          <w:tcPr>
            <w:tcW w:w="1728" w:type="dxa"/>
          </w:tcPr>
          <w:p w14:paraId="462FD430">
            <w:r>
              <w:t>0.26-1.20</w:t>
            </w:r>
          </w:p>
        </w:tc>
        <w:tc>
          <w:tcPr>
            <w:tcW w:w="1728" w:type="dxa"/>
          </w:tcPr>
          <w:p w14:paraId="69B6E113">
            <w:r>
              <w:t>0.166</w:t>
            </w:r>
          </w:p>
        </w:tc>
        <w:tc>
          <w:tcPr>
            <w:tcW w:w="1728" w:type="dxa"/>
          </w:tcPr>
          <w:p w14:paraId="363E625B">
            <w:r>
              <w:t>109</w:t>
            </w:r>
          </w:p>
        </w:tc>
      </w:tr>
      <w:tr w14:paraId="53A5144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D318ADA">
            <w:r>
              <w:t>ARB use</w:t>
            </w:r>
          </w:p>
        </w:tc>
        <w:tc>
          <w:tcPr>
            <w:tcW w:w="1728" w:type="dxa"/>
          </w:tcPr>
          <w:p w14:paraId="7585EDA8">
            <w:r>
              <w:t>0.92</w:t>
            </w:r>
          </w:p>
        </w:tc>
        <w:tc>
          <w:tcPr>
            <w:tcW w:w="1728" w:type="dxa"/>
          </w:tcPr>
          <w:p w14:paraId="17E0AA8E">
            <w:r>
              <w:t>0.47-1.88</w:t>
            </w:r>
          </w:p>
        </w:tc>
        <w:tc>
          <w:tcPr>
            <w:tcW w:w="1728" w:type="dxa"/>
          </w:tcPr>
          <w:p w14:paraId="109B6794">
            <w:r>
              <w:t>0.854</w:t>
            </w:r>
          </w:p>
        </w:tc>
        <w:tc>
          <w:tcPr>
            <w:tcW w:w="1728" w:type="dxa"/>
          </w:tcPr>
          <w:p w14:paraId="7257F261">
            <w:r>
              <w:t>109</w:t>
            </w:r>
          </w:p>
        </w:tc>
      </w:tr>
      <w:tr w14:paraId="1199B69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728B685">
            <w:r>
              <w:t>Beta-blocker use</w:t>
            </w:r>
          </w:p>
        </w:tc>
        <w:tc>
          <w:tcPr>
            <w:tcW w:w="1728" w:type="dxa"/>
          </w:tcPr>
          <w:p w14:paraId="20052599">
            <w:r>
              <w:t>1.04</w:t>
            </w:r>
          </w:p>
        </w:tc>
        <w:tc>
          <w:tcPr>
            <w:tcW w:w="1728" w:type="dxa"/>
          </w:tcPr>
          <w:p w14:paraId="55DF1A59">
            <w:r>
              <w:t>0.48-2.09</w:t>
            </w:r>
          </w:p>
        </w:tc>
        <w:tc>
          <w:tcPr>
            <w:tcW w:w="1728" w:type="dxa"/>
          </w:tcPr>
          <w:p w14:paraId="409F1D4D">
            <w:r>
              <w:t>0.918</w:t>
            </w:r>
          </w:p>
        </w:tc>
        <w:tc>
          <w:tcPr>
            <w:tcW w:w="1728" w:type="dxa"/>
          </w:tcPr>
          <w:p w14:paraId="0285B3F8">
            <w:r>
              <w:t>109</w:t>
            </w:r>
          </w:p>
        </w:tc>
      </w:tr>
      <w:tr w14:paraId="00EE9B7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4235A41E">
            <w:r>
              <w:t>ACEI use</w:t>
            </w:r>
          </w:p>
        </w:tc>
        <w:tc>
          <w:tcPr>
            <w:tcW w:w="1728" w:type="dxa"/>
          </w:tcPr>
          <w:p w14:paraId="12CD59F6">
            <w:r>
              <w:t>0.79</w:t>
            </w:r>
          </w:p>
        </w:tc>
        <w:tc>
          <w:tcPr>
            <w:tcW w:w="1728" w:type="dxa"/>
          </w:tcPr>
          <w:p w14:paraId="45CB9071">
            <w:r>
              <w:t>0.30-1.95</w:t>
            </w:r>
          </w:p>
        </w:tc>
        <w:tc>
          <w:tcPr>
            <w:tcW w:w="1728" w:type="dxa"/>
          </w:tcPr>
          <w:p w14:paraId="725B7FB2">
            <w:r>
              <w:t>0.648</w:t>
            </w:r>
          </w:p>
        </w:tc>
        <w:tc>
          <w:tcPr>
            <w:tcW w:w="1728" w:type="dxa"/>
          </w:tcPr>
          <w:p w14:paraId="6C72D06C">
            <w:r>
              <w:t>109</w:t>
            </w:r>
          </w:p>
        </w:tc>
      </w:tr>
      <w:tr w14:paraId="4267545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2A4163DB">
            <w:r>
              <w:t>Alpha-blocker use</w:t>
            </w:r>
          </w:p>
        </w:tc>
        <w:tc>
          <w:tcPr>
            <w:tcW w:w="1728" w:type="dxa"/>
          </w:tcPr>
          <w:p w14:paraId="7CB1F38F">
            <w:r>
              <w:t>1.62</w:t>
            </w:r>
          </w:p>
        </w:tc>
        <w:tc>
          <w:tcPr>
            <w:tcW w:w="1728" w:type="dxa"/>
          </w:tcPr>
          <w:p w14:paraId="531B487D">
            <w:r>
              <w:t>0.80-3.83</w:t>
            </w:r>
          </w:p>
        </w:tc>
        <w:tc>
          <w:tcPr>
            <w:tcW w:w="1728" w:type="dxa"/>
          </w:tcPr>
          <w:p w14:paraId="44ABF9A5">
            <w:r>
              <w:t>0.204</w:t>
            </w:r>
          </w:p>
        </w:tc>
        <w:tc>
          <w:tcPr>
            <w:tcW w:w="1728" w:type="dxa"/>
          </w:tcPr>
          <w:p w14:paraId="5A057C74">
            <w:r>
              <w:t>109</w:t>
            </w:r>
          </w:p>
        </w:tc>
      </w:tr>
    </w:tbl>
    <w:p w14:paraId="6B1950F7">
      <w:r>
        <w:rPr>
          <w:i/>
          <w:sz w:val="18"/>
        </w:rPr>
        <w:t>OR per 1 SD for continuous variables. Wald statistics via 1,000 bootstrap resamples of L2-regularized logistic regression. Used as the univariate screening step (P &lt; 0.20) for variable selection.</w:t>
      </w:r>
    </w:p>
    <w:p w14:paraId="7F631017"/>
    <w:p w14:paraId="34B358D0">
      <w:r>
        <w:rPr>
          <w:b/>
          <w:sz w:val="24"/>
        </w:rPr>
        <w:t>Supplementary Table S6. Multivariable linear regression (standard FSFI outcome)</w:t>
      </w:r>
    </w:p>
    <w:p w14:paraId="1489F17F">
      <w:r>
        <w:rPr>
          <w:b/>
        </w:rPr>
        <w:t>Male IIEF-5 (n=100; R2 = 0.505)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02A974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B65DC69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869C087">
            <w:r>
              <w:rPr>
                <w:b/>
              </w:rPr>
              <w:t>Coefficient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42867BD">
            <w:r>
              <w:rPr>
                <w:b/>
              </w:rPr>
              <w:t>95% CI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9375882">
            <w:r>
              <w:rPr>
                <w:b/>
              </w:rPr>
              <w:t>P</w:t>
            </w:r>
          </w:p>
        </w:tc>
      </w:tr>
      <w:tr w14:paraId="5324545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DCD0D3D">
            <w:r>
              <w:t>const</w:t>
            </w:r>
          </w:p>
        </w:tc>
        <w:tc>
          <w:tcPr>
            <w:tcW w:w="2160" w:type="dxa"/>
          </w:tcPr>
          <w:p w14:paraId="15C2E314">
            <w:r>
              <w:t>34.711</w:t>
            </w:r>
          </w:p>
        </w:tc>
        <w:tc>
          <w:tcPr>
            <w:tcW w:w="2160" w:type="dxa"/>
          </w:tcPr>
          <w:p w14:paraId="1E818C15">
            <w:r>
              <w:t>9.615-59.807</w:t>
            </w:r>
          </w:p>
        </w:tc>
        <w:tc>
          <w:tcPr>
            <w:tcW w:w="2160" w:type="dxa"/>
          </w:tcPr>
          <w:p w14:paraId="149D00D5">
            <w:r>
              <w:t>0.007</w:t>
            </w:r>
          </w:p>
        </w:tc>
      </w:tr>
      <w:tr w14:paraId="5FBA841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841FB2C">
            <w:r>
              <w:t>Age</w:t>
            </w:r>
          </w:p>
        </w:tc>
        <w:tc>
          <w:tcPr>
            <w:tcW w:w="2160" w:type="dxa"/>
          </w:tcPr>
          <w:p w14:paraId="0BCA51E3">
            <w:r>
              <w:t>-0.165</w:t>
            </w:r>
          </w:p>
        </w:tc>
        <w:tc>
          <w:tcPr>
            <w:tcW w:w="2160" w:type="dxa"/>
          </w:tcPr>
          <w:p w14:paraId="3D133370">
            <w:r>
              <w:t>-0.360-0.030</w:t>
            </w:r>
          </w:p>
        </w:tc>
        <w:tc>
          <w:tcPr>
            <w:tcW w:w="2160" w:type="dxa"/>
          </w:tcPr>
          <w:p w14:paraId="6B50220E">
            <w:r>
              <w:t>0.096</w:t>
            </w:r>
          </w:p>
        </w:tc>
      </w:tr>
      <w:tr w14:paraId="4CCC5CA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568DB2D">
            <w:r>
              <w:t>BMI</w:t>
            </w:r>
          </w:p>
        </w:tc>
        <w:tc>
          <w:tcPr>
            <w:tcW w:w="2160" w:type="dxa"/>
          </w:tcPr>
          <w:p w14:paraId="2FB868E4">
            <w:r>
              <w:t>-0.293</w:t>
            </w:r>
          </w:p>
        </w:tc>
        <w:tc>
          <w:tcPr>
            <w:tcW w:w="2160" w:type="dxa"/>
          </w:tcPr>
          <w:p w14:paraId="4D938F22">
            <w:r>
              <w:t>-0.826-0.240</w:t>
            </w:r>
          </w:p>
        </w:tc>
        <w:tc>
          <w:tcPr>
            <w:tcW w:w="2160" w:type="dxa"/>
          </w:tcPr>
          <w:p w14:paraId="12BCD0D5">
            <w:r>
              <w:t>0.277</w:t>
            </w:r>
          </w:p>
        </w:tc>
      </w:tr>
      <w:tr w14:paraId="2C9EC8D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A7009AA">
            <w:r>
              <w:t>Hemoglobin</w:t>
            </w:r>
          </w:p>
        </w:tc>
        <w:tc>
          <w:tcPr>
            <w:tcW w:w="2160" w:type="dxa"/>
          </w:tcPr>
          <w:p w14:paraId="4F8F38AF">
            <w:r>
              <w:t>-0.010</w:t>
            </w:r>
          </w:p>
        </w:tc>
        <w:tc>
          <w:tcPr>
            <w:tcW w:w="2160" w:type="dxa"/>
          </w:tcPr>
          <w:p w14:paraId="408E9E50">
            <w:r>
              <w:t>-0.097-0.076</w:t>
            </w:r>
          </w:p>
        </w:tc>
        <w:tc>
          <w:tcPr>
            <w:tcW w:w="2160" w:type="dxa"/>
          </w:tcPr>
          <w:p w14:paraId="01250292">
            <w:r>
              <w:t>0.812</w:t>
            </w:r>
          </w:p>
        </w:tc>
      </w:tr>
      <w:tr w14:paraId="0D29239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4F73679">
            <w:r>
              <w:t>Albumin</w:t>
            </w:r>
          </w:p>
        </w:tc>
        <w:tc>
          <w:tcPr>
            <w:tcW w:w="2160" w:type="dxa"/>
          </w:tcPr>
          <w:p w14:paraId="025DCE60">
            <w:r>
              <w:t>-0.168</w:t>
            </w:r>
          </w:p>
        </w:tc>
        <w:tc>
          <w:tcPr>
            <w:tcW w:w="2160" w:type="dxa"/>
          </w:tcPr>
          <w:p w14:paraId="4A63EAC5">
            <w:r>
              <w:t>-0.444-0.108</w:t>
            </w:r>
          </w:p>
        </w:tc>
        <w:tc>
          <w:tcPr>
            <w:tcW w:w="2160" w:type="dxa"/>
          </w:tcPr>
          <w:p w14:paraId="5A57AB0F">
            <w:r>
              <w:t>0.228</w:t>
            </w:r>
          </w:p>
        </w:tc>
      </w:tr>
      <w:tr w14:paraId="6860995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B7335D0">
            <w:r>
              <w:t>BNP</w:t>
            </w:r>
          </w:p>
        </w:tc>
        <w:tc>
          <w:tcPr>
            <w:tcW w:w="2160" w:type="dxa"/>
          </w:tcPr>
          <w:p w14:paraId="24E3365B">
            <w:r>
              <w:t>0.000</w:t>
            </w:r>
          </w:p>
        </w:tc>
        <w:tc>
          <w:tcPr>
            <w:tcW w:w="2160" w:type="dxa"/>
          </w:tcPr>
          <w:p w14:paraId="2DCE4C04">
            <w:r>
              <w:t>-0.000-0.001</w:t>
            </w:r>
          </w:p>
        </w:tc>
        <w:tc>
          <w:tcPr>
            <w:tcW w:w="2160" w:type="dxa"/>
          </w:tcPr>
          <w:p w14:paraId="70080336">
            <w:r>
              <w:t>0.189</w:t>
            </w:r>
          </w:p>
        </w:tc>
      </w:tr>
      <w:tr w14:paraId="68E89AA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FCA75DB">
            <w:r>
              <w:t>β2-microglobulin</w:t>
            </w:r>
          </w:p>
        </w:tc>
        <w:tc>
          <w:tcPr>
            <w:tcW w:w="2160" w:type="dxa"/>
          </w:tcPr>
          <w:p w14:paraId="07172F75">
            <w:r>
              <w:t>0.062</w:t>
            </w:r>
          </w:p>
        </w:tc>
        <w:tc>
          <w:tcPr>
            <w:tcW w:w="2160" w:type="dxa"/>
          </w:tcPr>
          <w:p w14:paraId="7069CCD4">
            <w:r>
              <w:t>-0.148-0.272</w:t>
            </w:r>
          </w:p>
        </w:tc>
        <w:tc>
          <w:tcPr>
            <w:tcW w:w="2160" w:type="dxa"/>
          </w:tcPr>
          <w:p w14:paraId="15179EA9">
            <w:r>
              <w:t>0.555</w:t>
            </w:r>
          </w:p>
        </w:tc>
      </w:tr>
      <w:tr w14:paraId="464A464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B57959B">
            <w:r>
              <w:t>24-h urine volume</w:t>
            </w:r>
          </w:p>
        </w:tc>
        <w:tc>
          <w:tcPr>
            <w:tcW w:w="2160" w:type="dxa"/>
          </w:tcPr>
          <w:p w14:paraId="7F4BC34F">
            <w:r>
              <w:t>0.005</w:t>
            </w:r>
          </w:p>
        </w:tc>
        <w:tc>
          <w:tcPr>
            <w:tcW w:w="2160" w:type="dxa"/>
          </w:tcPr>
          <w:p w14:paraId="53C94D43">
            <w:r>
              <w:t>0.001-0.009</w:t>
            </w:r>
          </w:p>
        </w:tc>
        <w:tc>
          <w:tcPr>
            <w:tcW w:w="2160" w:type="dxa"/>
          </w:tcPr>
          <w:p w14:paraId="3142A23D">
            <w:r>
              <w:t>0.021</w:t>
            </w:r>
          </w:p>
        </w:tc>
      </w:tr>
      <w:tr w14:paraId="13CB1F1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F8887BA">
            <w:r>
              <w:t>D/Pcr 4h</w:t>
            </w:r>
          </w:p>
        </w:tc>
        <w:tc>
          <w:tcPr>
            <w:tcW w:w="2160" w:type="dxa"/>
          </w:tcPr>
          <w:p w14:paraId="7EA0FF79">
            <w:r>
              <w:t>0.023</w:t>
            </w:r>
          </w:p>
        </w:tc>
        <w:tc>
          <w:tcPr>
            <w:tcW w:w="2160" w:type="dxa"/>
          </w:tcPr>
          <w:p w14:paraId="6F0D7240">
            <w:r>
              <w:t>-2.120-2.166</w:t>
            </w:r>
          </w:p>
        </w:tc>
        <w:tc>
          <w:tcPr>
            <w:tcW w:w="2160" w:type="dxa"/>
          </w:tcPr>
          <w:p w14:paraId="2D140905">
            <w:r>
              <w:t>0.983</w:t>
            </w:r>
          </w:p>
        </w:tc>
      </w:tr>
      <w:tr w14:paraId="16F04A2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C63D4B0">
            <w:r>
              <w:t>SDS</w:t>
            </w:r>
          </w:p>
        </w:tc>
        <w:tc>
          <w:tcPr>
            <w:tcW w:w="2160" w:type="dxa"/>
          </w:tcPr>
          <w:p w14:paraId="425A9E66">
            <w:r>
              <w:t>-0.240</w:t>
            </w:r>
          </w:p>
        </w:tc>
        <w:tc>
          <w:tcPr>
            <w:tcW w:w="2160" w:type="dxa"/>
          </w:tcPr>
          <w:p w14:paraId="7A6143FD">
            <w:r>
              <w:t>-0.427--0.052</w:t>
            </w:r>
          </w:p>
        </w:tc>
        <w:tc>
          <w:tcPr>
            <w:tcW w:w="2160" w:type="dxa"/>
          </w:tcPr>
          <w:p w14:paraId="65AE9D92">
            <w:r>
              <w:t>0.013</w:t>
            </w:r>
          </w:p>
        </w:tc>
      </w:tr>
      <w:tr w14:paraId="7BD3FD7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1B3B536">
            <w:r>
              <w:t>SAS</w:t>
            </w:r>
          </w:p>
        </w:tc>
        <w:tc>
          <w:tcPr>
            <w:tcW w:w="2160" w:type="dxa"/>
          </w:tcPr>
          <w:p w14:paraId="745010B1">
            <w:r>
              <w:t>-0.008</w:t>
            </w:r>
          </w:p>
        </w:tc>
        <w:tc>
          <w:tcPr>
            <w:tcW w:w="2160" w:type="dxa"/>
          </w:tcPr>
          <w:p w14:paraId="1CEEE509">
            <w:r>
              <w:t>-0.228-0.212</w:t>
            </w:r>
          </w:p>
        </w:tc>
        <w:tc>
          <w:tcPr>
            <w:tcW w:w="2160" w:type="dxa"/>
          </w:tcPr>
          <w:p w14:paraId="41E96F09">
            <w:r>
              <w:t>0.944</w:t>
            </w:r>
          </w:p>
        </w:tc>
      </w:tr>
      <w:tr w14:paraId="24662C4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8292022">
            <w:r>
              <w:t>Married (ref: unmarried)</w:t>
            </w:r>
          </w:p>
        </w:tc>
        <w:tc>
          <w:tcPr>
            <w:tcW w:w="2160" w:type="dxa"/>
          </w:tcPr>
          <w:p w14:paraId="2C1E66B7">
            <w:r>
              <w:t>8.765</w:t>
            </w:r>
          </w:p>
        </w:tc>
        <w:tc>
          <w:tcPr>
            <w:tcW w:w="2160" w:type="dxa"/>
          </w:tcPr>
          <w:p w14:paraId="60B770B6">
            <w:r>
              <w:t>4.228-13.303</w:t>
            </w:r>
          </w:p>
        </w:tc>
        <w:tc>
          <w:tcPr>
            <w:tcW w:w="2160" w:type="dxa"/>
          </w:tcPr>
          <w:p w14:paraId="0D871415">
            <w:r>
              <w:t>&lt;0.001</w:t>
            </w:r>
          </w:p>
        </w:tc>
      </w:tr>
      <w:tr w14:paraId="6A0350D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6E8F76E">
            <w:r>
              <w:t>Divorced/Widowed (ref: unmarried)</w:t>
            </w:r>
          </w:p>
        </w:tc>
        <w:tc>
          <w:tcPr>
            <w:tcW w:w="2160" w:type="dxa"/>
          </w:tcPr>
          <w:p w14:paraId="27D486B1">
            <w:r>
              <w:t>7.062</w:t>
            </w:r>
          </w:p>
        </w:tc>
        <w:tc>
          <w:tcPr>
            <w:tcW w:w="2160" w:type="dxa"/>
          </w:tcPr>
          <w:p w14:paraId="67682EE8">
            <w:r>
              <w:t>-0.992-15.117</w:t>
            </w:r>
          </w:p>
        </w:tc>
        <w:tc>
          <w:tcPr>
            <w:tcW w:w="2160" w:type="dxa"/>
          </w:tcPr>
          <w:p w14:paraId="12B8BAB4">
            <w:r>
              <w:t>0.085</w:t>
            </w:r>
          </w:p>
        </w:tc>
      </w:tr>
      <w:tr w14:paraId="7F9452C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BB2DCBB">
            <w:r>
              <w:t>Education: junior high (ref: primary)</w:t>
            </w:r>
          </w:p>
        </w:tc>
        <w:tc>
          <w:tcPr>
            <w:tcW w:w="2160" w:type="dxa"/>
          </w:tcPr>
          <w:p w14:paraId="4CBE647F">
            <w:r>
              <w:t>-0.637</w:t>
            </w:r>
          </w:p>
        </w:tc>
        <w:tc>
          <w:tcPr>
            <w:tcW w:w="2160" w:type="dxa"/>
          </w:tcPr>
          <w:p w14:paraId="516F540B">
            <w:r>
              <w:t>-10.330-9.055</w:t>
            </w:r>
          </w:p>
        </w:tc>
        <w:tc>
          <w:tcPr>
            <w:tcW w:w="2160" w:type="dxa"/>
          </w:tcPr>
          <w:p w14:paraId="39C9F901">
            <w:r>
              <w:t>0.896</w:t>
            </w:r>
          </w:p>
        </w:tc>
      </w:tr>
      <w:tr w14:paraId="4B2A5E5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671E2EB">
            <w:r>
              <w:t>Education: senior high (ref: primary)</w:t>
            </w:r>
          </w:p>
        </w:tc>
        <w:tc>
          <w:tcPr>
            <w:tcW w:w="2160" w:type="dxa"/>
          </w:tcPr>
          <w:p w14:paraId="2C172C35">
            <w:r>
              <w:t>-2.415</w:t>
            </w:r>
          </w:p>
        </w:tc>
        <w:tc>
          <w:tcPr>
            <w:tcW w:w="2160" w:type="dxa"/>
          </w:tcPr>
          <w:p w14:paraId="21BA7195">
            <w:r>
              <w:t>-12.693-7.862</w:t>
            </w:r>
          </w:p>
        </w:tc>
        <w:tc>
          <w:tcPr>
            <w:tcW w:w="2160" w:type="dxa"/>
          </w:tcPr>
          <w:p w14:paraId="307C0793">
            <w:r>
              <w:t>0.641</w:t>
            </w:r>
          </w:p>
        </w:tc>
      </w:tr>
      <w:tr w14:paraId="61B076F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980C1DB">
            <w:r>
              <w:t>Education: college (ref: primary)</w:t>
            </w:r>
          </w:p>
        </w:tc>
        <w:tc>
          <w:tcPr>
            <w:tcW w:w="2160" w:type="dxa"/>
          </w:tcPr>
          <w:p w14:paraId="3BACB8B3">
            <w:r>
              <w:t>-3.438</w:t>
            </w:r>
          </w:p>
        </w:tc>
        <w:tc>
          <w:tcPr>
            <w:tcW w:w="2160" w:type="dxa"/>
          </w:tcPr>
          <w:p w14:paraId="162F2FE9">
            <w:r>
              <w:t>-13.819-6.943</w:t>
            </w:r>
          </w:p>
        </w:tc>
        <w:tc>
          <w:tcPr>
            <w:tcW w:w="2160" w:type="dxa"/>
          </w:tcPr>
          <w:p w14:paraId="161ABE5D">
            <w:r>
              <w:t>0.511</w:t>
            </w:r>
          </w:p>
        </w:tc>
      </w:tr>
      <w:tr w14:paraId="3813786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F8699A2">
            <w:r>
              <w:t>Education: bachelor (ref: primary)</w:t>
            </w:r>
          </w:p>
        </w:tc>
        <w:tc>
          <w:tcPr>
            <w:tcW w:w="2160" w:type="dxa"/>
          </w:tcPr>
          <w:p w14:paraId="0817A5E6">
            <w:r>
              <w:t>-5.874</w:t>
            </w:r>
          </w:p>
        </w:tc>
        <w:tc>
          <w:tcPr>
            <w:tcW w:w="2160" w:type="dxa"/>
          </w:tcPr>
          <w:p w14:paraId="71F98B96">
            <w:r>
              <w:t>-16.101-4.352</w:t>
            </w:r>
          </w:p>
        </w:tc>
        <w:tc>
          <w:tcPr>
            <w:tcW w:w="2160" w:type="dxa"/>
          </w:tcPr>
          <w:p w14:paraId="5DFCC3C1">
            <w:r>
              <w:t>0.256</w:t>
            </w:r>
          </w:p>
        </w:tc>
      </w:tr>
      <w:tr w14:paraId="0F4732A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315BF2F">
            <w:r>
              <w:t>Education: master+ (ref: primary)</w:t>
            </w:r>
          </w:p>
        </w:tc>
        <w:tc>
          <w:tcPr>
            <w:tcW w:w="2160" w:type="dxa"/>
          </w:tcPr>
          <w:p w14:paraId="59CFFAEC">
            <w:r>
              <w:t>0.232</w:t>
            </w:r>
          </w:p>
        </w:tc>
        <w:tc>
          <w:tcPr>
            <w:tcW w:w="2160" w:type="dxa"/>
          </w:tcPr>
          <w:p w14:paraId="0FF4B1A0">
            <w:r>
              <w:t>-18.174-18.639</w:t>
            </w:r>
          </w:p>
        </w:tc>
        <w:tc>
          <w:tcPr>
            <w:tcW w:w="2160" w:type="dxa"/>
          </w:tcPr>
          <w:p w14:paraId="090F2F55">
            <w:r>
              <w:t>0.980</w:t>
            </w:r>
          </w:p>
        </w:tc>
      </w:tr>
      <w:tr w14:paraId="2818989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77C7A18">
            <w:r>
              <w:t>Income 2 (ref: 1)</w:t>
            </w:r>
          </w:p>
        </w:tc>
        <w:tc>
          <w:tcPr>
            <w:tcW w:w="2160" w:type="dxa"/>
          </w:tcPr>
          <w:p w14:paraId="706854FF">
            <w:r>
              <w:t>-0.386</w:t>
            </w:r>
          </w:p>
        </w:tc>
        <w:tc>
          <w:tcPr>
            <w:tcW w:w="2160" w:type="dxa"/>
          </w:tcPr>
          <w:p w14:paraId="4CBF02A0">
            <w:r>
              <w:t>-4.391-3.618</w:t>
            </w:r>
          </w:p>
        </w:tc>
        <w:tc>
          <w:tcPr>
            <w:tcW w:w="2160" w:type="dxa"/>
          </w:tcPr>
          <w:p w14:paraId="0552F4B0">
            <w:r>
              <w:t>0.848</w:t>
            </w:r>
          </w:p>
        </w:tc>
      </w:tr>
      <w:tr w14:paraId="00F60C4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E7356FD">
            <w:r>
              <w:t>Income 3 (ref: 1)</w:t>
            </w:r>
          </w:p>
        </w:tc>
        <w:tc>
          <w:tcPr>
            <w:tcW w:w="2160" w:type="dxa"/>
          </w:tcPr>
          <w:p w14:paraId="24191355">
            <w:r>
              <w:t>3.501</w:t>
            </w:r>
          </w:p>
        </w:tc>
        <w:tc>
          <w:tcPr>
            <w:tcW w:w="2160" w:type="dxa"/>
          </w:tcPr>
          <w:p w14:paraId="726CA99F">
            <w:r>
              <w:t>-3.693-10.694</w:t>
            </w:r>
          </w:p>
        </w:tc>
        <w:tc>
          <w:tcPr>
            <w:tcW w:w="2160" w:type="dxa"/>
          </w:tcPr>
          <w:p w14:paraId="2656BC3B">
            <w:r>
              <w:t>0.335</w:t>
            </w:r>
          </w:p>
        </w:tc>
      </w:tr>
      <w:tr w14:paraId="287BD8B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0954623">
            <w:r>
              <w:t>Income 4 (ref: 1)</w:t>
            </w:r>
          </w:p>
        </w:tc>
        <w:tc>
          <w:tcPr>
            <w:tcW w:w="2160" w:type="dxa"/>
          </w:tcPr>
          <w:p w14:paraId="120B72B2">
            <w:r>
              <w:t>-1.313</w:t>
            </w:r>
          </w:p>
        </w:tc>
        <w:tc>
          <w:tcPr>
            <w:tcW w:w="2160" w:type="dxa"/>
          </w:tcPr>
          <w:p w14:paraId="7150CDCA">
            <w:r>
              <w:t>-8.926-6.300</w:t>
            </w:r>
          </w:p>
        </w:tc>
        <w:tc>
          <w:tcPr>
            <w:tcW w:w="2160" w:type="dxa"/>
          </w:tcPr>
          <w:p w14:paraId="75923870">
            <w:r>
              <w:t>0.732</w:t>
            </w:r>
          </w:p>
        </w:tc>
      </w:tr>
      <w:tr w14:paraId="3EEA254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858BCC0">
            <w:r>
              <w:t>APD (ref: CAPD)</w:t>
            </w:r>
          </w:p>
        </w:tc>
        <w:tc>
          <w:tcPr>
            <w:tcW w:w="2160" w:type="dxa"/>
          </w:tcPr>
          <w:p w14:paraId="1EFCF519">
            <w:r>
              <w:t>-0.155</w:t>
            </w:r>
          </w:p>
        </w:tc>
        <w:tc>
          <w:tcPr>
            <w:tcW w:w="2160" w:type="dxa"/>
          </w:tcPr>
          <w:p w14:paraId="19B161F9">
            <w:r>
              <w:t>-3.746-3.436</w:t>
            </w:r>
          </w:p>
        </w:tc>
        <w:tc>
          <w:tcPr>
            <w:tcW w:w="2160" w:type="dxa"/>
          </w:tcPr>
          <w:p w14:paraId="207E1236">
            <w:r>
              <w:t>0.932</w:t>
            </w:r>
          </w:p>
        </w:tc>
      </w:tr>
      <w:tr w14:paraId="368A1E05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7B9ADEB">
            <w:r>
              <w:t>PHD (ref: CAPD)</w:t>
            </w:r>
          </w:p>
        </w:tc>
        <w:tc>
          <w:tcPr>
            <w:tcW w:w="2160" w:type="dxa"/>
          </w:tcPr>
          <w:p w14:paraId="29F9B092">
            <w:r>
              <w:t>2.399</w:t>
            </w:r>
          </w:p>
        </w:tc>
        <w:tc>
          <w:tcPr>
            <w:tcW w:w="2160" w:type="dxa"/>
          </w:tcPr>
          <w:p w14:paraId="2BB58EE8">
            <w:r>
              <w:t>-3.503-8.302</w:t>
            </w:r>
          </w:p>
        </w:tc>
        <w:tc>
          <w:tcPr>
            <w:tcW w:w="2160" w:type="dxa"/>
          </w:tcPr>
          <w:p w14:paraId="444D4E9E">
            <w:r>
              <w:t>0.420</w:t>
            </w:r>
          </w:p>
        </w:tc>
      </w:tr>
      <w:tr w14:paraId="5A8B661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B408E65">
            <w:r>
              <w:t>Hypertension (ref: no)</w:t>
            </w:r>
          </w:p>
        </w:tc>
        <w:tc>
          <w:tcPr>
            <w:tcW w:w="2160" w:type="dxa"/>
          </w:tcPr>
          <w:p w14:paraId="788FCEEC">
            <w:r>
              <w:t>3.440</w:t>
            </w:r>
          </w:p>
        </w:tc>
        <w:tc>
          <w:tcPr>
            <w:tcW w:w="2160" w:type="dxa"/>
          </w:tcPr>
          <w:p w14:paraId="0EB0B0FB">
            <w:r>
              <w:t>-4.223-11.104</w:t>
            </w:r>
          </w:p>
        </w:tc>
        <w:tc>
          <w:tcPr>
            <w:tcW w:w="2160" w:type="dxa"/>
          </w:tcPr>
          <w:p w14:paraId="0E7D07B0">
            <w:r>
              <w:t>0.374</w:t>
            </w:r>
          </w:p>
        </w:tc>
      </w:tr>
      <w:tr w14:paraId="284CB48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CE24FE">
            <w:r>
              <w:t>Diabetes (ref: no)</w:t>
            </w:r>
          </w:p>
        </w:tc>
        <w:tc>
          <w:tcPr>
            <w:tcW w:w="2160" w:type="dxa"/>
          </w:tcPr>
          <w:p w14:paraId="767C8F88">
            <w:r>
              <w:t>-3.414</w:t>
            </w:r>
          </w:p>
        </w:tc>
        <w:tc>
          <w:tcPr>
            <w:tcW w:w="2160" w:type="dxa"/>
          </w:tcPr>
          <w:p w14:paraId="70B2D17D">
            <w:r>
              <w:t>-14.030-7.201</w:t>
            </w:r>
          </w:p>
        </w:tc>
        <w:tc>
          <w:tcPr>
            <w:tcW w:w="2160" w:type="dxa"/>
          </w:tcPr>
          <w:p w14:paraId="671F36B9">
            <w:r>
              <w:t>0.523</w:t>
            </w:r>
          </w:p>
        </w:tc>
      </w:tr>
      <w:tr w14:paraId="1F80A05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DC5D12F">
            <w:r>
              <w:t>CCB use (ref: no)</w:t>
            </w:r>
          </w:p>
        </w:tc>
        <w:tc>
          <w:tcPr>
            <w:tcW w:w="2160" w:type="dxa"/>
          </w:tcPr>
          <w:p w14:paraId="095911A6">
            <w:r>
              <w:t>0.756</w:t>
            </w:r>
          </w:p>
        </w:tc>
        <w:tc>
          <w:tcPr>
            <w:tcW w:w="2160" w:type="dxa"/>
          </w:tcPr>
          <w:p w14:paraId="30F00882">
            <w:r>
              <w:t>-3.805-5.317</w:t>
            </w:r>
          </w:p>
        </w:tc>
        <w:tc>
          <w:tcPr>
            <w:tcW w:w="2160" w:type="dxa"/>
          </w:tcPr>
          <w:p w14:paraId="6449DB37">
            <w:r>
              <w:t>0.742</w:t>
            </w:r>
          </w:p>
        </w:tc>
      </w:tr>
      <w:tr w14:paraId="6468698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5DA0AFB">
            <w:r>
              <w:t>ARB use (ref: no)</w:t>
            </w:r>
          </w:p>
        </w:tc>
        <w:tc>
          <w:tcPr>
            <w:tcW w:w="2160" w:type="dxa"/>
          </w:tcPr>
          <w:p w14:paraId="2B882404">
            <w:r>
              <w:t>-0.740</w:t>
            </w:r>
          </w:p>
        </w:tc>
        <w:tc>
          <w:tcPr>
            <w:tcW w:w="2160" w:type="dxa"/>
          </w:tcPr>
          <w:p w14:paraId="79A82D17">
            <w:r>
              <w:t>-3.931-2.451</w:t>
            </w:r>
          </w:p>
        </w:tc>
        <w:tc>
          <w:tcPr>
            <w:tcW w:w="2160" w:type="dxa"/>
          </w:tcPr>
          <w:p w14:paraId="5709BB19">
            <w:r>
              <w:t>0.645</w:t>
            </w:r>
          </w:p>
        </w:tc>
      </w:tr>
      <w:tr w14:paraId="0597580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939856">
            <w:r>
              <w:t>Beta-blocker use (ref: no)</w:t>
            </w:r>
          </w:p>
        </w:tc>
        <w:tc>
          <w:tcPr>
            <w:tcW w:w="2160" w:type="dxa"/>
          </w:tcPr>
          <w:p w14:paraId="576F522C">
            <w:r>
              <w:t>-0.566</w:t>
            </w:r>
          </w:p>
        </w:tc>
        <w:tc>
          <w:tcPr>
            <w:tcW w:w="2160" w:type="dxa"/>
          </w:tcPr>
          <w:p w14:paraId="278C162D">
            <w:r>
              <w:t>-4.062-2.930</w:t>
            </w:r>
          </w:p>
        </w:tc>
        <w:tc>
          <w:tcPr>
            <w:tcW w:w="2160" w:type="dxa"/>
          </w:tcPr>
          <w:p w14:paraId="29A404BF">
            <w:r>
              <w:t>0.748</w:t>
            </w:r>
          </w:p>
        </w:tc>
      </w:tr>
      <w:tr w14:paraId="4CBF8DF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D273FE4">
            <w:r>
              <w:t>ACEI use (ref: no)</w:t>
            </w:r>
          </w:p>
        </w:tc>
        <w:tc>
          <w:tcPr>
            <w:tcW w:w="2160" w:type="dxa"/>
          </w:tcPr>
          <w:p w14:paraId="174243C6">
            <w:r>
              <w:t>-3.070</w:t>
            </w:r>
          </w:p>
        </w:tc>
        <w:tc>
          <w:tcPr>
            <w:tcW w:w="2160" w:type="dxa"/>
          </w:tcPr>
          <w:p w14:paraId="4C49A16B">
            <w:r>
              <w:t>-9.747-3.606</w:t>
            </w:r>
          </w:p>
        </w:tc>
        <w:tc>
          <w:tcPr>
            <w:tcW w:w="2160" w:type="dxa"/>
          </w:tcPr>
          <w:p w14:paraId="44E9728F">
            <w:r>
              <w:t>0.362</w:t>
            </w:r>
          </w:p>
        </w:tc>
      </w:tr>
      <w:tr w14:paraId="31674FD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C09B7A3">
            <w:r>
              <w:t>Alpha-blocker use (ref: no)</w:t>
            </w:r>
          </w:p>
        </w:tc>
        <w:tc>
          <w:tcPr>
            <w:tcW w:w="2160" w:type="dxa"/>
          </w:tcPr>
          <w:p w14:paraId="697362BA">
            <w:r>
              <w:t>-4.140</w:t>
            </w:r>
          </w:p>
        </w:tc>
        <w:tc>
          <w:tcPr>
            <w:tcW w:w="2160" w:type="dxa"/>
          </w:tcPr>
          <w:p w14:paraId="3EAF41F2">
            <w:r>
              <w:t>-7.369--0.911</w:t>
            </w:r>
          </w:p>
        </w:tc>
        <w:tc>
          <w:tcPr>
            <w:tcW w:w="2160" w:type="dxa"/>
          </w:tcPr>
          <w:p w14:paraId="6067B51D">
            <w:r>
              <w:t>0.013</w:t>
            </w:r>
          </w:p>
        </w:tc>
      </w:tr>
    </w:tbl>
    <w:p w14:paraId="6269B74F">
      <w:r>
        <w:rPr>
          <w:i/>
          <w:sz w:val="18"/>
        </w:rPr>
        <w:t>24-h urine volume coefficient expressed per 1 mL/day as originally modeled.</w:t>
      </w:r>
    </w:p>
    <w:p w14:paraId="54CEFA99"/>
    <w:p w14:paraId="5B35BDDC">
      <w:r>
        <w:rPr>
          <w:b/>
        </w:rPr>
        <w:t>Female FSFI total score (n=108; R2 = 0.307)</w:t>
      </w:r>
    </w:p>
    <w:tbl>
      <w:tblPr>
        <w:tblStyle w:val="32"/>
        <w:tblW w:w="0" w:type="auto"/>
        <w:tblInd w:w="0" w:type="dxa"/>
        <w:tblBorders>
          <w:top w:val="single" w:color="000000" w:sz="8" w:space="0"/>
          <w:left w:val="none" w:color="000000" w:sz="0" w:space="0"/>
          <w:bottom w:val="single" w:color="000000" w:sz="8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289FEE8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3153303">
            <w:r>
              <w:rPr>
                <w:b/>
              </w:rPr>
              <w:t>Variable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D7E2F3F">
            <w:r>
              <w:rPr>
                <w:b/>
              </w:rPr>
              <w:t>Coefficient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DF20269">
            <w:r>
              <w:rPr>
                <w:b/>
              </w:rPr>
              <w:t>95% CI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FB0A04F">
            <w:r>
              <w:rPr>
                <w:b/>
              </w:rPr>
              <w:t>P</w:t>
            </w:r>
          </w:p>
        </w:tc>
      </w:tr>
      <w:tr w14:paraId="59CAF28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18839E1">
            <w:r>
              <w:t>const</w:t>
            </w:r>
          </w:p>
        </w:tc>
        <w:tc>
          <w:tcPr>
            <w:tcW w:w="2160" w:type="dxa"/>
          </w:tcPr>
          <w:p w14:paraId="06691268">
            <w:r>
              <w:t>7.23</w:t>
            </w:r>
            <w:bookmarkStart w:id="0" w:name="_GoBack"/>
            <w:bookmarkEnd w:id="0"/>
            <w:r>
              <w:t>2</w:t>
            </w:r>
          </w:p>
        </w:tc>
        <w:tc>
          <w:tcPr>
            <w:tcW w:w="2160" w:type="dxa"/>
          </w:tcPr>
          <w:p w14:paraId="6F4C1EDE">
            <w:r>
              <w:t>-19.546-34.011</w:t>
            </w:r>
          </w:p>
        </w:tc>
        <w:tc>
          <w:tcPr>
            <w:tcW w:w="2160" w:type="dxa"/>
          </w:tcPr>
          <w:p w14:paraId="2AF09E97">
            <w:r>
              <w:t>0.592</w:t>
            </w:r>
          </w:p>
        </w:tc>
      </w:tr>
      <w:tr w14:paraId="1B11798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9A2409C">
            <w:r>
              <w:t>Age</w:t>
            </w:r>
          </w:p>
        </w:tc>
        <w:tc>
          <w:tcPr>
            <w:tcW w:w="2160" w:type="dxa"/>
          </w:tcPr>
          <w:p w14:paraId="6438AA0E">
            <w:r>
              <w:t>0.057</w:t>
            </w:r>
          </w:p>
        </w:tc>
        <w:tc>
          <w:tcPr>
            <w:tcW w:w="2160" w:type="dxa"/>
          </w:tcPr>
          <w:p w14:paraId="4E78D29D">
            <w:r>
              <w:t>-0.154-0.268</w:t>
            </w:r>
          </w:p>
        </w:tc>
        <w:tc>
          <w:tcPr>
            <w:tcW w:w="2160" w:type="dxa"/>
          </w:tcPr>
          <w:p w14:paraId="434BE042">
            <w:r>
              <w:t>0.593</w:t>
            </w:r>
          </w:p>
        </w:tc>
      </w:tr>
      <w:tr w14:paraId="1803D63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FF5C10F">
            <w:r>
              <w:t>BMI</w:t>
            </w:r>
          </w:p>
        </w:tc>
        <w:tc>
          <w:tcPr>
            <w:tcW w:w="2160" w:type="dxa"/>
          </w:tcPr>
          <w:p w14:paraId="3B45965A">
            <w:r>
              <w:t>-0.234</w:t>
            </w:r>
          </w:p>
        </w:tc>
        <w:tc>
          <w:tcPr>
            <w:tcW w:w="2160" w:type="dxa"/>
          </w:tcPr>
          <w:p w14:paraId="70251E08">
            <w:r>
              <w:t>-0.754-0.286</w:t>
            </w:r>
          </w:p>
        </w:tc>
        <w:tc>
          <w:tcPr>
            <w:tcW w:w="2160" w:type="dxa"/>
          </w:tcPr>
          <w:p w14:paraId="6E1115F5">
            <w:r>
              <w:t>0.372</w:t>
            </w:r>
          </w:p>
        </w:tc>
      </w:tr>
      <w:tr w14:paraId="0934B70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08CFCC4">
            <w:r>
              <w:t>Hemoglobin</w:t>
            </w:r>
          </w:p>
        </w:tc>
        <w:tc>
          <w:tcPr>
            <w:tcW w:w="2160" w:type="dxa"/>
          </w:tcPr>
          <w:p w14:paraId="3FEA8A11">
            <w:r>
              <w:t>-0.032</w:t>
            </w:r>
          </w:p>
        </w:tc>
        <w:tc>
          <w:tcPr>
            <w:tcW w:w="2160" w:type="dxa"/>
          </w:tcPr>
          <w:p w14:paraId="6D2737ED">
            <w:r>
              <w:t>-0.116-0.052</w:t>
            </w:r>
          </w:p>
        </w:tc>
        <w:tc>
          <w:tcPr>
            <w:tcW w:w="2160" w:type="dxa"/>
          </w:tcPr>
          <w:p w14:paraId="15E914E5">
            <w:r>
              <w:t>0.451</w:t>
            </w:r>
          </w:p>
        </w:tc>
      </w:tr>
      <w:tr w14:paraId="23A73E4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FA29BAD">
            <w:r>
              <w:t>Albumin</w:t>
            </w:r>
          </w:p>
        </w:tc>
        <w:tc>
          <w:tcPr>
            <w:tcW w:w="2160" w:type="dxa"/>
          </w:tcPr>
          <w:p w14:paraId="0D3DBC23">
            <w:r>
              <w:t>0.016</w:t>
            </w:r>
          </w:p>
        </w:tc>
        <w:tc>
          <w:tcPr>
            <w:tcW w:w="2160" w:type="dxa"/>
          </w:tcPr>
          <w:p w14:paraId="25DA4384">
            <w:r>
              <w:t>-0.342-0.373</w:t>
            </w:r>
          </w:p>
        </w:tc>
        <w:tc>
          <w:tcPr>
            <w:tcW w:w="2160" w:type="dxa"/>
          </w:tcPr>
          <w:p w14:paraId="15EB5FBC">
            <w:r>
              <w:t>0.931</w:t>
            </w:r>
          </w:p>
        </w:tc>
      </w:tr>
      <w:tr w14:paraId="76B48DA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1981F21">
            <w:r>
              <w:t>BNP</w:t>
            </w:r>
          </w:p>
        </w:tc>
        <w:tc>
          <w:tcPr>
            <w:tcW w:w="2160" w:type="dxa"/>
          </w:tcPr>
          <w:p w14:paraId="5787584B">
            <w:r>
              <w:t>0.000</w:t>
            </w:r>
          </w:p>
        </w:tc>
        <w:tc>
          <w:tcPr>
            <w:tcW w:w="2160" w:type="dxa"/>
          </w:tcPr>
          <w:p w14:paraId="320D6D3F">
            <w:r>
              <w:t>-0.000-0.000</w:t>
            </w:r>
          </w:p>
        </w:tc>
        <w:tc>
          <w:tcPr>
            <w:tcW w:w="2160" w:type="dxa"/>
          </w:tcPr>
          <w:p w14:paraId="0BFBF1D0">
            <w:r>
              <w:t>0.818</w:t>
            </w:r>
          </w:p>
        </w:tc>
      </w:tr>
      <w:tr w14:paraId="5E794F9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1F207F9">
            <w:r>
              <w:t>β2-microglobulin</w:t>
            </w:r>
          </w:p>
        </w:tc>
        <w:tc>
          <w:tcPr>
            <w:tcW w:w="2160" w:type="dxa"/>
          </w:tcPr>
          <w:p w14:paraId="185177E0">
            <w:r>
              <w:t>0.108</w:t>
            </w:r>
          </w:p>
        </w:tc>
        <w:tc>
          <w:tcPr>
            <w:tcW w:w="2160" w:type="dxa"/>
          </w:tcPr>
          <w:p w14:paraId="2C28F08D">
            <w:r>
              <w:t>-0.080-0.295</w:t>
            </w:r>
          </w:p>
        </w:tc>
        <w:tc>
          <w:tcPr>
            <w:tcW w:w="2160" w:type="dxa"/>
          </w:tcPr>
          <w:p w14:paraId="14F95CF2">
            <w:r>
              <w:t>0.256</w:t>
            </w:r>
          </w:p>
        </w:tc>
      </w:tr>
      <w:tr w14:paraId="48DBCB2F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DC680E1">
            <w:r>
              <w:t>24-h urine volume</w:t>
            </w:r>
          </w:p>
        </w:tc>
        <w:tc>
          <w:tcPr>
            <w:tcW w:w="2160" w:type="dxa"/>
          </w:tcPr>
          <w:p w14:paraId="6E22522E">
            <w:r>
              <w:t>0.001</w:t>
            </w:r>
          </w:p>
        </w:tc>
        <w:tc>
          <w:tcPr>
            <w:tcW w:w="2160" w:type="dxa"/>
          </w:tcPr>
          <w:p w14:paraId="2A74B9DD">
            <w:r>
              <w:t>-0.003-0.006</w:t>
            </w:r>
          </w:p>
        </w:tc>
        <w:tc>
          <w:tcPr>
            <w:tcW w:w="2160" w:type="dxa"/>
          </w:tcPr>
          <w:p w14:paraId="2CD14FD8">
            <w:r>
              <w:t>0.543</w:t>
            </w:r>
          </w:p>
        </w:tc>
      </w:tr>
      <w:tr w14:paraId="4E94F60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225DEEF3">
            <w:r>
              <w:t>D/Pcr 4h</w:t>
            </w:r>
          </w:p>
        </w:tc>
        <w:tc>
          <w:tcPr>
            <w:tcW w:w="2160" w:type="dxa"/>
          </w:tcPr>
          <w:p w14:paraId="4C3B27A9">
            <w:r>
              <w:t>0.219</w:t>
            </w:r>
          </w:p>
        </w:tc>
        <w:tc>
          <w:tcPr>
            <w:tcW w:w="2160" w:type="dxa"/>
          </w:tcPr>
          <w:p w14:paraId="5A1449D4">
            <w:r>
              <w:t>-9.694-10.132</w:t>
            </w:r>
          </w:p>
        </w:tc>
        <w:tc>
          <w:tcPr>
            <w:tcW w:w="2160" w:type="dxa"/>
          </w:tcPr>
          <w:p w14:paraId="195ACA4E">
            <w:r>
              <w:t>0.965</w:t>
            </w:r>
          </w:p>
        </w:tc>
      </w:tr>
      <w:tr w14:paraId="68EBEF7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B722621">
            <w:r>
              <w:t>SDS</w:t>
            </w:r>
          </w:p>
        </w:tc>
        <w:tc>
          <w:tcPr>
            <w:tcW w:w="2160" w:type="dxa"/>
          </w:tcPr>
          <w:p w14:paraId="66339C1E">
            <w:r>
              <w:t>0.013</w:t>
            </w:r>
          </w:p>
        </w:tc>
        <w:tc>
          <w:tcPr>
            <w:tcW w:w="2160" w:type="dxa"/>
          </w:tcPr>
          <w:p w14:paraId="4B48036C">
            <w:r>
              <w:t>-0.196-0.222</w:t>
            </w:r>
          </w:p>
        </w:tc>
        <w:tc>
          <w:tcPr>
            <w:tcW w:w="2160" w:type="dxa"/>
          </w:tcPr>
          <w:p w14:paraId="41F3C20F">
            <w:r>
              <w:t>0.900</w:t>
            </w:r>
          </w:p>
        </w:tc>
      </w:tr>
      <w:tr w14:paraId="5664B5A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22527E7C">
            <w:r>
              <w:t>SAS</w:t>
            </w:r>
          </w:p>
        </w:tc>
        <w:tc>
          <w:tcPr>
            <w:tcW w:w="2160" w:type="dxa"/>
          </w:tcPr>
          <w:p w14:paraId="751A37EB">
            <w:r>
              <w:t>0.047</w:t>
            </w:r>
          </w:p>
        </w:tc>
        <w:tc>
          <w:tcPr>
            <w:tcW w:w="2160" w:type="dxa"/>
          </w:tcPr>
          <w:p w14:paraId="42B5BE26">
            <w:r>
              <w:t>-0.182-0.276</w:t>
            </w:r>
          </w:p>
        </w:tc>
        <w:tc>
          <w:tcPr>
            <w:tcW w:w="2160" w:type="dxa"/>
          </w:tcPr>
          <w:p w14:paraId="5BDF4E76">
            <w:r>
              <w:t>0.683</w:t>
            </w:r>
          </w:p>
        </w:tc>
      </w:tr>
      <w:tr w14:paraId="7304760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A5AEFC6">
            <w:r>
              <w:t>Married (ref: unmarried)</w:t>
            </w:r>
          </w:p>
        </w:tc>
        <w:tc>
          <w:tcPr>
            <w:tcW w:w="2160" w:type="dxa"/>
          </w:tcPr>
          <w:p w14:paraId="0B13E919">
            <w:r>
              <w:t>2.931</w:t>
            </w:r>
          </w:p>
        </w:tc>
        <w:tc>
          <w:tcPr>
            <w:tcW w:w="2160" w:type="dxa"/>
          </w:tcPr>
          <w:p w14:paraId="3BE1E158">
            <w:r>
              <w:t>-2.602-8.464</w:t>
            </w:r>
          </w:p>
        </w:tc>
        <w:tc>
          <w:tcPr>
            <w:tcW w:w="2160" w:type="dxa"/>
          </w:tcPr>
          <w:p w14:paraId="4B7FC51C">
            <w:r>
              <w:t>0.295</w:t>
            </w:r>
          </w:p>
        </w:tc>
      </w:tr>
      <w:tr w14:paraId="1797CF5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69A90E7">
            <w:r>
              <w:t>Divorced/Widowed (ref: unmarried)</w:t>
            </w:r>
          </w:p>
        </w:tc>
        <w:tc>
          <w:tcPr>
            <w:tcW w:w="2160" w:type="dxa"/>
          </w:tcPr>
          <w:p w14:paraId="15E99614">
            <w:r>
              <w:t>4.356</w:t>
            </w:r>
          </w:p>
        </w:tc>
        <w:tc>
          <w:tcPr>
            <w:tcW w:w="2160" w:type="dxa"/>
          </w:tcPr>
          <w:p w14:paraId="38530D82">
            <w:r>
              <w:t>-3.554-12.266</w:t>
            </w:r>
          </w:p>
        </w:tc>
        <w:tc>
          <w:tcPr>
            <w:tcW w:w="2160" w:type="dxa"/>
          </w:tcPr>
          <w:p w14:paraId="2356799C">
            <w:r>
              <w:t>0.276</w:t>
            </w:r>
          </w:p>
        </w:tc>
      </w:tr>
      <w:tr w14:paraId="3C62E7B9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7F1E0E7">
            <w:r>
              <w:t>Education: junior high (ref: primary)</w:t>
            </w:r>
          </w:p>
        </w:tc>
        <w:tc>
          <w:tcPr>
            <w:tcW w:w="2160" w:type="dxa"/>
          </w:tcPr>
          <w:p w14:paraId="05FAB099">
            <w:r>
              <w:t>3.528</w:t>
            </w:r>
          </w:p>
        </w:tc>
        <w:tc>
          <w:tcPr>
            <w:tcW w:w="2160" w:type="dxa"/>
          </w:tcPr>
          <w:p w14:paraId="39A20C2A">
            <w:r>
              <w:t>-2.767-9.822</w:t>
            </w:r>
          </w:p>
        </w:tc>
        <w:tc>
          <w:tcPr>
            <w:tcW w:w="2160" w:type="dxa"/>
          </w:tcPr>
          <w:p w14:paraId="1D439D48">
            <w:r>
              <w:t>0.268</w:t>
            </w:r>
          </w:p>
        </w:tc>
      </w:tr>
      <w:tr w14:paraId="2EF71B8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8FC723A">
            <w:r>
              <w:t>Education: senior high (ref: primary)</w:t>
            </w:r>
          </w:p>
        </w:tc>
        <w:tc>
          <w:tcPr>
            <w:tcW w:w="2160" w:type="dxa"/>
          </w:tcPr>
          <w:p w14:paraId="527DA738">
            <w:r>
              <w:t>6.798</w:t>
            </w:r>
          </w:p>
        </w:tc>
        <w:tc>
          <w:tcPr>
            <w:tcW w:w="2160" w:type="dxa"/>
          </w:tcPr>
          <w:p w14:paraId="3146A32B">
            <w:r>
              <w:t>-0.269-13.865</w:t>
            </w:r>
          </w:p>
        </w:tc>
        <w:tc>
          <w:tcPr>
            <w:tcW w:w="2160" w:type="dxa"/>
          </w:tcPr>
          <w:p w14:paraId="1FBAAC7C">
            <w:r>
              <w:t>0.059</w:t>
            </w:r>
          </w:p>
        </w:tc>
      </w:tr>
      <w:tr w14:paraId="10CCCA5C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B5079DE">
            <w:r>
              <w:t>Education: college (ref: primary)</w:t>
            </w:r>
          </w:p>
        </w:tc>
        <w:tc>
          <w:tcPr>
            <w:tcW w:w="2160" w:type="dxa"/>
          </w:tcPr>
          <w:p w14:paraId="0BE21A55">
            <w:r>
              <w:t>0.344</w:t>
            </w:r>
          </w:p>
        </w:tc>
        <w:tc>
          <w:tcPr>
            <w:tcW w:w="2160" w:type="dxa"/>
          </w:tcPr>
          <w:p w14:paraId="69E6C0F3">
            <w:r>
              <w:t>-6.734-7.422</w:t>
            </w:r>
          </w:p>
        </w:tc>
        <w:tc>
          <w:tcPr>
            <w:tcW w:w="2160" w:type="dxa"/>
          </w:tcPr>
          <w:p w14:paraId="042F198F">
            <w:r>
              <w:t>0.923</w:t>
            </w:r>
          </w:p>
        </w:tc>
      </w:tr>
      <w:tr w14:paraId="76E2D081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2160" w:type="dxa"/>
          </w:tcPr>
          <w:p w14:paraId="4E2A9086">
            <w:r>
              <w:t>Education: bachelor (ref: primary)</w:t>
            </w:r>
          </w:p>
        </w:tc>
        <w:tc>
          <w:tcPr>
            <w:tcW w:w="2160" w:type="dxa"/>
          </w:tcPr>
          <w:p w14:paraId="1040AE3A">
            <w:r>
              <w:t>3.270</w:t>
            </w:r>
          </w:p>
        </w:tc>
        <w:tc>
          <w:tcPr>
            <w:tcW w:w="2160" w:type="dxa"/>
          </w:tcPr>
          <w:p w14:paraId="691507DD">
            <w:r>
              <w:t>-4.588-11.128</w:t>
            </w:r>
          </w:p>
        </w:tc>
        <w:tc>
          <w:tcPr>
            <w:tcW w:w="2160" w:type="dxa"/>
          </w:tcPr>
          <w:p w14:paraId="0593B29D">
            <w:r>
              <w:t>0.410</w:t>
            </w:r>
          </w:p>
        </w:tc>
      </w:tr>
      <w:tr w14:paraId="43E4F22B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908D255">
            <w:r>
              <w:t>Education: master+ (ref: primary)</w:t>
            </w:r>
          </w:p>
        </w:tc>
        <w:tc>
          <w:tcPr>
            <w:tcW w:w="2160" w:type="dxa"/>
          </w:tcPr>
          <w:p w14:paraId="3832B246">
            <w:r>
              <w:t>-2.323</w:t>
            </w:r>
          </w:p>
        </w:tc>
        <w:tc>
          <w:tcPr>
            <w:tcW w:w="2160" w:type="dxa"/>
          </w:tcPr>
          <w:p w14:paraId="729356D7">
            <w:r>
              <w:t>-16.939-12.293</w:t>
            </w:r>
          </w:p>
        </w:tc>
        <w:tc>
          <w:tcPr>
            <w:tcW w:w="2160" w:type="dxa"/>
          </w:tcPr>
          <w:p w14:paraId="5F48411A">
            <w:r>
              <w:t>0.753</w:t>
            </w:r>
          </w:p>
        </w:tc>
      </w:tr>
      <w:tr w14:paraId="64C938F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CB65B92">
            <w:r>
              <w:t>Income 2 (ref: 1)</w:t>
            </w:r>
          </w:p>
        </w:tc>
        <w:tc>
          <w:tcPr>
            <w:tcW w:w="2160" w:type="dxa"/>
          </w:tcPr>
          <w:p w14:paraId="00B5A628">
            <w:r>
              <w:t>0.050</w:t>
            </w:r>
          </w:p>
        </w:tc>
        <w:tc>
          <w:tcPr>
            <w:tcW w:w="2160" w:type="dxa"/>
          </w:tcPr>
          <w:p w14:paraId="7DA2333F">
            <w:r>
              <w:t>-4.726-4.825</w:t>
            </w:r>
          </w:p>
        </w:tc>
        <w:tc>
          <w:tcPr>
            <w:tcW w:w="2160" w:type="dxa"/>
          </w:tcPr>
          <w:p w14:paraId="2245BC0B">
            <w:r>
              <w:t>0.984</w:t>
            </w:r>
          </w:p>
        </w:tc>
      </w:tr>
      <w:tr w14:paraId="5A46F9CD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814F086">
            <w:r>
              <w:t>Income 3 (ref: 1)</w:t>
            </w:r>
          </w:p>
        </w:tc>
        <w:tc>
          <w:tcPr>
            <w:tcW w:w="2160" w:type="dxa"/>
          </w:tcPr>
          <w:p w14:paraId="12FF7A5E">
            <w:r>
              <w:t>1.722</w:t>
            </w:r>
          </w:p>
        </w:tc>
        <w:tc>
          <w:tcPr>
            <w:tcW w:w="2160" w:type="dxa"/>
          </w:tcPr>
          <w:p w14:paraId="00A56ED3">
            <w:r>
              <w:t>-6.070-9.514</w:t>
            </w:r>
          </w:p>
        </w:tc>
        <w:tc>
          <w:tcPr>
            <w:tcW w:w="2160" w:type="dxa"/>
          </w:tcPr>
          <w:p w14:paraId="695C3EFE">
            <w:r>
              <w:t>0.661</w:t>
            </w:r>
          </w:p>
        </w:tc>
      </w:tr>
      <w:tr w14:paraId="679E86DA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85D7C79">
            <w:r>
              <w:t>Income 4 (ref: 1)</w:t>
            </w:r>
          </w:p>
        </w:tc>
        <w:tc>
          <w:tcPr>
            <w:tcW w:w="2160" w:type="dxa"/>
          </w:tcPr>
          <w:p w14:paraId="57DF5DC9">
            <w:r>
              <w:t>4.252</w:t>
            </w:r>
          </w:p>
        </w:tc>
        <w:tc>
          <w:tcPr>
            <w:tcW w:w="2160" w:type="dxa"/>
          </w:tcPr>
          <w:p w14:paraId="48849EFC">
            <w:r>
              <w:t>-5.163-13.667</w:t>
            </w:r>
          </w:p>
        </w:tc>
        <w:tc>
          <w:tcPr>
            <w:tcW w:w="2160" w:type="dxa"/>
          </w:tcPr>
          <w:p w14:paraId="6ADECD83">
            <w:r>
              <w:t>0.371</w:t>
            </w:r>
          </w:p>
        </w:tc>
      </w:tr>
      <w:tr w14:paraId="116E4172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408F7AA">
            <w:r>
              <w:t>APD (ref: CAPD)</w:t>
            </w:r>
          </w:p>
        </w:tc>
        <w:tc>
          <w:tcPr>
            <w:tcW w:w="2160" w:type="dxa"/>
          </w:tcPr>
          <w:p w14:paraId="49F5E02B">
            <w:r>
              <w:t>-0.919</w:t>
            </w:r>
          </w:p>
        </w:tc>
        <w:tc>
          <w:tcPr>
            <w:tcW w:w="2160" w:type="dxa"/>
          </w:tcPr>
          <w:p w14:paraId="71F1B22B">
            <w:r>
              <w:t>-5.313-3.476</w:t>
            </w:r>
          </w:p>
        </w:tc>
        <w:tc>
          <w:tcPr>
            <w:tcW w:w="2160" w:type="dxa"/>
          </w:tcPr>
          <w:p w14:paraId="686B1165">
            <w:r>
              <w:t>0.678</w:t>
            </w:r>
          </w:p>
        </w:tc>
      </w:tr>
      <w:tr w14:paraId="6C987670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A0B505D">
            <w:r>
              <w:t>PHD (ref: CAPD)</w:t>
            </w:r>
          </w:p>
        </w:tc>
        <w:tc>
          <w:tcPr>
            <w:tcW w:w="2160" w:type="dxa"/>
          </w:tcPr>
          <w:p w14:paraId="4530C5EF">
            <w:r>
              <w:t>2.808</w:t>
            </w:r>
          </w:p>
        </w:tc>
        <w:tc>
          <w:tcPr>
            <w:tcW w:w="2160" w:type="dxa"/>
          </w:tcPr>
          <w:p w14:paraId="35D1B2FE">
            <w:r>
              <w:t>-5.825-11.441</w:t>
            </w:r>
          </w:p>
        </w:tc>
        <w:tc>
          <w:tcPr>
            <w:tcW w:w="2160" w:type="dxa"/>
          </w:tcPr>
          <w:p w14:paraId="62A77194">
            <w:r>
              <w:t>0.519</w:t>
            </w:r>
          </w:p>
        </w:tc>
      </w:tr>
      <w:tr w14:paraId="13F5DAE6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20FFAD2">
            <w:r>
              <w:t>Hypertension (ref: no)</w:t>
            </w:r>
          </w:p>
        </w:tc>
        <w:tc>
          <w:tcPr>
            <w:tcW w:w="2160" w:type="dxa"/>
          </w:tcPr>
          <w:p w14:paraId="1055DCAD">
            <w:r>
              <w:t>6.877</w:t>
            </w:r>
          </w:p>
        </w:tc>
        <w:tc>
          <w:tcPr>
            <w:tcW w:w="2160" w:type="dxa"/>
          </w:tcPr>
          <w:p w14:paraId="2847395C">
            <w:r>
              <w:t>0.441-13.314</w:t>
            </w:r>
          </w:p>
        </w:tc>
        <w:tc>
          <w:tcPr>
            <w:tcW w:w="2160" w:type="dxa"/>
          </w:tcPr>
          <w:p w14:paraId="2BDB617B">
            <w:r>
              <w:t>0.037</w:t>
            </w:r>
          </w:p>
        </w:tc>
      </w:tr>
      <w:tr w14:paraId="1CBCDA03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1E8A745">
            <w:r>
              <w:t>Diabetes (ref: no)</w:t>
            </w:r>
          </w:p>
        </w:tc>
        <w:tc>
          <w:tcPr>
            <w:tcW w:w="2160" w:type="dxa"/>
          </w:tcPr>
          <w:p w14:paraId="0678639B">
            <w:r>
              <w:t>0.350</w:t>
            </w:r>
          </w:p>
        </w:tc>
        <w:tc>
          <w:tcPr>
            <w:tcW w:w="2160" w:type="dxa"/>
          </w:tcPr>
          <w:p w14:paraId="6ABA329E">
            <w:r>
              <w:t>-17.019-17.720</w:t>
            </w:r>
          </w:p>
        </w:tc>
        <w:tc>
          <w:tcPr>
            <w:tcW w:w="2160" w:type="dxa"/>
          </w:tcPr>
          <w:p w14:paraId="014325B5">
            <w:r>
              <w:t>0.968</w:t>
            </w:r>
          </w:p>
        </w:tc>
      </w:tr>
      <w:tr w14:paraId="2056E33E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6964722">
            <w:r>
              <w:t>CCB use (ref: no)</w:t>
            </w:r>
          </w:p>
        </w:tc>
        <w:tc>
          <w:tcPr>
            <w:tcW w:w="2160" w:type="dxa"/>
          </w:tcPr>
          <w:p w14:paraId="07F0F17D">
            <w:r>
              <w:t>0.352</w:t>
            </w:r>
          </w:p>
        </w:tc>
        <w:tc>
          <w:tcPr>
            <w:tcW w:w="2160" w:type="dxa"/>
          </w:tcPr>
          <w:p w14:paraId="360D5501">
            <w:r>
              <w:t>-3.154-3.858</w:t>
            </w:r>
          </w:p>
        </w:tc>
        <w:tc>
          <w:tcPr>
            <w:tcW w:w="2160" w:type="dxa"/>
          </w:tcPr>
          <w:p w14:paraId="57CFC938">
            <w:r>
              <w:t>0.842</w:t>
            </w:r>
          </w:p>
        </w:tc>
      </w:tr>
      <w:tr w14:paraId="56EBE028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001A59D">
            <w:r>
              <w:t>ARB use (ref: no)</w:t>
            </w:r>
          </w:p>
        </w:tc>
        <w:tc>
          <w:tcPr>
            <w:tcW w:w="2160" w:type="dxa"/>
          </w:tcPr>
          <w:p w14:paraId="586DF720">
            <w:r>
              <w:t>-0.581</w:t>
            </w:r>
          </w:p>
        </w:tc>
        <w:tc>
          <w:tcPr>
            <w:tcW w:w="2160" w:type="dxa"/>
          </w:tcPr>
          <w:p w14:paraId="28E47220">
            <w:r>
              <w:t>-4.161-2.998</w:t>
            </w:r>
          </w:p>
        </w:tc>
        <w:tc>
          <w:tcPr>
            <w:tcW w:w="2160" w:type="dxa"/>
          </w:tcPr>
          <w:p w14:paraId="6F97A0EA">
            <w:r>
              <w:t>0.747</w:t>
            </w:r>
          </w:p>
        </w:tc>
      </w:tr>
      <w:tr w14:paraId="6CB09AA4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5B2D4DB">
            <w:r>
              <w:t>Beta-blocker use (ref: no)</w:t>
            </w:r>
          </w:p>
        </w:tc>
        <w:tc>
          <w:tcPr>
            <w:tcW w:w="2160" w:type="dxa"/>
          </w:tcPr>
          <w:p w14:paraId="5674827D">
            <w:r>
              <w:t>-1.824</w:t>
            </w:r>
          </w:p>
        </w:tc>
        <w:tc>
          <w:tcPr>
            <w:tcW w:w="2160" w:type="dxa"/>
          </w:tcPr>
          <w:p w14:paraId="7D929D7A">
            <w:r>
              <w:t>-5.092-1.445</w:t>
            </w:r>
          </w:p>
        </w:tc>
        <w:tc>
          <w:tcPr>
            <w:tcW w:w="2160" w:type="dxa"/>
          </w:tcPr>
          <w:p w14:paraId="374FF33B">
            <w:r>
              <w:t>0.270</w:t>
            </w:r>
          </w:p>
        </w:tc>
      </w:tr>
      <w:tr w14:paraId="6BB3474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6CAA651">
            <w:r>
              <w:t>ACEI use (ref: no)</w:t>
            </w:r>
          </w:p>
        </w:tc>
        <w:tc>
          <w:tcPr>
            <w:tcW w:w="2160" w:type="dxa"/>
          </w:tcPr>
          <w:p w14:paraId="0E596290">
            <w:r>
              <w:t>-0.344</w:t>
            </w:r>
          </w:p>
        </w:tc>
        <w:tc>
          <w:tcPr>
            <w:tcW w:w="2160" w:type="dxa"/>
          </w:tcPr>
          <w:p w14:paraId="322FD766">
            <w:r>
              <w:t>-8.357-7.670</w:t>
            </w:r>
          </w:p>
        </w:tc>
        <w:tc>
          <w:tcPr>
            <w:tcW w:w="2160" w:type="dxa"/>
          </w:tcPr>
          <w:p w14:paraId="46B7972B">
            <w:r>
              <w:t>0.932</w:t>
            </w:r>
          </w:p>
        </w:tc>
      </w:tr>
      <w:tr w14:paraId="063C8427">
        <w:tblPrEx>
          <w:tblBorders>
            <w:top w:val="single" w:color="000000" w:sz="8" w:space="0"/>
            <w:left w:val="none" w:color="000000" w:sz="0" w:space="0"/>
            <w:bottom w:val="single" w:color="000000" w:sz="8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DEDF8CA">
            <w:r>
              <w:t>Alpha-blocker use (ref: no)</w:t>
            </w:r>
          </w:p>
        </w:tc>
        <w:tc>
          <w:tcPr>
            <w:tcW w:w="2160" w:type="dxa"/>
          </w:tcPr>
          <w:p w14:paraId="5C24D625">
            <w:r>
              <w:t>-3.634</w:t>
            </w:r>
          </w:p>
        </w:tc>
        <w:tc>
          <w:tcPr>
            <w:tcW w:w="2160" w:type="dxa"/>
          </w:tcPr>
          <w:p w14:paraId="1FEA0695">
            <w:r>
              <w:t>-7.023--0.246</w:t>
            </w:r>
          </w:p>
        </w:tc>
        <w:tc>
          <w:tcPr>
            <w:tcW w:w="2160" w:type="dxa"/>
          </w:tcPr>
          <w:p w14:paraId="399479F9">
            <w:r>
              <w:t>0.036</w:t>
            </w:r>
          </w:p>
        </w:tc>
      </w:tr>
    </w:tbl>
    <w:p w14:paraId="658EC33D">
      <w:r>
        <w:rPr>
          <w:i/>
          <w:sz w:val="18"/>
        </w:rPr>
        <w:t>Female outcome is the standard FSFI total score (range 2-36), computed with domain weights desire 0.6, arousal 0.3, lubrication 0.3, orgasm 0.4, satisfaction 0.4, pain 0.4.</w:t>
      </w:r>
    </w:p>
    <w:p w14:paraId="68CB6A2A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831432"/>
    <w:rsid w:val="3A5632A8"/>
    <w:rsid w:val="3E2D328B"/>
    <w:rsid w:val="4A123335"/>
    <w:rsid w:val="5325057D"/>
    <w:rsid w:val="58A61818"/>
    <w:rsid w:val="5C0F1DCA"/>
    <w:rsid w:val="63A913AB"/>
    <w:rsid w:val="64D04411"/>
    <w:rsid w:val="78E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705</Words>
  <Characters>3983</Characters>
  <Lines>0</Lines>
  <Paragraphs>0</Paragraphs>
  <TotalTime>5</TotalTime>
  <ScaleCrop>false</ScaleCrop>
  <LinksUpToDate>false</LinksUpToDate>
  <CharactersWithSpaces>4330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DBL</cp:lastModifiedBy>
  <dcterms:modified xsi:type="dcterms:W3CDTF">2026-09-05T05:20:27Z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eyJoZGlkIjoiMzU3OTMwOTQ2ODQzNDdmMmE2NDdmZjkxNjFlMGU5ZWQiLCJ1c2VySWQiOiIxMDIzODA0OTE4In0=</vt:lpwstr>
  </property>
  <property fmtid="{D5CDD505-2E9C-101B-9397-08002B2CF9AE}" pid="3" name="KSOProductBuildVer">
    <vt:lpwstr>2052-12.1.0.28505</vt:lpwstr>
  </property>
  <property fmtid="{D5CDD505-2E9C-101B-9397-08002B2CF9AE}" pid="4" name="ICV">
    <vt:lpwstr>1E71538FDF8A49A0A47CB48E0C2A0220_12</vt:lpwstr>
  </property>
</Properties>
</file>