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AFEFD" w14:textId="77777777" w:rsidR="00937807" w:rsidRDefault="00000000">
      <w:pPr>
        <w:pStyle w:val="MQTableTitle"/>
      </w:pPr>
      <w:r>
        <w:t>Code System</w:t>
      </w:r>
    </w:p>
    <w:tbl>
      <w:tblPr>
        <w:tblW w:w="15138" w:type="dxa"/>
        <w:tblBorders>
          <w:top w:val="none" w:sz="0" w:space="0" w:color="FFFFFF"/>
          <w:left w:val="none" w:sz="0" w:space="0" w:color="FFFFFF"/>
          <w:bottom w:val="single" w:sz="4" w:space="0" w:color="BFBFB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3620"/>
        <w:gridCol w:w="1518"/>
      </w:tblGrid>
      <w:tr w:rsidR="00937807" w14:paraId="4F9FF24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50E1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Code System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A94E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Frequency</w:t>
            </w:r>
          </w:p>
        </w:tc>
      </w:tr>
      <w:tr w:rsidR="00937807" w14:paraId="74508E3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E982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Code System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12FB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1074</w:t>
            </w:r>
          </w:p>
        </w:tc>
      </w:tr>
      <w:tr w:rsidR="00937807" w14:paraId="7092395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480" w:type="dxa"/>
              <w:bottom w:w="80" w:type="dxa"/>
              <w:right w:w="80" w:type="dxa"/>
            </w:tcMar>
          </w:tcPr>
          <w:p w14:paraId="516CD52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Well-being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A3F1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7F152E2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34AF2B2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Affect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761F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2F36409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A991CB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satisfied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02E8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5650F08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F58E69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achieving goals led to satisfaction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3848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CACAB0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A2987E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satisfied after completing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F564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032B41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72A9E0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feeling of high job satisfaction after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CAAD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B88290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434138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higher work satisfaction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ED46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12E6309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19A935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super happy with the amount of accomplished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3210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D6B8B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3E36CD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satisfied with outcomes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37FB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FA1EC4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A79114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satisfied and exhausted after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8D7F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9FBC54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1F25FE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significantly enhanced engagement and satisfaction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6AB6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0BC8F4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ACBE35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high internal satisfaction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CB94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83DE6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CD0FFA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accomplishment, joy and satisfaction after half-day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C0B8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850E2F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7F8593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proud of the amount of work done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311D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DEB522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21FE07D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personal satisfaction through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4158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593D49E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7BCA31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relaxed and calm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8ED1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556C706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F47F62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led to reset and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A557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4E618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C21A4B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Unwinding &amp; Recharging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802C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6C0792E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90079E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recognized efficacy of taking breaks during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117B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DB54B5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99CB14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helped to recover and avoid fatigue for continued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A554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6FA9BE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F1859A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helped to recharge and maintain sustainable workflow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4C1C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D2E7EC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73ABD2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led to more effective and refreshing work routine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6BC9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F70EF4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BC30E9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breaks helped to refresh minds and maintaining motivating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atmo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345F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35E4B3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A982DA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led to stress relief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BC4E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871D5E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377EFF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were surprisingly rejuvenating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CD98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CDB6E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226D74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served as mental reset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E988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8C0161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DED8EA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felt like automatic meditation process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7AB3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293751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C1BC07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led to mental refreshment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3DF8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3BD0FF4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DFFE9E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created an environment for mental rejuvenation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CB74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28D7BD7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BDD4B3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served to reset and gain a fresh perspective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C28D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86ACD8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78C2D4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acted like balance to the serious work grind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2260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067CA4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45B000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served as mental refreshers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D7D9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7BF895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8C8812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tiredness in body after getting up for the second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084B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5F8704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A049EE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snowfall observation offered a refreshing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1DF8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4206D6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6F7CC1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were energizing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CD9E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0A4E3C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B12C7C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regular breaks led to exchange and regaining energy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6638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97C4A6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0C3D3F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allowed to recharg and socializing preventing fatigue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76FE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EA4A91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03F4F3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facilitated recharging and engagement with others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16A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D5C39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DF76F1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led to unwinding from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E4EE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37534D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5BC6EB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influenced mental state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1131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CA5AB2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277EDE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meditation fostered a sense of mindfulness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E5E5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8C05BB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AA50E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Bell positive impact on being present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4C6E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BF8521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68C8C9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promoted a mindful start to the 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9A33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A17D34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071607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grounding effect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FA77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693712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F10FED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entry meditation helped to relax and get into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E6DB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3430880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1699CA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relaxed after meditation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B42D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A8F571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4DF3E6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mindfulness excercices the possibility to recenter an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recalibr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A92D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92DD2A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80D985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led to clear and calm mind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9891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01648D2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DF76EE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helped to relax mind and body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6F8D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976707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986A94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motivated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868B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151F44A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FC4581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motivated to do cwd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4FD1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68C643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B99DC4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motivated to be part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4D50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A449B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2ECD46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looked forward for cwd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CCE5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9C4CC8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DAD3CE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group was motivated an open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6966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CF49E1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DE6379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energy and motivation in libraries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FAE0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6E9887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F616D6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high motivation and enjoyment for the group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F30A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4DFE0D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824763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regular breaks were motivating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754E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688B8B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BC0FB7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knowledge of impending break was motivating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C8F0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10F6F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62434C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achieved tasks led 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continous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8A0E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0426F4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9DF14A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increase in motivation by achieving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944D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28AFAEB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FB2DC3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goals led to motivation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70E6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2D1E8A3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6CEE95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led to feeling mentally prepared for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A8B4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E5643E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7AA702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additional dw session due to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E274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0C73AE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E771490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productivity led to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C9B8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F51601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62B4D8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fostered a sense of autonomy, competence, relatedness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9912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F86D4D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FE0995E" w14:textId="7336BFA0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increase in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motivaton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86F6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A5B41E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29FA001" w14:textId="3F0F7935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higher productivity and higher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A423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3B9E30C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9FCE40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engaged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4026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49BC8BD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EC1C43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motivation and breaks were undeniably beneficial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24DB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844673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14CDA6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able to stay focused even one got tired because of the com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4209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0434F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338F26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were more engaging than usual breaks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7A36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04950F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670579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happy and enjoy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E46A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06F08AB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7B47EA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positive to be together with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 workers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in one room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AD16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89CEF6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505E1E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enjoyed scheduled breaks more than occasional chatting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80B7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601E2C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799497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enjoyed breaks with coworkers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333A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6972EB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165432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working together foster efficiency and overall enjoyment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E3A1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8F0820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0E707D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unfolded as unexpected value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42D7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3B9F93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DB8F39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were crucial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52E9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B429DA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09A144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fostered well being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8160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D4E234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5A7F57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going outside lifted the mood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03A6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2CB1E3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9AC3B7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grabing food during first break led to positive start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190C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031BFA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552351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tea and snacks well received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B6D6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E2CFE1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F92F17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enjoyed tea and snacks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7379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53EC91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F1B93F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forced breaks with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 workers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were enjoyable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830A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CB3FB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4B6269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mindfulness and co-working improved produc and well being (1)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34C8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7D2DE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A59230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mindfulness positive impact on well being and productivity (1)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2B16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5BFD55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1572DE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had positive impact on mental states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8736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DB8DD8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B692B4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led to positive mindset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EECA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D5E454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816E28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 was more meaningful and enjoyable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E0DA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409A73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494F34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balance between productivity and enjoyment (1)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520D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837F85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161551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made workdays more enjoyable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9C78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9C31CA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63EA59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surprised at social and emotional safety feeling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2EA4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606F2C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D302C7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sense of fulfilment and happiness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657E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89462D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39C055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fostered productivity and well-being (1)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6E1E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CEEFB3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F9F728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impact on well being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9318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4ED9E6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729272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tremendous impact on overall well being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FF4C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25E3B6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AE2ACC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positive impact on mental health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B6CE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8E6746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418C11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happy after cwd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3984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05265E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C0C505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positive shift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2C09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E0B1B1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41BFFB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enjoyed working in a setting dedicated to focused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D330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50EFE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B1BE84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surprised at how mood increased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A9CD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58BA2D3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00F4E8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surprised at the amount of joy after the half-day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5397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2E6556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965B6F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ear to ear smile after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880E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5C056D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967BD7D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energized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D598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7B7F935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ED0B5B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initial enthusiasm and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7590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FCBC29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844987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energy of shared commitment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9227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E92AA2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6F3E2E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energizes and productive due to dedicated breaks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4BAE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13239A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B964E2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structured approach prevented exhaustion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1A3B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E78D71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EDAD93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excited for cwd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CF8F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</w:tr>
      <w:tr w:rsidR="00937807" w14:paraId="7CFC19D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CE0EE7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enthusiastic towards co-working design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8316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73244B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E78AD70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surge in positive energy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29B7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012C6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E824A2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absence of afternoon energy slump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3FD8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59CA1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210825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absence of midday energy slump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6370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16A36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9AA467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co workers were satisfied and energized after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F38E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15B625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38763B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fulfilled &amp; accomplished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906E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22A896C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9D8EFA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sense of accomplishment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E0AF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D2A1CF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8AC33D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checkout meditation sense of accomplishment and well being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DB51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CB3DD0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3A5D3C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led to mental resilience and sense of fulfillment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A149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FCCCC3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B3289F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dw and mindfulness helped create a fulfilling work environment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2B1D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725B94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EC3F8C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accomplishment, joy and satisfaction after cwd (1)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CDCF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F0D1F6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D42F3C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sense of fulfilment and happiness (1)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ED85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87A9D8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157A579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ECC9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04DA8AE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2FB4A5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autonomy to set deadlines and absence of external stress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FF22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04B9E0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F0EAE1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sessions effective for preventing burnout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A2FE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9010D0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FFB7EB0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feeling less stressed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8181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0DC588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85DF49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less overwhelmed by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C913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1DFA35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03C1F1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influence on stress level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0664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95A9AF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B8AA88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reducing daily stress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F63F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0D7C2A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3F73A2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reduction in perceived stress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F331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A5FC6C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054235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reduction of stress from avoiding multitasking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D144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D6A31C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75A8C9A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taking away pressure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0B98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425BB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480" w:type="dxa"/>
              <w:bottom w:w="80" w:type="dxa"/>
              <w:right w:w="80" w:type="dxa"/>
            </w:tcMar>
          </w:tcPr>
          <w:p w14:paraId="1E039E6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1388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618C2D9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3EC5A96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Flow and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02B5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04A166F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9BD79B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collective commitment to work countered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2E0A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46CBC62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EF72A8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peer pressure sense of accountability less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85ED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41B042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27DDB2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peer pressure supported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C385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256A905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B7C1B9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easier to focus with focused people around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C8FE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C7D5BD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42FAB7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optimal mental state through meditation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138D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03DD24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038ACC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improved concentration and cognitive control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A3E1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B13BA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EB99FC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mindfulness helps to maintain focus and efficiently handle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stre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44E6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93BF1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9498AB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at the beginning instilled a sense of calm and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C938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CECB80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E15A4A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as a tool for regaining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B4ED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2213C1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05D565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mindful moments heightened focus and awareness for all 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600F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004B4E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00ADEC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meditation helped to focus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22AE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13ECEF2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F9C418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mindfulness reduced distractions and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enhance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mental clarity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BBD6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6A929B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39F9ED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led to a concentrated work start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E22C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8E3BA9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2B27A9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for maintaining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5F1A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E7ACAE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3799AB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phone distraction was interesting experience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1BF0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214E91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7C806A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meditations promoted mental claritiy, focus, stress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reduc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effi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4B1C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EBA07C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73F3A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ability to quickly get back to focused work after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E9DD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6029E7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1C8A8B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meditation led to a more present feeling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C7AD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82A728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D872DA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better handle on challenges with clear head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020E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E2E532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F78FC5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subtle upgrade in focus after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45D5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005BCF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239235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impact on flow, focus and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D731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68F9970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72FD1C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concentrated work increased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FD56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291662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A2472A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better focus led to significant progress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FAC4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7ABB4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F07D25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ignoring mood through present hours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CF89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5BE2BA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36EC87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opportunity to focus on tasks that are difficult to manage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D4FE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42FDEF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B9C7E8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discipline and motivation in first two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DEB7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0A06074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B89B1A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great experience to focus on own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11A2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530B6A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4518A2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active engagement in concentrated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DDAD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977C0E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8DB207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as valuable exercise for concentration and collaboration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A721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6B1A79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2307B5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sustained focus and productivity throughout the 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8AA7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B6712F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876795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quicker immersion during second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A98D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4344D5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C4FDF9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easier to handle difficult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20E8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A18BF4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588364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led to heightened state of focus and immersion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7580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0761F5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26F3CF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effortlessly maintaing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1D93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736DFB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E9E289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deeply immersed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7579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8B2A13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F31565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better concentration in second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AC9F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5D1287A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7E03D7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effective blend of concentrated work and social interaction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38AD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C8D41D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AEA6C2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fruitful 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307C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95C712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222CC8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sessions effective for maintaining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C927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778C66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A6E727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deeper engagement with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98FA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C4F99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F5FEA8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new level of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5352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3C11C7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EA85A0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more focus than usual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239D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2EAC710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26E89C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improved attention and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9659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42772E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87942C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prolonged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4BF3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E1A47A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870A37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led to undisturbed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B32D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E7C56F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13AF06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concentration improved in later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5CED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A769AF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320DAD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cooncentrated effort on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7F17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7A24DE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324265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improved focus after second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F8FF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631F94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8933B4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ability to focus on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5307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0BECDE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6344E9D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focus and enthusiasm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8D48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7CF3D6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2EE2F5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focused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A482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D3FD78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47354E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high concentration level at the beginning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C525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26AC0C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53D376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deeper dive in to work as usual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35BF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BBF6F3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472942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focused and undisturbed during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A20F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91E988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A19348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allowed to concentrate fully on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1838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CD6CDD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5CE0A0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allowed to go deeper in a topic without switching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43F2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60639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7A3D73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had positive effect on learning new topics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473E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135C7B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BD8F0D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helped to absorb and retain information better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B69C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F13733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73AA75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coworkers felt at ease and had higher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1BC5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FD8CD2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837F52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increase in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4896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C7D578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B44022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context switching led to higher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26A1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E57761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F9418C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able to deep dive into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78DC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1BA7D9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C5B40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focus during first two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0F10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0FD737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A71F07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maintained deep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2C57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EFD21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642856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high level of attention during first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481A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C0C17B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F5AB88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enabled to achieve state of 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717E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26721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6F600FA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highly focused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02D4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5AD118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1F46A2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flow and immersed feeling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9F73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D441EA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B85619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deep dive into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EEFD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8A36A5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958461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state of flow quickly emerged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5589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8033DB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033B09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structure was highly conducive to maintain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AB65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994BAB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F63823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boosting focus and output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6CDD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290185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9CB6B4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colleagues had productive and engaging 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02FA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E752C0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D02AE2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better focus and less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0D5C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1046EC2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027A78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significantly boosted concentration and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2670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331209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BDE7CF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control and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DFA8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897F40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EBB9A4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A0DF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DB4B7F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879D59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provided flow and maintained energy levels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4A18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15F014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90354E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productive 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DF72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275DE7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4C0317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state of 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5AE8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937807" w14:paraId="6BFC7E4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EE3E31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focused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C49E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1E349D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086708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better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8683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B5D109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794B5F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staying focused during entire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9E0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B61DAD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C530E8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dw led to more focus on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24E4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0F91013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414B31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shift of focus and awareness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throghout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8069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74661E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8E9076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time passed quickly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CF10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786D886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226605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each session ended abruptly due to timer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9B9E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B9E18E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D173EE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time went by quicker than usual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3CE4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C0153A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B2ECB0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suprised when time was up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EEB2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40093A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9F2DE9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time passed quickly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25E8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F1EAD8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52CE26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one session went by very quickly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7665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5945FC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6F36F7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firsts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passed very quickly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882F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79A401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82AEAF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less distraction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432B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438DBA9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3989EB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and no interruptions greatly improved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EE5A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7913CC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F3D360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without usual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DD92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354F7A8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9D5AFA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distraction led to higher level of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0823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550CE2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51D4A8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not being constantly available improved overall performance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074E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15F2A0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801960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enjoyed distraction free approach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50E3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CB7365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ADB098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appreciation of disturbance free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A785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7450D9E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BAD4D5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apprecitated lack of distraction trough notifications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C443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42FB204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CC34A8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distraction leads to higher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014C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7AB234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711AD1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distraction avoided attention deficit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A23C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503CE8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B75CF3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less distraction through noise supports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B11B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3B5D2F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E16251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distractions improved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9073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61B673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16B4AB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less distraction led to higher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E011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186A709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4540C0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lack of noise and distraction supported deep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F270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3C588E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66D701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lack of distraction increased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425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B4FD8A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C21084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focus without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6DB1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640EECC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137233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achieved to avoid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F80D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8344F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B9DA5E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enhanced focus and productivity by minimizing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3013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131E70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8F9C6B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working undisrupted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8640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D0E8E0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27A231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distraction free environment to support focus and 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0C76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3F1B00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26BE46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managed to stay away from email and phone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559C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144D5F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9FC12F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enjoyed not being distracted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FFCD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BA2EDA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8D0841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rarely checking the time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79A9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00477E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483BBC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less distraction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72C8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7C9AE6D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0678EDF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Direct mention of high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D67F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2BCE62B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D95C99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quality of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2EA9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28E604B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7AD173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overall quality of work was good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0569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3A7600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B4FCCF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higher quality results and fewer mistakes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76D4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432BEA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71BF1B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focus on quality of work and not quantity of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3E48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741A5B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9C7C0B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Ability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8F5F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5F48C94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C7FC10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showed potential to augment creativity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D68C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5B2C1F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65F34E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improvements in abilities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CBED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5359F6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5C7AB2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pushes cognivite abilities to the utmost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D8DC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D511D5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531198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easier to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CDAC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6655088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BDF7C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deep work felt easier doing enjoyable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2C6E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D680C2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735B60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absence of mindfulness did not hinder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51C3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9CEB7E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BA6E10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incorporating mindfulness contributed to boost in efficiency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4821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39D6C5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A7281D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mindfulness positive impact on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well being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D172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3F359E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952ECA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invested time in meditation boosts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E67D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D14A24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9CD043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will support healthy work life balance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7207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C9635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BA2A17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transition from doing tasks to doing something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valuabale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8142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E957CD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7F6197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did not feel like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CB26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A200A0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7E28F4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enhancing individual work experience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F94E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273EFC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A2CA90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intervals made worke feel like a manageable journey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D0AC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F7E2EA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4C1891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 felt less like endless marathon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435B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A9684F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6CFE5A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leads to higher creativity and productivity, achieve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AFC1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AA1F82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B785D9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inspiring ideas and reaching a milestone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C0E0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F02A94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2B9EE6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potential in productivity when using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long term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C818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534757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426002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cwd as promising way to enhance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productivit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1E5A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1F57B8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88B0D7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higher productivity and group dynamics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FEFF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333EEE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1907E4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balance between productivity and enjoyment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91EE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AC1590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A6092A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highly effective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69A7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47192B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680E3B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tremendous impact on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CC79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5DA1E3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417674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higher productivity and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1E9F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9EB8D9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BC5401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high productivity due to focused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envi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timed breaks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8FA6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D5C694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CA3FF4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more efficiency in working deeply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5E2D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8E9BD6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D40EAA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able to do more work than normally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the same time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77C5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BEDFB2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A13908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 xml:space="preserve">feeling at ease with taking more breaks because higher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D485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0569D6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3C8685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felt highly productive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8EBB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937807" w14:paraId="3BBA1C0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5E213F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surprised and excited about progress during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4115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42D32D4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DD3430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dw led to enhanced concentration and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producitivity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FBD6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17259B5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A7BFFF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task done in 90 minutes that usualy takes 0.5 to 1 workday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7690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436DA0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8C467D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fostered productivity and well being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06EC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050AD9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757238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problem in diving in and making great progress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B860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A52C0F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220D39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higher productivity and higher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2689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99C4A1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3C2B83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helpful for getting more work done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153E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754FE05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BD31C4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good progress in the first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104B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7E3949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45E321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really productive and excellent attention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35C2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598529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0C957A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productivity at least twice as high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55F5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DBCCAF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FA65D7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perceived productivity slightly higher than usual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BEDC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B90903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EC28AD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all participants had a very productive morning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54DA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E8AA4D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3F9E06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productivity probably higher than usual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1C4E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0F5CEE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7E268F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productivtiy slightly better than usual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12FD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360903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10E844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 productively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558E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758A23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A88DF2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increase in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5A0D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</w:tr>
      <w:tr w:rsidR="00937807" w14:paraId="00EE951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E52E0D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proud feeling of productivity as results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90E1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E2AFBB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BD9B20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efficient and productive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F6BE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82D70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2079F4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high productivity and finishing tasks quicker than usual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6540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7DA258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58007C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valuable tool for enhancing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6334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716BC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6DE73B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more productive compared to typical half 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B601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2E9E9A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440980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valuable strategy for enhancing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4D2D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1BB86C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2B4D00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had major influence on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D972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65306F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22D9C0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as good tool for increasing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8042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42550D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A3EBBD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increase in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motivaton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93B5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C6ECEB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69B2DB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higher productivity due 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breaks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55E4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31B225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1FD252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boosted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7783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937807" w14:paraId="04A0A5C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301D13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productive half 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3910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7D8F30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2044EA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impact on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B5A6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937807" w14:paraId="13E6C27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8F0D8F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productivity and positive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0721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268707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6BE1ED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mindfulness and co-working improved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well being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254B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7739C1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BAFF88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increased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DFE5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924BAD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937C64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demonstrated value in boosting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EFE0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1043AF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11FE76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leads to productivity and personal growth for everyone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E11F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46BE37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0A57412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Goal achievement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BD8E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2A05944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A01264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completing tasks and reaching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5CBB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63CA291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31675B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significant impact on productivity with achieving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E7BA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CE553F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D96D0A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almost completed all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challanging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0C36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83702B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4D2BC7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stick to task list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5E31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74D661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16EFF7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able to complete challenging task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B56C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2AC8DA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F51561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allowed for better progress in complex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1A2B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44D050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0C29E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channeling energy to complete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1F5B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DA1AB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9C72A7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accomplished more than planned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535B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BCDFA6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C4101D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complete tasks more efficiently and effectively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0FAA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6433F8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80BC0F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ambitious goals were overachieved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6C07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5AB74F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CE8AF8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with dw achieving more in less time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1A7B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1155B8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DB1FF3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significant amount of work being accomplished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8CDA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3227BC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B641850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achieve more than usual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5949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B7CDA5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CF2BAE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progress in achieving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A4D8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2EA5858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FD0C1C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achieving goals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5B88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2CF6990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EFFC45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all participants achieved or overachieved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F79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FECC4F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B5A53DA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accomplishment of objectives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F9AA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5E74337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94C4E4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achieved set objectives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4F0B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321C4E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AE6331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able to complete tasks faster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3E12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ED2FF0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18A9D3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completing a demanding task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D362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336B07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F8DDA3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goals were reached at the end of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8B4A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DE2117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41C007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substantial progress on individual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taks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9F8F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B44079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4C529B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goals were tackled step by step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D6A4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3EC841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BE493E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impact of sharing goals on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B19E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7ACBFF3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39508E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goals forced to reflect on them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4556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6E5259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F0ADBC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vision had positive impact on accomplishment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EA32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1E947D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FE014A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goals motivated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6369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83CD69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D7544F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overall succes affirmed effectiveness of shared goals and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envir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487D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61D32C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102411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goals as key learning for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8EDF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DE1C3E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9320E1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shared goals to measure progress and achievement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3E76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941659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92501B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shared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goals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purpose and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03F1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937807" w14:paraId="39F3AAC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CE344F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goals led to collective commitment to achieve meaningful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outcom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8D1C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35C344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3EBBA6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peer pressure from sharing personal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B1C5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937807" w14:paraId="56F3F13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34DE0A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goals provided direction and inspiration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1541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343860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77A86CD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impact of setting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257E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4B84015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078673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goal setting provided roadmap for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DAD0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95E3AF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233727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setting goals increased sense of ownership and common object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B2A9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46EE0B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F08506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goal setting fostered a proactive mindset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2186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F59D9E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CB08A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specific objectives provided clear direction and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8BF2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1CC04A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508C57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goals and dw sessions led to clear understanding of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B29B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7C67B9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ADB7D3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setting goals increased common purpose and understanding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EAAA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FBC938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47F903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clear tasks helped to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D6C3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D86066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0757CC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setting goal is a great way to guide yourself through the 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2035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89AB4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9B07E4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settings tasks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helps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to reflect on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A249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A583DA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B7CFCD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sharing goals aligned individual tasks with team objectives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C9E7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A09ECB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6431F3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goal setting helped to reflect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0729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83ACDB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9CC0A9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uncertainties about objective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F2D5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5ED6E2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2F2323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survey and goal setting set positive tone for the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DD1F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E96278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0A7316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clear goals were useful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ED31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AFB1DD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17722A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tight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amount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of tasks support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well being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9854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1EFB1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EB445D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goal setting helped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79A8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90C395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3936BF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 xml:space="preserve">setting realistic but ambitous goals is positive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productivi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2791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042AC4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75001A6A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Peer pressure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2389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7E7535E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8D850C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positive peer pressure amplified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individueal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commitment to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F971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F51DC1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1A2079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collective purpose motivated to stick to timing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9B42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60CFBA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276468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surrounded by working people increased own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CD53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3E60A9B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B1EC02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commitment acted as motivational catalyst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EA8D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5D6027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D5C526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unconsciously motivating each other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25A1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9D7032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E28487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being in the same room had positive impact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01B5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AA720F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8A18BF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peer pressure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392E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E938E6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8A7E83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being together encourages to avoid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53D7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4AF6C8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DCB5B5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peer pressure to continue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BE28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B1EC18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8E26190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contagious team spirit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59CD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6F10B0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5F3B86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motivating to see that coworkers had same energy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534A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6C63C4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84220F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team support helped to overcome challenges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8118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67051AA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E03DC9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with others was highly beneficial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17FE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5EC9B8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9DC996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improved cooperation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55C8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B2B0CD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116C7F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co-working in shared space had positive impact on performance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1D3E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B384E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D98C90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working together in shared sessions had positive impact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6115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671445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0FF67E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insights in how collaboration can enhance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16FF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B5DF3F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1258009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AACA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559A6F2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E65CD4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sharing goals fostered mutual understanding and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2238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2BDE92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0A6F4F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influence of motivated colleagues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0E21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66B682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AA5D5A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cwd led to shared sense of motivation and purpose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3589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524E15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187C0A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peer pressure acted as motivational catalyst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7167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56DD5A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2E59CD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seeing other being focused, increased own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F0D4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85B14E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480" w:type="dxa"/>
              <w:bottom w:w="80" w:type="dxa"/>
              <w:right w:w="80" w:type="dxa"/>
            </w:tcMar>
          </w:tcPr>
          <w:p w14:paraId="71A9642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Group Dynamic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4A7E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3C7208B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193E9C2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9EFD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75A2006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DC5C5A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common energy via ms teams, but probably not as strong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D4C3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F8FFDE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2F60CC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sense of camaraderie reduced due to online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5830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BA9559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20D664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can help to develope a sense of community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8C0C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1D8201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A46130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encourages individual attention and group synergy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570E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D5E18D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B53B63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common purpose and reinforced personal relations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368F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7E22AA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DEC569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psychological safety due to sharing with coworkers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287D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7338316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A8B49E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let to team cohesion and solidarity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FA2D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5FBD82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DCD42C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lower energy level of coworkers was contagious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84CE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0BB51D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99FD82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comfortable feeling in group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56DA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0A2F68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D3F803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strength of cwd in group dynamic and positive peer pressure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6B96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D09FC0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6D855F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inspring collective sense of purpose and collaborative ethos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68BB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FCAED6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31657E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collective work created opportunities to shared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6C90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FDAD9F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7027CC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group development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9E1D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2FDE8F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9E99EA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balance between individual work and collaborative engagement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8E53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0DA045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1DFF75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supported mutual understanding among team members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1B99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087291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6E63F4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co-working design facilitated collaborative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631F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14E422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C40542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fault tolerant and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team oriented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mindset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A807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F04FFB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24C703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enhancing group dynamics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9C19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7B117F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DD23CD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sense of community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4AA2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7D248B5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FF0A76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encouraged open communication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4253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E49E86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E036DA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sense of unity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1F3F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BBDF47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466B4A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impact on group dynamic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D4BB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5C6A4E4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159067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strengthened team dynamics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9359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DABC2C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548F05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fostered a sense of camaraderie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A67C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63F97AF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15B96A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fostered a sense of camaraderie that extended beyond the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sess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F0FA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3D1BCA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4EE95F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working in a group was fun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C0ED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858DAD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03EF9D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working towards common goal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4205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0DAF49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3D0E11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feeling the benefit of doing it together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73D6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536A2D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AE6988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purpose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6520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B720DB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C124EC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impact on culture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4EA0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DE425D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18602A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collaborative spirit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05ED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B3F171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48C95F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feeling of connection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26EB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8D495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E666DD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feeling of security and comfort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043F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C7F9F7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643F8F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impact on team cohesion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3959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1481851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715ACF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team connection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9488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E779E0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7DAC56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improvement of team relationship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3CD4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6A881B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DF6159D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improved team dynamics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7DBD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B13972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986454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fostered a sense of collective well being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D1DF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1314FD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9996CE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foster team cohesion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3E8A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271F07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BD0F10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shared goals provided common purpose and uniting efforts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A7D9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3E42856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822C57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sharing goals created sense of accountability and camaraderie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D737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9144EA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904819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goal was helpful by creating sense of unity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CF23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7573FE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B1ABC2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shared lunch with participants had great team building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characte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2042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9EF6E3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93AC5F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taking breaks together created a positive team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8D71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F1F3DC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163C89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helped to create relaxed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2FA7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EDAC42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C9220C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injected groove into workday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1886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9BC7EC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9A3622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supported a positive group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8901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5F238E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F574EA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breaks were perceived as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valuabel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welcome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18B1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945EC6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87D518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were enhancer of psychological safety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C911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D2D624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A8BF4B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led to a sense of common purpose and collaboration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8695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973941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11F2DE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created relatedness among participants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1E6E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59FA4C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205195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led to increased trust among coworkers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9D01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8A88DE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881D55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nurtured a positive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1488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48BA73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557CFF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 led to small talk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2582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9C2014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C9A5F1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advantage of communal energy and individual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ED01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0C2ACF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2B81BD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teamwork led to more dedication and better experience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01A0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DC3B59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6771A12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Interaction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0E5F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102AE86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81A087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 was individual, journey was collective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2C5C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53D2CC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9232B6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stronger bond with colleague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438A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F9481A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6EC12F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exchange of ideals led to sense of cooperation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0F99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7BC452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F3ED56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experience brought coworkers closer together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DECA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8B28DB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CB54FB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better connection with coworkers due to sharing process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F1C6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B6EBCD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4F3729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communication addressed group concerns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F947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C1C9DD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24F85B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effective blend of concentrated work and social interaction (1)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A39E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26C6D5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0DF7CF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check-in and wrap-up sessions facilitated communication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B183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90BC74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4AC66E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exchange of experiences and ideas with coworkers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43E6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569D71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3E87C9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promoting unity and cooperation with coworkers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023C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529B52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86E98D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improved collaboration led to more innovative and creative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solu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9CB5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DCD45A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C173AA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social environment created a sense of connection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246A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87E5C3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6F6722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social interaction boosted morale and shared responsibility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65BD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AA5A09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2A46F4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feeling comfortable and connected with others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E447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461716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F0E710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better communication and problem solving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3383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05E93D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949205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had positive impact on relationship and work performance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A76D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4DF352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7596DC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witnessing colleagues engaging created a collective goal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43AC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C2FCF9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2075C6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collective breaks were a positive element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1CF6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FD391A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13C6ED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gave opportunity to share progress and insights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5CA0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29516F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286C4B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helped to improve coworker relationship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4E07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0DB6AF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C9EEFC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conversation during breaks led to problem solving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25EC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0C303E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CA42C3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sharing ideas during breaks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0748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CF268A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479C33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interaction during breaks fostered stronger relations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29F9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836893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AA5E35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breaks were effective in interacting with colleagues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ECF6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FB3E71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F39E52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led to forging social connections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A016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937807" w14:paraId="598AD5A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3B62D8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turned into refreshing discussions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EA19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8101AA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E327A4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breaks promoted interaction and rejuvenation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9A1C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211E222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CDC07F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facilitated networking and collaboration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B1DA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2D7CEC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C10333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more exchange between participants by spending breaks together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A908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DAF728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C23AD0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regular breaks led to exchange and regaining energy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213D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FC61C9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EC9559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breaks supported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socialising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relaxation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59D0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9662C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E42A64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allowed for deeper connections, and 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246E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871A5F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E58773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as vessel for interaction to avoid them during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2235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3570A3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AF85F1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led to connection with coworkers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4492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43D856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D2F26B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served as opportunities for connection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DDCD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59A2B1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732EEA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led to enjoyable social interactions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B0FC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583BC5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6735E8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physical activity and fun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converstations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during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F419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F98DAE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9DDD6F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social interactions as balance 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D58E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CA4FC5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612BE3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 led to exchange of ideas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805D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39CEE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6071A3B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Support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39FE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169995F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6C4903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coworking supported collaboration and idea exchange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EC78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4DB474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D1B957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fostered a shared sense of commitment and support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2344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00B37B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B4B3CD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being together helped to support each other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93B0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C69EB1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9663B9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appreciation of mutual support and team building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8888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9FE916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66BF77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potential benefits for team dynamics through peer support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0851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55E2DB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61E0D2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structure supported group efficiency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AF24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CA929E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90DAD9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skill and knowledge sharing through exchange on site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92BF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7A05F7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0B8739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goals fostered collaboration and mutual support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6E29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BD3F7D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E7AA46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shared goals and supportive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102C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E9D09A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DD7B67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led to social support to overcome obstacles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FD86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F4C011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9894F7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communal support increased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B9B9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8F38D4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1D37D8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encouraging to see everyone productive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4065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FAFFD2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27F783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sense of support and community, good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well being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moti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3C24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7134BE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2D8F63D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Feedback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6CC9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26C5FC9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4A543D7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conversation with coworkers led to a clearer head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7599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F28886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1478A9F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breaks allowed to exchange with coworker which led to positive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D328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CC5CE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10516E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feedback increased productivity and mood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C8D0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2106D9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480" w:type="dxa"/>
              <w:bottom w:w="80" w:type="dxa"/>
              <w:right w:w="80" w:type="dxa"/>
            </w:tcMar>
          </w:tcPr>
          <w:p w14:paraId="2515E04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Feedback &amp; Challenges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9676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319EE1A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0B49739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feedback and suggestions on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4BFC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0EC4710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744B19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critical success factors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ED95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66FD549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1315A5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culture and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3569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5C26C21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FA3033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 infrastructure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E3C9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2140262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55F0113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need for balance between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responsive communication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2562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A1AFE3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350590E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environment needs to allow deep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4876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2B7C81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68984E1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gave insights to importance of conducive work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9943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A30315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1F84DAF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environment influences level of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1658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C2AB72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55E3011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not being aware about how distractive the usual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 place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is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DF20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8D9855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7DC05CD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silence was enjoyed, enabling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72A2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501590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3BDE478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offers advantages, adaption in workspace needed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A105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58EA81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2FC06A2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designated ares in the office helped to switch from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to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6595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E2E33F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4CD33E6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separate room blocked potential disturbance from colleagues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D597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E93918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6D8BC59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office space with area for working and interaction were key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7592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2FC5B0B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0E42742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dedicated room needed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FF2E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AEA654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4E18B2B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key for succes well structured environment and sticking to the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E1C8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EE0873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0D3B372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the quite rooms were appreciated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F59B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504D90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16AFE70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quiet room with workstations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ECB2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43C43F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2605F7F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luck of having no external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6C18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005CAB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470863B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importance of creating environment conducive of deep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5A55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70E3C5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693F61F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importance of conducive and controlled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22F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791A31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582CEBA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ergonomic setup supports concentration level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96C0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2322F0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092A1700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infrastructure was given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1219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F3ABD6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A4276C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handling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3B7B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524DBB1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5B80991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avoiding constant availability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E108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807F7B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0B0FB20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addressing environmental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DB1B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FBB65C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04B7553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urgent button for important things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DE79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6E11D2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433D354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shared responsibility to protect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sessions form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29DE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82F269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5527763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informing managers about focus times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0210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351BD8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53E73E2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interruption due to individual breaks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9125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6E6579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61E155D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customization of notification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6D28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193BD7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0DBADC3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activate do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disturb on phones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F628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E17590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480" w:type="dxa"/>
              <w:bottom w:w="80" w:type="dxa"/>
              <w:right w:w="80" w:type="dxa"/>
            </w:tcMar>
          </w:tcPr>
          <w:p w14:paraId="1BD96C8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able to work better when changing to do not disturb on teams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65EF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8B0DC7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0C04C4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ping pong breaks ideal balance between relax and activity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AD95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212975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40760E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 xml:space="preserve">organization and culture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needs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to support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approach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C7DC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828B5A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E456A4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support of company for integrating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effectively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A248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E4D450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CCE64C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adapt schedule to individual needs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CB8E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53AF088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55D638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short comments during dw added levity to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0DB6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1804C5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CE7807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importance of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team-building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activites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in such settings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7D8A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1F8F9F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1FCE01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incorporating flexibility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CFD2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678DA8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799698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success of cwd depending on nature of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2CEE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74CFD6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5650A2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adjusting cwd to individual work styles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30CC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FD8A27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FA19E6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need for flexibility 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accomodate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challenges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77EC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03BA07C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4DE86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shorter dw sessions throughout the week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5535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3EA03E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2C9C78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possibility of regular dw sessions, but not everyday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80BD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AFE983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3A395F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need for assertiveness and adaptability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E278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F794F1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421744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nature of work needs to support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6B7E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782C6D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BDCE89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flexibility and resilience in co-working setting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416F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49E523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F132BA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need for adapting cwd to work preferences and task requirement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D8D3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2934EC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8C4D16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plan buffer time for unexpected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2834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04501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841F82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importance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flexbility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in structured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A553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140423E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4822B4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importance of adapting schedule to individual needs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3D66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E968C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DE3090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45 minutes too short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E016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2DF594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96533E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too many breaks and too long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59CD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45775A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D70927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break could be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shorten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or only one break instead of two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0D13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FAA351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A49BB3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shorten breaks in future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F4F1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56C693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FC2B5D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 xml:space="preserve">longer sessions to have more time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73C9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5A81A8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B0E10B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wish of longer intervals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4283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73AE96E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D0F791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dw should not develop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 to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 jail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69BA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53810F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BE02D6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preperation before execution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BA50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40D5211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2EF5F0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discussing ground rules is crucial for success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E133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F97611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B635B0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non-disturbance does not apply to real world setting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7F60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315A40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D7549D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focus on one assignment per session in the future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E685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3FDA0C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04272E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planning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E603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EAF9F9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40CE99A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effective preperation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AB50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1257B6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28A39B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strategically plan meetings to accommodate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54E3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075F0C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5FCE55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importance to define common goals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6B47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EF697F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7A1E68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timing and planning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crucial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success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53DF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C7A012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5311F9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is suitable if planned wisely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5F8E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57F688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F8BAD4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time block, preparing tasks, following schedule was very effect (1)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2804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F68B62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3D9C2F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good preparation contributed to a conducive work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9088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5A8FCA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F20B5D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planning the cwd helped to minimize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D7B8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BD18C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EF264B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prep time set the tone to be ready for upcoming task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FBC7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79D0E9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36CB9C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task prepartion for dw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FCA3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3EE5A8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F45D80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requires preparation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D533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E4A70B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A14601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explaining the rules of the session important step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7F54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03983E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8D35CA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well planned schedule guaranteed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708C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4F3391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986102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required calibration to maximize its benefits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797B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AC10DD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1E3093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 xml:space="preserve">knowledge of distractions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help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to prevent them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6651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624CA9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B3C5C2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attitude of participants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716D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055D046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C7CE67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discipline and mindful approach for daily implementation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1198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437618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C7F558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personal attitude has impact on productivity and quality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057D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23CB51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BA519E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individual mindset and personality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FDD6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80DD05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DFB3D6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perception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00F7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7AE28B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4FDCB4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doing dw sessions, even when being busy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D504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2CE137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F5D85D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resilience to unexpected interruptions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394B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5CD3CC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6CE93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openness of participants created optimal atmosphere to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80C5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EB20CE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DA2088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embracing MBI requires trust in the team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DA8D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2EEC53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FA4DAF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flexibility and openness of the team is crucial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2388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30BC64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D0FCD3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assertiveness and an open mind to stay in deep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02D0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AFAC0D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5C3354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staying open minded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F3B8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E71DF3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0C4F76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sticking to the rules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441E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9F6B74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18D0AB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sticking to schedule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0B7C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1B89D08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8E1761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coworkers and snacks helped to take the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CD1C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166D3F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111E58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quickly resuming work after breaks was appreciated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FF42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21FE5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0DE630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sense of obligation to follow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structure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8E0B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59FA97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727F18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agreeing on distraction rules contributed to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8B2C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716DBB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934983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created synergy to achieve best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03DF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82ABD5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2F8D0C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structured approach optimized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E4A7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836C05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AADF5B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sticking to the schedule helped to stay focused for longer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7474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3DDDAD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77EB1D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time slots for dw help to complete tasks efficiently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A2B5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721871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122087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sticking to the structure helped to be productive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C395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753FB8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C48632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importance of auditory cues to stay on track with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dp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1D63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8E40EB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BE489E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effectiveness of sessions relied on maintaining timing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B87C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49D177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01487B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time block, preparing tasks, following schedule was very effect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8965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D672F5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99949F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was structured and needed no brain energy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6F1C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62638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A90360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focus on tasks and not structure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6B74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C3EB81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B9217F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bell indicated break and time to refocus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EA00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083765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D29FC9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setup, approach, execution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were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key for success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BEE5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0A5F91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E60CA2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key for succes well structured environment and sticking to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the  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89B2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6D7200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A51EF3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session of 40 minutes were motivating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25D6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C2D00E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5F36E1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45 minutes decent time block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2B31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0F4ECF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58944D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45 min sessions instilled discipline timeframe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29D3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9D29E8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F329D5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alarm helped to maintain timing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BB0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790A21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018C0F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timer helps to work efficiently without interruptions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EA8D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360EDA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2A71F9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clear guidelines needed to ensure dw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4294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C0DDD5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888F9A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time pressure caused avoiding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D5B8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488E4D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AF0C6B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race against the time to finish task before end of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352B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44AE79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2C0B67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slight time pressure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4FEA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07FE31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8A3C4A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fear of time running out in the end before achieving goal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B2B7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E68F54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53838F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creating guidelines for productive workflow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EDB8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58C84F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B959A6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going outside during breaks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1288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6AAEB5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AD6650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individual music helped to concentrate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EA13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094890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612F27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input on improving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with soft targets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DCB1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B3F536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D5A4F7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feedback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7C50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2CA7F3D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76E409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011C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39D2164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242371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environment supported dw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7C80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01BFAF8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BAE6CA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calm atmosphere was noted by other colleagues entering room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C12F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F54605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1BE5B6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interactions supported collaborative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5A4E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074BB5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301312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stimulating environment for focused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700C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529A67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942C5C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stimulating environment for collective growth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940D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0FEB3F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9E3F0C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vibe changed due 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goal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9026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5FF9A0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649DBB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sense of teamwork created a positive and motivating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E2FE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1B2E5E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9C445A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atmosphere was calm and productive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1B67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C3EEEC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72A989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conducive environment was created for meaningful collab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C081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1A29EB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55C6BA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fostering a more focused and productive work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B4B3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1B8F50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6AF520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session fostered envir of high focus and no interruption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AD34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8EDDDA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F9C24D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distraction from mobile devices created good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F3C0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9ABD7D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85D7A6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easier to concentrate in this setting compared to office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EA63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C23873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084F63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environment beneficial for individual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5F63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82947B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A06ACF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productive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60F6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43EC4D9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2B22AC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EE2B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81ADA8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B695BC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environment of adaptability and cooperation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34E9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C8169A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93D9D6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introduction created a structured and focused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C024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E60C7C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BBE836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fostering a positive work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4FE6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025D0C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1DC072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engaging setting for concentrated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AA34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00E9A2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5C725C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created a unique synergy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21C9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109B65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B3C9BD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atmosphere that fostered focus and collaboration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3607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4C2C60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CA5D98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familiar people and cozy atmosphere led 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comf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74F1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CB3C1C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F34DB9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disciplined environment enabled to resist the distraction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99EF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383FE4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71E69B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productive and energetic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9F9E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ACA35F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9BE1BC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atmosphere to overcome distraction and increase concentration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D113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5F49B8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A85D79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good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BB96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88BC22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400691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collaboration created a feeling of teamwork and assistance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C23F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444792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4A4E1D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perfect environment for getting things done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9808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81812C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1E8E3B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dedication to dw fostered a supportive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420B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618FE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E9453C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intimate and collaborative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EAEB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F987E1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BD965B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desire to repeat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FA8B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1F1CB49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82B5EF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offered unique setting for cooperation and independent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67B8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7A630C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B47FB10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desire to repeat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76D3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14</w:t>
            </w:r>
          </w:p>
        </w:tc>
      </w:tr>
      <w:tr w:rsidR="00937807" w14:paraId="54CADA0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DAADD1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desire to incorporate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practices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FE90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E37F49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51B126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incorporation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more frequently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D439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049E0F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3AE355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desire to repeat with broader audience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2372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AB9148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D48B78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co-workers wished to have a regular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6892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C01A8E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954898D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specific positive feedback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DED9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24405C5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6BA86D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maintain balance between concentration and relaxation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3611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B45501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422424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goal setting and productivity reflection as personal takeaways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66AA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705719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D1F807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transition from skepticism to somewhat appreciation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1235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871915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6E43F9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combines collaboration and individual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78BF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52F131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7E0C3B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structured nature and shared commitment led to appreciation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2186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B6C622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9FC33D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demonstrated value in personal growth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EB5A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B074C5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7FE1D6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was good opportunity to broaden the horizon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ACAE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D20126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207D36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provided harmony between focus and relaxation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6330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925985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26F774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integration of mindful components in daily work routine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FA18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C601B4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252B7B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takeaways for daily impementation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FE84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88EAE4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E045BE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dw sessions transcended regular work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rythms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5605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0D6F84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4C068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co-working design provided insight to its benefits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080B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BA227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200533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insights on how to enhance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4B25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351797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1C858C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experience provided fresh perspective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224F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3D8BD2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7AE953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realization of how often you distract yourself by switching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E380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94B1AA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CDDAC7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realization that email checking was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similar to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addiction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DC0D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FFD155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14AFEE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session led to reflection of own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24D5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87C3D5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B29563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family relationship added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humour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camaraderie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D010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196877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14ABC8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survey set the tone for the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F532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24360A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6D6C65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cwd brought light to the importance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todays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world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35AE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E84410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DE0CA5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cwd led to positive shift on perspective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FC20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A83ED6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2BF1D8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hearing others perspective enriched own understanding about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DA80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4E360E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23798F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sharing experience provided valuable moment for introspection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3B13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5412DC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2086AE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cwd led to heightened level of accountability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A37F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DA0885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087317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effect on personal commitment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0B4B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5572E7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29B91F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realizing the potential of deep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B0C6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BE8748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C9F93A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fresh perspective on coworking and dealing with task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F6AF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F7816E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FCA57B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led to insights on how to work more efficiently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42C6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D85185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D1276B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better time management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09D7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7285D8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602F00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sharing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E5DF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C609B9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29984E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shared goals and regular breaks are easy to adapt great value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C388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D6C58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13E74F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regular check in help in maintaining alignment with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A9BC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474B24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965D57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could become addictive in a good way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C14C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D92802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BE87EA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sessions perceived as very useful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E8D6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A47EC4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84A4D2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feedback from co workers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F936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909B42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441442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went over expectations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0618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4A1FEA3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4514D0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recommendation to colleagues to try out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3FD7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526A22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5682E7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enjoyed the cwd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B952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5EA82B4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628BFC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successful cwd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3672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937807" w14:paraId="3F1FAE9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491889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highlights potential of coworking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26A2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BC15B5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D79AED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went reasonably well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4919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FEBC06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3DAEA0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was a revelation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0341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17952E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24226E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was a success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A8DA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937807" w14:paraId="743CB05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66E3EE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overall positive experience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0461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E675F2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7462CA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had positive effect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D140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6D8892F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EBA8E5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cwd was insightful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2C55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AD3BF9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B7BB03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went very well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4837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D32DD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8693A5A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everything went very well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0615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6F8021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F930FF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big fan of dw and further incorporation in life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73AD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08A2F0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37640D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team liked it as well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17EC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E8ED57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03AEDF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went overall well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909E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28FD130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89F0BB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was beneficial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0759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2C229F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FCFCB3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was interesting and valuable experience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39E0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2977C7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DD1B8A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resonated well with participant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5040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5D800D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88DF26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as good practice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98D8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55C753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AA3F3F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life changing journey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2503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91BB42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709CF5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 simple change can bring unexpected benefits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523D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102EB5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6DB5B5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day flowed smoothly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B04C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B348D5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80A053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was well received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644A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2308089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A1E1D6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provided a richly nuanced experience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A4B5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EEF443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63D679D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co-workers enjoyed cwd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CB81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2A2A71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C17CC9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co workers liked the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structure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1818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A19F1A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4F17DD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group enjoyed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positive feedback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5827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64D5B6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058943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positive impact on coworkers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C030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685ECF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0B8E7F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participants conveyed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gratiture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for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7F59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5DB68B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AE169C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focused and comfortable working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4805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4B1F67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D4DCEC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revealing personal strengths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3C53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F7429C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A484BF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cwd as incredibly enlightening journey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7AA7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F6AC4C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673326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coworkers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positive takeaways for future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23A7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16659A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E0BA10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clear structure led to a good procedure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DF6E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DFDC72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E89619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structure helped to balance focus time and breaks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27BA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94BDB0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BCDD9B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enjoyed cwd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6244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395FDF3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E1E0D0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session ended with smiley faces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5D66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738D84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E028BE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creating habits of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pre planning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make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easier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F129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8E59AD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ACD5F0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emerges as promising approach to coworking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35D7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19E020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B71E03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overall benefits are evident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30A4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AC0A9A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5C0EE9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highlighted effectiveness of mindful co working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E9A4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C1D420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C3A013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was an interesting experience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CF9F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E6D76F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97BF31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only positive things about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8C72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DEBC6D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87AB4D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happy with the result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9137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755A91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93727EE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provided valuable insights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38D6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670224C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C4512C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perceived positively by the group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D347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529007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849A99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has potential when applied correctly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B70F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B9E018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1043F3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as valuable experience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A9E7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79C1F00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7ACE6F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participants expressing pleasure with results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56C8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D93CEB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0222D1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feedback about mindfulness in the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8781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6EFFD66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A6D28F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impact of mindfulness on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8EB8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626384C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7D0469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created environment for focused and intentional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1ED2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10E34A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EEA769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and breaksfast set the perfect tone for coworking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3D7E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D9A2AB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906909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meditation established peaceful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57A8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67B1B1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E65859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as a tool for shared sense of energy and purpose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4083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372CFA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BCA17C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mindfulness exercise had transformative effect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F9E8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5B2761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69535A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transformed the rooms energy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8F8E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35A9B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A69099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and mindfulness helped create a fulfilling work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22A1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5ED0CF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7BBD65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created a positive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BEA0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95003D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21843F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created a calm atmosphere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33BF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5272959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DAF2C4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check out meditation good closure 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2D1A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064C8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0E0AC9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check out meditation opp to reflect and transition back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A4A0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EDFD65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BB29F0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checkout meditation reflective conclusion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C7E8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8397A7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C2EAFC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exit meditation as a clear separation from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96B6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4DF0EA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01D498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medit led to a ritualisitc start and finish to immersive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ses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BAA3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10F19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C42D83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turned into a beneficial routine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CA55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8FBD58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F123EE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meditations provided a clear separation of deep work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2D03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1B6333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03C8C2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wrap up meditation as transition from intense work to routines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A107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C2CB9C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5D8AA1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meditation and goal setting good prep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202A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C3674B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ADEE8F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bell sound worked as a reminder to be present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C535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255293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02791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slight disappointment due to lack of anticipated meditation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0533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4274B4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81BF53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expectation gap regarding mindfulness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AC94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3CF29E4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280CBD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mindful goal setting was experienced as not worth mentioning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A105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DBD209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2AE98C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participants enjoyed meditation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807B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E5ED8B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B983FA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meditations added a nuanced layer to overall experience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E109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0B23CA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7AD450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practicing mindfulness as a helpful skill in life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E78E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00248C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0CE4FC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unfamiliarity passed after concentration on meditation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74F1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87EEB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12AEB3D7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605C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79F0ABC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2BDCE8E0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challenges of work infrastructure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E946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0A65FAF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0FBDCF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infrastructure in meeting room wasn't ideal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9F05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1D83A8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558D86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used to working at a workstation with two screens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1B92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5A501BD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F49F31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less productive compared to regular workplace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0372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5D2553E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E4A11E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lack of structured workspace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DA73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C4DA25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C0FC99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challenge of being in a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less than ideal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work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55A1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20829F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959746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distraction through workspace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2EE2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649354C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E3F892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difficulties to concentrate due to uncomfortable chair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C960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CAA127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0327CA1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challenges with structure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04A2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3466825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3941F1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led to lack of time management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9EC2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1235D7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BA3377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sticking to agreement made things more tiring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2E33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516A01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4C4953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fixed schedule posed challenges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sponatenous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pauses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C23D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105F4F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007FDF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lack of flexibility, spontanous breaks were not possible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72A1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CFE63E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C938E4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challenges of focus and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inflexbility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cannot be overlooked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739B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C368F5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64C15E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departure from usual work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rythm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1D99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6E15B1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425C9A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due to focus nearly missed announcing the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51B3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50C838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E6FE92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timer set, led to challenge with correct timing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063A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C5B52B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C1F3EF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timing breaks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F70E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9BA169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680250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were used to interact with coworkers and clients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A018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E43A2C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300E08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worried to miss breaks due to lack of alarm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1FD0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556EB0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3C83B2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unfamiliar feeling to meditate in front of colleagues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1397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5C17D2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3282CF4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interruptions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75E1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5CE7442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AEA66F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interruptions through brakes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C842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764F65A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F2F7B6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failed the timing of 45 minutes due to intense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D8DA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C61647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EFC984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being focused and not ready for the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AD45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462933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F595A3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struggle to make first break due 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immersiveness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7CAF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BC62BB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4B5856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need to be regenerating and not focus disruptive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ADE7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A6189E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C88D2B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reluctantly vacating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 station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for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7B2C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CB718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AF3489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resisting the idea of a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3B59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E1CEC8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BCEF69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the break might cause interruption of 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6378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BB93B4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6AA5FD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used to single lunch break for a full 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AA2E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3BBCC4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C251E0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colleagues felt the same about the break being an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interuption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E457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7531D0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698CF2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worries about breaks disrupting focus had vanished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F113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4C7C32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A8C7C8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first perceived as disruptions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2976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011DED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E97975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breaks were first perceived as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inflexbile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interruptions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610D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4921F4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89E3E1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frequent breaks can be distracting from some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1A2D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CE070F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4C7A22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taking breaks and disconnect from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5134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14DEF5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95A911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 was felt as interruption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D05A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C2A85C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5E4C8F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breaks disrupted 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F2B3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26412DB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65AC2C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internal interruptions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E97C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616BAD5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D84AF5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keeping an eye on the clock during second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6490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EFB625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AE6A83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it took 10 minutes until deep concentration was achieved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13C1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496573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CF9C7E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took 5 minutes to get back into deep work state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5D5C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2A060F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69C5D0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discipline and motivation to stay focused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9A80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1A798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DB4118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struggle with prolonged phone abstinence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184A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105C47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1B5ADE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balancing focus and socializing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D475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0608470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54E27F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regularly checking time until the next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05E2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0EECB4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69970A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worried about being able to concentrate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33E0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163559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3F9935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difficulties with maintaining concentration until the end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5AEE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1EB519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AD6755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inital struggle to maintain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15AF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3DC001C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BA670A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tiredness because of lack of experience in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and afternoon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CFCE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34BEDC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A1084B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some tiredness in session two and three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0F38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F1A91C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2ED62F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fatigue during third session, importance of adaptability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E47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4120E0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9583BA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lack of focus due to group meeting before experiment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4D81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F5A83A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3B19E3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emotional exhaustion impacting concentration during third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sess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FF5E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0CFE19A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E796F7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difficutlies for focusing for an entire afternoon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6F5B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4131195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B2A9B7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lower energy level after second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A295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EE8FAB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3A7037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length of focus was exhausting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DB22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F9E252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AE6B87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concentration declined towards end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058D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149BBC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104F1B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occasional difficulties to focus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A909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B5CE8B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4B5DA1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decreased productivity and motivation in third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BCC6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58577EC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658FDA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distracted by non-essential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8314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5304DE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FA7A08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nearly distracted through emails out of habit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5A3F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7915D9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928F3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challenge of letting oneself not get distracted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CEBD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515E4A8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EBF6D4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experiment perceived as draining during the afternoon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F077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313C47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95EF9D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exhaustion after multiple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34ED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ECACFE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8645AC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less motivation in later deep work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B467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7A62C1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596526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presented a challenge due to ease of distraction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49E9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2245FE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CF6C25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urge to check phone due to habit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9E50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97B84C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8805F1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challenge to concentrate during later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CA8F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8B9865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2A230E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maintaining focus for 45 minutes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A902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B731BB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063340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one participant checking her phone a few times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F155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BB84B1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9FB75F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getting back into the task after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9D5B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937807" w14:paraId="1823C67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82545A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difficulties to immediately focus on task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E46E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C40D87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F81B14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issues getting back 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after break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BAA4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7CA276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EBDF3B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distracted by checking how much time was left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AEE0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6521A2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156A8B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mind was wandering not able to concentrate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2FF1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641009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6C25ED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distraction from being hungry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CACE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E77EC6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6C16ECF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external interruptions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4EAF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125A2AD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9B565C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external distractions through ambient noise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DE01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12AEA9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82B6B0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noises in an open plan office might be a huge distraction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6BAD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AA8EE8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676F2A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open office not the best place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6FEC8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45B7C8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DD3DA3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noisy room distracted participants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7E8D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AD4462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4C548B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deep work interuptions due to collaborative efforts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48AF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C20687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C941BE3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interuptions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EA58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F62AF0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254307C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dw interuptions through collaboration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4F90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4F136C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7E07FF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distraction through group members asking questions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944C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70D413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4D0378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distraction through emails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E325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4C861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28AC0A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allowed herself to be distracted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CB36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C65B34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CC0CEE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challenge of shutting down distractions like email and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teams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DACA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6C664F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49B632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email was perceived as distraction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7265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449E3C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41B582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deep work interuptions due 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answeing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questions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0B70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BDE9EA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1B5170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distracted through noise outside the meeting room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11C1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6A4627F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67A3F45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distraction through meetings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A0D8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7F964B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0774D5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deep work interuptions due to incoming calls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E3DE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9C3FCF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59A8BB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distraction from people outside the coworking space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FACC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6AE1F7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ECCBC8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external interruptions through visitors disrupted workflow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8E88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33931A7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0FA2BE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external distractions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38A7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</w:tr>
      <w:tr w:rsidR="00937807" w14:paraId="17C4E2D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D6B4C6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distraction from people entering meeting room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DF67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8F1DAA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73E0626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impact of interruptions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ECFA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149EE81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15E9C2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notification was enough to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loose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attention for task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9495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334AA7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F3AAC9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distractions led to talking during the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D29A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7E77CB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67D52C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interruptions led to a temporary drop in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C8BB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BA48F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76A723A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challenges of integration into current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0DB5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0BC1C2E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F8E928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implementation due to lack of time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7707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45D8406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35F94B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respondents think they cannot implement dw in their busy life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977D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67AAF1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42AED6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hard to find time slot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287A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072E1B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B9CD42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challenge of cwd integration in regular workday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30C1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C62AB7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249CE6B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 acceptance from management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0CDC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2008BBF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0582D0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uncomfortable feeling of taking regular breaks at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5102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6B44DB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A200E3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feeling of too many breaks for regular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 day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, still enjoyed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DDD6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230823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E16BC1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modern methods clashed with traditional work structure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A072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B4CD30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A0029C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being afraid of too many breaks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0BC1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F3DAC0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D48025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on getting management on board with more breaks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DC14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97404A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BFE129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nature of job not suitable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CEB1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25991F9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2E3947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doubts if dw works in bigger companies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4A27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35FDB8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E5CFF4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problems with being without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ususal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co-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workes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, questions, etc.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B0FF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6B581C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F75CCB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stuck in a task due to lack of response from coworker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B804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C3B658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C419D64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delay in team communication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FF23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D05CDC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DB274B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contradiction between availability and focused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52CD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17A63C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2B53D4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not talking with coworkers for opinion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D177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61680A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6F51EB68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delayed communication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0DE2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C4D1CE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852CA1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through distraction by assigned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F56A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</w:tr>
      <w:tr w:rsidR="00937807" w14:paraId="25B1048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55A1BD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dw during work hours due to accessibility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AC5C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DC5EF5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307AE9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breaks clashed with individual roles that demand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attention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0F6B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0651C2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7D7B0E0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not suitable job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27C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2A678C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1F6941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some need email to do their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BCA2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F0F228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47736E5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maintaining silence due to nature of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DAEF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0008AA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12ABC61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fear of being punished by the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amount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of missed emails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A692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C109FE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FD41D2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contradiction of short responding rate with doing deep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058E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1ABA16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04D2CA3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not able to do assigned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4786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DEF452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205C60D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due to nature of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BB8D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ADC241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3F3BFD3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depending on adaptability of working environment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D4AD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4E266B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A61836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service oriented work limit opportunities for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B330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BE1915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2080" w:type="dxa"/>
              <w:bottom w:w="80" w:type="dxa"/>
              <w:right w:w="80" w:type="dxa"/>
            </w:tcMar>
          </w:tcPr>
          <w:p w14:paraId="5C8C6BE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type of work influences how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can be applied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35CF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86258D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6790D5B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challenges regarding tasks and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3F95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013B1BB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FF7648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struggle of switching tasks between sessions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89E3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FCBE76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3A2427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not achieving goals led to demotivation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CE86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343663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C78E7D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difficulties in setting correct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29D9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B5B508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BB5421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switching tasks during a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46A3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</w:tr>
      <w:tr w:rsidR="00937807" w14:paraId="15AEE666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92D9D7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over ambitious goals added stress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DD3B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19396B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1C99A4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too general goals needed to be adjusted during the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FF9E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AFFF74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608FAD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too ambitious goals were demotivating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BCB3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82A258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8BDAFF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difficulties to estimate the amount of time for tasks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45C6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097CE2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3ED74E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setting the right goals was difficult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B458B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DCDA5C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280" w:type="dxa"/>
              <w:bottom w:w="80" w:type="dxa"/>
              <w:right w:w="80" w:type="dxa"/>
            </w:tcMar>
          </w:tcPr>
          <w:p w14:paraId="5ACD3E6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other challenges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F0BA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68D7682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55DCD6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skeptical approach due to bad experience about experiments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D1FB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4C7B53A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AC39FD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skeptical about cwd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80F1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43035C9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C80640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nervousness at the beginning due to unknown structure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A91A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9DF7FA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304A070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hesitant in the beginning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BEBB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DED7510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E31539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anticipation and skepticism before starting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139A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6B10F5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9B0C5E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calm atmosphere was not relaxing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4CF4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637A8F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41A6652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hard to be the facilitator due to inexperience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28BB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D9CEE3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059639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lack of work enjoyment leads to concentration difficulties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DA41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35C225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86B37A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demotivation because lack of meaning of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2D7C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710C162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09F3169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possible bias through knowledge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76B0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F1986FD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8D7930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feeling of insecurity in the beginning due to new workplace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0903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298734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15C7F2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individual personality plays crucial role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738B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99BC37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D8AD1E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ads at the beginning of youtube video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kille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the mood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3F28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A3B553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7A67C5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organizing the cwd a bit of a struggle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C830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B4951D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1412F9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different working styles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BA36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</w:tr>
      <w:tr w:rsidR="00937807" w14:paraId="49F9940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6D52BEC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participant spreading negative vibes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2EAE1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A1E9EB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6B0A5A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lack of familiarity posed a hurdle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02B6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B7B32A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3BB62BE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depending on individual preferences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7D676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E1E0EC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0520216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moment of anxiety after first bell ring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6D74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29FD687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722A649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challenge of different level of engagement 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14BA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FB843A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38F5CDD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challenge of coordinating individual and common goals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76270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4A9855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0B07EC6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different speed of adaption of individuals to cwd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6098F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F75C778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66E5FD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nervousness at first because of lack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preperation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0464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6B198A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4723C1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difficult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excercise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due to unfamiliarity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7C44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40ADF03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263B309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facing challenge in integrating meditation and breathing tech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3E17A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AAD0DB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6BE65C14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loss of individual critical thinking due to group dynamics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7582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E7A008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1BF3AE40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problems with the sound of the timing bell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08A6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78E0CE9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9744CE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difficult to quantify the increase in productivity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65955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9D1600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1680" w:type="dxa"/>
              <w:bottom w:w="80" w:type="dxa"/>
              <w:right w:w="80" w:type="dxa"/>
            </w:tcMar>
          </w:tcPr>
          <w:p w14:paraId="5F922A39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uncertain about productivity, not all goals achieved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AB5E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BB511A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480" w:type="dxa"/>
              <w:bottom w:w="80" w:type="dxa"/>
              <w:right w:w="80" w:type="dxa"/>
            </w:tcMar>
          </w:tcPr>
          <w:p w14:paraId="205D786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other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015E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937807" w14:paraId="02A56413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6C72886F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concept of dw wasn't new to participant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8EBA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385D113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1DFCF0CA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surprised about openess towards from coworkers towards topic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E4A17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C968C24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656B07D2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 was unusual experience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7DD6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6AEE5AF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668B305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new to the job,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uncertenties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are still present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A9622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384EB0B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55255E12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 was like a ride on rollercoaster of emotions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6C15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46938B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2D39F22B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lack of directives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fosteres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 personal responsibility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C280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E17D70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73B09A17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easy to find participants, suggest need for undistracted work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4629C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6C66121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73A232DD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strange feeling during the first session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62F03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00EE0E7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2388FD11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feeling of not being in the room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132FE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5315D46C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47AED7E8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sound as reminder of the structure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cwd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DBAD9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2C033285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078318EA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routine became second nature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F8F2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74504ECF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11B5D503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 xml:space="preserve">realized the importance of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dw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98C8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C71B94E" w14:textId="77777777">
        <w:tc>
          <w:tcPr>
            <w:tcW w:w="137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47EC5781" w14:textId="77777777" w:rsidR="00937807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meditation released back pain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5D6E4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  <w:tr w:rsidR="00937807" w14:paraId="1F297799" w14:textId="77777777">
        <w:tc>
          <w:tcPr>
            <w:tcW w:w="13719" w:type="dxa"/>
            <w:tcBorders>
              <w:top w:val="nil"/>
              <w:left w:val="nil"/>
              <w:bottom w:val="nil"/>
              <w:right w:val="nil"/>
            </w:tcBorders>
            <w:shd w:val="clear" w:color="auto" w:fill="F0F5FA"/>
            <w:tcMar>
              <w:top w:w="80" w:type="dxa"/>
              <w:left w:w="880" w:type="dxa"/>
              <w:bottom w:w="80" w:type="dxa"/>
              <w:right w:w="80" w:type="dxa"/>
            </w:tcMar>
          </w:tcPr>
          <w:p w14:paraId="51DE9BF5" w14:textId="77777777" w:rsidR="00937807" w:rsidRPr="007E00D5" w:rsidRDefault="00000000">
            <w:pPr>
              <w:spacing w:after="0" w:line="240" w:lineRule="auto"/>
              <w:rPr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bell no longer triggered anxiety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0F5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1EFCD" w14:textId="77777777" w:rsidR="00937807" w:rsidRDefault="00000000">
            <w:pPr>
              <w:spacing w:after="0" w:line="240" w:lineRule="auto"/>
              <w:jc w:val="righ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</w:tr>
    </w:tbl>
    <w:p w14:paraId="14DDE02F" w14:textId="77777777" w:rsidR="00154828" w:rsidRDefault="00154828"/>
    <w:sectPr w:rsidR="00154828">
      <w:headerReference w:type="default" r:id="rId6"/>
      <w:footerReference w:type="default" r:id="rId7"/>
      <w:pgSz w:w="16838" w:h="11906" w:orient="landscape"/>
      <w:pgMar w:top="1417" w:right="850" w:bottom="1417" w:left="850" w:header="720" w:footer="720" w:gutter="0"/>
      <w:cols w:space="708"/>
      <w:docGrid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2E7D3" w14:textId="77777777" w:rsidR="00154828" w:rsidRDefault="00154828">
      <w:r>
        <w:separator/>
      </w:r>
    </w:p>
  </w:endnote>
  <w:endnote w:type="continuationSeparator" w:id="0">
    <w:p w14:paraId="45DC6F5C" w14:textId="77777777" w:rsidR="00154828" w:rsidRDefault="0015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A02E8F" w14:textId="77777777" w:rsidR="00937807" w:rsidRDefault="00937807">
    <w:pPr>
      <w:tabs>
        <w:tab w:val="right" w:pos="15138"/>
      </w:tabs>
    </w:pPr>
  </w:p>
  <w:p w14:paraId="43271551" w14:textId="77777777" w:rsidR="00937807" w:rsidRDefault="00000000">
    <w:pPr>
      <w:jc w:val="right"/>
    </w:pPr>
    <w:r>
      <w:fldChar w:fldCharType="begin"/>
    </w:r>
    <w:r>
      <w:instrText>PAGE \* MERGEFORMAT2</w:instrText>
    </w:r>
    <w:r w:rsidR="007E00D5">
      <w:fldChar w:fldCharType="separate"/>
    </w:r>
    <w:r w:rsidR="007E00D5">
      <w:rPr>
        <w:b/>
        <w:bCs/>
        <w:noProof/>
        <w:lang w:val="en-GB"/>
      </w:rPr>
      <w:t>Error! Unknown switch argument.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E86146" w14:textId="77777777" w:rsidR="00154828" w:rsidRDefault="00154828">
      <w:r>
        <w:separator/>
      </w:r>
    </w:p>
  </w:footnote>
  <w:footnote w:type="continuationSeparator" w:id="0">
    <w:p w14:paraId="5EEB1A6E" w14:textId="77777777" w:rsidR="00154828" w:rsidRDefault="00154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4E953" w14:textId="77777777" w:rsidR="00937807" w:rsidRDefault="00000000">
    <w:pPr>
      <w:tabs>
        <w:tab w:val="right" w:pos="15138"/>
      </w:tabs>
    </w:pPr>
    <w:r>
      <w:t>MAXQDA 24</w:t>
    </w:r>
    <w:r>
      <w:tab/>
      <w:t>12.12.24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191"/>
    <w:rsid w:val="00000191"/>
    <w:rsid w:val="00154828"/>
    <w:rsid w:val="002C5C7D"/>
    <w:rsid w:val="00531F5A"/>
    <w:rsid w:val="005F2EEE"/>
    <w:rsid w:val="007E00D5"/>
    <w:rsid w:val="00937807"/>
    <w:rsid w:val="00E8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DF07A"/>
  <w15:docId w15:val="{2BA9990B-2373-4356-AC4A-E1519877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277"/>
  </w:style>
  <w:style w:type="paragraph" w:styleId="Heading1">
    <w:name w:val="heading 1"/>
    <w:basedOn w:val="Normal"/>
    <w:next w:val="Normal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TTheading1">
    <w:name w:val="QTT heading 1"/>
    <w:basedOn w:val="Normal"/>
    <w:next w:val="Normal"/>
    <w:link w:val="berschrift1Zchn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paragraph" w:customStyle="1" w:styleId="QTTheading2">
    <w:name w:val="QTT heading 2"/>
    <w:basedOn w:val="Normal"/>
    <w:next w:val="Normal"/>
    <w:link w:val="berschrift2Zchn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color w:val="4472C4" w:themeColor="accent1"/>
      <w:sz w:val="26"/>
      <w:szCs w:val="26"/>
    </w:rPr>
  </w:style>
  <w:style w:type="paragraph" w:customStyle="1" w:styleId="QTTheading3">
    <w:name w:val="QTT heading 3"/>
    <w:basedOn w:val="Normal"/>
    <w:next w:val="Normal"/>
    <w:link w:val="berschrift3Zchn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Cs/>
      <w:color w:val="4472C4" w:themeColor="accent1"/>
    </w:rPr>
  </w:style>
  <w:style w:type="paragraph" w:customStyle="1" w:styleId="QTTheading4">
    <w:name w:val="QTT heading 4"/>
    <w:basedOn w:val="Normal"/>
    <w:next w:val="Normal"/>
    <w:link w:val="berschrift4Zchn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D9"/>
  </w:style>
  <w:style w:type="character" w:customStyle="1" w:styleId="berschrift1Zchn">
    <w:name w:val="Überschrift 1 Zchn"/>
    <w:basedOn w:val="DefaultParagraphFont"/>
    <w:link w:val="QTTheading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berschrift2Zchn">
    <w:name w:val="Überschrift 2 Zchn"/>
    <w:basedOn w:val="DefaultParagraphFont"/>
    <w:link w:val="QTTheading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berschrift3Zchn">
    <w:name w:val="Überschrift 3 Zchn"/>
    <w:basedOn w:val="DefaultParagraphFont"/>
    <w:link w:val="QTTheading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berschrift4Zchn">
    <w:name w:val="Überschrift 4 Zchn"/>
    <w:basedOn w:val="DefaultParagraphFont"/>
    <w:link w:val="QTT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rPr>
      <w:b/>
      <w:bCs/>
      <w:color w:val="4472C4" w:themeColor="accent1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2C5C7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C5C7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C5C7D"/>
    <w:pPr>
      <w:spacing w:after="100"/>
      <w:ind w:left="440"/>
    </w:pPr>
  </w:style>
  <w:style w:type="paragraph" w:styleId="ListParagraph">
    <w:name w:val="List Paragraph"/>
    <w:basedOn w:val="Normal"/>
    <w:uiPriority w:val="34"/>
    <w:qFormat/>
    <w:rsid w:val="006155F4"/>
    <w:pPr>
      <w:ind w:left="720"/>
      <w:contextualSpacing/>
    </w:pPr>
  </w:style>
  <w:style w:type="paragraph" w:customStyle="1" w:styleId="MQTableTitle">
    <w:name w:val="MQ_Table_Title"/>
    <w:qFormat/>
    <w:pPr>
      <w:spacing w:after="360" w:line="240" w:lineRule="auto"/>
    </w:pPr>
    <w:rPr>
      <w:rFonts w:ascii="Arial" w:eastAsia="Arial" w:hAnsi="Arial" w:cs="Arial"/>
      <w:b/>
      <w:bCs/>
      <w:color w:val="1F497D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45</Pages>
  <Words>6540</Words>
  <Characters>37278</Characters>
  <Application>Microsoft Office Word</Application>
  <DocSecurity>0</DocSecurity>
  <Lines>310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Pang, Dandan (PSY)</cp:lastModifiedBy>
  <cp:revision>3</cp:revision>
  <dcterms:created xsi:type="dcterms:W3CDTF">2020-02-10T15:41:00Z</dcterms:created>
  <dcterms:modified xsi:type="dcterms:W3CDTF">2024-12-12T14:29:00Z</dcterms:modified>
</cp:coreProperties>
</file>