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0E0" w:rsidRDefault="00554C31" w:rsidP="004900E0">
      <w:pPr>
        <w:spacing w:line="480" w:lineRule="auto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Online Resource 1 </w:t>
      </w:r>
    </w:p>
    <w:p w:rsidR="00554C31" w:rsidRPr="002C3659" w:rsidRDefault="00554C31" w:rsidP="00554C31">
      <w:pPr>
        <w:autoSpaceDE w:val="0"/>
        <w:autoSpaceDN w:val="0"/>
        <w:adjustRightInd w:val="0"/>
        <w:spacing w:after="0" w:line="240" w:lineRule="auto"/>
        <w:rPr>
          <w:iCs/>
          <w:sz w:val="20"/>
          <w:szCs w:val="20"/>
          <w:vertAlign w:val="superscript"/>
          <w:lang w:val="en-US"/>
        </w:rPr>
      </w:pPr>
      <w:r>
        <w:rPr>
          <w:b/>
          <w:iCs/>
          <w:sz w:val="20"/>
          <w:szCs w:val="20"/>
          <w:lang w:val="en-US"/>
        </w:rPr>
        <w:t xml:space="preserve">Article Title: </w:t>
      </w:r>
      <w:r w:rsidRPr="00554C31">
        <w:rPr>
          <w:iCs/>
          <w:sz w:val="20"/>
          <w:szCs w:val="20"/>
          <w:lang w:val="en-US"/>
        </w:rPr>
        <w:t>The impact of having both cancer and diabetes on patient reported outcomes: a systematic review and directions for future research</w:t>
      </w:r>
      <w:r>
        <w:rPr>
          <w:b/>
          <w:iCs/>
          <w:sz w:val="20"/>
          <w:szCs w:val="20"/>
          <w:lang w:val="en-US"/>
        </w:rPr>
        <w:br/>
        <w:t xml:space="preserve">Journal name: </w:t>
      </w:r>
      <w:r>
        <w:rPr>
          <w:iCs/>
          <w:sz w:val="20"/>
          <w:szCs w:val="20"/>
          <w:lang w:val="en-US"/>
        </w:rPr>
        <w:t>Journal of Cancer Survivorship</w:t>
      </w:r>
      <w:r>
        <w:rPr>
          <w:iCs/>
          <w:sz w:val="20"/>
          <w:szCs w:val="20"/>
          <w:lang w:val="en-US"/>
        </w:rPr>
        <w:br/>
      </w:r>
      <w:r>
        <w:rPr>
          <w:b/>
          <w:iCs/>
          <w:sz w:val="20"/>
          <w:szCs w:val="20"/>
          <w:lang w:val="en-US"/>
        </w:rPr>
        <w:t xml:space="preserve">Author names and affiliations: </w:t>
      </w:r>
      <w:r w:rsidRPr="002C3659">
        <w:rPr>
          <w:iCs/>
          <w:sz w:val="20"/>
          <w:szCs w:val="20"/>
          <w:lang w:val="en-US"/>
        </w:rPr>
        <w:t>Pauline A.J. Vissers</w:t>
      </w:r>
      <w:r w:rsidRPr="002C3659">
        <w:rPr>
          <w:iCs/>
          <w:sz w:val="20"/>
          <w:szCs w:val="20"/>
          <w:vertAlign w:val="superscript"/>
          <w:lang w:val="en-US"/>
        </w:rPr>
        <w:t>1,2</w:t>
      </w:r>
      <w:r w:rsidRPr="002C3659">
        <w:rPr>
          <w:iCs/>
          <w:sz w:val="20"/>
          <w:szCs w:val="20"/>
          <w:lang w:val="en-US"/>
        </w:rPr>
        <w:t>, Louise Falzon</w:t>
      </w:r>
      <w:r w:rsidRPr="002C3659">
        <w:rPr>
          <w:iCs/>
          <w:sz w:val="20"/>
          <w:szCs w:val="20"/>
          <w:vertAlign w:val="superscript"/>
          <w:lang w:val="en-US"/>
        </w:rPr>
        <w:t>3</w:t>
      </w:r>
      <w:r w:rsidRPr="002C3659">
        <w:rPr>
          <w:iCs/>
          <w:sz w:val="20"/>
          <w:szCs w:val="20"/>
          <w:lang w:val="en-US"/>
        </w:rPr>
        <w:t>, Lonneke V. van de Poll-Franse</w:t>
      </w:r>
      <w:r w:rsidRPr="002C3659">
        <w:rPr>
          <w:iCs/>
          <w:sz w:val="20"/>
          <w:szCs w:val="20"/>
          <w:vertAlign w:val="superscript"/>
          <w:lang w:val="en-US"/>
        </w:rPr>
        <w:t>1,2</w:t>
      </w:r>
      <w:r w:rsidRPr="002C3659">
        <w:rPr>
          <w:iCs/>
          <w:sz w:val="20"/>
          <w:szCs w:val="20"/>
          <w:lang w:val="en-US"/>
        </w:rPr>
        <w:t>, Frans Pouwer</w:t>
      </w:r>
      <w:r w:rsidRPr="002C3659">
        <w:rPr>
          <w:iCs/>
          <w:sz w:val="20"/>
          <w:szCs w:val="20"/>
          <w:vertAlign w:val="superscript"/>
          <w:lang w:val="en-US"/>
        </w:rPr>
        <w:t>1</w:t>
      </w:r>
      <w:r w:rsidRPr="002C3659">
        <w:rPr>
          <w:iCs/>
          <w:sz w:val="20"/>
          <w:szCs w:val="20"/>
          <w:lang w:val="en-US"/>
        </w:rPr>
        <w:t>, Melissa S.Y. Thong</w:t>
      </w:r>
      <w:r w:rsidRPr="002C3659">
        <w:rPr>
          <w:iCs/>
          <w:sz w:val="20"/>
          <w:szCs w:val="20"/>
          <w:vertAlign w:val="superscript"/>
          <w:lang w:val="en-US"/>
        </w:rPr>
        <w:t>1,2</w:t>
      </w:r>
    </w:p>
    <w:p w:rsidR="00554C31" w:rsidRPr="00554C31" w:rsidRDefault="00554C31" w:rsidP="00554C31">
      <w:pPr>
        <w:spacing w:line="240" w:lineRule="auto"/>
        <w:rPr>
          <w:sz w:val="20"/>
          <w:szCs w:val="20"/>
          <w:lang w:val="en-US"/>
        </w:rPr>
      </w:pPr>
      <w:r w:rsidRPr="00C17562">
        <w:rPr>
          <w:vertAlign w:val="superscript"/>
          <w:lang w:val="en-US"/>
        </w:rPr>
        <w:t xml:space="preserve">1 </w:t>
      </w:r>
      <w:r w:rsidRPr="00C17562">
        <w:rPr>
          <w:lang w:val="en-US"/>
        </w:rPr>
        <w:t>C</w:t>
      </w:r>
      <w:r w:rsidRPr="00C17562">
        <w:rPr>
          <w:i/>
          <w:lang w:val="en-US"/>
        </w:rPr>
        <w:t>o</w:t>
      </w:r>
      <w:r w:rsidRPr="00C17562">
        <w:rPr>
          <w:lang w:val="en-US"/>
        </w:rPr>
        <w:t>RPS - Center of Research on Psychology in Somatic diseases, Department of Medical and Clinical Psychology, Tilburg University, The Netherlands</w:t>
      </w:r>
      <w:r w:rsidRPr="00C17562">
        <w:rPr>
          <w:lang w:val="en-US"/>
        </w:rPr>
        <w:br/>
      </w:r>
      <w:r w:rsidRPr="00C17562">
        <w:rPr>
          <w:vertAlign w:val="superscript"/>
          <w:lang w:val="en-US"/>
        </w:rPr>
        <w:t>2</w:t>
      </w:r>
      <w:r w:rsidRPr="00C17562">
        <w:rPr>
          <w:lang w:val="en-US"/>
        </w:rPr>
        <w:t xml:space="preserve"> </w:t>
      </w:r>
      <w:r w:rsidRPr="001F3F2B">
        <w:rPr>
          <w:lang w:val="en-US"/>
        </w:rPr>
        <w:t>Department of Research, Netherlands Comprehensive Cancer Organi</w:t>
      </w:r>
      <w:r>
        <w:rPr>
          <w:lang w:val="en-US"/>
        </w:rPr>
        <w:t>s</w:t>
      </w:r>
      <w:r w:rsidRPr="001F3F2B">
        <w:rPr>
          <w:lang w:val="en-US"/>
        </w:rPr>
        <w:t>ation</w:t>
      </w:r>
      <w:r w:rsidRPr="00C17562">
        <w:rPr>
          <w:lang w:val="en-US"/>
        </w:rPr>
        <w:t>, Eindhoven, The Netherlands</w:t>
      </w:r>
      <w:r w:rsidRPr="00C17562">
        <w:rPr>
          <w:lang w:val="en-US"/>
        </w:rPr>
        <w:br/>
      </w:r>
      <w:r w:rsidRPr="00C17562">
        <w:rPr>
          <w:vertAlign w:val="superscript"/>
          <w:lang w:val="en-US"/>
        </w:rPr>
        <w:t>3</w:t>
      </w:r>
      <w:r w:rsidRPr="00C17562">
        <w:rPr>
          <w:lang w:val="en-US"/>
        </w:rPr>
        <w:t xml:space="preserve"> Center for Behavioral Cardiovascular Health, Columbia University Medical Center, New York, USA</w:t>
      </w:r>
      <w:r>
        <w:rPr>
          <w:lang w:val="en-US"/>
        </w:rPr>
        <w:br/>
      </w:r>
      <w:r>
        <w:rPr>
          <w:b/>
          <w:sz w:val="20"/>
          <w:szCs w:val="20"/>
          <w:lang w:val="en-US"/>
        </w:rPr>
        <w:t xml:space="preserve">Email address corresponding author: </w:t>
      </w:r>
      <w:r>
        <w:rPr>
          <w:sz w:val="20"/>
          <w:szCs w:val="20"/>
          <w:lang w:val="en-US"/>
        </w:rPr>
        <w:t>p.a.j.vissers@tilburguniversity.edu</w:t>
      </w:r>
      <w:bookmarkStart w:id="0" w:name="_GoBack"/>
      <w:bookmarkEnd w:id="0"/>
    </w:p>
    <w:p w:rsidR="004900E0" w:rsidRPr="00C17562" w:rsidRDefault="004900E0" w:rsidP="004900E0">
      <w:pPr>
        <w:spacing w:line="480" w:lineRule="auto"/>
        <w:rPr>
          <w:b/>
          <w:sz w:val="20"/>
          <w:szCs w:val="20"/>
          <w:lang w:val="en-US"/>
        </w:rPr>
      </w:pPr>
      <w:r w:rsidRPr="00C17562">
        <w:rPr>
          <w:b/>
          <w:sz w:val="20"/>
          <w:szCs w:val="20"/>
          <w:lang w:val="en-US"/>
        </w:rPr>
        <w:t>All databases were searched on August 28, 2013 and updated on March 31, 2014 and on January 27, 2015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eastAsia="Arial Unicode MS" w:hAnsiTheme="minorHAnsi" w:cs="Arial Unicode MS"/>
          <w:b/>
          <w:sz w:val="22"/>
          <w:lang w:val="en-US"/>
        </w:rPr>
        <w:t xml:space="preserve">MEDLINE (Ovid and </w:t>
      </w:r>
      <w:r w:rsidRPr="00C17562">
        <w:rPr>
          <w:rStyle w:val="dbname"/>
          <w:rFonts w:asciiTheme="minorHAnsi" w:eastAsia="Calibri" w:hAnsiTheme="minorHAnsi" w:cs="Calibri"/>
          <w:b/>
          <w:sz w:val="22"/>
          <w:lang w:val="en-US"/>
        </w:rPr>
        <w:t>Ovid MEDLINE(R) In-Process &amp; Other Non-Indexed Citations)</w:t>
      </w:r>
      <w:r w:rsidRPr="00C17562">
        <w:rPr>
          <w:rFonts w:asciiTheme="minorHAnsi" w:eastAsia="Arial Unicode MS" w:hAnsiTheme="minorHAnsi" w:cs="Arial Unicode MS"/>
          <w:b/>
          <w:sz w:val="22"/>
          <w:lang w:val="en-US"/>
        </w:rPr>
        <w:br/>
      </w:r>
      <w:r w:rsidRPr="00C17562">
        <w:rPr>
          <w:rFonts w:asciiTheme="minorHAnsi" w:hAnsiTheme="minorHAnsi"/>
          <w:sz w:val="22"/>
          <w:lang w:val="en-US"/>
        </w:rPr>
        <w:t>1. exp *Diabetes Mellitus/</w:t>
      </w:r>
      <w:r w:rsidRPr="00C17562">
        <w:rPr>
          <w:rFonts w:asciiTheme="minorHAnsi" w:hAnsiTheme="minorHAnsi"/>
          <w:sz w:val="22"/>
          <w:lang w:val="en-US"/>
        </w:rPr>
        <w:br/>
        <w:t>2. diabet$.ti.</w:t>
      </w:r>
      <w:r w:rsidRPr="00C17562">
        <w:rPr>
          <w:rFonts w:asciiTheme="minorHAnsi" w:hAnsiTheme="minorHAnsi"/>
          <w:sz w:val="22"/>
          <w:lang w:val="en-US"/>
        </w:rPr>
        <w:br/>
        <w:t>3. 1 or 2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4. exp *Neoplasms/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5. (cancer$ or neoplasm$ or oncolog$).ti.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6. 4 or 5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7. 3 and 6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8. randomized controlled trial.pt.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9. controlled clinical trial.pt.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10. randomized.ab.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11. placebo.ab.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12. drug therapy.fs.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13. randomly.ab.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14. trial.ab.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15. groups.ab.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16. or/8-15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17. (animals not (humans and animals)).sh.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18. 16 not 17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19. 7 and 18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20. exp Epidemiologic Studies/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21. cohort$.tw.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22. (case$ and control$).tw.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23. (case$ and series).tw.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24. case reports.pt.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25. (case$ adj2 report$).tw.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26. (case$ adj2 stud$).tw.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27. Cross-Sectional.tw.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28. prevalen$.tw.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29. retrospective.tw.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30. or/20-29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31. (animals not (humans and animals)).sh.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32. 30 not 31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33. 7 and 32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lastRenderedPageBreak/>
        <w:t>34. 19 or 33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35. limit 34 to english language</w:t>
      </w:r>
    </w:p>
    <w:p w:rsidR="004900E0" w:rsidRPr="00C17562" w:rsidRDefault="004900E0" w:rsidP="004900E0">
      <w:pPr>
        <w:spacing w:after="0" w:line="240" w:lineRule="auto"/>
        <w:rPr>
          <w:rFonts w:asciiTheme="minorHAnsi" w:eastAsia="Arial Unicode MS" w:hAnsiTheme="minorHAnsi" w:cs="Arial Unicode MS"/>
          <w:b/>
          <w:sz w:val="22"/>
          <w:lang w:val="en-US"/>
        </w:rPr>
      </w:pPr>
    </w:p>
    <w:p w:rsidR="004900E0" w:rsidRPr="00C17562" w:rsidRDefault="004900E0" w:rsidP="004900E0">
      <w:pPr>
        <w:spacing w:after="0" w:line="240" w:lineRule="auto"/>
        <w:rPr>
          <w:rFonts w:asciiTheme="minorHAnsi" w:eastAsia="Arial Unicode MS" w:hAnsiTheme="minorHAnsi" w:cs="Arial Unicode MS"/>
          <w:sz w:val="22"/>
          <w:lang w:val="en-US"/>
        </w:rPr>
      </w:pPr>
      <w:r w:rsidRPr="00C17562">
        <w:rPr>
          <w:rFonts w:asciiTheme="minorHAnsi" w:eastAsia="Arial Unicode MS" w:hAnsiTheme="minorHAnsi" w:cs="Arial Unicode MS"/>
          <w:b/>
          <w:sz w:val="22"/>
          <w:lang w:val="en-US"/>
        </w:rPr>
        <w:t>The Cochrane Library</w:t>
      </w:r>
      <w:r w:rsidRPr="00C17562">
        <w:rPr>
          <w:rFonts w:asciiTheme="minorHAnsi" w:eastAsia="Arial Unicode MS" w:hAnsiTheme="minorHAnsi" w:cs="Arial Unicode MS"/>
          <w:b/>
          <w:sz w:val="22"/>
          <w:lang w:val="en-US"/>
        </w:rPr>
        <w:br/>
      </w:r>
      <w:r w:rsidRPr="00C17562">
        <w:rPr>
          <w:rFonts w:asciiTheme="minorHAnsi" w:eastAsia="Arial Unicode MS" w:hAnsiTheme="minorHAnsi" w:cs="Arial Unicode MS"/>
          <w:sz w:val="22"/>
          <w:lang w:val="en-US"/>
        </w:rPr>
        <w:t>#1</w:t>
      </w:r>
      <w:r w:rsidRPr="00C17562">
        <w:rPr>
          <w:rFonts w:asciiTheme="minorHAnsi" w:eastAsia="Arial Unicode MS" w:hAnsiTheme="minorHAnsi" w:cs="Arial Unicode MS"/>
          <w:sz w:val="22"/>
          <w:lang w:val="en-US"/>
        </w:rPr>
        <w:tab/>
        <w:t>MeSH descriptor: [Diabetes Mellitus] explode all trees</w:t>
      </w:r>
    </w:p>
    <w:p w:rsidR="004900E0" w:rsidRPr="00C17562" w:rsidRDefault="004900E0" w:rsidP="004900E0">
      <w:pPr>
        <w:spacing w:after="0" w:line="240" w:lineRule="auto"/>
        <w:rPr>
          <w:rFonts w:asciiTheme="minorHAnsi" w:eastAsia="Arial Unicode MS" w:hAnsiTheme="minorHAnsi" w:cs="Arial Unicode MS"/>
          <w:sz w:val="22"/>
          <w:lang w:val="en-US"/>
        </w:rPr>
      </w:pPr>
      <w:r w:rsidRPr="00C17562">
        <w:rPr>
          <w:rFonts w:asciiTheme="minorHAnsi" w:eastAsia="Arial Unicode MS" w:hAnsiTheme="minorHAnsi" w:cs="Arial Unicode MS"/>
          <w:sz w:val="22"/>
          <w:lang w:val="en-US"/>
        </w:rPr>
        <w:t>#2</w:t>
      </w:r>
      <w:r w:rsidRPr="00C17562">
        <w:rPr>
          <w:rFonts w:asciiTheme="minorHAnsi" w:eastAsia="Arial Unicode MS" w:hAnsiTheme="minorHAnsi" w:cs="Arial Unicode MS"/>
          <w:sz w:val="22"/>
          <w:lang w:val="en-US"/>
        </w:rPr>
        <w:tab/>
        <w:t xml:space="preserve">diabet*:ti </w:t>
      </w:r>
    </w:p>
    <w:p w:rsidR="004900E0" w:rsidRPr="00C17562" w:rsidRDefault="004900E0" w:rsidP="004900E0">
      <w:pPr>
        <w:spacing w:after="0" w:line="240" w:lineRule="auto"/>
        <w:rPr>
          <w:rFonts w:asciiTheme="minorHAnsi" w:eastAsia="Arial Unicode MS" w:hAnsiTheme="minorHAnsi" w:cs="Arial Unicode MS"/>
          <w:sz w:val="22"/>
          <w:lang w:val="en-US"/>
        </w:rPr>
      </w:pPr>
      <w:r w:rsidRPr="00C17562">
        <w:rPr>
          <w:rFonts w:asciiTheme="minorHAnsi" w:eastAsia="Arial Unicode MS" w:hAnsiTheme="minorHAnsi" w:cs="Arial Unicode MS"/>
          <w:sz w:val="22"/>
          <w:lang w:val="en-US"/>
        </w:rPr>
        <w:t>#3</w:t>
      </w:r>
      <w:r w:rsidRPr="00C17562">
        <w:rPr>
          <w:rFonts w:asciiTheme="minorHAnsi" w:eastAsia="Arial Unicode MS" w:hAnsiTheme="minorHAnsi" w:cs="Arial Unicode MS"/>
          <w:sz w:val="22"/>
          <w:lang w:val="en-US"/>
        </w:rPr>
        <w:tab/>
        <w:t xml:space="preserve">#1 or #2 </w:t>
      </w:r>
    </w:p>
    <w:p w:rsidR="004900E0" w:rsidRPr="00C17562" w:rsidRDefault="004900E0" w:rsidP="004900E0">
      <w:pPr>
        <w:spacing w:after="0" w:line="240" w:lineRule="auto"/>
        <w:rPr>
          <w:rFonts w:asciiTheme="minorHAnsi" w:eastAsia="Arial Unicode MS" w:hAnsiTheme="minorHAnsi" w:cs="Arial Unicode MS"/>
          <w:sz w:val="22"/>
          <w:lang w:val="en-US"/>
        </w:rPr>
      </w:pPr>
      <w:r w:rsidRPr="00C17562">
        <w:rPr>
          <w:rFonts w:asciiTheme="minorHAnsi" w:eastAsia="Arial Unicode MS" w:hAnsiTheme="minorHAnsi" w:cs="Arial Unicode MS"/>
          <w:sz w:val="22"/>
          <w:lang w:val="en-US"/>
        </w:rPr>
        <w:t>#4</w:t>
      </w:r>
      <w:r w:rsidRPr="00C17562">
        <w:rPr>
          <w:rFonts w:asciiTheme="minorHAnsi" w:eastAsia="Arial Unicode MS" w:hAnsiTheme="minorHAnsi" w:cs="Arial Unicode MS"/>
          <w:sz w:val="22"/>
          <w:lang w:val="en-US"/>
        </w:rPr>
        <w:tab/>
        <w:t>MeSH descriptor: [Neoplasms] explode all trees</w:t>
      </w:r>
    </w:p>
    <w:p w:rsidR="004900E0" w:rsidRPr="00C17562" w:rsidRDefault="004900E0" w:rsidP="004900E0">
      <w:pPr>
        <w:spacing w:after="0" w:line="240" w:lineRule="auto"/>
        <w:rPr>
          <w:rFonts w:asciiTheme="minorHAnsi" w:eastAsia="Arial Unicode MS" w:hAnsiTheme="minorHAnsi" w:cs="Arial Unicode MS"/>
          <w:sz w:val="22"/>
          <w:lang w:val="en-US"/>
        </w:rPr>
      </w:pPr>
      <w:r w:rsidRPr="00C17562">
        <w:rPr>
          <w:rFonts w:asciiTheme="minorHAnsi" w:eastAsia="Arial Unicode MS" w:hAnsiTheme="minorHAnsi" w:cs="Arial Unicode MS"/>
          <w:sz w:val="22"/>
          <w:lang w:val="en-US"/>
        </w:rPr>
        <w:t>#5</w:t>
      </w:r>
      <w:r w:rsidRPr="00C17562">
        <w:rPr>
          <w:rFonts w:asciiTheme="minorHAnsi" w:eastAsia="Arial Unicode MS" w:hAnsiTheme="minorHAnsi" w:cs="Arial Unicode MS"/>
          <w:sz w:val="22"/>
          <w:lang w:val="en-US"/>
        </w:rPr>
        <w:tab/>
        <w:t xml:space="preserve">(cancer* or neoplasm* or oncolog*):ti </w:t>
      </w:r>
    </w:p>
    <w:p w:rsidR="004900E0" w:rsidRPr="00C17562" w:rsidRDefault="004900E0" w:rsidP="004900E0">
      <w:pPr>
        <w:spacing w:after="0" w:line="240" w:lineRule="auto"/>
        <w:rPr>
          <w:rFonts w:asciiTheme="minorHAnsi" w:eastAsia="Arial Unicode MS" w:hAnsiTheme="minorHAnsi" w:cs="Arial Unicode MS"/>
          <w:sz w:val="22"/>
          <w:lang w:val="en-US"/>
        </w:rPr>
      </w:pPr>
      <w:r w:rsidRPr="00C17562">
        <w:rPr>
          <w:rFonts w:asciiTheme="minorHAnsi" w:eastAsia="Arial Unicode MS" w:hAnsiTheme="minorHAnsi" w:cs="Arial Unicode MS"/>
          <w:sz w:val="22"/>
          <w:lang w:val="en-US"/>
        </w:rPr>
        <w:t>#6</w:t>
      </w:r>
      <w:r w:rsidRPr="00C17562">
        <w:rPr>
          <w:rFonts w:asciiTheme="minorHAnsi" w:eastAsia="Arial Unicode MS" w:hAnsiTheme="minorHAnsi" w:cs="Arial Unicode MS"/>
          <w:sz w:val="22"/>
          <w:lang w:val="en-US"/>
        </w:rPr>
        <w:tab/>
        <w:t xml:space="preserve">#4 or #5 </w:t>
      </w:r>
    </w:p>
    <w:p w:rsidR="004900E0" w:rsidRPr="00C17562" w:rsidRDefault="004900E0" w:rsidP="004900E0">
      <w:pPr>
        <w:spacing w:after="0" w:line="240" w:lineRule="auto"/>
        <w:rPr>
          <w:rFonts w:asciiTheme="minorHAnsi" w:eastAsia="Arial Unicode MS" w:hAnsiTheme="minorHAnsi" w:cs="Arial Unicode MS"/>
          <w:sz w:val="22"/>
          <w:lang w:val="en-US"/>
        </w:rPr>
      </w:pPr>
      <w:r w:rsidRPr="00C17562">
        <w:rPr>
          <w:rFonts w:asciiTheme="minorHAnsi" w:eastAsia="Arial Unicode MS" w:hAnsiTheme="minorHAnsi" w:cs="Arial Unicode MS"/>
          <w:sz w:val="22"/>
          <w:lang w:val="en-US"/>
        </w:rPr>
        <w:t>#7</w:t>
      </w:r>
      <w:r w:rsidRPr="00C17562">
        <w:rPr>
          <w:rFonts w:asciiTheme="minorHAnsi" w:eastAsia="Arial Unicode MS" w:hAnsiTheme="minorHAnsi" w:cs="Arial Unicode MS"/>
          <w:sz w:val="22"/>
          <w:lang w:val="en-US"/>
        </w:rPr>
        <w:tab/>
        <w:t xml:space="preserve">#3 and #6 </w:t>
      </w:r>
    </w:p>
    <w:p w:rsidR="004900E0" w:rsidRPr="00C17562" w:rsidRDefault="004900E0" w:rsidP="004900E0">
      <w:pPr>
        <w:spacing w:after="0" w:line="240" w:lineRule="auto"/>
        <w:rPr>
          <w:rFonts w:asciiTheme="minorHAnsi" w:eastAsia="Arial Unicode MS" w:hAnsiTheme="minorHAnsi" w:cs="Arial Unicode MS"/>
          <w:sz w:val="22"/>
          <w:lang w:val="en-US"/>
        </w:rPr>
      </w:pPr>
    </w:p>
    <w:p w:rsidR="004900E0" w:rsidRPr="00C17562" w:rsidRDefault="004900E0" w:rsidP="004900E0">
      <w:pPr>
        <w:spacing w:after="0" w:line="240" w:lineRule="auto"/>
        <w:rPr>
          <w:rFonts w:asciiTheme="minorHAnsi" w:eastAsia="Arial Unicode MS" w:hAnsiTheme="minorHAnsi" w:cs="Arial Unicode MS"/>
          <w:b/>
          <w:sz w:val="22"/>
          <w:lang w:val="en-US"/>
        </w:rPr>
      </w:pPr>
      <w:r w:rsidRPr="00C17562">
        <w:rPr>
          <w:rFonts w:asciiTheme="minorHAnsi" w:eastAsia="Arial Unicode MS" w:hAnsiTheme="minorHAnsi" w:cs="Arial Unicode MS"/>
          <w:b/>
          <w:sz w:val="22"/>
          <w:lang w:val="en-US"/>
        </w:rPr>
        <w:t>CINAHL (EBSCOhost)</w:t>
      </w:r>
    </w:p>
    <w:p w:rsidR="004900E0" w:rsidRPr="00C17562" w:rsidRDefault="004900E0" w:rsidP="004900E0">
      <w:pPr>
        <w:spacing w:after="0" w:line="240" w:lineRule="auto"/>
        <w:rPr>
          <w:rStyle w:val="medium-normal"/>
          <w:rFonts w:asciiTheme="minorHAnsi" w:hAnsiTheme="minorHAnsi"/>
          <w:sz w:val="22"/>
          <w:lang w:val="en-US"/>
        </w:rPr>
      </w:pPr>
      <w:r w:rsidRPr="00C17562">
        <w:rPr>
          <w:rFonts w:asciiTheme="minorHAnsi" w:eastAsia="Arial Unicode MS" w:hAnsiTheme="minorHAnsi" w:cs="Arial Unicode MS"/>
          <w:sz w:val="22"/>
          <w:lang w:val="en-US"/>
        </w:rPr>
        <w:t xml:space="preserve">S1 </w:t>
      </w:r>
      <w:r w:rsidRPr="00C17562">
        <w:rPr>
          <w:rStyle w:val="medium-normal"/>
          <w:rFonts w:asciiTheme="minorHAnsi" w:hAnsiTheme="minorHAnsi"/>
          <w:sz w:val="22"/>
          <w:lang w:val="en-US"/>
        </w:rPr>
        <w:t>(MM "Diabetes Mellitus+")</w:t>
      </w:r>
    </w:p>
    <w:p w:rsidR="004900E0" w:rsidRPr="00C17562" w:rsidRDefault="004900E0" w:rsidP="004900E0">
      <w:pPr>
        <w:spacing w:after="0" w:line="240" w:lineRule="auto"/>
        <w:rPr>
          <w:rStyle w:val="medium-normal"/>
          <w:rFonts w:asciiTheme="minorHAnsi" w:hAnsiTheme="minorHAnsi"/>
          <w:sz w:val="22"/>
          <w:lang w:val="en-US"/>
        </w:rPr>
      </w:pPr>
      <w:r w:rsidRPr="00C17562">
        <w:rPr>
          <w:rStyle w:val="medium-normal"/>
          <w:rFonts w:asciiTheme="minorHAnsi" w:hAnsiTheme="minorHAnsi"/>
          <w:sz w:val="22"/>
          <w:lang w:val="en-US"/>
        </w:rPr>
        <w:t>S2 TI diabet*</w:t>
      </w:r>
    </w:p>
    <w:p w:rsidR="004900E0" w:rsidRPr="00C17562" w:rsidRDefault="004900E0" w:rsidP="004900E0">
      <w:pPr>
        <w:spacing w:after="0" w:line="240" w:lineRule="auto"/>
        <w:rPr>
          <w:rStyle w:val="medium-normal"/>
          <w:rFonts w:asciiTheme="minorHAnsi" w:hAnsiTheme="minorHAnsi"/>
          <w:sz w:val="22"/>
          <w:lang w:val="en-US"/>
        </w:rPr>
      </w:pPr>
      <w:r w:rsidRPr="00C17562">
        <w:rPr>
          <w:rStyle w:val="medium-normal"/>
          <w:rFonts w:asciiTheme="minorHAnsi" w:hAnsiTheme="minorHAnsi"/>
          <w:sz w:val="22"/>
          <w:lang w:val="en-US"/>
        </w:rPr>
        <w:t>S3 S1 OR S2</w:t>
      </w:r>
    </w:p>
    <w:p w:rsidR="004900E0" w:rsidRPr="00C17562" w:rsidRDefault="004900E0" w:rsidP="004900E0">
      <w:pPr>
        <w:spacing w:after="0" w:line="240" w:lineRule="auto"/>
        <w:rPr>
          <w:rStyle w:val="medium-normal"/>
          <w:rFonts w:asciiTheme="minorHAnsi" w:hAnsiTheme="minorHAnsi"/>
          <w:sz w:val="22"/>
          <w:lang w:val="en-US"/>
        </w:rPr>
      </w:pPr>
      <w:r w:rsidRPr="00C17562">
        <w:rPr>
          <w:rStyle w:val="medium-normal"/>
          <w:rFonts w:asciiTheme="minorHAnsi" w:hAnsiTheme="minorHAnsi"/>
          <w:sz w:val="22"/>
          <w:lang w:val="en-US"/>
        </w:rPr>
        <w:t>S4 (MM "Neoplasms+")</w:t>
      </w:r>
    </w:p>
    <w:p w:rsidR="004900E0" w:rsidRPr="00C17562" w:rsidRDefault="004900E0" w:rsidP="004900E0">
      <w:pPr>
        <w:spacing w:after="0" w:line="240" w:lineRule="auto"/>
        <w:rPr>
          <w:rStyle w:val="medium-normal"/>
          <w:rFonts w:asciiTheme="minorHAnsi" w:hAnsiTheme="minorHAnsi"/>
          <w:sz w:val="22"/>
          <w:lang w:val="en-US"/>
        </w:rPr>
      </w:pPr>
      <w:r w:rsidRPr="00C17562">
        <w:rPr>
          <w:rStyle w:val="medium-normal"/>
          <w:rFonts w:asciiTheme="minorHAnsi" w:hAnsiTheme="minorHAnsi"/>
          <w:sz w:val="22"/>
          <w:lang w:val="en-US"/>
        </w:rPr>
        <w:t>S5 TI ( cancer* or neoplasm* or oncolog*)</w:t>
      </w:r>
    </w:p>
    <w:p w:rsidR="004900E0" w:rsidRPr="00C17562" w:rsidRDefault="004900E0" w:rsidP="004900E0">
      <w:pPr>
        <w:spacing w:after="0" w:line="240" w:lineRule="auto"/>
        <w:rPr>
          <w:rStyle w:val="medium-normal"/>
          <w:rFonts w:asciiTheme="minorHAnsi" w:hAnsiTheme="minorHAnsi"/>
          <w:sz w:val="22"/>
          <w:lang w:val="en-US"/>
        </w:rPr>
      </w:pPr>
      <w:r w:rsidRPr="00C17562">
        <w:rPr>
          <w:rStyle w:val="medium-normal"/>
          <w:rFonts w:asciiTheme="minorHAnsi" w:hAnsiTheme="minorHAnsi"/>
          <w:sz w:val="22"/>
          <w:lang w:val="en-US"/>
        </w:rPr>
        <w:t>S6 S4 OR S5</w:t>
      </w:r>
    </w:p>
    <w:p w:rsidR="004900E0" w:rsidRPr="00C17562" w:rsidRDefault="004900E0" w:rsidP="004900E0">
      <w:pPr>
        <w:spacing w:after="0" w:line="240" w:lineRule="auto"/>
        <w:rPr>
          <w:rStyle w:val="medium-normal"/>
          <w:rFonts w:asciiTheme="minorHAnsi" w:hAnsiTheme="minorHAnsi"/>
          <w:sz w:val="22"/>
          <w:lang w:val="en-US"/>
        </w:rPr>
      </w:pPr>
      <w:r w:rsidRPr="00C17562">
        <w:rPr>
          <w:rStyle w:val="medium-normal"/>
          <w:rFonts w:asciiTheme="minorHAnsi" w:hAnsiTheme="minorHAnsi"/>
          <w:sz w:val="22"/>
          <w:lang w:val="en-US"/>
        </w:rPr>
        <w:t>S7 S3 AND S6</w:t>
      </w:r>
    </w:p>
    <w:p w:rsidR="004900E0" w:rsidRPr="00C17562" w:rsidRDefault="004900E0" w:rsidP="004900E0">
      <w:pPr>
        <w:spacing w:after="0" w:line="240" w:lineRule="auto"/>
        <w:rPr>
          <w:rStyle w:val="medium-normal"/>
          <w:rFonts w:asciiTheme="minorHAnsi" w:hAnsiTheme="minorHAnsi"/>
          <w:sz w:val="22"/>
          <w:lang w:val="en-US"/>
        </w:rPr>
      </w:pPr>
    </w:p>
    <w:p w:rsidR="004900E0" w:rsidRPr="00C17562" w:rsidRDefault="004900E0" w:rsidP="004900E0">
      <w:pPr>
        <w:spacing w:after="0" w:line="240" w:lineRule="auto"/>
        <w:rPr>
          <w:rFonts w:asciiTheme="minorHAnsi" w:eastAsia="Arial Unicode MS" w:hAnsiTheme="minorHAnsi" w:cs="Arial Unicode MS"/>
          <w:b/>
          <w:sz w:val="22"/>
          <w:lang w:val="en-US"/>
        </w:rPr>
      </w:pPr>
      <w:r w:rsidRPr="00C17562">
        <w:rPr>
          <w:rFonts w:asciiTheme="minorHAnsi" w:eastAsia="Arial Unicode MS" w:hAnsiTheme="minorHAnsi" w:cs="Arial Unicode MS"/>
          <w:b/>
          <w:sz w:val="22"/>
          <w:lang w:val="en-US"/>
        </w:rPr>
        <w:t>PsycINFO (Ovid)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1. diabetes mellitus/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2. diabet$.ti.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3. 1 or 2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4. exp neoplasms/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  <w:lang w:val="en-US"/>
        </w:rPr>
      </w:pPr>
      <w:r w:rsidRPr="00C17562">
        <w:rPr>
          <w:rFonts w:asciiTheme="minorHAnsi" w:hAnsiTheme="minorHAnsi"/>
          <w:sz w:val="22"/>
          <w:lang w:val="en-US"/>
        </w:rPr>
        <w:t>5. (cancer$ or neoplasm$ or oncolog$).ti.</w:t>
      </w:r>
    </w:p>
    <w:p w:rsidR="004900E0" w:rsidRPr="00C17562" w:rsidRDefault="004900E0" w:rsidP="004900E0">
      <w:pPr>
        <w:spacing w:after="0" w:line="240" w:lineRule="auto"/>
        <w:rPr>
          <w:rFonts w:asciiTheme="minorHAnsi" w:hAnsiTheme="minorHAnsi"/>
          <w:sz w:val="22"/>
        </w:rPr>
      </w:pPr>
      <w:r w:rsidRPr="00C17562">
        <w:rPr>
          <w:rFonts w:asciiTheme="minorHAnsi" w:hAnsiTheme="minorHAnsi"/>
          <w:sz w:val="22"/>
        </w:rPr>
        <w:t>6. 4 or 5</w:t>
      </w:r>
    </w:p>
    <w:p w:rsidR="004900E0" w:rsidRPr="00552187" w:rsidRDefault="004900E0" w:rsidP="004900E0">
      <w:pPr>
        <w:spacing w:after="0" w:line="240" w:lineRule="auto"/>
        <w:rPr>
          <w:rFonts w:asciiTheme="minorHAnsi" w:hAnsiTheme="minorHAnsi"/>
          <w:sz w:val="22"/>
        </w:rPr>
      </w:pPr>
      <w:r w:rsidRPr="00C17562">
        <w:rPr>
          <w:rFonts w:asciiTheme="minorHAnsi" w:hAnsiTheme="minorHAnsi"/>
          <w:sz w:val="22"/>
        </w:rPr>
        <w:t>7. 3 and 6</w:t>
      </w:r>
    </w:p>
    <w:p w:rsidR="004900E0" w:rsidRPr="00F100C1" w:rsidRDefault="004900E0" w:rsidP="004900E0">
      <w:pPr>
        <w:spacing w:after="0" w:line="480" w:lineRule="auto"/>
        <w:rPr>
          <w:b/>
          <w:sz w:val="20"/>
          <w:szCs w:val="20"/>
          <w:lang w:val="en-US"/>
        </w:rPr>
      </w:pPr>
    </w:p>
    <w:p w:rsidR="004900E0" w:rsidRPr="003F1913" w:rsidRDefault="004900E0" w:rsidP="004900E0">
      <w:pPr>
        <w:spacing w:line="480" w:lineRule="auto"/>
        <w:rPr>
          <w:sz w:val="20"/>
          <w:szCs w:val="20"/>
          <w:lang w:val="en-US"/>
        </w:rPr>
      </w:pPr>
    </w:p>
    <w:p w:rsidR="00DD321C" w:rsidRPr="00096D84" w:rsidRDefault="00DD321C" w:rsidP="00096D84">
      <w:pPr>
        <w:pStyle w:val="BasistekstIKNL"/>
      </w:pPr>
    </w:p>
    <w:sectPr w:rsidR="00DD321C" w:rsidRPr="00096D84" w:rsidSect="00452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263" w:rsidRPr="002D57D1" w:rsidRDefault="00CD3263" w:rsidP="002D57D1">
      <w:pPr>
        <w:pStyle w:val="Footer"/>
      </w:pPr>
    </w:p>
  </w:endnote>
  <w:endnote w:type="continuationSeparator" w:id="0">
    <w:p w:rsidR="00CD3263" w:rsidRPr="002D57D1" w:rsidRDefault="00CD3263" w:rsidP="002D57D1"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263" w:rsidRPr="002D57D1" w:rsidRDefault="00CD3263" w:rsidP="002D57D1">
      <w:pPr>
        <w:pStyle w:val="Footer"/>
      </w:pPr>
    </w:p>
  </w:footnote>
  <w:footnote w:type="continuationSeparator" w:id="0">
    <w:p w:rsidR="00CD3263" w:rsidRPr="002D57D1" w:rsidRDefault="00CD3263" w:rsidP="002D57D1">
      <w:pPr>
        <w:pStyle w:val="Footer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56440"/>
    <w:multiLevelType w:val="multilevel"/>
    <w:tmpl w:val="8AC41F94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18"/>
        </w:tabs>
        <w:ind w:left="1418" w:hanging="1418"/>
      </w:pPr>
      <w:rPr>
        <w:rFonts w:hint="default"/>
      </w:rPr>
    </w:lvl>
  </w:abstractNum>
  <w:abstractNum w:abstractNumId="1" w15:restartNumberingAfterBreak="0">
    <w:nsid w:val="142F0071"/>
    <w:multiLevelType w:val="multilevel"/>
    <w:tmpl w:val="05E44D34"/>
    <w:styleLink w:val="LijstopsommingletterIKNL"/>
    <w:lvl w:ilvl="0">
      <w:start w:val="1"/>
      <w:numFmt w:val="lowerLetter"/>
      <w:pStyle w:val="LijstopsommingletterIKN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pStyle w:val="Opsommingletter2eniveauIKNL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pStyle w:val="Opsommingletter3eniveauIKNL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2" w15:restartNumberingAfterBreak="0">
    <w:nsid w:val="2713339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B440D59"/>
    <w:multiLevelType w:val="multilevel"/>
    <w:tmpl w:val="64A22F9E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4556A4F"/>
    <w:multiLevelType w:val="multilevel"/>
    <w:tmpl w:val="EA78BDDC"/>
    <w:lvl w:ilvl="0">
      <w:start w:val="1"/>
      <w:numFmt w:val="decimal"/>
      <w:lvlText w:val="%1"/>
      <w:lvlJc w:val="right"/>
      <w:pPr>
        <w:tabs>
          <w:tab w:val="num" w:pos="432"/>
        </w:tabs>
        <w:ind w:left="432" w:hanging="545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576"/>
        </w:tabs>
        <w:ind w:left="576" w:hanging="28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5A245DE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35C6385C"/>
    <w:multiLevelType w:val="multilevel"/>
    <w:tmpl w:val="36A82084"/>
    <w:lvl w:ilvl="0">
      <w:start w:val="1"/>
      <w:numFmt w:val="lowerLetter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7" w15:restartNumberingAfterBreak="0">
    <w:nsid w:val="3843328D"/>
    <w:multiLevelType w:val="multilevel"/>
    <w:tmpl w:val="F2509C8E"/>
    <w:styleLink w:val="LijstopsommingtekenIKNL"/>
    <w:lvl w:ilvl="0">
      <w:start w:val="1"/>
      <w:numFmt w:val="bullet"/>
      <w:pStyle w:val="Opsommingteken1eniveauIKNL"/>
      <w:lvlText w:val="•"/>
      <w:lvlJc w:val="left"/>
      <w:pPr>
        <w:tabs>
          <w:tab w:val="num" w:pos="0"/>
        </w:tabs>
        <w:ind w:left="0" w:hanging="170"/>
      </w:pPr>
      <w:rPr>
        <w:rFonts w:ascii="Arial" w:hAnsi="Arial" w:hint="default"/>
      </w:rPr>
    </w:lvl>
    <w:lvl w:ilvl="1">
      <w:start w:val="1"/>
      <w:numFmt w:val="bullet"/>
      <w:pStyle w:val="Opsommingteken2eniveauIKNL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2">
      <w:start w:val="1"/>
      <w:numFmt w:val="bullet"/>
      <w:pStyle w:val="Opsommingteken3eniveauIKNL"/>
      <w:lvlText w:val="–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361" w:hanging="34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701"/>
        </w:tabs>
        <w:ind w:left="1701" w:hanging="34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2041"/>
        </w:tabs>
        <w:ind w:left="2041" w:hanging="34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381"/>
        </w:tabs>
        <w:ind w:left="2381" w:hanging="34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tabs>
          <w:tab w:val="num" w:pos="2722"/>
        </w:tabs>
        <w:ind w:left="2722" w:hanging="341"/>
      </w:pPr>
      <w:rPr>
        <w:rFonts w:ascii="Maiandra GD" w:hAnsi="Maiandra GD" w:hint="default"/>
      </w:rPr>
    </w:lvl>
  </w:abstractNum>
  <w:abstractNum w:abstractNumId="8" w15:restartNumberingAfterBreak="0">
    <w:nsid w:val="38815E78"/>
    <w:multiLevelType w:val="hybridMultilevel"/>
    <w:tmpl w:val="81783666"/>
    <w:lvl w:ilvl="0" w:tplc="953A782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566481"/>
    <w:multiLevelType w:val="multilevel"/>
    <w:tmpl w:val="E24882DA"/>
    <w:lvl w:ilvl="0">
      <w:start w:val="1"/>
      <w:numFmt w:val="lowerLetter"/>
      <w:lvlText w:val="%1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946EFE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46514B4C"/>
    <w:multiLevelType w:val="multilevel"/>
    <w:tmpl w:val="60EE1D50"/>
    <w:styleLink w:val="LijstopsommingnummerIKNL"/>
    <w:lvl w:ilvl="0">
      <w:start w:val="1"/>
      <w:numFmt w:val="decimal"/>
      <w:pStyle w:val="Opsommingnummer1eniveauIKN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pStyle w:val="Opsommingnummer2eniveauIKNL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decimal"/>
      <w:pStyle w:val="Opsommingnummer3eniveauIKNL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12" w15:restartNumberingAfterBreak="0">
    <w:nsid w:val="490B7668"/>
    <w:multiLevelType w:val="multilevel"/>
    <w:tmpl w:val="434E9CBE"/>
    <w:lvl w:ilvl="0">
      <w:start w:val="1"/>
      <w:numFmt w:val="decimal"/>
      <w:pStyle w:val="Heading1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Restart w:val="0"/>
      <w:pStyle w:val="Heading4"/>
      <w:lvlText w:val="B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533D02B8"/>
    <w:multiLevelType w:val="multilevel"/>
    <w:tmpl w:val="D05291F0"/>
    <w:lvl w:ilvl="0">
      <w:start w:val="1"/>
      <w:numFmt w:val="lowerLetter"/>
      <w:lvlText w:val="%1"/>
      <w:lvlJc w:val="right"/>
      <w:pPr>
        <w:tabs>
          <w:tab w:val="num" w:pos="113"/>
        </w:tabs>
        <w:ind w:left="113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453"/>
        </w:tabs>
        <w:ind w:left="453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793"/>
        </w:tabs>
        <w:ind w:left="793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134"/>
        </w:tabs>
        <w:ind w:left="1134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474"/>
        </w:tabs>
        <w:ind w:left="1474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814"/>
        </w:tabs>
        <w:ind w:left="1814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154"/>
        </w:tabs>
        <w:ind w:left="2154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494"/>
        </w:tabs>
        <w:ind w:left="2494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835"/>
        </w:tabs>
        <w:ind w:left="2835" w:hanging="341"/>
      </w:pPr>
      <w:rPr>
        <w:rFonts w:hint="default"/>
      </w:rPr>
    </w:lvl>
  </w:abstractNum>
  <w:abstractNum w:abstractNumId="14" w15:restartNumberingAfterBreak="0">
    <w:nsid w:val="570A5E41"/>
    <w:multiLevelType w:val="multilevel"/>
    <w:tmpl w:val="DE70F96C"/>
    <w:lvl w:ilvl="0">
      <w:start w:val="1"/>
      <w:numFmt w:val="lowerLetter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15" w15:restartNumberingAfterBreak="0">
    <w:nsid w:val="577C70DB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58CF588B"/>
    <w:multiLevelType w:val="hybridMultilevel"/>
    <w:tmpl w:val="30FEDD02"/>
    <w:lvl w:ilvl="0" w:tplc="5D86329A">
      <w:start w:val="1"/>
      <w:numFmt w:val="bullet"/>
      <w:lvlText w:val="•"/>
      <w:lvlJc w:val="left"/>
      <w:pPr>
        <w:tabs>
          <w:tab w:val="num" w:pos="567"/>
        </w:tabs>
        <w:ind w:left="567" w:hanging="283"/>
      </w:pPr>
      <w:rPr>
        <w:rFonts w:ascii="Maiandra GD" w:hAnsi="Maiandra GD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84179"/>
    <w:multiLevelType w:val="multilevel"/>
    <w:tmpl w:val="E24882DA"/>
    <w:lvl w:ilvl="0">
      <w:start w:val="1"/>
      <w:numFmt w:val="lowerLetter"/>
      <w:lvlText w:val="%1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C06B8A"/>
    <w:multiLevelType w:val="multilevel"/>
    <w:tmpl w:val="8612FD5E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DF140B1"/>
    <w:multiLevelType w:val="hybridMultilevel"/>
    <w:tmpl w:val="026079BA"/>
    <w:lvl w:ilvl="0" w:tplc="CD1C51F6">
      <w:start w:val="1"/>
      <w:numFmt w:val="bullet"/>
      <w:lvlText w:val="•"/>
      <w:lvlJc w:val="left"/>
      <w:pPr>
        <w:tabs>
          <w:tab w:val="num" w:pos="851"/>
        </w:tabs>
        <w:ind w:left="851" w:hanging="284"/>
      </w:pPr>
      <w:rPr>
        <w:rFonts w:ascii="Maiandra GD" w:hAnsi="Maiandra GD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A20F2D"/>
    <w:multiLevelType w:val="multilevel"/>
    <w:tmpl w:val="DE70F96C"/>
    <w:lvl w:ilvl="0">
      <w:start w:val="1"/>
      <w:numFmt w:val="lowerLetter"/>
      <w:pStyle w:val="Opsommingletter1eniveauIKN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21" w15:restartNumberingAfterBreak="0">
    <w:nsid w:val="67156886"/>
    <w:multiLevelType w:val="hybridMultilevel"/>
    <w:tmpl w:val="45B488F6"/>
    <w:lvl w:ilvl="0" w:tplc="A0EE492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Maiandra GD" w:hAnsi="Maiandra GD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1A4740"/>
    <w:multiLevelType w:val="multilevel"/>
    <w:tmpl w:val="54C0DCF6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17E4F36"/>
    <w:multiLevelType w:val="multilevel"/>
    <w:tmpl w:val="C35665FA"/>
    <w:lvl w:ilvl="0">
      <w:start w:val="1"/>
      <w:numFmt w:val="lowerLetter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4" w15:restartNumberingAfterBreak="0">
    <w:nsid w:val="730E2C7A"/>
    <w:multiLevelType w:val="multilevel"/>
    <w:tmpl w:val="AB2A177A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53243FD"/>
    <w:multiLevelType w:val="multilevel"/>
    <w:tmpl w:val="2F067AA8"/>
    <w:lvl w:ilvl="0">
      <w:start w:val="1"/>
      <w:numFmt w:val="lowerLetter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num w:numId="1">
    <w:abstractNumId w:val="8"/>
    <w:lvlOverride w:ilvl="0">
      <w:startOverride w:val="1"/>
    </w:lvlOverride>
  </w:num>
  <w:num w:numId="2">
    <w:abstractNumId w:val="8"/>
    <w:lvlOverride w:ilvl="0">
      <w:startOverride w:val="1"/>
    </w:lvlOverride>
  </w:num>
  <w:num w:numId="3">
    <w:abstractNumId w:val="12"/>
  </w:num>
  <w:num w:numId="4">
    <w:abstractNumId w:val="11"/>
  </w:num>
  <w:num w:numId="5">
    <w:abstractNumId w:val="23"/>
  </w:num>
  <w:num w:numId="6">
    <w:abstractNumId w:val="15"/>
  </w:num>
  <w:num w:numId="7">
    <w:abstractNumId w:val="2"/>
  </w:num>
  <w:num w:numId="8">
    <w:abstractNumId w:val="10"/>
  </w:num>
  <w:num w:numId="9">
    <w:abstractNumId w:val="7"/>
  </w:num>
  <w:num w:numId="10">
    <w:abstractNumId w:val="21"/>
  </w:num>
  <w:num w:numId="11">
    <w:abstractNumId w:val="16"/>
  </w:num>
  <w:num w:numId="12">
    <w:abstractNumId w:val="19"/>
  </w:num>
  <w:num w:numId="13">
    <w:abstractNumId w:val="20"/>
  </w:num>
  <w:num w:numId="14">
    <w:abstractNumId w:val="8"/>
  </w:num>
  <w:num w:numId="15">
    <w:abstractNumId w:val="13"/>
  </w:num>
  <w:num w:numId="16">
    <w:abstractNumId w:val="5"/>
  </w:num>
  <w:num w:numId="17">
    <w:abstractNumId w:val="0"/>
  </w:num>
  <w:num w:numId="18">
    <w:abstractNumId w:val="4"/>
  </w:num>
  <w:num w:numId="19">
    <w:abstractNumId w:val="22"/>
  </w:num>
  <w:num w:numId="20">
    <w:abstractNumId w:val="3"/>
  </w:num>
  <w:num w:numId="21">
    <w:abstractNumId w:val="18"/>
  </w:num>
  <w:num w:numId="22">
    <w:abstractNumId w:val="25"/>
  </w:num>
  <w:num w:numId="23">
    <w:abstractNumId w:val="17"/>
  </w:num>
  <w:num w:numId="24">
    <w:abstractNumId w:val="9"/>
  </w:num>
  <w:num w:numId="25">
    <w:abstractNumId w:val="14"/>
  </w:num>
  <w:num w:numId="26">
    <w:abstractNumId w:val="6"/>
  </w:num>
  <w:num w:numId="27">
    <w:abstractNumId w:val="24"/>
  </w:num>
  <w:num w:numId="28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nl-NL" w:vendorID="1" w:dllVersion="512" w:checkStyle="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oNotHyphenateCaps/>
  <w:drawingGridHorizontalSpacing w:val="90"/>
  <w:displayHorizontalDrawingGridEvery w:val="2"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0E0"/>
    <w:rsid w:val="00014852"/>
    <w:rsid w:val="00016053"/>
    <w:rsid w:val="00037869"/>
    <w:rsid w:val="0005289C"/>
    <w:rsid w:val="0005430B"/>
    <w:rsid w:val="000647FA"/>
    <w:rsid w:val="00085A9A"/>
    <w:rsid w:val="00092E3D"/>
    <w:rsid w:val="00095D8C"/>
    <w:rsid w:val="00096D84"/>
    <w:rsid w:val="000B0D35"/>
    <w:rsid w:val="000B5523"/>
    <w:rsid w:val="000D4CE4"/>
    <w:rsid w:val="000D6AB7"/>
    <w:rsid w:val="000E6E43"/>
    <w:rsid w:val="000F1ECD"/>
    <w:rsid w:val="00106601"/>
    <w:rsid w:val="001151FB"/>
    <w:rsid w:val="001207FC"/>
    <w:rsid w:val="00122DED"/>
    <w:rsid w:val="00123EB6"/>
    <w:rsid w:val="001328B2"/>
    <w:rsid w:val="001638AD"/>
    <w:rsid w:val="001845A2"/>
    <w:rsid w:val="00186ABA"/>
    <w:rsid w:val="001B1B37"/>
    <w:rsid w:val="001C0269"/>
    <w:rsid w:val="001D2A06"/>
    <w:rsid w:val="001E060F"/>
    <w:rsid w:val="001E3495"/>
    <w:rsid w:val="001F5B4F"/>
    <w:rsid w:val="0020607F"/>
    <w:rsid w:val="00222CF9"/>
    <w:rsid w:val="0022669E"/>
    <w:rsid w:val="002334F1"/>
    <w:rsid w:val="00236DE9"/>
    <w:rsid w:val="00242127"/>
    <w:rsid w:val="00243733"/>
    <w:rsid w:val="002524E4"/>
    <w:rsid w:val="00276907"/>
    <w:rsid w:val="00287C55"/>
    <w:rsid w:val="002A4B00"/>
    <w:rsid w:val="002A613F"/>
    <w:rsid w:val="002C0BD1"/>
    <w:rsid w:val="002D1955"/>
    <w:rsid w:val="002D3BCD"/>
    <w:rsid w:val="002D57D1"/>
    <w:rsid w:val="002E2560"/>
    <w:rsid w:val="00323DC5"/>
    <w:rsid w:val="00335067"/>
    <w:rsid w:val="003361A6"/>
    <w:rsid w:val="00365327"/>
    <w:rsid w:val="0037211F"/>
    <w:rsid w:val="00377612"/>
    <w:rsid w:val="0038561C"/>
    <w:rsid w:val="00392A90"/>
    <w:rsid w:val="003A28DF"/>
    <w:rsid w:val="003A31AD"/>
    <w:rsid w:val="003B4485"/>
    <w:rsid w:val="003B543A"/>
    <w:rsid w:val="003C2342"/>
    <w:rsid w:val="003D13F7"/>
    <w:rsid w:val="003D7A5A"/>
    <w:rsid w:val="003E4F45"/>
    <w:rsid w:val="003E5EFA"/>
    <w:rsid w:val="003F4B45"/>
    <w:rsid w:val="00407A05"/>
    <w:rsid w:val="004152B7"/>
    <w:rsid w:val="00417B83"/>
    <w:rsid w:val="004201DF"/>
    <w:rsid w:val="0043420F"/>
    <w:rsid w:val="004440C5"/>
    <w:rsid w:val="00451FDB"/>
    <w:rsid w:val="004564A6"/>
    <w:rsid w:val="00460962"/>
    <w:rsid w:val="00462E65"/>
    <w:rsid w:val="004711FA"/>
    <w:rsid w:val="00482150"/>
    <w:rsid w:val="00482E91"/>
    <w:rsid w:val="004900E0"/>
    <w:rsid w:val="004A2A53"/>
    <w:rsid w:val="004A43F1"/>
    <w:rsid w:val="004C66DB"/>
    <w:rsid w:val="004C6ABA"/>
    <w:rsid w:val="004F050F"/>
    <w:rsid w:val="00511688"/>
    <w:rsid w:val="0055193B"/>
    <w:rsid w:val="00554C31"/>
    <w:rsid w:val="00561E91"/>
    <w:rsid w:val="00575FFC"/>
    <w:rsid w:val="005829B5"/>
    <w:rsid w:val="00587733"/>
    <w:rsid w:val="00594C0A"/>
    <w:rsid w:val="005B5BEC"/>
    <w:rsid w:val="005C142A"/>
    <w:rsid w:val="005C4B48"/>
    <w:rsid w:val="005D42EF"/>
    <w:rsid w:val="005D6E87"/>
    <w:rsid w:val="00612C22"/>
    <w:rsid w:val="00625BEE"/>
    <w:rsid w:val="006301D1"/>
    <w:rsid w:val="006307AE"/>
    <w:rsid w:val="00632214"/>
    <w:rsid w:val="00675ACD"/>
    <w:rsid w:val="00681711"/>
    <w:rsid w:val="006A792B"/>
    <w:rsid w:val="006D6D5E"/>
    <w:rsid w:val="006E2B34"/>
    <w:rsid w:val="006F5A71"/>
    <w:rsid w:val="00703D7B"/>
    <w:rsid w:val="007104F7"/>
    <w:rsid w:val="0071386B"/>
    <w:rsid w:val="007159A9"/>
    <w:rsid w:val="0072633F"/>
    <w:rsid w:val="0073417B"/>
    <w:rsid w:val="00740360"/>
    <w:rsid w:val="007579D5"/>
    <w:rsid w:val="007743C6"/>
    <w:rsid w:val="007749D6"/>
    <w:rsid w:val="00794D56"/>
    <w:rsid w:val="007977FC"/>
    <w:rsid w:val="007C1133"/>
    <w:rsid w:val="007E7F62"/>
    <w:rsid w:val="00803B67"/>
    <w:rsid w:val="008045C5"/>
    <w:rsid w:val="008144E4"/>
    <w:rsid w:val="0081766A"/>
    <w:rsid w:val="008223E0"/>
    <w:rsid w:val="00844FC1"/>
    <w:rsid w:val="00851F20"/>
    <w:rsid w:val="00872B27"/>
    <w:rsid w:val="00877364"/>
    <w:rsid w:val="00890AB3"/>
    <w:rsid w:val="0089361F"/>
    <w:rsid w:val="00894141"/>
    <w:rsid w:val="008B5CD1"/>
    <w:rsid w:val="008C19BC"/>
    <w:rsid w:val="008C7E4E"/>
    <w:rsid w:val="008D4EB2"/>
    <w:rsid w:val="008D7BDD"/>
    <w:rsid w:val="008E32F1"/>
    <w:rsid w:val="008F5A2E"/>
    <w:rsid w:val="009007FD"/>
    <w:rsid w:val="00900F57"/>
    <w:rsid w:val="00907BCD"/>
    <w:rsid w:val="00927639"/>
    <w:rsid w:val="009461E3"/>
    <w:rsid w:val="00950DB4"/>
    <w:rsid w:val="009606EB"/>
    <w:rsid w:val="0097623E"/>
    <w:rsid w:val="0097672B"/>
    <w:rsid w:val="009A4474"/>
    <w:rsid w:val="009B4DBF"/>
    <w:rsid w:val="009C0F63"/>
    <w:rsid w:val="009C2030"/>
    <w:rsid w:val="009C7EF5"/>
    <w:rsid w:val="009D0267"/>
    <w:rsid w:val="009E0F9C"/>
    <w:rsid w:val="009E7AA2"/>
    <w:rsid w:val="00A0083F"/>
    <w:rsid w:val="00A026B2"/>
    <w:rsid w:val="00A22349"/>
    <w:rsid w:val="00A337B8"/>
    <w:rsid w:val="00A47895"/>
    <w:rsid w:val="00A602CC"/>
    <w:rsid w:val="00A60D3D"/>
    <w:rsid w:val="00A637EA"/>
    <w:rsid w:val="00A64C36"/>
    <w:rsid w:val="00A6774C"/>
    <w:rsid w:val="00A76E7C"/>
    <w:rsid w:val="00A82ADD"/>
    <w:rsid w:val="00A848F6"/>
    <w:rsid w:val="00AB1E21"/>
    <w:rsid w:val="00AC5535"/>
    <w:rsid w:val="00AD24E6"/>
    <w:rsid w:val="00AD3466"/>
    <w:rsid w:val="00AD6D72"/>
    <w:rsid w:val="00AE6014"/>
    <w:rsid w:val="00AF72FD"/>
    <w:rsid w:val="00B0112A"/>
    <w:rsid w:val="00B0606A"/>
    <w:rsid w:val="00B13831"/>
    <w:rsid w:val="00B460C2"/>
    <w:rsid w:val="00B61495"/>
    <w:rsid w:val="00B73039"/>
    <w:rsid w:val="00B75ED8"/>
    <w:rsid w:val="00B829E1"/>
    <w:rsid w:val="00B9540B"/>
    <w:rsid w:val="00BA1B23"/>
    <w:rsid w:val="00BB2042"/>
    <w:rsid w:val="00BB291C"/>
    <w:rsid w:val="00BE2631"/>
    <w:rsid w:val="00BF0228"/>
    <w:rsid w:val="00BF6A7B"/>
    <w:rsid w:val="00BF75F7"/>
    <w:rsid w:val="00C07B0D"/>
    <w:rsid w:val="00C20D2C"/>
    <w:rsid w:val="00C40FDF"/>
    <w:rsid w:val="00C42D77"/>
    <w:rsid w:val="00C50883"/>
    <w:rsid w:val="00C56CE8"/>
    <w:rsid w:val="00C57BBC"/>
    <w:rsid w:val="00C61462"/>
    <w:rsid w:val="00C80B2D"/>
    <w:rsid w:val="00C93473"/>
    <w:rsid w:val="00CB2AE8"/>
    <w:rsid w:val="00CB3EBD"/>
    <w:rsid w:val="00CC126F"/>
    <w:rsid w:val="00CD25A9"/>
    <w:rsid w:val="00CD3263"/>
    <w:rsid w:val="00CD335E"/>
    <w:rsid w:val="00CE068D"/>
    <w:rsid w:val="00CF26CD"/>
    <w:rsid w:val="00CF4758"/>
    <w:rsid w:val="00D061DC"/>
    <w:rsid w:val="00D152F9"/>
    <w:rsid w:val="00D71F01"/>
    <w:rsid w:val="00DA4478"/>
    <w:rsid w:val="00DA5FFC"/>
    <w:rsid w:val="00DB00A8"/>
    <w:rsid w:val="00DB2CA1"/>
    <w:rsid w:val="00DC2F99"/>
    <w:rsid w:val="00DD321C"/>
    <w:rsid w:val="00E16A82"/>
    <w:rsid w:val="00E238BE"/>
    <w:rsid w:val="00E479FA"/>
    <w:rsid w:val="00E5571B"/>
    <w:rsid w:val="00E62101"/>
    <w:rsid w:val="00E67539"/>
    <w:rsid w:val="00E678A0"/>
    <w:rsid w:val="00E76680"/>
    <w:rsid w:val="00E9090E"/>
    <w:rsid w:val="00EB05D8"/>
    <w:rsid w:val="00EC2250"/>
    <w:rsid w:val="00ED3C1B"/>
    <w:rsid w:val="00ED576D"/>
    <w:rsid w:val="00EF1484"/>
    <w:rsid w:val="00F03461"/>
    <w:rsid w:val="00F204AB"/>
    <w:rsid w:val="00F4235D"/>
    <w:rsid w:val="00F42D50"/>
    <w:rsid w:val="00F7766C"/>
    <w:rsid w:val="00F80FDA"/>
    <w:rsid w:val="00F82076"/>
    <w:rsid w:val="00F82A36"/>
    <w:rsid w:val="00F92461"/>
    <w:rsid w:val="00FA7760"/>
    <w:rsid w:val="00FC62CB"/>
    <w:rsid w:val="00FE09E4"/>
    <w:rsid w:val="00FE1BFD"/>
    <w:rsid w:val="00FE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."/>
  <w:listSeparator w:val=";"/>
  <w15:docId w15:val="{0125C96D-C40B-4487-BA4A-F5F210C7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Standaard IKNL"/>
    <w:qFormat/>
    <w:rsid w:val="004900E0"/>
    <w:pPr>
      <w:spacing w:after="200" w:line="276" w:lineRule="auto"/>
    </w:pPr>
    <w:rPr>
      <w:rFonts w:ascii="Arial" w:eastAsiaTheme="minorEastAsia" w:hAnsi="Arial" w:cs="Arial"/>
      <w:sz w:val="21"/>
      <w:szCs w:val="22"/>
      <w:lang w:eastAsia="zh-CN"/>
    </w:rPr>
  </w:style>
  <w:style w:type="paragraph" w:styleId="Heading1">
    <w:name w:val="heading 1"/>
    <w:aliases w:val="(Hoofdstuk) IKNL"/>
    <w:basedOn w:val="ZsysbasisIKNL"/>
    <w:next w:val="BasistekstIKNL"/>
    <w:qFormat/>
    <w:rsid w:val="004201DF"/>
    <w:pPr>
      <w:keepNext/>
      <w:numPr>
        <w:numId w:val="3"/>
      </w:numPr>
      <w:spacing w:line="520" w:lineRule="exact"/>
      <w:outlineLvl w:val="0"/>
    </w:pPr>
    <w:rPr>
      <w:bCs/>
      <w:sz w:val="36"/>
      <w:szCs w:val="32"/>
    </w:rPr>
  </w:style>
  <w:style w:type="paragraph" w:styleId="Heading2">
    <w:name w:val="heading 2"/>
    <w:aliases w:val="(Paragraaf) IKNL"/>
    <w:basedOn w:val="ZsysbasisIKNL"/>
    <w:next w:val="BasistekstIKNL"/>
    <w:qFormat/>
    <w:rsid w:val="009E0F9C"/>
    <w:pPr>
      <w:keepNext/>
      <w:numPr>
        <w:ilvl w:val="1"/>
        <w:numId w:val="3"/>
      </w:numPr>
      <w:spacing w:before="260"/>
      <w:outlineLvl w:val="1"/>
    </w:pPr>
    <w:rPr>
      <w:b/>
      <w:bCs/>
      <w:iCs/>
      <w:sz w:val="20"/>
      <w:szCs w:val="28"/>
    </w:rPr>
  </w:style>
  <w:style w:type="paragraph" w:styleId="Heading3">
    <w:name w:val="heading 3"/>
    <w:aliases w:val="(Subparagraaf) IKNL"/>
    <w:basedOn w:val="ZsysbasisIKNL"/>
    <w:next w:val="BasistekstIKNL"/>
    <w:qFormat/>
    <w:rsid w:val="00D71F01"/>
    <w:pPr>
      <w:keepNext/>
      <w:numPr>
        <w:ilvl w:val="2"/>
        <w:numId w:val="3"/>
      </w:numPr>
      <w:outlineLvl w:val="2"/>
    </w:pPr>
    <w:rPr>
      <w:iCs/>
      <w:sz w:val="20"/>
    </w:rPr>
  </w:style>
  <w:style w:type="paragraph" w:styleId="Heading4">
    <w:name w:val="heading 4"/>
    <w:aliases w:val="(bijlagkop) IKNL"/>
    <w:basedOn w:val="ZsysbasisIKNL"/>
    <w:next w:val="BasistekstIKNL"/>
    <w:qFormat/>
    <w:rsid w:val="002D1955"/>
    <w:pPr>
      <w:keepNext/>
      <w:numPr>
        <w:ilvl w:val="3"/>
        <w:numId w:val="3"/>
      </w:numPr>
      <w:spacing w:line="520" w:lineRule="exact"/>
      <w:outlineLvl w:val="3"/>
    </w:pPr>
    <w:rPr>
      <w:bCs/>
      <w:sz w:val="36"/>
      <w:szCs w:val="24"/>
    </w:rPr>
  </w:style>
  <w:style w:type="paragraph" w:styleId="Heading5">
    <w:name w:val="heading 5"/>
    <w:aliases w:val="Kop 5 IKNL"/>
    <w:basedOn w:val="ZsysbasisIKNL"/>
    <w:next w:val="BasistekstIKNL"/>
    <w:qFormat/>
    <w:rsid w:val="00FC62CB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2"/>
      <w:szCs w:val="22"/>
    </w:rPr>
  </w:style>
  <w:style w:type="paragraph" w:styleId="Heading6">
    <w:name w:val="heading 6"/>
    <w:aliases w:val="Kop 6 IKNL"/>
    <w:basedOn w:val="ZsysbasisIKNL"/>
    <w:next w:val="BasistekstIKNL"/>
    <w:qFormat/>
    <w:rsid w:val="00FC62CB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aliases w:val="Kop 7 IKNL"/>
    <w:basedOn w:val="ZsysbasisIKNL"/>
    <w:next w:val="BasistekstIKNL"/>
    <w:qFormat/>
    <w:rsid w:val="00FC62CB"/>
    <w:pPr>
      <w:numPr>
        <w:ilvl w:val="6"/>
        <w:numId w:val="3"/>
      </w:numPr>
      <w:spacing w:before="240" w:after="60"/>
      <w:outlineLvl w:val="6"/>
    </w:pPr>
    <w:rPr>
      <w:b/>
      <w:bCs/>
      <w:sz w:val="20"/>
      <w:szCs w:val="20"/>
    </w:rPr>
  </w:style>
  <w:style w:type="paragraph" w:styleId="Heading8">
    <w:name w:val="heading 8"/>
    <w:aliases w:val="Kop 8 IKNL"/>
    <w:basedOn w:val="ZsysbasisIKNL"/>
    <w:next w:val="BasistekstIKNL"/>
    <w:qFormat/>
    <w:rsid w:val="00FC62CB"/>
    <w:pPr>
      <w:numPr>
        <w:ilvl w:val="7"/>
        <w:numId w:val="3"/>
      </w:numPr>
      <w:spacing w:before="240" w:after="60"/>
      <w:outlineLvl w:val="7"/>
    </w:pPr>
    <w:rPr>
      <w:i/>
      <w:iCs/>
      <w:sz w:val="20"/>
      <w:szCs w:val="20"/>
    </w:rPr>
  </w:style>
  <w:style w:type="paragraph" w:styleId="Heading9">
    <w:name w:val="heading 9"/>
    <w:aliases w:val="Kop 9 IKNL"/>
    <w:basedOn w:val="ZsysbasisIKNL"/>
    <w:next w:val="BasistekstIKNL"/>
    <w:qFormat/>
    <w:rsid w:val="00FC62CB"/>
    <w:pPr>
      <w:numPr>
        <w:ilvl w:val="8"/>
        <w:numId w:val="3"/>
      </w:numPr>
      <w:spacing w:before="240" w:after="60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stekstIKNL">
    <w:name w:val="Basistekst IKNL"/>
    <w:basedOn w:val="ZsysbasisIKNL"/>
    <w:rsid w:val="00122DED"/>
  </w:style>
  <w:style w:type="paragraph" w:customStyle="1" w:styleId="ZsysbasisIKNL">
    <w:name w:val="Zsysbasis IKNL"/>
    <w:next w:val="BasistekstIKNL"/>
    <w:rsid w:val="00EC2250"/>
    <w:pPr>
      <w:spacing w:line="260" w:lineRule="atLeast"/>
    </w:pPr>
    <w:rPr>
      <w:rFonts w:ascii="Arial" w:hAnsi="Arial" w:cs="Maiandra GD"/>
      <w:sz w:val="18"/>
      <w:szCs w:val="18"/>
    </w:rPr>
  </w:style>
  <w:style w:type="paragraph" w:customStyle="1" w:styleId="BasistekstvetIKNL">
    <w:name w:val="Basistekst vet IKNL"/>
    <w:basedOn w:val="ZsysbasisIKNL"/>
    <w:next w:val="BasistekstIKNL"/>
    <w:rsid w:val="00122DED"/>
    <w:rPr>
      <w:b/>
      <w:bCs/>
    </w:rPr>
  </w:style>
  <w:style w:type="character" w:styleId="FollowedHyperlink">
    <w:name w:val="FollowedHyperlink"/>
    <w:aliases w:val="GevolgdeHyperlink IKNL"/>
    <w:basedOn w:val="DefaultParagraphFont"/>
    <w:rsid w:val="00A64C36"/>
    <w:rPr>
      <w:color w:val="006D8C"/>
      <w:u w:val="none"/>
    </w:rPr>
  </w:style>
  <w:style w:type="character" w:styleId="Hyperlink">
    <w:name w:val="Hyperlink"/>
    <w:aliases w:val="Hyperlink IKNL"/>
    <w:basedOn w:val="DefaultParagraphFont"/>
    <w:rsid w:val="00A64C36"/>
    <w:rPr>
      <w:color w:val="11B5E9"/>
      <w:u w:val="none"/>
    </w:rPr>
  </w:style>
  <w:style w:type="paragraph" w:customStyle="1" w:styleId="AdresvakIKNL">
    <w:name w:val="Adresvak IKNL"/>
    <w:basedOn w:val="ZsysbasisIKNL"/>
    <w:rsid w:val="006301D1"/>
    <w:pPr>
      <w:spacing w:line="210" w:lineRule="exact"/>
    </w:pPr>
    <w:rPr>
      <w:noProof/>
    </w:rPr>
  </w:style>
  <w:style w:type="paragraph" w:styleId="Header">
    <w:name w:val="header"/>
    <w:basedOn w:val="ZsysbasisIKNL"/>
    <w:next w:val="BasistekstIKNL"/>
    <w:rsid w:val="00122DED"/>
  </w:style>
  <w:style w:type="paragraph" w:styleId="Footer">
    <w:name w:val="footer"/>
    <w:basedOn w:val="ZsysbasisIKNL"/>
    <w:next w:val="BasistekstIKNL"/>
    <w:rsid w:val="00122DED"/>
    <w:pPr>
      <w:jc w:val="right"/>
    </w:pPr>
  </w:style>
  <w:style w:type="paragraph" w:customStyle="1" w:styleId="KoptekstIKNL">
    <w:name w:val="Koptekst IKNL"/>
    <w:basedOn w:val="ZsysbasisIKNL"/>
    <w:rsid w:val="00122DED"/>
    <w:rPr>
      <w:noProof/>
    </w:rPr>
  </w:style>
  <w:style w:type="paragraph" w:customStyle="1" w:styleId="VoettekstIKNL">
    <w:name w:val="Voettekst IKNL"/>
    <w:basedOn w:val="ZsysbasisIKNL"/>
    <w:rsid w:val="00122DED"/>
    <w:rPr>
      <w:noProof/>
    </w:rPr>
  </w:style>
  <w:style w:type="paragraph" w:customStyle="1" w:styleId="Opsommingteken1eniveauIKNL">
    <w:name w:val="Opsomming teken 1e niveau IKNL"/>
    <w:basedOn w:val="ZsysbasisIKNL"/>
    <w:rsid w:val="00482150"/>
    <w:pPr>
      <w:numPr>
        <w:numId w:val="9"/>
      </w:numPr>
    </w:pPr>
  </w:style>
  <w:style w:type="numbering" w:styleId="111111">
    <w:name w:val="Outline List 2"/>
    <w:basedOn w:val="NoList"/>
    <w:semiHidden/>
    <w:rsid w:val="002A613F"/>
    <w:pPr>
      <w:numPr>
        <w:numId w:val="6"/>
      </w:numPr>
    </w:pPr>
  </w:style>
  <w:style w:type="numbering" w:styleId="1ai">
    <w:name w:val="Outline List 1"/>
    <w:basedOn w:val="NoList"/>
    <w:semiHidden/>
    <w:rsid w:val="002A613F"/>
    <w:pPr>
      <w:numPr>
        <w:numId w:val="7"/>
      </w:numPr>
    </w:pPr>
  </w:style>
  <w:style w:type="paragraph" w:customStyle="1" w:styleId="BasistekstcursiefIKNL">
    <w:name w:val="Basistekst cursief IKNL"/>
    <w:basedOn w:val="ZsysbasisIKNL"/>
    <w:next w:val="BasistekstIKNL"/>
    <w:rsid w:val="00122DED"/>
    <w:rPr>
      <w:i/>
      <w:iCs/>
    </w:rPr>
  </w:style>
  <w:style w:type="table" w:styleId="Table3Deffects1">
    <w:name w:val="Table 3D effects 1"/>
    <w:basedOn w:val="TableNormal"/>
    <w:semiHidden/>
    <w:rsid w:val="00451FDB"/>
    <w:pPr>
      <w:spacing w:line="240" w:lineRule="atLeast"/>
    </w:pPr>
    <w:rPr>
      <w:rFonts w:ascii="Maiandra GD" w:hAnsi="Maiandra GD" w:cs="Maiandra GD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51FDB"/>
    <w:pPr>
      <w:spacing w:line="240" w:lineRule="atLeast"/>
    </w:pPr>
    <w:rPr>
      <w:rFonts w:ascii="Maiandra GD" w:hAnsi="Maiandra GD" w:cs="Maiandra GD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51FDB"/>
    <w:pPr>
      <w:spacing w:line="240" w:lineRule="atLeast"/>
    </w:pPr>
    <w:rPr>
      <w:rFonts w:ascii="Maiandra GD" w:hAnsi="Maiandra GD" w:cs="Maiandra GD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psommingteken2eniveauIKNL">
    <w:name w:val="Opsomming teken 2e niveau IKNL"/>
    <w:basedOn w:val="ZsysbasisIKNL"/>
    <w:rsid w:val="00482150"/>
    <w:pPr>
      <w:numPr>
        <w:ilvl w:val="1"/>
        <w:numId w:val="9"/>
      </w:numPr>
    </w:pPr>
  </w:style>
  <w:style w:type="paragraph" w:customStyle="1" w:styleId="Tussenkop1eniveauIKNL">
    <w:name w:val="Tussenkop 1e niveau IKNL"/>
    <w:basedOn w:val="ZsysbasisIKNL"/>
    <w:next w:val="BasistekstIKNL"/>
    <w:rsid w:val="001E3495"/>
    <w:pPr>
      <w:keepNext/>
      <w:spacing w:before="260"/>
    </w:pPr>
    <w:rPr>
      <w:b/>
      <w:sz w:val="20"/>
    </w:rPr>
  </w:style>
  <w:style w:type="paragraph" w:customStyle="1" w:styleId="Tussenkop2eniveauIKNL">
    <w:name w:val="Tussenkop 2e niveau IKNL"/>
    <w:basedOn w:val="ZsysbasisIKNL"/>
    <w:next w:val="BasistekstIKNL"/>
    <w:rsid w:val="001E3495"/>
    <w:pPr>
      <w:keepNext/>
      <w:spacing w:before="260"/>
    </w:pPr>
    <w:rPr>
      <w:sz w:val="20"/>
    </w:rPr>
  </w:style>
  <w:style w:type="paragraph" w:customStyle="1" w:styleId="Opsommingnummer1eniveauIKNL">
    <w:name w:val="Opsomming nummer 1e niveau IKNL"/>
    <w:basedOn w:val="ZsysbasisIKNL"/>
    <w:rsid w:val="00482150"/>
    <w:pPr>
      <w:numPr>
        <w:numId w:val="4"/>
      </w:numPr>
    </w:pPr>
  </w:style>
  <w:style w:type="paragraph" w:customStyle="1" w:styleId="Opsommingnummer2eniveauIKNL">
    <w:name w:val="Opsomming nummer 2e niveau IKNL"/>
    <w:basedOn w:val="ZsysbasisIKNL"/>
    <w:rsid w:val="00482150"/>
    <w:pPr>
      <w:numPr>
        <w:ilvl w:val="1"/>
        <w:numId w:val="4"/>
      </w:numPr>
    </w:pPr>
  </w:style>
  <w:style w:type="paragraph" w:customStyle="1" w:styleId="Opsommingnummer3eniveauIKNL">
    <w:name w:val="Opsomming nummer 3e niveau IKNL"/>
    <w:basedOn w:val="ZsysbasisIKNL"/>
    <w:rsid w:val="00482150"/>
    <w:pPr>
      <w:numPr>
        <w:ilvl w:val="2"/>
        <w:numId w:val="4"/>
      </w:numPr>
    </w:pPr>
  </w:style>
  <w:style w:type="paragraph" w:styleId="Salutation">
    <w:name w:val="Salutation"/>
    <w:basedOn w:val="ZsysbasisIKNL"/>
    <w:next w:val="BasistekstIKNL"/>
    <w:semiHidden/>
    <w:rsid w:val="0020607F"/>
  </w:style>
  <w:style w:type="paragraph" w:styleId="EnvelopeAddress">
    <w:name w:val="envelope address"/>
    <w:basedOn w:val="ZsysbasisIKNL"/>
    <w:next w:val="BasistekstIKNL"/>
    <w:semiHidden/>
    <w:rsid w:val="0020607F"/>
  </w:style>
  <w:style w:type="paragraph" w:styleId="Closing">
    <w:name w:val="Closing"/>
    <w:basedOn w:val="ZsysbasisIKNL"/>
    <w:next w:val="BasistekstIKNL"/>
    <w:semiHidden/>
    <w:rsid w:val="0020607F"/>
  </w:style>
  <w:style w:type="paragraph" w:customStyle="1" w:styleId="Inspring1eniveauIKNL">
    <w:name w:val="Inspring 1e niveau IKNL"/>
    <w:basedOn w:val="ZsysbasisIKNL"/>
    <w:rsid w:val="001E3495"/>
    <w:pPr>
      <w:tabs>
        <w:tab w:val="left" w:pos="0"/>
      </w:tabs>
      <w:ind w:hanging="170"/>
    </w:pPr>
  </w:style>
  <w:style w:type="paragraph" w:customStyle="1" w:styleId="Inspring2eniveauIKNL">
    <w:name w:val="Inspring 2e niveau IKNL"/>
    <w:basedOn w:val="ZsysbasisIKNL"/>
    <w:rsid w:val="00A22349"/>
    <w:pPr>
      <w:tabs>
        <w:tab w:val="left" w:pos="340"/>
      </w:tabs>
      <w:ind w:left="340" w:hanging="340"/>
    </w:pPr>
  </w:style>
  <w:style w:type="paragraph" w:customStyle="1" w:styleId="Inspring3eniveauIKNL">
    <w:name w:val="Inspring 3e niveau IKNL"/>
    <w:basedOn w:val="ZsysbasisIKNL"/>
    <w:rsid w:val="00A22349"/>
    <w:pPr>
      <w:tabs>
        <w:tab w:val="left" w:pos="680"/>
      </w:tabs>
      <w:ind w:left="680" w:hanging="340"/>
    </w:pPr>
  </w:style>
  <w:style w:type="paragraph" w:customStyle="1" w:styleId="Zwevend1eniveauIKNL">
    <w:name w:val="Zwevend 1e niveau IKNL"/>
    <w:basedOn w:val="ZsysbasisIKNL"/>
    <w:rsid w:val="00A22349"/>
    <w:pPr>
      <w:ind w:left="340"/>
    </w:pPr>
  </w:style>
  <w:style w:type="paragraph" w:customStyle="1" w:styleId="Zwevend2eniveauIKNL">
    <w:name w:val="Zwevend 2e niveau IKNL"/>
    <w:basedOn w:val="ZsysbasisIKNL"/>
    <w:rsid w:val="00A22349"/>
    <w:pPr>
      <w:ind w:left="680"/>
    </w:pPr>
  </w:style>
  <w:style w:type="paragraph" w:customStyle="1" w:styleId="Zwevend3eniveauIKNL">
    <w:name w:val="Zwevend 3e niveau IKNL"/>
    <w:basedOn w:val="ZsysbasisIKNL"/>
    <w:rsid w:val="00A22349"/>
    <w:pPr>
      <w:ind w:left="1021"/>
    </w:pPr>
  </w:style>
  <w:style w:type="paragraph" w:styleId="TOC1">
    <w:name w:val="toc 1"/>
    <w:basedOn w:val="ZsysbasisIKNL"/>
    <w:next w:val="BasistekstIKNL"/>
    <w:rsid w:val="000647FA"/>
    <w:pPr>
      <w:tabs>
        <w:tab w:val="left" w:pos="709"/>
      </w:tabs>
      <w:ind w:left="709" w:right="567" w:hanging="709"/>
    </w:pPr>
    <w:rPr>
      <w:b/>
    </w:rPr>
  </w:style>
  <w:style w:type="paragraph" w:styleId="TOC2">
    <w:name w:val="toc 2"/>
    <w:basedOn w:val="ZsysbasisIKNL"/>
    <w:next w:val="BasistekstIKNL"/>
    <w:rsid w:val="000647FA"/>
    <w:pPr>
      <w:tabs>
        <w:tab w:val="left" w:pos="709"/>
      </w:tabs>
      <w:ind w:left="709" w:right="567" w:hanging="709"/>
    </w:pPr>
  </w:style>
  <w:style w:type="paragraph" w:styleId="TOC3">
    <w:name w:val="toc 3"/>
    <w:basedOn w:val="ZsysbasisIKNL"/>
    <w:next w:val="BasistekstIKNL"/>
    <w:rsid w:val="000647FA"/>
    <w:pPr>
      <w:tabs>
        <w:tab w:val="left" w:pos="709"/>
      </w:tabs>
      <w:ind w:left="709" w:right="567" w:hanging="709"/>
    </w:pPr>
  </w:style>
  <w:style w:type="paragraph" w:styleId="TOC4">
    <w:name w:val="toc 4"/>
    <w:basedOn w:val="ZsysbasisIKNL"/>
    <w:next w:val="BasistekstIKNL"/>
    <w:semiHidden/>
    <w:rsid w:val="00122DED"/>
  </w:style>
  <w:style w:type="paragraph" w:styleId="Index1">
    <w:name w:val="index 1"/>
    <w:basedOn w:val="ZsysbasisIKNL"/>
    <w:next w:val="BasistekstIKNL"/>
    <w:semiHidden/>
    <w:rsid w:val="00122DED"/>
  </w:style>
  <w:style w:type="paragraph" w:styleId="Index2">
    <w:name w:val="index 2"/>
    <w:basedOn w:val="ZsysbasisIKNL"/>
    <w:next w:val="BasistekstIKNL"/>
    <w:semiHidden/>
    <w:rsid w:val="00122DED"/>
  </w:style>
  <w:style w:type="paragraph" w:styleId="Index3">
    <w:name w:val="index 3"/>
    <w:basedOn w:val="ZsysbasisIKNL"/>
    <w:next w:val="BasistekstIKNL"/>
    <w:semiHidden/>
    <w:rsid w:val="00122DED"/>
  </w:style>
  <w:style w:type="paragraph" w:styleId="Subtitle">
    <w:name w:val="Subtitle"/>
    <w:basedOn w:val="ZsysbasisIKNL"/>
    <w:next w:val="BasistekstIKNL"/>
    <w:qFormat/>
    <w:rsid w:val="00122DED"/>
  </w:style>
  <w:style w:type="paragraph" w:styleId="Title">
    <w:name w:val="Title"/>
    <w:basedOn w:val="ZsysbasisIKNL"/>
    <w:next w:val="BasistekstIKNL"/>
    <w:qFormat/>
    <w:rsid w:val="00122DED"/>
  </w:style>
  <w:style w:type="paragraph" w:customStyle="1" w:styleId="Kop2zondernummerIKNL">
    <w:name w:val="Kop 2 zonder nummer IKNL"/>
    <w:basedOn w:val="ZsysbasisIKNL"/>
    <w:next w:val="BasistekstIKNL"/>
    <w:rsid w:val="00D71F01"/>
    <w:pPr>
      <w:keepNext/>
      <w:spacing w:before="260" w:after="260"/>
    </w:pPr>
    <w:rPr>
      <w:b/>
      <w:sz w:val="20"/>
      <w:szCs w:val="28"/>
    </w:rPr>
  </w:style>
  <w:style w:type="character" w:styleId="PageNumber">
    <w:name w:val="page number"/>
    <w:basedOn w:val="DefaultParagraphFont"/>
    <w:rsid w:val="00122DED"/>
  </w:style>
  <w:style w:type="character" w:customStyle="1" w:styleId="zsysVeldMarkering">
    <w:name w:val="zsysVeldMarkering"/>
    <w:basedOn w:val="DefaultParagraphFont"/>
    <w:rsid w:val="00122DED"/>
    <w:rPr>
      <w:bdr w:val="none" w:sz="0" w:space="0" w:color="auto"/>
      <w:shd w:val="clear" w:color="auto" w:fill="FFFF00"/>
    </w:rPr>
  </w:style>
  <w:style w:type="paragraph" w:customStyle="1" w:styleId="Kop1zondernummerIKNL">
    <w:name w:val="Kop 1 zonder nummer IKNL"/>
    <w:basedOn w:val="ZsysbasisIKNL"/>
    <w:next w:val="BasistekstIKNL"/>
    <w:rsid w:val="004201DF"/>
    <w:pPr>
      <w:keepNext/>
      <w:spacing w:line="520" w:lineRule="exact"/>
    </w:pPr>
    <w:rPr>
      <w:sz w:val="36"/>
      <w:szCs w:val="32"/>
    </w:rPr>
  </w:style>
  <w:style w:type="paragraph" w:customStyle="1" w:styleId="Kop3zondernummerIKNL">
    <w:name w:val="Kop 3 zonder nummer IKNL"/>
    <w:basedOn w:val="ZsysbasisIKNL"/>
    <w:next w:val="BasistekstIKNL"/>
    <w:rsid w:val="00D71F01"/>
    <w:pPr>
      <w:keepNext/>
    </w:pPr>
    <w:rPr>
      <w:sz w:val="20"/>
    </w:rPr>
  </w:style>
  <w:style w:type="paragraph" w:styleId="Index4">
    <w:name w:val="index 4"/>
    <w:basedOn w:val="Normal"/>
    <w:next w:val="Normal"/>
    <w:semiHidden/>
    <w:unhideWhenUsed/>
    <w:rsid w:val="00122DED"/>
    <w:pPr>
      <w:spacing w:after="0" w:line="260" w:lineRule="atLeast"/>
      <w:ind w:left="720" w:hanging="180"/>
    </w:pPr>
    <w:rPr>
      <w:rFonts w:eastAsiaTheme="minorHAnsi" w:cs="Maiandra GD"/>
      <w:sz w:val="18"/>
      <w:szCs w:val="18"/>
      <w:lang w:eastAsia="en-US"/>
    </w:rPr>
  </w:style>
  <w:style w:type="paragraph" w:styleId="Index5">
    <w:name w:val="index 5"/>
    <w:basedOn w:val="Normal"/>
    <w:next w:val="Normal"/>
    <w:semiHidden/>
    <w:unhideWhenUsed/>
    <w:rsid w:val="00122DED"/>
    <w:pPr>
      <w:spacing w:after="0" w:line="260" w:lineRule="atLeast"/>
      <w:ind w:left="900" w:hanging="180"/>
    </w:pPr>
    <w:rPr>
      <w:rFonts w:eastAsiaTheme="minorHAnsi" w:cs="Maiandra GD"/>
      <w:sz w:val="18"/>
      <w:szCs w:val="18"/>
      <w:lang w:eastAsia="en-US"/>
    </w:rPr>
  </w:style>
  <w:style w:type="paragraph" w:styleId="Index6">
    <w:name w:val="index 6"/>
    <w:basedOn w:val="Normal"/>
    <w:next w:val="Normal"/>
    <w:semiHidden/>
    <w:unhideWhenUsed/>
    <w:rsid w:val="00122DED"/>
    <w:pPr>
      <w:spacing w:after="0" w:line="260" w:lineRule="atLeast"/>
      <w:ind w:left="1080" w:hanging="180"/>
    </w:pPr>
    <w:rPr>
      <w:rFonts w:eastAsiaTheme="minorHAnsi" w:cs="Maiandra GD"/>
      <w:sz w:val="18"/>
      <w:szCs w:val="18"/>
      <w:lang w:eastAsia="en-US"/>
    </w:rPr>
  </w:style>
  <w:style w:type="paragraph" w:styleId="Index7">
    <w:name w:val="index 7"/>
    <w:basedOn w:val="Normal"/>
    <w:next w:val="Normal"/>
    <w:semiHidden/>
    <w:unhideWhenUsed/>
    <w:rsid w:val="00122DED"/>
    <w:pPr>
      <w:spacing w:after="0" w:line="260" w:lineRule="atLeast"/>
      <w:ind w:left="1260" w:hanging="180"/>
    </w:pPr>
    <w:rPr>
      <w:rFonts w:eastAsiaTheme="minorHAnsi" w:cs="Maiandra GD"/>
      <w:sz w:val="18"/>
      <w:szCs w:val="18"/>
      <w:lang w:eastAsia="en-US"/>
    </w:rPr>
  </w:style>
  <w:style w:type="paragraph" w:styleId="Index8">
    <w:name w:val="index 8"/>
    <w:basedOn w:val="Normal"/>
    <w:next w:val="Normal"/>
    <w:semiHidden/>
    <w:unhideWhenUsed/>
    <w:rsid w:val="00122DED"/>
    <w:pPr>
      <w:spacing w:after="0" w:line="260" w:lineRule="atLeast"/>
      <w:ind w:left="1440" w:hanging="180"/>
    </w:pPr>
    <w:rPr>
      <w:rFonts w:eastAsiaTheme="minorHAnsi" w:cs="Maiandra GD"/>
      <w:sz w:val="18"/>
      <w:szCs w:val="18"/>
      <w:lang w:eastAsia="en-US"/>
    </w:rPr>
  </w:style>
  <w:style w:type="paragraph" w:styleId="Index9">
    <w:name w:val="index 9"/>
    <w:basedOn w:val="Normal"/>
    <w:next w:val="Normal"/>
    <w:semiHidden/>
    <w:unhideWhenUsed/>
    <w:rsid w:val="00122DED"/>
    <w:pPr>
      <w:spacing w:after="0" w:line="260" w:lineRule="atLeast"/>
      <w:ind w:left="1620" w:hanging="180"/>
    </w:pPr>
    <w:rPr>
      <w:rFonts w:eastAsiaTheme="minorHAnsi" w:cs="Maiandra GD"/>
      <w:sz w:val="18"/>
      <w:szCs w:val="18"/>
      <w:lang w:eastAsia="en-US"/>
    </w:rPr>
  </w:style>
  <w:style w:type="paragraph" w:styleId="TOC5">
    <w:name w:val="toc 5"/>
    <w:basedOn w:val="Normal"/>
    <w:next w:val="Normal"/>
    <w:semiHidden/>
    <w:unhideWhenUsed/>
    <w:rsid w:val="00122DED"/>
    <w:pPr>
      <w:spacing w:after="0" w:line="260" w:lineRule="atLeast"/>
      <w:ind w:left="720"/>
    </w:pPr>
    <w:rPr>
      <w:rFonts w:eastAsiaTheme="minorHAnsi" w:cs="Maiandra GD"/>
      <w:sz w:val="18"/>
      <w:szCs w:val="18"/>
      <w:lang w:eastAsia="en-US"/>
    </w:rPr>
  </w:style>
  <w:style w:type="paragraph" w:styleId="TOC6">
    <w:name w:val="toc 6"/>
    <w:basedOn w:val="Normal"/>
    <w:next w:val="Normal"/>
    <w:semiHidden/>
    <w:unhideWhenUsed/>
    <w:rsid w:val="00122DED"/>
    <w:pPr>
      <w:spacing w:after="0" w:line="260" w:lineRule="atLeast"/>
      <w:ind w:left="900"/>
    </w:pPr>
    <w:rPr>
      <w:rFonts w:eastAsiaTheme="minorHAnsi" w:cs="Maiandra GD"/>
      <w:sz w:val="18"/>
      <w:szCs w:val="18"/>
      <w:lang w:eastAsia="en-US"/>
    </w:rPr>
  </w:style>
  <w:style w:type="paragraph" w:styleId="TOC7">
    <w:name w:val="toc 7"/>
    <w:basedOn w:val="Normal"/>
    <w:next w:val="Normal"/>
    <w:semiHidden/>
    <w:unhideWhenUsed/>
    <w:rsid w:val="00122DED"/>
    <w:pPr>
      <w:spacing w:after="0" w:line="260" w:lineRule="atLeast"/>
      <w:ind w:left="1080"/>
    </w:pPr>
    <w:rPr>
      <w:rFonts w:eastAsiaTheme="minorHAnsi" w:cs="Maiandra GD"/>
      <w:sz w:val="18"/>
      <w:szCs w:val="18"/>
      <w:lang w:eastAsia="en-US"/>
    </w:rPr>
  </w:style>
  <w:style w:type="paragraph" w:styleId="TOC8">
    <w:name w:val="toc 8"/>
    <w:basedOn w:val="Normal"/>
    <w:next w:val="Normal"/>
    <w:semiHidden/>
    <w:unhideWhenUsed/>
    <w:rsid w:val="00122DED"/>
    <w:pPr>
      <w:spacing w:after="0" w:line="260" w:lineRule="atLeast"/>
      <w:ind w:left="1260"/>
    </w:pPr>
    <w:rPr>
      <w:rFonts w:eastAsiaTheme="minorHAnsi" w:cs="Maiandra GD"/>
      <w:sz w:val="18"/>
      <w:szCs w:val="18"/>
      <w:lang w:eastAsia="en-US"/>
    </w:rPr>
  </w:style>
  <w:style w:type="paragraph" w:styleId="TOC9">
    <w:name w:val="toc 9"/>
    <w:basedOn w:val="Normal"/>
    <w:next w:val="Normal"/>
    <w:semiHidden/>
    <w:unhideWhenUsed/>
    <w:rsid w:val="00122DED"/>
    <w:pPr>
      <w:spacing w:after="0" w:line="260" w:lineRule="atLeast"/>
      <w:ind w:left="1440"/>
    </w:pPr>
    <w:rPr>
      <w:rFonts w:eastAsiaTheme="minorHAnsi" w:cs="Maiandra GD"/>
      <w:sz w:val="18"/>
      <w:szCs w:val="18"/>
      <w:lang w:eastAsia="en-US"/>
    </w:rPr>
  </w:style>
  <w:style w:type="paragraph" w:styleId="EnvelopeReturn">
    <w:name w:val="envelope return"/>
    <w:basedOn w:val="ZsysbasisIKNL"/>
    <w:next w:val="BasistekstIKNL"/>
    <w:semiHidden/>
    <w:rsid w:val="0020607F"/>
  </w:style>
  <w:style w:type="numbering" w:styleId="ArticleSection">
    <w:name w:val="Outline List 3"/>
    <w:basedOn w:val="NoList"/>
    <w:semiHidden/>
    <w:rsid w:val="003C2342"/>
    <w:pPr>
      <w:numPr>
        <w:numId w:val="8"/>
      </w:numPr>
    </w:pPr>
  </w:style>
  <w:style w:type="paragraph" w:styleId="MessageHeader">
    <w:name w:val="Message Header"/>
    <w:basedOn w:val="ZsysbasisIKNL"/>
    <w:next w:val="BasistekstIKNL"/>
    <w:semiHidden/>
    <w:rsid w:val="0020607F"/>
  </w:style>
  <w:style w:type="paragraph" w:styleId="BlockText">
    <w:name w:val="Block Text"/>
    <w:basedOn w:val="ZsysbasisIKNL"/>
    <w:next w:val="BasistekstIKNL"/>
    <w:semiHidden/>
    <w:rsid w:val="0020607F"/>
  </w:style>
  <w:style w:type="table" w:styleId="TableSimple1">
    <w:name w:val="Table Simple 1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ZsysbasisIKNL"/>
    <w:next w:val="BasistekstIKNL"/>
    <w:semiHidden/>
    <w:rsid w:val="0020607F"/>
  </w:style>
  <w:style w:type="paragraph" w:styleId="Signature">
    <w:name w:val="Signature"/>
    <w:basedOn w:val="ZsysbasisIKNL"/>
    <w:next w:val="BasistekstIKNL"/>
    <w:semiHidden/>
    <w:rsid w:val="0020607F"/>
  </w:style>
  <w:style w:type="paragraph" w:styleId="HTMLPreformatted">
    <w:name w:val="HTML Preformatted"/>
    <w:basedOn w:val="ZsysbasisIKNL"/>
    <w:next w:val="BasistekstIKNL"/>
    <w:semiHidden/>
    <w:rsid w:val="0020607F"/>
  </w:style>
  <w:style w:type="character" w:styleId="EndnoteReference">
    <w:name w:val="endnote reference"/>
    <w:basedOn w:val="DefaultParagraphFont"/>
    <w:semiHidden/>
    <w:rsid w:val="005D42EF"/>
    <w:rPr>
      <w:vertAlign w:val="superscript"/>
    </w:rPr>
  </w:style>
  <w:style w:type="character" w:styleId="HTMLCode">
    <w:name w:val="HTML Code"/>
    <w:basedOn w:val="DefaultParagraphFont"/>
    <w:semiHidden/>
    <w:rsid w:val="005D42EF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5D42EF"/>
    <w:rPr>
      <w:i/>
      <w:iCs/>
    </w:rPr>
  </w:style>
  <w:style w:type="character" w:styleId="HTMLVariable">
    <w:name w:val="HTML Variable"/>
    <w:basedOn w:val="DefaultParagraphFont"/>
    <w:semiHidden/>
    <w:rsid w:val="005D42EF"/>
    <w:rPr>
      <w:i/>
      <w:iCs/>
    </w:rPr>
  </w:style>
  <w:style w:type="paragraph" w:styleId="HTMLAddress">
    <w:name w:val="HTML Address"/>
    <w:basedOn w:val="ZsysbasisIKNL"/>
    <w:next w:val="BasistekstIKNL"/>
    <w:semiHidden/>
    <w:rsid w:val="0020607F"/>
  </w:style>
  <w:style w:type="character" w:styleId="HTMLAcronym">
    <w:name w:val="HTML Acronym"/>
    <w:basedOn w:val="DefaultParagraphFont"/>
    <w:semiHidden/>
    <w:rsid w:val="005D42EF"/>
  </w:style>
  <w:style w:type="character" w:styleId="HTMLCite">
    <w:name w:val="HTML Cite"/>
    <w:basedOn w:val="DefaultParagraphFont"/>
    <w:semiHidden/>
    <w:rsid w:val="005D42EF"/>
    <w:rPr>
      <w:i/>
      <w:iCs/>
    </w:rPr>
  </w:style>
  <w:style w:type="character" w:styleId="HTMLTypewriter">
    <w:name w:val="HTML Typewriter"/>
    <w:basedOn w:val="DefaultParagraphFont"/>
    <w:semiHidden/>
    <w:rsid w:val="005D42EF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semiHidden/>
    <w:rsid w:val="005D42EF"/>
    <w:rPr>
      <w:rFonts w:ascii="Courier New" w:hAnsi="Courier New" w:cs="Courier New"/>
      <w:sz w:val="20"/>
      <w:szCs w:val="20"/>
    </w:rPr>
  </w:style>
  <w:style w:type="table" w:styleId="TableClassic1">
    <w:name w:val="Table Classic 1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">
    <w:name w:val="List"/>
    <w:basedOn w:val="ZsysbasisIKNL"/>
    <w:next w:val="BasistekstIKNL"/>
    <w:semiHidden/>
    <w:rsid w:val="0020607F"/>
  </w:style>
  <w:style w:type="paragraph" w:styleId="List2">
    <w:name w:val="List 2"/>
    <w:basedOn w:val="ZsysbasisIKNL"/>
    <w:next w:val="BasistekstIKNL"/>
    <w:semiHidden/>
    <w:rsid w:val="0020607F"/>
  </w:style>
  <w:style w:type="paragraph" w:styleId="List3">
    <w:name w:val="List 3"/>
    <w:basedOn w:val="ZsysbasisIKNL"/>
    <w:next w:val="BasistekstIKNL"/>
    <w:semiHidden/>
    <w:rsid w:val="0020607F"/>
  </w:style>
  <w:style w:type="paragraph" w:styleId="List4">
    <w:name w:val="List 4"/>
    <w:basedOn w:val="ZsysbasisIKNL"/>
    <w:next w:val="BasistekstIKNL"/>
    <w:semiHidden/>
    <w:rsid w:val="0020607F"/>
  </w:style>
  <w:style w:type="paragraph" w:styleId="List5">
    <w:name w:val="List 5"/>
    <w:basedOn w:val="ZsysbasisIKNL"/>
    <w:next w:val="BasistekstIKNL"/>
    <w:semiHidden/>
    <w:rsid w:val="0020607F"/>
  </w:style>
  <w:style w:type="paragraph" w:styleId="ListBullet">
    <w:name w:val="List Bullet"/>
    <w:basedOn w:val="ZsysbasisIKNL"/>
    <w:next w:val="BasistekstIKNL"/>
    <w:semiHidden/>
    <w:rsid w:val="0020607F"/>
  </w:style>
  <w:style w:type="paragraph" w:styleId="ListBullet2">
    <w:name w:val="List Bullet 2"/>
    <w:basedOn w:val="ZsysbasisIKNL"/>
    <w:next w:val="BasistekstIKNL"/>
    <w:semiHidden/>
    <w:rsid w:val="0020607F"/>
  </w:style>
  <w:style w:type="paragraph" w:styleId="ListBullet3">
    <w:name w:val="List Bullet 3"/>
    <w:basedOn w:val="ZsysbasisIKNL"/>
    <w:next w:val="BasistekstIKNL"/>
    <w:semiHidden/>
    <w:rsid w:val="0020607F"/>
  </w:style>
  <w:style w:type="paragraph" w:styleId="ListBullet4">
    <w:name w:val="List Bullet 4"/>
    <w:basedOn w:val="ZsysbasisIKNL"/>
    <w:next w:val="BasistekstIKNL"/>
    <w:semiHidden/>
    <w:rsid w:val="0020607F"/>
  </w:style>
  <w:style w:type="paragraph" w:styleId="ListBullet5">
    <w:name w:val="List Bullet 5"/>
    <w:basedOn w:val="ZsysbasisIKNL"/>
    <w:next w:val="BasistekstIKNL"/>
    <w:semiHidden/>
    <w:rsid w:val="0020607F"/>
  </w:style>
  <w:style w:type="paragraph" w:styleId="ListNumber">
    <w:name w:val="List Number"/>
    <w:basedOn w:val="ZsysbasisIKNL"/>
    <w:next w:val="BasistekstIKNL"/>
    <w:semiHidden/>
    <w:rsid w:val="0020607F"/>
  </w:style>
  <w:style w:type="paragraph" w:styleId="ListNumber2">
    <w:name w:val="List Number 2"/>
    <w:basedOn w:val="ZsysbasisIKNL"/>
    <w:next w:val="BasistekstIKNL"/>
    <w:semiHidden/>
    <w:rsid w:val="0020607F"/>
  </w:style>
  <w:style w:type="paragraph" w:styleId="ListNumber3">
    <w:name w:val="List Number 3"/>
    <w:basedOn w:val="ZsysbasisIKNL"/>
    <w:next w:val="BasistekstIKNL"/>
    <w:semiHidden/>
    <w:rsid w:val="0020607F"/>
  </w:style>
  <w:style w:type="paragraph" w:styleId="ListNumber4">
    <w:name w:val="List Number 4"/>
    <w:basedOn w:val="ZsysbasisIKNL"/>
    <w:next w:val="BasistekstIKNL"/>
    <w:semiHidden/>
    <w:rsid w:val="0020607F"/>
  </w:style>
  <w:style w:type="paragraph" w:styleId="ListNumber5">
    <w:name w:val="List Number 5"/>
    <w:basedOn w:val="ZsysbasisIKNL"/>
    <w:next w:val="BasistekstIKNL"/>
    <w:semiHidden/>
    <w:rsid w:val="0020607F"/>
  </w:style>
  <w:style w:type="paragraph" w:styleId="ListContinue">
    <w:name w:val="List Continue"/>
    <w:basedOn w:val="ZsysbasisIKNL"/>
    <w:next w:val="BasistekstIKNL"/>
    <w:semiHidden/>
    <w:rsid w:val="0020607F"/>
  </w:style>
  <w:style w:type="paragraph" w:styleId="ListContinue2">
    <w:name w:val="List Continue 2"/>
    <w:basedOn w:val="ZsysbasisIKNL"/>
    <w:next w:val="BasistekstIKNL"/>
    <w:semiHidden/>
    <w:rsid w:val="0020607F"/>
  </w:style>
  <w:style w:type="paragraph" w:styleId="ListContinue3">
    <w:name w:val="List Continue 3"/>
    <w:basedOn w:val="ZsysbasisIKNL"/>
    <w:next w:val="BasistekstIKNL"/>
    <w:semiHidden/>
    <w:rsid w:val="0020607F"/>
  </w:style>
  <w:style w:type="paragraph" w:styleId="ListContinue4">
    <w:name w:val="List Continue 4"/>
    <w:basedOn w:val="ZsysbasisIKNL"/>
    <w:next w:val="BasistekstIKNL"/>
    <w:semiHidden/>
    <w:rsid w:val="0020607F"/>
  </w:style>
  <w:style w:type="paragraph" w:styleId="ListContinue5">
    <w:name w:val="List Continue 5"/>
    <w:basedOn w:val="ZsysbasisIKNL"/>
    <w:next w:val="BasistekstIKNL"/>
    <w:semiHidden/>
    <w:rsid w:val="0020607F"/>
  </w:style>
  <w:style w:type="character" w:styleId="HTMLSample">
    <w:name w:val="HTML Sample"/>
    <w:basedOn w:val="DefaultParagraphFont"/>
    <w:semiHidden/>
    <w:rsid w:val="005D42EF"/>
    <w:rPr>
      <w:rFonts w:ascii="Courier New" w:hAnsi="Courier New" w:cs="Courier New"/>
    </w:rPr>
  </w:style>
  <w:style w:type="paragraph" w:styleId="NormalWeb">
    <w:name w:val="Normal (Web)"/>
    <w:basedOn w:val="ZsysbasisIKNL"/>
    <w:next w:val="BasistekstIKNL"/>
    <w:semiHidden/>
    <w:rsid w:val="0020607F"/>
  </w:style>
  <w:style w:type="paragraph" w:styleId="NoteHeading">
    <w:name w:val="Note Heading"/>
    <w:basedOn w:val="ZsysbasisIKNL"/>
    <w:next w:val="BasistekstIKNL"/>
    <w:semiHidden/>
    <w:rsid w:val="0020607F"/>
  </w:style>
  <w:style w:type="paragraph" w:styleId="BodyText">
    <w:name w:val="Body Text"/>
    <w:basedOn w:val="ZsysbasisIKNL"/>
    <w:next w:val="BasistekstIKNL"/>
    <w:semiHidden/>
    <w:rsid w:val="0020607F"/>
  </w:style>
  <w:style w:type="paragraph" w:styleId="BodyText2">
    <w:name w:val="Body Text 2"/>
    <w:basedOn w:val="ZsysbasisIKNL"/>
    <w:next w:val="BasistekstIKNL"/>
    <w:semiHidden/>
    <w:rsid w:val="0020607F"/>
  </w:style>
  <w:style w:type="paragraph" w:styleId="BodyText3">
    <w:name w:val="Body Text 3"/>
    <w:basedOn w:val="ZsysbasisIKNL"/>
    <w:next w:val="BasistekstIKNL"/>
    <w:semiHidden/>
    <w:rsid w:val="0020607F"/>
  </w:style>
  <w:style w:type="paragraph" w:styleId="BodyTextFirstIndent">
    <w:name w:val="Body Text First Indent"/>
    <w:basedOn w:val="ZsysbasisIKNL"/>
    <w:next w:val="BasistekstIKNL"/>
    <w:semiHidden/>
    <w:rsid w:val="0020607F"/>
  </w:style>
  <w:style w:type="paragraph" w:styleId="BodyTextIndent">
    <w:name w:val="Body Text Indent"/>
    <w:basedOn w:val="ZsysbasisIKNL"/>
    <w:next w:val="BasistekstIKNL"/>
    <w:semiHidden/>
    <w:rsid w:val="0020607F"/>
  </w:style>
  <w:style w:type="paragraph" w:styleId="BodyTextFirstIndent2">
    <w:name w:val="Body Text First Indent 2"/>
    <w:basedOn w:val="ZsysbasisIKNL"/>
    <w:next w:val="BasistekstIKNL"/>
    <w:semiHidden/>
    <w:rsid w:val="0020607F"/>
  </w:style>
  <w:style w:type="paragraph" w:styleId="BodyTextIndent2">
    <w:name w:val="Body Text Indent 2"/>
    <w:basedOn w:val="ZsysbasisIKNL"/>
    <w:next w:val="BasistekstIKNL"/>
    <w:semiHidden/>
    <w:rsid w:val="0020607F"/>
  </w:style>
  <w:style w:type="paragraph" w:styleId="BodyTextIndent3">
    <w:name w:val="Body Text Indent 3"/>
    <w:basedOn w:val="ZsysbasisIKNL"/>
    <w:next w:val="BasistekstIKNL"/>
    <w:semiHidden/>
    <w:rsid w:val="0020607F"/>
  </w:style>
  <w:style w:type="table" w:styleId="TableProfessional">
    <w:name w:val="Table Professional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Emphasis">
    <w:name w:val="Emphasis"/>
    <w:basedOn w:val="DefaultParagraphFont"/>
    <w:qFormat/>
    <w:rsid w:val="005D42EF"/>
    <w:rPr>
      <w:i/>
      <w:iCs/>
    </w:rPr>
  </w:style>
  <w:style w:type="paragraph" w:styleId="NormalIndent">
    <w:name w:val="Normal Indent"/>
    <w:basedOn w:val="ZsysbasisIKNL"/>
    <w:next w:val="BasistekstIKNL"/>
    <w:semiHidden/>
    <w:rsid w:val="0020607F"/>
  </w:style>
  <w:style w:type="table" w:styleId="TableColumns1">
    <w:name w:val="Table Columns 1"/>
    <w:basedOn w:val="TableNormal"/>
    <w:semiHidden/>
    <w:rsid w:val="008D7BDD"/>
    <w:pPr>
      <w:spacing w:line="240" w:lineRule="atLeast"/>
    </w:p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D7BDD"/>
    <w:pPr>
      <w:spacing w:line="240" w:lineRule="atLeast"/>
    </w:p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D7BDD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8D7BDD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D7BDD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D7BDD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">
    <w:name w:val="Table Grid"/>
    <w:basedOn w:val="TableNormal"/>
    <w:rsid w:val="00900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styleId="TableGrid1">
    <w:name w:val="Table Grid 1"/>
    <w:basedOn w:val="TableNorma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D7BDD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D7BDD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D7BDD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D7BDD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D7BD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ubtle1">
    <w:name w:val="Table Subtle 1"/>
    <w:basedOn w:val="TableNormal"/>
    <w:semiHidden/>
    <w:rsid w:val="008D7BDD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D7BDD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basedOn w:val="DefaultParagraphFont"/>
    <w:rsid w:val="00A6774C"/>
    <w:rPr>
      <w:vertAlign w:val="superscript"/>
    </w:rPr>
  </w:style>
  <w:style w:type="paragraph" w:styleId="FootnoteText">
    <w:name w:val="footnote text"/>
    <w:basedOn w:val="ZsysbasisIKNL"/>
    <w:rsid w:val="00A6774C"/>
    <w:rPr>
      <w:sz w:val="15"/>
    </w:rPr>
  </w:style>
  <w:style w:type="table" w:styleId="TableWeb1">
    <w:name w:val="Table Web 1"/>
    <w:basedOn w:val="TableNormal"/>
    <w:semiHidden/>
    <w:rsid w:val="008D7BDD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D7BDD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D7BDD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451FDB"/>
    <w:rPr>
      <w:b w:val="0"/>
      <w:bCs w:val="0"/>
    </w:rPr>
  </w:style>
  <w:style w:type="paragraph" w:styleId="Date">
    <w:name w:val="Date"/>
    <w:basedOn w:val="ZsysbasisIKNL"/>
    <w:next w:val="BasistekstIKNL"/>
    <w:rsid w:val="0020607F"/>
  </w:style>
  <w:style w:type="paragraph" w:styleId="PlainText">
    <w:name w:val="Plain Text"/>
    <w:aliases w:val="Tekst zonder opmaak IKNL"/>
    <w:basedOn w:val="ZsysbasisIKNL"/>
    <w:next w:val="BasistekstIKNL"/>
    <w:rsid w:val="0020607F"/>
  </w:style>
  <w:style w:type="paragraph" w:styleId="BalloonText">
    <w:name w:val="Balloon Text"/>
    <w:basedOn w:val="ZsysbasisIKNL"/>
    <w:next w:val="BasistekstIKNL"/>
    <w:semiHidden/>
    <w:rsid w:val="0020607F"/>
  </w:style>
  <w:style w:type="paragraph" w:styleId="Caption">
    <w:name w:val="caption"/>
    <w:basedOn w:val="ZsysbasisIKNL"/>
    <w:next w:val="BasistekstIKNL"/>
    <w:qFormat/>
    <w:rsid w:val="0020607F"/>
  </w:style>
  <w:style w:type="paragraph" w:styleId="TableofAuthorities">
    <w:name w:val="table of authorities"/>
    <w:basedOn w:val="ZsysbasisIKNL"/>
    <w:next w:val="BasistekstIKNL"/>
    <w:semiHidden/>
    <w:rsid w:val="0020607F"/>
  </w:style>
  <w:style w:type="paragraph" w:styleId="DocumentMap">
    <w:name w:val="Document Map"/>
    <w:basedOn w:val="ZsysbasisIKNL"/>
    <w:next w:val="BasistekstIKNL"/>
    <w:semiHidden/>
    <w:rsid w:val="0020607F"/>
  </w:style>
  <w:style w:type="character" w:styleId="LineNumber">
    <w:name w:val="line number"/>
    <w:basedOn w:val="DefaultParagraphFont"/>
    <w:semiHidden/>
    <w:rsid w:val="005D42EF"/>
  </w:style>
  <w:style w:type="paragraph" w:styleId="EndnoteText">
    <w:name w:val="endnote text"/>
    <w:basedOn w:val="ZsysbasisIKNL"/>
    <w:next w:val="BasistekstIKNL"/>
    <w:semiHidden/>
    <w:rsid w:val="0020607F"/>
  </w:style>
  <w:style w:type="paragraph" w:styleId="IndexHeading">
    <w:name w:val="index heading"/>
    <w:basedOn w:val="ZsysbasisIKNL"/>
    <w:next w:val="BasistekstIKNL"/>
    <w:semiHidden/>
    <w:rsid w:val="0020607F"/>
  </w:style>
  <w:style w:type="paragraph" w:styleId="TOAHeading">
    <w:name w:val="toa heading"/>
    <w:basedOn w:val="ZsysbasisIKNL"/>
    <w:next w:val="BasistekstIKNL"/>
    <w:semiHidden/>
    <w:rsid w:val="0020607F"/>
  </w:style>
  <w:style w:type="paragraph" w:styleId="TableofFigures">
    <w:name w:val="table of figures"/>
    <w:basedOn w:val="ZsysbasisIKNL"/>
    <w:next w:val="BasistekstIKNL"/>
    <w:semiHidden/>
    <w:rsid w:val="0020607F"/>
  </w:style>
  <w:style w:type="paragraph" w:styleId="MacroText">
    <w:name w:val="macro"/>
    <w:basedOn w:val="ZsysbasisIKNL"/>
    <w:next w:val="BasistekstIKNL"/>
    <w:semiHidden/>
    <w:rsid w:val="0020607F"/>
  </w:style>
  <w:style w:type="paragraph" w:styleId="CommentText">
    <w:name w:val="annotation text"/>
    <w:basedOn w:val="ZsysbasisIKNL"/>
    <w:next w:val="BasistekstIKNL"/>
    <w:semiHidden/>
    <w:rsid w:val="0020607F"/>
  </w:style>
  <w:style w:type="paragraph" w:styleId="CommentSubject">
    <w:name w:val="annotation subject"/>
    <w:basedOn w:val="ZsysbasisIKNL"/>
    <w:next w:val="BasistekstIKNL"/>
    <w:semiHidden/>
    <w:rsid w:val="0020607F"/>
  </w:style>
  <w:style w:type="character" w:styleId="CommentReference">
    <w:name w:val="annotation reference"/>
    <w:basedOn w:val="DefaultParagraphFont"/>
    <w:semiHidden/>
    <w:rsid w:val="0020607F"/>
    <w:rPr>
      <w:sz w:val="18"/>
      <w:szCs w:val="18"/>
    </w:rPr>
  </w:style>
  <w:style w:type="numbering" w:customStyle="1" w:styleId="LijstopsommingnummerIKNL">
    <w:name w:val="Lijst opsomming nummer IKNL"/>
    <w:basedOn w:val="NoList"/>
    <w:rsid w:val="00482150"/>
    <w:pPr>
      <w:numPr>
        <w:numId w:val="4"/>
      </w:numPr>
    </w:pPr>
  </w:style>
  <w:style w:type="paragraph" w:customStyle="1" w:styleId="Opsommingletter1eniveauIKNL">
    <w:name w:val="Opsomming letter 1e niveau IKNL"/>
    <w:basedOn w:val="ZsysbasisIKNL"/>
    <w:rsid w:val="00DD321C"/>
    <w:pPr>
      <w:numPr>
        <w:numId w:val="13"/>
      </w:numPr>
    </w:pPr>
  </w:style>
  <w:style w:type="numbering" w:customStyle="1" w:styleId="LijstopsommingtekenIKNL">
    <w:name w:val="Lijst opsomming teken IKNL"/>
    <w:basedOn w:val="NoList"/>
    <w:rsid w:val="00482150"/>
    <w:pPr>
      <w:numPr>
        <w:numId w:val="9"/>
      </w:numPr>
    </w:pPr>
  </w:style>
  <w:style w:type="paragraph" w:customStyle="1" w:styleId="ZsyseenpuntIKNL">
    <w:name w:val="Zsyseenpunt IKNL"/>
    <w:basedOn w:val="BasistekstIKNL"/>
    <w:next w:val="BasistekstIKNL"/>
    <w:rsid w:val="001E060F"/>
    <w:pPr>
      <w:spacing w:line="20" w:lineRule="exact"/>
    </w:pPr>
    <w:rPr>
      <w:sz w:val="2"/>
    </w:rPr>
  </w:style>
  <w:style w:type="paragraph" w:customStyle="1" w:styleId="Opsommingteken3eniveauIKNL">
    <w:name w:val="Opsomming teken 3e niveau IKNL"/>
    <w:basedOn w:val="ZsysbasisIKNL"/>
    <w:rsid w:val="00482150"/>
    <w:pPr>
      <w:numPr>
        <w:ilvl w:val="2"/>
        <w:numId w:val="9"/>
      </w:numPr>
    </w:pPr>
  </w:style>
  <w:style w:type="paragraph" w:customStyle="1" w:styleId="Opsommingletter2eniveauIKNL">
    <w:name w:val="Opsomming letter 2e niveau IKNL"/>
    <w:basedOn w:val="ZsysbasisIKNL"/>
    <w:rsid w:val="0005289C"/>
    <w:pPr>
      <w:numPr>
        <w:ilvl w:val="1"/>
        <w:numId w:val="28"/>
      </w:numPr>
    </w:pPr>
  </w:style>
  <w:style w:type="paragraph" w:customStyle="1" w:styleId="Opsommingletter3eniveauIKNL">
    <w:name w:val="Opsomming letter 3e niveau IKNL"/>
    <w:basedOn w:val="ZsysbasisIKNL"/>
    <w:rsid w:val="0005289C"/>
    <w:pPr>
      <w:numPr>
        <w:ilvl w:val="2"/>
        <w:numId w:val="28"/>
      </w:numPr>
    </w:pPr>
  </w:style>
  <w:style w:type="paragraph" w:customStyle="1" w:styleId="DocumentgegevensIKNL">
    <w:name w:val="Documentgegevens IKNL"/>
    <w:basedOn w:val="ZsysbasisIKNL"/>
    <w:rsid w:val="00A602CC"/>
  </w:style>
  <w:style w:type="paragraph" w:customStyle="1" w:styleId="DocumentgegevensonderwerpIKNL">
    <w:name w:val="Documentgegevens onderwerp IKNL"/>
    <w:basedOn w:val="ZsysbasisIKNL"/>
    <w:rsid w:val="00A602CC"/>
  </w:style>
  <w:style w:type="paragraph" w:customStyle="1" w:styleId="DocumentgegevensdatumIKNL">
    <w:name w:val="Documentgegevens datum IKNL"/>
    <w:basedOn w:val="ZsysbasisIKNL"/>
    <w:rsid w:val="00675ACD"/>
  </w:style>
  <w:style w:type="paragraph" w:customStyle="1" w:styleId="DocumentgegevensreferentieIKNL">
    <w:name w:val="Documentgegevens referentie IKNL"/>
    <w:basedOn w:val="ZsysbasisIKNL"/>
    <w:rsid w:val="00A602CC"/>
  </w:style>
  <w:style w:type="paragraph" w:customStyle="1" w:styleId="DocumentgegevenskopjeIKNL">
    <w:name w:val="Documentgegevens kopje IKNL"/>
    <w:basedOn w:val="ZsysbasisIKNL"/>
    <w:rsid w:val="00675ACD"/>
    <w:rPr>
      <w:sz w:val="14"/>
    </w:rPr>
  </w:style>
  <w:style w:type="paragraph" w:customStyle="1" w:styleId="RetouradresIKNL">
    <w:name w:val="Retouradres IKNL"/>
    <w:basedOn w:val="ZsysbasisIKNL"/>
    <w:rsid w:val="00D152F9"/>
    <w:rPr>
      <w:noProof/>
      <w:sz w:val="14"/>
    </w:rPr>
  </w:style>
  <w:style w:type="paragraph" w:customStyle="1" w:styleId="AfzendergegevensIKNL">
    <w:name w:val="Afzendergegevens IKNL"/>
    <w:basedOn w:val="ZsysbasisIKNL"/>
    <w:rsid w:val="00E238BE"/>
    <w:pPr>
      <w:spacing w:line="210" w:lineRule="exact"/>
    </w:pPr>
    <w:rPr>
      <w:noProof/>
      <w:sz w:val="14"/>
    </w:rPr>
  </w:style>
  <w:style w:type="paragraph" w:customStyle="1" w:styleId="AfzendergegevenskopjeIKNL">
    <w:name w:val="Afzendergegevens kopje IKNL"/>
    <w:basedOn w:val="ZsysbasisIKNL"/>
    <w:next w:val="AfzendergegevensIKNL"/>
    <w:rsid w:val="001C0269"/>
    <w:pPr>
      <w:spacing w:line="210" w:lineRule="exact"/>
    </w:pPr>
    <w:rPr>
      <w:b/>
      <w:noProof/>
      <w:sz w:val="14"/>
    </w:rPr>
  </w:style>
  <w:style w:type="numbering" w:customStyle="1" w:styleId="LijstopsommingletterIKNL">
    <w:name w:val="Lijst opsomming letter IKNL"/>
    <w:basedOn w:val="NoList"/>
    <w:rsid w:val="0005289C"/>
    <w:pPr>
      <w:numPr>
        <w:numId w:val="28"/>
      </w:numPr>
    </w:pPr>
  </w:style>
  <w:style w:type="character" w:customStyle="1" w:styleId="medium-normal">
    <w:name w:val="medium-normal"/>
    <w:basedOn w:val="DefaultParagraphFont"/>
    <w:rsid w:val="004900E0"/>
  </w:style>
  <w:style w:type="character" w:customStyle="1" w:styleId="dbname">
    <w:name w:val="dbname"/>
    <w:rsid w:val="00490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345</Words>
  <Characters>1898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IKNL</Company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Pauline Vissers</dc:creator>
  <cp:lastModifiedBy>P.A.J. Vissers</cp:lastModifiedBy>
  <cp:revision>3</cp:revision>
  <dcterms:created xsi:type="dcterms:W3CDTF">2015-06-17T06:43:00Z</dcterms:created>
  <dcterms:modified xsi:type="dcterms:W3CDTF">2015-06-17T06:45:00Z</dcterms:modified>
</cp:coreProperties>
</file>