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Detailed Description of the Intervention Pr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ogram</w:t>
      </w:r>
    </w:p>
    <w:p>
      <w:pPr>
        <w:pStyle w:val="3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1. Overview of the Intervention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This intervention was designed as a structured psychoeducation and skill-based support program for family caregivers of dementia patients. The primary aim was to reduce caregiver burden and anxiety while improving caregiving competencies.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intervention consisted of six biweekly sessions, each lasting approximately 1.5 to 2 hours, delivered in small-group settings (6–8 caregivers per group).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Sessions were conducted by trained dementia care specialists, including geriatric psychiatrists and clinical psychologists.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>
      <w:pPr>
        <w:pStyle w:val="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Session-by-Session Breakdown</w:t>
      </w:r>
    </w:p>
    <w:p>
      <w:pPr>
        <w:pStyle w:val="4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Session 1: Understanding Dementia and Caregiver Burden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Overview of dementia types, disease progression, and cognitive symptoms. Caregivers were educated on the emotional, physical, and financial burdens of caregiving. Strategies for managing stress and expectations were introduced.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Session 2: Communication Strategies and Behavior Management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Training on effective communication with dementia patients, including verbal and non-verbal techniques. Techniques for handling agitation, aggression, and repetitive questioning were practiced through role-playing exercises.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Session 3: Practical Caregiving Techniques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Guidance on activities of daily living (ADLs), such as dressing, feeding, and toileting assistance. Demonstration of mobility aids and strategies for maintaining patient independence.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Session 4: Addressing Neuropsychiatric Symptoms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Education on common neuropsychiatric symptoms, including depression, hallucinations, and sleep disturbances. Strategies for de-escalating distress and reducing caregiver burnout were discussed.</w:t>
      </w:r>
    </w:p>
    <w:p>
      <w:pPr>
        <w:pStyle w:val="4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Session 5: Nutrition, Hygiene, and Physical Care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Best practices for ensuring proper nutrition and hydration in dementia patients. Training on hygiene routines and safe physical care, including fall prevention techniques.</w:t>
      </w:r>
    </w:p>
    <w:p>
      <w:pPr>
        <w:pStyle w:val="4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Session 6: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Integrating communication skills, realistic expectations, self-care, and transferring acquired knowledge and skills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Encouragement to seek support from community and professional services. Training on stress management techniques and the importance of self-care. Final Q&amp;A and personalized caregiving strategies were provided.</w:t>
      </w:r>
    </w:p>
    <w:p>
      <w:pPr>
        <w:pStyle w:val="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Materials Used in the Intervention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Printed Handouts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Caregiving guides covering dementia progression, behavior management, and self-care techniques.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Educational Videos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Demonstrations of caregiving techniques, including safe patient handling and communication strategies.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Interactive Role-Playing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Practical exercises for caregivers to practice communication and behavioral management skills.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Visual Aids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Step-by-step instructions on ADL assistance and home safety modifications.</w:t>
      </w:r>
    </w:p>
    <w:p>
      <w:pPr>
        <w:pStyle w:val="4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Caregiver Workbooks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Session-based worksheets for self-assessment</w:t>
      </w:r>
    </w:p>
    <w:p>
      <w:pPr>
        <w:pStyle w:val="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Support Group Discussions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Facilitated discussions to share experiences, coping mechanisms, and problem-solving approaches.</w:t>
      </w:r>
    </w:p>
    <w:p>
      <w:pPr>
        <w:pStyle w:val="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4. Implementation Strategy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Caregivers attended in-person sessions at a hospital-affiliated dementia care unit.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Each session followed a structured format: (1) A 20-minute educational lecture, (2) A 40-minute interactive discussion, (3) A 30-minute skill-building exercise. Participants were provided with supplementary materials for home use.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>
      <w:pPr>
        <w:pStyle w:val="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5. Reproducibility and Future Applications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 xml:space="preserve">This intervention model can be adapted for different cultural and healthcare settings.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 xml:space="preserve">Key recommendations for replication include ensuring trained facilitators, providing culturally relevant materials, and integrating community support services.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kkal Majalla">
    <w:panose1 w:val="02000000000000000000"/>
    <w:charset w:val="00"/>
    <w:family w:val="auto"/>
    <w:pitch w:val="default"/>
    <w:sig w:usb0="A0002027" w:usb1="80000000" w:usb2="00000108" w:usb3="00000000" w:csb0="200000D3" w:csb1="200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AA6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Mohamed</cp:lastModifiedBy>
  <dcterms:modified xsi:type="dcterms:W3CDTF">2025-02-08T13:31:58Z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FDE541D8177A463FBAE7B76D7565C678</vt:lpwstr>
  </property>
</Properties>
</file>