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AD808">
      <w:pPr>
        <w:jc w:val="center"/>
        <w:rPr>
          <w:rFonts w:ascii="Arial" w:hAnsi="Arial" w:cs="Arial"/>
          <w:sz w:val="20"/>
        </w:rPr>
      </w:pPr>
    </w:p>
    <w:p w14:paraId="79F0868A">
      <w:pPr>
        <w:rPr>
          <w:rFonts w:ascii="Arial" w:hAnsi="Arial" w:cs="Arial"/>
          <w:sz w:val="20"/>
        </w:rPr>
      </w:pPr>
    </w:p>
    <w:p w14:paraId="162ED58C">
      <w:pPr>
        <w:rPr>
          <w:rFonts w:ascii="Arial" w:hAnsi="Arial" w:cs="Arial"/>
          <w:sz w:val="20"/>
        </w:rPr>
      </w:pPr>
    </w:p>
    <w:p w14:paraId="1DC30AB1">
      <w:pPr>
        <w:rPr>
          <w:rFonts w:ascii="Arial" w:hAnsi="Arial" w:cs="Arial"/>
          <w:sz w:val="20"/>
        </w:rPr>
      </w:pPr>
    </w:p>
    <w:p w14:paraId="5E7DEFEE">
      <w:pPr>
        <w:rPr>
          <w:rFonts w:ascii="Arial" w:hAnsi="Arial" w:cs="Arial"/>
          <w:sz w:val="20"/>
        </w:rPr>
      </w:pPr>
    </w:p>
    <w:p w14:paraId="46F72BDF">
      <w:pPr>
        <w:rPr>
          <w:rFonts w:ascii="Arial" w:hAnsi="Arial" w:cs="Arial"/>
          <w:b/>
          <w:sz w:val="28"/>
          <w:szCs w:val="28"/>
        </w:rPr>
      </w:pPr>
      <w:r>
        <w:rPr>
          <w:rFonts w:ascii="Arial" w:hAnsi="Arial" w:cs="Arial"/>
          <w:b/>
          <w:sz w:val="28"/>
          <w:szCs w:val="28"/>
        </w:rPr>
        <w:t>Supporting Information for</w:t>
      </w:r>
    </w:p>
    <w:p w14:paraId="773A15B7">
      <w:pPr>
        <w:rPr>
          <w:rFonts w:ascii="Arial" w:hAnsi="Arial" w:cs="Arial"/>
          <w:sz w:val="20"/>
        </w:rPr>
      </w:pPr>
      <w:r>
        <w:rPr>
          <w:rFonts w:hint="eastAsia" w:ascii="Arial" w:hAnsi="Arial" w:cs="Arial"/>
          <w:sz w:val="28"/>
          <w:szCs w:val="28"/>
        </w:rPr>
        <w:t>Ultra-high Thermal Conductive Multifunctional Composites with Uniaxially Oriented Boron Nitride Nanosheets for Future Wireless Charging Technology</w:t>
      </w:r>
    </w:p>
    <w:p w14:paraId="6985025A">
      <w:pPr>
        <w:rPr>
          <w:rFonts w:ascii="Arial" w:hAnsi="Arial" w:cs="Arial"/>
          <w:sz w:val="20"/>
        </w:rPr>
      </w:pPr>
    </w:p>
    <w:p w14:paraId="0A5FF81B">
      <w:pPr>
        <w:rPr>
          <w:rFonts w:ascii="Arial" w:hAnsi="Arial" w:cs="Arial"/>
          <w:sz w:val="20"/>
        </w:rPr>
      </w:pPr>
      <w:r>
        <w:rPr>
          <w:rFonts w:hint="eastAsia" w:ascii="Arial" w:hAnsi="Arial" w:cs="Arial"/>
          <w:sz w:val="20"/>
        </w:rPr>
        <w:t>Yiwei Zhou et al.</w:t>
      </w:r>
    </w:p>
    <w:p w14:paraId="1EBDE992">
      <w:pPr>
        <w:rPr>
          <w:rFonts w:ascii="Arial" w:hAnsi="Arial" w:cs="Arial"/>
          <w:sz w:val="20"/>
        </w:rPr>
      </w:pPr>
    </w:p>
    <w:p w14:paraId="0E667B5A">
      <w:pPr>
        <w:rPr>
          <w:rFonts w:hint="default" w:ascii="Arial" w:hAnsi="Arial" w:eastAsia="宋体" w:cs="Arial"/>
          <w:sz w:val="20"/>
          <w:lang w:val="en-US" w:eastAsia="zh-CN"/>
        </w:rPr>
      </w:pPr>
      <w:r>
        <w:rPr>
          <w:rFonts w:hint="eastAsia" w:ascii="Arial" w:hAnsi="Arial" w:cs="Arial"/>
          <w:sz w:val="20"/>
        </w:rPr>
        <w:t>Correspnding author: Jinhong Yu</w:t>
      </w:r>
      <w:r>
        <w:rPr>
          <w:rFonts w:hint="eastAsia" w:ascii="Arial" w:hAnsi="Arial" w:eastAsia="宋体" w:cs="Arial"/>
          <w:sz w:val="20"/>
          <w:lang w:val="en-US" w:eastAsia="zh-CN"/>
        </w:rPr>
        <w:t xml:space="preserve">, </w:t>
      </w:r>
      <w:r>
        <w:rPr>
          <w:rFonts w:hint="eastAsia" w:ascii="Arial" w:hAnsi="Arial" w:cs="Arial"/>
          <w:sz w:val="20"/>
        </w:rPr>
        <w:t>Yixiang Xu,</w:t>
      </w:r>
      <w:r>
        <w:rPr>
          <w:rFonts w:hint="eastAsia" w:ascii="Arial" w:hAnsi="Arial" w:eastAsia="宋体" w:cs="Arial"/>
          <w:sz w:val="20"/>
          <w:lang w:val="en-US" w:eastAsia="zh-CN"/>
        </w:rPr>
        <w:t xml:space="preserve"> Nan Jiang</w:t>
      </w:r>
    </w:p>
    <w:p w14:paraId="48676783">
      <w:pPr>
        <w:rPr>
          <w:rFonts w:hint="default" w:ascii="Arial" w:hAnsi="Arial" w:eastAsia="宋体" w:cs="Arial"/>
          <w:sz w:val="20"/>
          <w:lang w:val="en-US" w:eastAsia="zh-CN"/>
        </w:rPr>
      </w:pPr>
      <w:r>
        <w:rPr>
          <w:rFonts w:ascii="Arial" w:hAnsi="Arial" w:cs="Arial"/>
          <w:sz w:val="20"/>
        </w:rPr>
        <w:t xml:space="preserve">Email: </w:t>
      </w:r>
      <w:r>
        <w:rPr>
          <w:rStyle w:val="94"/>
          <w:rFonts w:hint="eastAsia" w:asciiTheme="minorHAnsi" w:hAnsiTheme="minorHAnsi" w:eastAsiaTheme="minorHAnsi" w:cstheme="minorBidi"/>
          <w:sz w:val="22"/>
          <w:szCs w:val="22"/>
          <w:lang w:eastAsia="en-US"/>
        </w:rPr>
        <w:fldChar w:fldCharType="begin"/>
      </w:r>
      <w:r>
        <w:rPr>
          <w:rStyle w:val="94"/>
          <w:rFonts w:hint="eastAsia" w:asciiTheme="minorHAnsi" w:hAnsiTheme="minorHAnsi" w:eastAsiaTheme="minorHAnsi" w:cstheme="minorBidi"/>
          <w:sz w:val="22"/>
          <w:szCs w:val="22"/>
          <w:lang w:eastAsia="en-US"/>
        </w:rPr>
        <w:instrText xml:space="preserve"> HYPERLINK "mailto:yujinhong@nimte.ac.cn" </w:instrText>
      </w:r>
      <w:r>
        <w:rPr>
          <w:rStyle w:val="94"/>
          <w:rFonts w:hint="eastAsia" w:asciiTheme="minorHAnsi" w:hAnsiTheme="minorHAnsi" w:eastAsiaTheme="minorHAnsi" w:cstheme="minorBidi"/>
          <w:sz w:val="22"/>
          <w:szCs w:val="22"/>
          <w:lang w:eastAsia="en-US"/>
        </w:rPr>
        <w:fldChar w:fldCharType="separate"/>
      </w:r>
      <w:r>
        <w:rPr>
          <w:rStyle w:val="94"/>
          <w:rFonts w:hint="eastAsia" w:asciiTheme="minorHAnsi" w:hAnsiTheme="minorHAnsi" w:eastAsiaTheme="minorHAnsi" w:cstheme="minorBidi"/>
          <w:sz w:val="22"/>
          <w:szCs w:val="22"/>
          <w:lang w:eastAsia="en-US"/>
        </w:rPr>
        <w:t>yujinhong@nimte.ac.cn</w:t>
      </w:r>
      <w:r>
        <w:rPr>
          <w:rStyle w:val="94"/>
          <w:rFonts w:hint="eastAsia" w:asciiTheme="minorHAnsi" w:hAnsiTheme="minorHAnsi" w:eastAsiaTheme="minorHAnsi" w:cstheme="minorBidi"/>
          <w:sz w:val="22"/>
          <w:szCs w:val="22"/>
          <w:lang w:eastAsia="en-US"/>
        </w:rPr>
        <w:fldChar w:fldCharType="end"/>
      </w:r>
      <w:r>
        <w:rPr>
          <w:rStyle w:val="94"/>
          <w:rFonts w:hint="eastAsia" w:eastAsia="宋体" w:asciiTheme="minorHAnsi" w:hAnsiTheme="minorHAnsi" w:cstheme="minorBidi"/>
          <w:sz w:val="22"/>
          <w:szCs w:val="22"/>
          <w:lang w:val="en-US" w:eastAsia="zh-CN"/>
        </w:rPr>
        <w:t xml:space="preserve">, </w:t>
      </w:r>
      <w:r>
        <w:rPr>
          <w:rStyle w:val="94"/>
          <w:rFonts w:hint="default" w:asciiTheme="minorHAnsi" w:hAnsiTheme="minorHAnsi" w:eastAsiaTheme="minorHAnsi" w:cstheme="minorBidi"/>
          <w:sz w:val="22"/>
          <w:szCs w:val="22"/>
          <w:lang w:val="en-US" w:eastAsia="zh-CN"/>
        </w:rPr>
        <w:fldChar w:fldCharType="begin"/>
      </w:r>
      <w:r>
        <w:rPr>
          <w:rStyle w:val="94"/>
          <w:rFonts w:hint="default" w:asciiTheme="minorHAnsi" w:hAnsiTheme="minorHAnsi" w:eastAsiaTheme="minorHAnsi" w:cstheme="minorBidi"/>
          <w:sz w:val="22"/>
          <w:szCs w:val="22"/>
          <w:lang w:val="en-US" w:eastAsia="zh-CN"/>
        </w:rPr>
        <w:instrText xml:space="preserve"> HYPERLINK "mailto:Yixiang.Xu@nottingham.edu.cn" </w:instrText>
      </w:r>
      <w:r>
        <w:rPr>
          <w:rStyle w:val="94"/>
          <w:rFonts w:hint="default" w:asciiTheme="minorHAnsi" w:hAnsiTheme="minorHAnsi" w:eastAsiaTheme="minorHAnsi" w:cstheme="minorBidi"/>
          <w:sz w:val="22"/>
          <w:szCs w:val="22"/>
          <w:lang w:val="en-US" w:eastAsia="zh-CN"/>
        </w:rPr>
        <w:fldChar w:fldCharType="separate"/>
      </w:r>
      <w:r>
        <w:rPr>
          <w:rStyle w:val="94"/>
          <w:rFonts w:hint="default" w:asciiTheme="minorHAnsi" w:hAnsiTheme="minorHAnsi" w:eastAsiaTheme="minorHAnsi" w:cstheme="minorBidi"/>
          <w:sz w:val="22"/>
          <w:szCs w:val="22"/>
          <w:lang w:val="en-US" w:eastAsia="zh-CN"/>
        </w:rPr>
        <w:t>Yixiang.Xu@nottingham.edu.cn</w:t>
      </w:r>
      <w:r>
        <w:rPr>
          <w:rStyle w:val="94"/>
          <w:rFonts w:hint="default" w:asciiTheme="minorHAnsi" w:hAnsiTheme="minorHAnsi" w:eastAsiaTheme="minorHAnsi" w:cstheme="minorBidi"/>
          <w:sz w:val="22"/>
          <w:szCs w:val="22"/>
          <w:lang w:val="en-US" w:eastAsia="zh-CN"/>
        </w:rPr>
        <w:fldChar w:fldCharType="end"/>
      </w:r>
      <w:r>
        <w:rPr>
          <w:rStyle w:val="94"/>
          <w:rFonts w:hint="eastAsia" w:asciiTheme="minorHAnsi" w:hAnsiTheme="minorHAnsi" w:eastAsiaTheme="minorHAnsi" w:cstheme="minorBidi"/>
          <w:sz w:val="22"/>
          <w:szCs w:val="22"/>
          <w:lang w:val="en-US" w:eastAsia="zh-CN"/>
        </w:rPr>
        <w:t xml:space="preserve">, </w:t>
      </w:r>
      <w:r>
        <w:rPr>
          <w:rStyle w:val="94"/>
          <w:rFonts w:hint="default" w:asciiTheme="minorHAnsi" w:hAnsiTheme="minorHAnsi" w:eastAsiaTheme="minorHAnsi" w:cstheme="minorBidi"/>
          <w:sz w:val="22"/>
          <w:szCs w:val="22"/>
          <w:lang w:val="en-US" w:eastAsia="zh-CN"/>
        </w:rPr>
        <w:fldChar w:fldCharType="begin"/>
      </w:r>
      <w:r>
        <w:rPr>
          <w:rStyle w:val="94"/>
          <w:rFonts w:hint="default" w:asciiTheme="minorHAnsi" w:hAnsiTheme="minorHAnsi" w:eastAsiaTheme="minorHAnsi" w:cstheme="minorBidi"/>
          <w:sz w:val="22"/>
          <w:szCs w:val="22"/>
          <w:lang w:val="en-US" w:eastAsia="zh-CN"/>
        </w:rPr>
        <w:instrText xml:space="preserve"> HYPERLINK "mailto:kazuhitonishimura@nimte.ac.cn" </w:instrText>
      </w:r>
      <w:r>
        <w:rPr>
          <w:rStyle w:val="94"/>
          <w:rFonts w:hint="default" w:asciiTheme="minorHAnsi" w:hAnsiTheme="minorHAnsi" w:eastAsiaTheme="minorHAnsi" w:cstheme="minorBidi"/>
          <w:sz w:val="22"/>
          <w:szCs w:val="22"/>
          <w:lang w:val="en-US" w:eastAsia="zh-CN"/>
        </w:rPr>
        <w:fldChar w:fldCharType="separate"/>
      </w:r>
      <w:r>
        <w:rPr>
          <w:rStyle w:val="94"/>
          <w:rFonts w:hint="eastAsia" w:asciiTheme="minorHAnsi" w:hAnsiTheme="minorHAnsi" w:eastAsiaTheme="minorHAnsi" w:cstheme="minorBidi"/>
          <w:sz w:val="22"/>
          <w:szCs w:val="22"/>
          <w:lang w:val="en-US" w:eastAsia="zh-CN"/>
        </w:rPr>
        <w:t>jiangnan</w:t>
      </w:r>
      <w:r>
        <w:rPr>
          <w:rStyle w:val="94"/>
          <w:rFonts w:hint="default" w:asciiTheme="minorHAnsi" w:hAnsiTheme="minorHAnsi" w:eastAsiaTheme="minorHAnsi" w:cstheme="minorBidi"/>
          <w:sz w:val="22"/>
          <w:szCs w:val="22"/>
          <w:lang w:val="en-US" w:eastAsia="zh-CN"/>
        </w:rPr>
        <w:t>@nimte.ac.cn</w:t>
      </w:r>
      <w:r>
        <w:rPr>
          <w:rStyle w:val="94"/>
          <w:rFonts w:hint="default" w:asciiTheme="minorHAnsi" w:hAnsiTheme="minorHAnsi" w:eastAsiaTheme="minorHAnsi" w:cstheme="minorBidi"/>
          <w:sz w:val="22"/>
          <w:szCs w:val="22"/>
          <w:lang w:val="en-US" w:eastAsia="zh-CN"/>
        </w:rPr>
        <w:fldChar w:fldCharType="end"/>
      </w:r>
    </w:p>
    <w:p w14:paraId="41FAE993">
      <w:pPr>
        <w:rPr>
          <w:rFonts w:ascii="Arial" w:hAnsi="Arial" w:cs="Arial"/>
          <w:sz w:val="20"/>
        </w:rPr>
      </w:pPr>
    </w:p>
    <w:p w14:paraId="51DF9633">
      <w:pPr>
        <w:rPr>
          <w:rFonts w:ascii="Arial" w:hAnsi="Arial" w:cs="Arial"/>
          <w:b/>
          <w:sz w:val="20"/>
        </w:rPr>
      </w:pPr>
    </w:p>
    <w:p w14:paraId="09920EA7">
      <w:pPr>
        <w:rPr>
          <w:rFonts w:ascii="Arial" w:hAnsi="Arial" w:cs="Arial"/>
          <w:b/>
          <w:sz w:val="20"/>
        </w:rPr>
      </w:pPr>
      <w:r>
        <w:rPr>
          <w:rFonts w:ascii="Arial" w:hAnsi="Arial" w:cs="Arial"/>
          <w:b/>
          <w:sz w:val="20"/>
        </w:rPr>
        <w:t>This PDF file includes:</w:t>
      </w:r>
    </w:p>
    <w:p w14:paraId="4348D444">
      <w:pPr>
        <w:rPr>
          <w:rFonts w:ascii="Arial" w:hAnsi="Arial" w:cs="Arial"/>
          <w:sz w:val="20"/>
        </w:rPr>
      </w:pPr>
    </w:p>
    <w:p w14:paraId="6D47FA40">
      <w:pPr>
        <w:keepNext w:val="0"/>
        <w:keepLines w:val="0"/>
        <w:pageBreakBefore w:val="0"/>
        <w:widowControl/>
        <w:kinsoku/>
        <w:wordWrap/>
        <w:overflowPunct/>
        <w:topLinePunct w:val="0"/>
        <w:autoSpaceDE/>
        <w:autoSpaceDN/>
        <w:bidi w:val="0"/>
        <w:adjustRightInd/>
        <w:snapToGrid/>
        <w:spacing w:after="0" w:line="240" w:lineRule="auto"/>
        <w:ind w:left="480" w:leftChars="200"/>
        <w:jc w:val="left"/>
        <w:textAlignment w:val="auto"/>
        <w:rPr>
          <w:rFonts w:hint="default" w:ascii="Arial" w:hAnsi="Arial" w:cs="Arial" w:eastAsiaTheme="minorHAnsi"/>
          <w:sz w:val="20"/>
          <w:szCs w:val="20"/>
          <w:lang w:val="en-US" w:eastAsia="zh-CN"/>
        </w:rPr>
      </w:pPr>
      <w:r>
        <w:rPr>
          <w:rFonts w:hint="default" w:ascii="Arial" w:hAnsi="Arial" w:cs="Arial" w:eastAsiaTheme="minorHAnsi"/>
          <w:sz w:val="20"/>
          <w:szCs w:val="20"/>
          <w:lang w:val="en-US" w:eastAsia="zh-CN"/>
        </w:rPr>
        <w:t>Notes. S1 to S5</w:t>
      </w:r>
    </w:p>
    <w:p w14:paraId="0FFB7177">
      <w:pPr>
        <w:keepNext w:val="0"/>
        <w:keepLines w:val="0"/>
        <w:pageBreakBefore w:val="0"/>
        <w:widowControl/>
        <w:kinsoku/>
        <w:wordWrap/>
        <w:overflowPunct/>
        <w:topLinePunct w:val="0"/>
        <w:autoSpaceDE/>
        <w:autoSpaceDN/>
        <w:bidi w:val="0"/>
        <w:adjustRightInd/>
        <w:snapToGrid/>
        <w:spacing w:after="0" w:line="240" w:lineRule="auto"/>
        <w:ind w:left="480" w:leftChars="200"/>
        <w:jc w:val="left"/>
        <w:textAlignment w:val="auto"/>
        <w:rPr>
          <w:rFonts w:hint="default" w:ascii="Arial" w:hAnsi="Arial" w:cs="Arial" w:eastAsiaTheme="minorHAnsi"/>
          <w:sz w:val="20"/>
          <w:szCs w:val="20"/>
          <w:lang w:val="en-US" w:eastAsia="zh-CN"/>
        </w:rPr>
      </w:pPr>
      <w:r>
        <w:rPr>
          <w:rFonts w:hint="default" w:ascii="Arial" w:hAnsi="Arial" w:cs="Arial" w:eastAsiaTheme="minorHAnsi"/>
          <w:sz w:val="20"/>
          <w:szCs w:val="20"/>
          <w:lang w:val="en-US" w:eastAsia="zh-CN"/>
        </w:rPr>
        <w:t>Figs. S1 to S11</w:t>
      </w:r>
    </w:p>
    <w:p w14:paraId="5353A9A0">
      <w:pPr>
        <w:keepNext w:val="0"/>
        <w:keepLines w:val="0"/>
        <w:pageBreakBefore w:val="0"/>
        <w:widowControl/>
        <w:kinsoku/>
        <w:wordWrap/>
        <w:overflowPunct/>
        <w:topLinePunct w:val="0"/>
        <w:autoSpaceDE/>
        <w:autoSpaceDN/>
        <w:bidi w:val="0"/>
        <w:adjustRightInd/>
        <w:snapToGrid/>
        <w:spacing w:after="0" w:line="240" w:lineRule="auto"/>
        <w:ind w:left="480" w:leftChars="200"/>
        <w:jc w:val="left"/>
        <w:textAlignment w:val="auto"/>
        <w:rPr>
          <w:rFonts w:hint="default" w:ascii="Arial" w:hAnsi="Arial" w:cs="Arial" w:eastAsiaTheme="minorHAnsi"/>
          <w:sz w:val="20"/>
          <w:szCs w:val="20"/>
          <w:lang w:val="en-US" w:eastAsia="zh-CN"/>
        </w:rPr>
      </w:pPr>
      <w:r>
        <w:rPr>
          <w:rFonts w:hint="default" w:ascii="Arial" w:hAnsi="Arial" w:cs="Arial" w:eastAsiaTheme="minorHAnsi"/>
          <w:sz w:val="20"/>
          <w:szCs w:val="20"/>
          <w:lang w:val="en-US" w:eastAsia="zh-CN"/>
        </w:rPr>
        <w:t>Tables. S1 to S</w:t>
      </w:r>
      <w:r>
        <w:rPr>
          <w:rFonts w:hint="eastAsia" w:ascii="Arial" w:hAnsi="Arial" w:cs="Arial" w:eastAsiaTheme="minorHAnsi"/>
          <w:color w:val="FF0000"/>
          <w:sz w:val="20"/>
          <w:szCs w:val="20"/>
          <w:lang w:val="en-US" w:eastAsia="zh-CN"/>
        </w:rPr>
        <w:t>6</w:t>
      </w:r>
    </w:p>
    <w:p w14:paraId="5CEAD8D8">
      <w:pPr>
        <w:keepNext w:val="0"/>
        <w:keepLines w:val="0"/>
        <w:pageBreakBefore w:val="0"/>
        <w:widowControl/>
        <w:kinsoku/>
        <w:wordWrap/>
        <w:overflowPunct/>
        <w:topLinePunct w:val="0"/>
        <w:autoSpaceDE/>
        <w:autoSpaceDN/>
        <w:bidi w:val="0"/>
        <w:adjustRightInd/>
        <w:snapToGrid/>
        <w:spacing w:after="0" w:line="240" w:lineRule="auto"/>
        <w:ind w:left="480" w:leftChars="200"/>
        <w:jc w:val="left"/>
        <w:textAlignment w:val="auto"/>
        <w:rPr>
          <w:rFonts w:hint="default" w:ascii="Arial" w:hAnsi="Arial" w:cs="Arial" w:eastAsiaTheme="minorHAnsi"/>
          <w:sz w:val="20"/>
          <w:szCs w:val="20"/>
          <w:lang w:val="en-US" w:eastAsia="zh-CN"/>
        </w:rPr>
      </w:pPr>
      <w:r>
        <w:rPr>
          <w:rFonts w:hint="default" w:ascii="Arial" w:hAnsi="Arial" w:cs="Arial" w:eastAsiaTheme="minorHAnsi"/>
          <w:sz w:val="20"/>
          <w:szCs w:val="20"/>
          <w:lang w:val="en-US" w:eastAsia="zh-CN"/>
        </w:rPr>
        <w:t>References</w:t>
      </w:r>
    </w:p>
    <w:p w14:paraId="547ABAA7">
      <w:pPr>
        <w:rPr>
          <w:rFonts w:ascii="Arial" w:hAnsi="Arial" w:cs="Arial"/>
          <w:sz w:val="20"/>
        </w:rPr>
      </w:pPr>
      <w:r>
        <w:rPr>
          <w:rFonts w:ascii="Arial" w:hAnsi="Arial" w:cs="Arial"/>
          <w:sz w:val="20"/>
        </w:rPr>
        <w:br w:type="textWrapping"/>
      </w:r>
    </w:p>
    <w:p w14:paraId="0357822C">
      <w:pPr>
        <w:pStyle w:val="103"/>
        <w:rPr>
          <w:rFonts w:ascii="Arial" w:hAnsi="Arial" w:cs="Arial"/>
          <w:sz w:val="20"/>
          <w:szCs w:val="20"/>
        </w:rPr>
      </w:pPr>
    </w:p>
    <w:p w14:paraId="4F297BDE">
      <w:pPr>
        <w:pStyle w:val="103"/>
        <w:rPr>
          <w:rFonts w:ascii="Arial" w:hAnsi="Arial" w:cs="Arial"/>
          <w:sz w:val="20"/>
          <w:szCs w:val="20"/>
        </w:rPr>
      </w:pPr>
    </w:p>
    <w:p w14:paraId="62CB8284">
      <w:pPr>
        <w:pStyle w:val="103"/>
        <w:rPr>
          <w:rFonts w:ascii="Arial" w:hAnsi="Arial" w:cs="Arial"/>
          <w:sz w:val="20"/>
          <w:szCs w:val="20"/>
        </w:rPr>
      </w:pPr>
      <w:bookmarkStart w:id="0" w:name="Tables"/>
      <w:bookmarkEnd w:id="0"/>
      <w:bookmarkStart w:id="1" w:name="MaterialsMethods"/>
      <w:bookmarkEnd w:id="1"/>
    </w:p>
    <w:p w14:paraId="697D767A">
      <w:pPr>
        <w:pStyle w:val="103"/>
        <w:rPr>
          <w:rFonts w:ascii="Arial" w:hAnsi="Arial" w:cs="Arial"/>
          <w:sz w:val="20"/>
          <w:szCs w:val="20"/>
        </w:rPr>
      </w:pPr>
    </w:p>
    <w:p w14:paraId="345AECF4">
      <w:pPr>
        <w:pStyle w:val="105"/>
        <w:ind w:firstLine="0"/>
        <w:rPr>
          <w:rFonts w:ascii="Arial" w:hAnsi="Arial" w:cs="Arial"/>
          <w:sz w:val="20"/>
        </w:rPr>
      </w:pPr>
    </w:p>
    <w:p w14:paraId="5E6E0392">
      <w:pPr>
        <w:rPr>
          <w:rFonts w:ascii="Arial" w:hAnsi="Arial" w:cs="Arial"/>
          <w:sz w:val="20"/>
        </w:rPr>
      </w:pPr>
      <w:r>
        <w:rPr>
          <w:rFonts w:ascii="Arial" w:hAnsi="Arial" w:cs="Arial"/>
          <w:sz w:val="20"/>
        </w:rPr>
        <w:br w:type="page"/>
      </w:r>
    </w:p>
    <w:p w14:paraId="2DD85B29">
      <w:pPr>
        <w:keepNext w:val="0"/>
        <w:keepLines w:val="0"/>
        <w:pageBreakBefore w:val="0"/>
        <w:widowControl w:val="0"/>
        <w:kinsoku/>
        <w:wordWrap/>
        <w:overflowPunct/>
        <w:topLinePunct w:val="0"/>
        <w:autoSpaceDE/>
        <w:autoSpaceDN/>
        <w:bidi w:val="0"/>
        <w:adjustRightInd/>
        <w:snapToGrid/>
        <w:spacing w:after="200" w:line="360" w:lineRule="auto"/>
        <w:textAlignment w:val="auto"/>
        <w:rPr>
          <w:rFonts w:hint="default" w:ascii="Arial" w:hAnsi="Arial" w:cs="Arial"/>
          <w:color w:val="auto"/>
        </w:rPr>
      </w:pPr>
      <w:r>
        <w:rPr>
          <w:sz w:val="24"/>
        </w:rPr>
        <mc:AlternateContent>
          <mc:Choice Requires="wps">
            <w:drawing>
              <wp:anchor distT="0" distB="0" distL="114300" distR="114300" simplePos="0" relativeHeight="251660288" behindDoc="0" locked="0" layoutInCell="1" allowOverlap="1">
                <wp:simplePos x="0" y="0"/>
                <wp:positionH relativeFrom="column">
                  <wp:posOffset>1949450</wp:posOffset>
                </wp:positionH>
                <wp:positionV relativeFrom="paragraph">
                  <wp:posOffset>1544320</wp:posOffset>
                </wp:positionV>
                <wp:extent cx="839470" cy="393700"/>
                <wp:effectExtent l="0" t="0" r="0" b="0"/>
                <wp:wrapNone/>
                <wp:docPr id="1" name="文本框 1"/>
                <wp:cNvGraphicFramePr/>
                <a:graphic xmlns:a="http://schemas.openxmlformats.org/drawingml/2006/main">
                  <a:graphicData uri="http://schemas.microsoft.com/office/word/2010/wordprocessingShape">
                    <wps:wsp>
                      <wps:cNvSpPr txBox="1"/>
                      <wps:spPr>
                        <a:xfrm>
                          <a:off x="3286760" y="2430145"/>
                          <a:ext cx="839470" cy="393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C0D70">
                            <w:pPr>
                              <w:rPr>
                                <w:rFonts w:hint="default" w:ascii="Arial" w:hAnsi="Arial" w:eastAsia="宋体" w:cs="Arial"/>
                                <w:color w:val="FFFFFF" w:themeColor="background1"/>
                                <w:sz w:val="36"/>
                                <w:szCs w:val="24"/>
                                <w:lang w:val="en-US" w:eastAsia="zh-CN"/>
                                <w14:textFill>
                                  <w14:solidFill>
                                    <w14:schemeClr w14:val="bg1"/>
                                  </w14:solidFill>
                                </w14:textFill>
                              </w:rPr>
                            </w:pPr>
                            <w:r>
                              <w:rPr>
                                <w:rFonts w:hint="default" w:ascii="Arial" w:hAnsi="Arial" w:eastAsia="宋体" w:cs="Arial"/>
                                <w:color w:val="FFFFFF" w:themeColor="background1"/>
                                <w:sz w:val="36"/>
                                <w:szCs w:val="24"/>
                                <w:lang w:val="en-US" w:eastAsia="zh-CN"/>
                                <w14:textFill>
                                  <w14:solidFill>
                                    <w14:schemeClr w14:val="bg1"/>
                                  </w14:solidFill>
                                </w14:textFill>
                              </w:rPr>
                              <w:t>50 μm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5pt;margin-top:121.6pt;height:31pt;width:66.1pt;z-index:251660288;mso-width-relative:page;mso-height-relative:page;" filled="f" stroked="f" coordsize="21600,21600" o:gfxdata="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mDN0C2wAAAAsBAAAPAAAAAAAA&#10;AAEAIAAAACIAAABkcnMvZG93bnJldi54bWxQSwECFAAUAAAACACHTuJAnQqd3UgCAABxBAAADgAA&#10;AAAAAAABACAAAAAqAQAAZHJzL2Uyb0RvYy54bWxQSwUGAAAAAAYABgBZAQAA5AUAAAAA&#10;">
                <v:fill on="f" focussize="0,0"/>
                <v:stroke on="f" weight="0.5pt"/>
                <v:imagedata o:title=""/>
                <o:lock v:ext="edit" aspectratio="f"/>
                <v:textbox>
                  <w:txbxContent>
                    <w:p w14:paraId="323C0D70">
                      <w:pPr>
                        <w:rPr>
                          <w:rFonts w:hint="default" w:ascii="Arial" w:hAnsi="Arial" w:eastAsia="宋体" w:cs="Arial"/>
                          <w:color w:val="FFFFFF" w:themeColor="background1"/>
                          <w:sz w:val="36"/>
                          <w:szCs w:val="24"/>
                          <w:lang w:val="en-US" w:eastAsia="zh-CN"/>
                          <w14:textFill>
                            <w14:solidFill>
                              <w14:schemeClr w14:val="bg1"/>
                            </w14:solidFill>
                          </w14:textFill>
                        </w:rPr>
                      </w:pPr>
                      <w:r>
                        <w:rPr>
                          <w:rFonts w:hint="default" w:ascii="Arial" w:hAnsi="Arial" w:eastAsia="宋体" w:cs="Arial"/>
                          <w:color w:val="FFFFFF" w:themeColor="background1"/>
                          <w:sz w:val="36"/>
                          <w:szCs w:val="24"/>
                          <w:lang w:val="en-US" w:eastAsia="zh-CN"/>
                          <w14:textFill>
                            <w14:solidFill>
                              <w14:schemeClr w14:val="bg1"/>
                            </w14:solidFill>
                          </w14:textFill>
                        </w:rPr>
                        <w:t>50 μm</w:t>
                      </w: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1920240</wp:posOffset>
                </wp:positionH>
                <wp:positionV relativeFrom="paragraph">
                  <wp:posOffset>1895475</wp:posOffset>
                </wp:positionV>
                <wp:extent cx="935355" cy="0"/>
                <wp:effectExtent l="0" t="6350" r="7620" b="7620"/>
                <wp:wrapNone/>
                <wp:docPr id="3" name="直接连接符 3"/>
                <wp:cNvGraphicFramePr/>
                <a:graphic xmlns:a="http://schemas.openxmlformats.org/drawingml/2006/main">
                  <a:graphicData uri="http://schemas.microsoft.com/office/word/2010/wordprocessingShape">
                    <wps:wsp>
                      <wps:cNvCnPr/>
                      <wps:spPr>
                        <a:xfrm flipH="1">
                          <a:off x="3096260" y="3018790"/>
                          <a:ext cx="935355" cy="0"/>
                        </a:xfrm>
                        <a:prstGeom prst="line">
                          <a:avLst/>
                        </a:prstGeom>
                        <a:ln w="12700">
                          <a:solidFill>
                            <a:schemeClr val="bg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51.2pt;margin-top:149.25pt;height:0pt;width:73.65pt;z-index:251661312;mso-width-relative:page;mso-height-relative:page;" filled="f" stroked="t" coordsize="21600,21600" o:gfxdata="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YOjwrbAAAACwEAAA8AAAAAAAAAAQAgAAAAIgAAAGRycy9kb3ducmV2LnhtbFBLAQIUABQA&#10;AAAIAIdO4kBbdpG47QEAALADAAAOAAAAAAAAAAEAIAAAACoBAABkcnMvZTJvRG9jLnhtbFBLBQYA&#10;AAAABgAGAFkBAACJBQAAAAA=&#10;">
                <v:fill on="f" focussize="0,0"/>
                <v:stroke weight="1pt" color="#FFFFFF [3212]" joinstyle="round"/>
                <v:imagedata o:title=""/>
                <o:lock v:ext="edit" aspectratio="f"/>
              </v:line>
            </w:pict>
          </mc:Fallback>
        </mc:AlternateContent>
      </w:r>
      <w:r>
        <w:rPr>
          <w:rFonts w:hint="default" w:ascii="Arial" w:hAnsi="Arial" w:cs="Arial"/>
          <w:color w:val="auto"/>
        </w:rPr>
        <mc:AlternateContent>
          <mc:Choice Requires="wpg">
            <w:drawing>
              <wp:inline distT="0" distB="0" distL="114300" distR="114300">
                <wp:extent cx="5803900" cy="2045970"/>
                <wp:effectExtent l="0" t="0" r="6350" b="1905"/>
                <wp:docPr id="39" name="组合 6"/>
                <wp:cNvGraphicFramePr/>
                <a:graphic xmlns:a="http://schemas.openxmlformats.org/drawingml/2006/main">
                  <a:graphicData uri="http://schemas.microsoft.com/office/word/2010/wordprocessingGroup">
                    <wpg:wgp>
                      <wpg:cNvGrpSpPr/>
                      <wpg:grpSpPr>
                        <a:xfrm>
                          <a:off x="0" y="0"/>
                          <a:ext cx="5803936" cy="2046112"/>
                          <a:chOff x="1945" y="2125"/>
                          <a:chExt cx="14527" cy="5121"/>
                        </a:xfrm>
                      </wpg:grpSpPr>
                      <pic:pic xmlns:pic="http://schemas.openxmlformats.org/drawingml/2006/picture">
                        <pic:nvPicPr>
                          <pic:cNvPr id="35" name="图片 16" descr="BN_0011"/>
                          <pic:cNvPicPr/>
                        </pic:nvPicPr>
                        <pic:blipFill>
                          <a:blip r:embed="rId6"/>
                          <a:srcRect r="-280" b="7069"/>
                          <a:stretch>
                            <a:fillRect/>
                          </a:stretch>
                        </pic:blipFill>
                        <pic:spPr>
                          <a:xfrm>
                            <a:off x="1945" y="2154"/>
                            <a:ext cx="7319" cy="5090"/>
                          </a:xfrm>
                          <a:prstGeom prst="rect">
                            <a:avLst/>
                          </a:prstGeom>
                        </pic:spPr>
                      </pic:pic>
                      <pic:pic xmlns:pic="http://schemas.openxmlformats.org/drawingml/2006/picture">
                        <pic:nvPicPr>
                          <pic:cNvPr id="36" name="图片 1" descr="D:/TIM Research/journal2023/定稿图片/1x/300ppi/资源 8.png资源 8"/>
                          <pic:cNvPicPr>
                            <a:picLocks noChangeAspect="1"/>
                          </pic:cNvPicPr>
                        </pic:nvPicPr>
                        <pic:blipFill>
                          <a:blip r:embed="rId7"/>
                          <a:srcRect l="37193" t="34972" r="20082" b="23295"/>
                          <a:stretch>
                            <a:fillRect/>
                          </a:stretch>
                        </pic:blipFill>
                        <pic:spPr>
                          <a:xfrm>
                            <a:off x="9491" y="2125"/>
                            <a:ext cx="6981" cy="5121"/>
                          </a:xfrm>
                          <a:prstGeom prst="rect">
                            <a:avLst/>
                          </a:prstGeom>
                        </pic:spPr>
                      </pic:pic>
                      <wps:wsp>
                        <wps:cNvPr id="37" name="文本框 4"/>
                        <wps:cNvSpPr txBox="1"/>
                        <wps:spPr>
                          <a:xfrm>
                            <a:off x="1961" y="2154"/>
                            <a:ext cx="1271" cy="1121"/>
                          </a:xfrm>
                          <a:prstGeom prst="rect">
                            <a:avLst/>
                          </a:prstGeom>
                          <a:noFill/>
                        </wps:spPr>
                        <wps:txbx>
                          <w:txbxContent>
                            <w:p w14:paraId="05BEF07E">
                              <w:pPr>
                                <w:pStyle w:val="81"/>
                                <w:kinsoku/>
                                <w:ind w:left="0"/>
                                <w:jc w:val="left"/>
                                <w:rPr>
                                  <w:rFonts w:hint="default" w:ascii="Arial" w:hAnsi="Arial" w:cs="Arial"/>
                                  <w:sz w:val="28"/>
                                  <w:szCs w:val="28"/>
                                </w:rPr>
                              </w:pPr>
                              <w:r>
                                <w:rPr>
                                  <w:rFonts w:hint="default" w:ascii="Arial" w:hAnsi="Arial" w:cs="Arial" w:eastAsiaTheme="minorEastAsia"/>
                                  <w:color w:val="FFFFFF" w:themeColor="background1"/>
                                  <w:kern w:val="24"/>
                                  <w:sz w:val="28"/>
                                  <w:szCs w:val="28"/>
                                  <w14:textFill>
                                    <w14:solidFill>
                                      <w14:schemeClr w14:val="bg1"/>
                                    </w14:solidFill>
                                  </w14:textFill>
                                </w:rPr>
                                <w:t>(a)</w:t>
                              </w:r>
                            </w:p>
                          </w:txbxContent>
                        </wps:txbx>
                        <wps:bodyPr wrap="square" rtlCol="0">
                          <a:noAutofit/>
                        </wps:bodyPr>
                      </wps:wsp>
                      <wps:wsp>
                        <wps:cNvPr id="38" name="文本框 5"/>
                        <wps:cNvSpPr txBox="1"/>
                        <wps:spPr>
                          <a:xfrm>
                            <a:off x="9512" y="2154"/>
                            <a:ext cx="1243" cy="1088"/>
                          </a:xfrm>
                          <a:prstGeom prst="rect">
                            <a:avLst/>
                          </a:prstGeom>
                          <a:noFill/>
                        </wps:spPr>
                        <wps:txbx>
                          <w:txbxContent>
                            <w:p w14:paraId="45BF2E0A">
                              <w:pPr>
                                <w:pStyle w:val="81"/>
                                <w:kinsoku/>
                                <w:ind w:left="0"/>
                                <w:jc w:val="left"/>
                                <w:rPr>
                                  <w:rFonts w:hint="default" w:ascii="Arial" w:hAnsi="Arial" w:cs="Arial"/>
                                  <w:sz w:val="28"/>
                                  <w:szCs w:val="28"/>
                                </w:rPr>
                              </w:pPr>
                              <w:r>
                                <w:rPr>
                                  <w:rFonts w:hint="default" w:ascii="Arial" w:hAnsi="Arial" w:cs="Arial" w:eastAsiaTheme="minorEastAsia"/>
                                  <w:color w:val="FFFFFF" w:themeColor="background1"/>
                                  <w:kern w:val="24"/>
                                  <w:sz w:val="28"/>
                                  <w:szCs w:val="28"/>
                                  <w14:textFill>
                                    <w14:solidFill>
                                      <w14:schemeClr w14:val="bg1"/>
                                    </w14:solidFill>
                                  </w14:textFill>
                                </w:rPr>
                                <w:t>(b)</w:t>
                              </w:r>
                            </w:p>
                          </w:txbxContent>
                        </wps:txbx>
                        <wps:bodyPr wrap="square" rtlCol="0">
                          <a:noAutofit/>
                        </wps:bodyPr>
                      </wps:wsp>
                    </wpg:wgp>
                  </a:graphicData>
                </a:graphic>
              </wp:inline>
            </w:drawing>
          </mc:Choice>
          <mc:Fallback>
            <w:pict>
              <v:group id="组合 6" o:spid="_x0000_s1026" o:spt="203" style="height:161.1pt;width:457pt;" coordorigin="1945,2125" coordsize="14527,5121" o:gfxdata="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g/7f/BbMeEtqq&#10;W1lp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">
                <o:lock v:ext="edit" aspectratio="f"/>
                <v:shape id="图片 16" o:spid="_x0000_s1026" o:spt="75" alt="BN_0011" type="#_x0000_t75" style="position:absolute;left:1945;top:2154;height:5090;width:7319;" filled="f" o:preferrelative="t" stroked="f" coordsize="21600,21600" o:gfxdata="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KwmvvQAA&#10;ANsAAAAPAAAAAAAAAAEAIAAAACIAAABkcnMvZG93bnJldi54bWxQSwECFAAUAAAACACHTuJAMy8F&#10;njsAAAA5AAAAEAAAAAAAAAABACAAAAAMAQAAZHJzL3NoYXBleG1sLnhtbFBLBQYAAAAABgAGAFsB&#10;AAC2AwAAAAA=&#10;">
                  <v:fill on="f" focussize="0,0"/>
                  <v:stroke on="f"/>
                  <v:imagedata r:id="rId6" cropright="-184f" cropbottom="4633f" o:title=""/>
                  <o:lock v:ext="edit" aspectratio="f"/>
                </v:shape>
                <v:shape id="图片 1" o:spid="_x0000_s1026" o:spt="75" alt="D:/TIM Research/journal2023/定稿图片/1x/300ppi/资源 8.png资源 8" type="#_x0000_t75" style="position:absolute;left:9491;top:2125;height:5121;width:6981;" filled="f" o:preferrelative="t" stroked="f" coordsize="21600,21600" o:gfxdata="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5yoFm/&#10;AAAA2wAAAA8AAAAAAAAAAQAgAAAAIgAAAGRycy9kb3ducmV2LnhtbFBLAQIUABQAAAAIAIdO4kAz&#10;LwWeOwAAADkAAAAQAAAAAAAAAAEAIAAAAA4BAABkcnMvc2hhcGV4bWwueG1sUEsFBgAAAAAGAAYA&#10;WwEAALgDAAAAAA==&#10;">
                  <v:fill on="f" focussize="0,0"/>
                  <v:stroke on="f"/>
                  <v:imagedata r:id="rId7" cropleft="24375f" croptop="22919f" cropright="13161f" cropbottom="15267f" o:title=""/>
                  <o:lock v:ext="edit" aspectratio="t"/>
                </v:shape>
                <v:shape id="文本框 4" o:spid="_x0000_s1026" o:spt="202" type="#_x0000_t202" style="position:absolute;left:1961;top:2154;height:1121;width:1271;" filled="f" stroked="f" coordsize="21600,21600" o:gfxdata="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vQu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05BEF07E">
                        <w:pPr>
                          <w:pStyle w:val="81"/>
                          <w:kinsoku/>
                          <w:ind w:left="0"/>
                          <w:jc w:val="left"/>
                          <w:rPr>
                            <w:rFonts w:hint="default" w:ascii="Arial" w:hAnsi="Arial" w:cs="Arial"/>
                            <w:sz w:val="28"/>
                            <w:szCs w:val="28"/>
                          </w:rPr>
                        </w:pPr>
                        <w:r>
                          <w:rPr>
                            <w:rFonts w:hint="default" w:ascii="Arial" w:hAnsi="Arial" w:cs="Arial" w:eastAsiaTheme="minorEastAsia"/>
                            <w:color w:val="FFFFFF" w:themeColor="background1"/>
                            <w:kern w:val="24"/>
                            <w:sz w:val="28"/>
                            <w:szCs w:val="28"/>
                            <w14:textFill>
                              <w14:solidFill>
                                <w14:schemeClr w14:val="bg1"/>
                              </w14:solidFill>
                            </w14:textFill>
                          </w:rPr>
                          <w:t>(a)</w:t>
                        </w:r>
                      </w:p>
                    </w:txbxContent>
                  </v:textbox>
                </v:shape>
                <v:shape id="文本框 5" o:spid="_x0000_s1026" o:spt="202" type="#_x0000_t202" style="position:absolute;left:9512;top:2154;height:1088;width:1243;" filled="f" stroked="f" coordsize="21600,21600" o:gfxdata="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Zw1pC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45BF2E0A">
                        <w:pPr>
                          <w:pStyle w:val="81"/>
                          <w:kinsoku/>
                          <w:ind w:left="0"/>
                          <w:jc w:val="left"/>
                          <w:rPr>
                            <w:rFonts w:hint="default" w:ascii="Arial" w:hAnsi="Arial" w:cs="Arial"/>
                            <w:sz w:val="28"/>
                            <w:szCs w:val="28"/>
                          </w:rPr>
                        </w:pPr>
                        <w:r>
                          <w:rPr>
                            <w:rFonts w:hint="default" w:ascii="Arial" w:hAnsi="Arial" w:cs="Arial" w:eastAsiaTheme="minorEastAsia"/>
                            <w:color w:val="FFFFFF" w:themeColor="background1"/>
                            <w:kern w:val="24"/>
                            <w:sz w:val="28"/>
                            <w:szCs w:val="28"/>
                            <w14:textFill>
                              <w14:solidFill>
                                <w14:schemeClr w14:val="bg1"/>
                              </w14:solidFill>
                            </w14:textFill>
                          </w:rPr>
                          <w:t>(b)</w:t>
                        </w:r>
                      </w:p>
                    </w:txbxContent>
                  </v:textbox>
                </v:shape>
                <w10:wrap type="none"/>
                <w10:anchorlock/>
              </v:group>
            </w:pict>
          </mc:Fallback>
        </mc:AlternateContent>
      </w:r>
    </w:p>
    <w:p w14:paraId="09B224EE">
      <w:pPr>
        <w:keepNext w:val="0"/>
        <w:keepLines w:val="0"/>
        <w:pageBreakBefore w:val="0"/>
        <w:widowControl w:val="0"/>
        <w:kinsoku/>
        <w:wordWrap/>
        <w:overflowPunct/>
        <w:topLinePunct w:val="0"/>
        <w:autoSpaceDE/>
        <w:autoSpaceDN/>
        <w:bidi w:val="0"/>
        <w:adjustRightInd/>
        <w:snapToGrid/>
        <w:spacing w:after="60" w:line="240" w:lineRule="auto"/>
        <w:jc w:val="left"/>
        <w:textAlignment w:val="auto"/>
        <w:rPr>
          <w:rFonts w:hint="default" w:ascii="Arial" w:hAnsi="Arial" w:cs="Arial"/>
          <w:color w:val="auto"/>
          <w:sz w:val="20"/>
          <w:szCs w:val="20"/>
        </w:rPr>
      </w:pPr>
      <w:r>
        <w:rPr>
          <w:rFonts w:hint="default" w:ascii="Arial" w:hAnsi="Arial" w:eastAsia="Times New Roman" w:cs="Arial"/>
          <w:b/>
          <w:bCs/>
          <w:kern w:val="32"/>
          <w:sz w:val="20"/>
          <w:szCs w:val="20"/>
          <w:lang w:val="en-US" w:eastAsia="en-US" w:bidi="ar-SA"/>
        </w:rPr>
        <w:t>Fig</w:t>
      </w:r>
      <w:r>
        <w:rPr>
          <w:rFonts w:hint="eastAsia" w:ascii="Arial" w:hAnsi="Arial" w:eastAsia="宋体" w:cs="Arial"/>
          <w:b/>
          <w:bCs/>
          <w:kern w:val="32"/>
          <w:sz w:val="20"/>
          <w:szCs w:val="20"/>
          <w:lang w:val="en-US" w:eastAsia="zh-CN" w:bidi="ar-SA"/>
        </w:rPr>
        <w:t>.</w:t>
      </w:r>
      <w:r>
        <w:rPr>
          <w:rFonts w:hint="default" w:ascii="Arial" w:hAnsi="Arial" w:eastAsia="Times New Roman" w:cs="Arial"/>
          <w:b/>
          <w:bCs/>
          <w:kern w:val="32"/>
          <w:sz w:val="20"/>
          <w:szCs w:val="20"/>
          <w:lang w:val="en-US" w:eastAsia="en-US" w:bidi="ar-SA"/>
        </w:rPr>
        <w:t xml:space="preserve"> S1.</w:t>
      </w:r>
      <w:r>
        <w:rPr>
          <w:rFonts w:hint="eastAsia" w:ascii="Arial" w:hAnsi="Arial" w:eastAsia="宋体" w:cs="Arial"/>
          <w:b/>
          <w:bCs/>
          <w:kern w:val="32"/>
          <w:sz w:val="20"/>
          <w:szCs w:val="20"/>
          <w:lang w:val="en-US" w:eastAsia="zh-CN" w:bidi="ar-SA"/>
        </w:rPr>
        <w:t xml:space="preserve"> </w:t>
      </w:r>
      <w:r>
        <w:rPr>
          <w:rFonts w:hint="eastAsia" w:ascii="Arial" w:hAnsi="Arial" w:cs="Arial"/>
          <w:b w:val="0"/>
          <w:bCs w:val="0"/>
          <w:color w:val="auto"/>
          <w:sz w:val="20"/>
          <w:szCs w:val="20"/>
          <w:lang w:val="en-US" w:eastAsia="zh-CN"/>
        </w:rPr>
        <w:t xml:space="preserve">SEM pictures of h-BN. </w:t>
      </w:r>
      <w:r>
        <w:rPr>
          <w:rFonts w:hint="default" w:ascii="Arial" w:hAnsi="Arial" w:cs="Arial"/>
          <w:color w:val="auto"/>
          <w:sz w:val="20"/>
          <w:szCs w:val="20"/>
        </w:rPr>
        <w:t>The average thickness of h-BN is 460 nm. Figure</w:t>
      </w:r>
      <w:r>
        <w:rPr>
          <w:rFonts w:hint="eastAsia" w:ascii="Arial" w:hAnsi="Arial" w:cs="Arial"/>
          <w:color w:val="auto"/>
          <w:sz w:val="20"/>
          <w:szCs w:val="20"/>
          <w:lang w:val="en-US" w:eastAsia="zh-CN"/>
        </w:rPr>
        <w:t xml:space="preserve"> S1b</w:t>
      </w:r>
      <w:r>
        <w:rPr>
          <w:rFonts w:hint="default" w:ascii="Arial" w:hAnsi="Arial" w:cs="Arial"/>
          <w:color w:val="auto"/>
          <w:sz w:val="20"/>
          <w:szCs w:val="20"/>
        </w:rPr>
        <w:t xml:space="preserve"> shows the typical thickness of h-BN. </w:t>
      </w:r>
    </w:p>
    <w:p w14:paraId="6EA5946C">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color w:val="auto"/>
          <w:sz w:val="20"/>
          <w:szCs w:val="20"/>
        </w:rPr>
      </w:pPr>
    </w:p>
    <w:p w14:paraId="41A1CA90">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color w:val="auto"/>
          <w:sz w:val="20"/>
          <w:szCs w:val="20"/>
        </w:rPr>
      </w:pPr>
    </w:p>
    <w:p w14:paraId="43D6F182">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color w:val="auto"/>
          <w:sz w:val="20"/>
          <w:szCs w:val="20"/>
        </w:rPr>
      </w:pPr>
    </w:p>
    <w:p w14:paraId="20C3EF1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845BF71">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color w:val="auto"/>
          <w:sz w:val="20"/>
          <w:szCs w:val="20"/>
        </w:rPr>
      </w:pPr>
      <w:r>
        <w:rPr>
          <w:sz w:val="24"/>
        </w:rPr>
        <mc:AlternateContent>
          <mc:Choice Requires="wpg">
            <w:drawing>
              <wp:anchor distT="0" distB="0" distL="114300" distR="114300" simplePos="0" relativeHeight="251662336" behindDoc="0" locked="0" layoutInCell="1" allowOverlap="1">
                <wp:simplePos x="0" y="0"/>
                <wp:positionH relativeFrom="column">
                  <wp:posOffset>2364105</wp:posOffset>
                </wp:positionH>
                <wp:positionV relativeFrom="paragraph">
                  <wp:posOffset>1783080</wp:posOffset>
                </wp:positionV>
                <wp:extent cx="1080770" cy="393700"/>
                <wp:effectExtent l="0" t="0" r="0" b="0"/>
                <wp:wrapNone/>
                <wp:docPr id="16" name="组合 16"/>
                <wp:cNvGraphicFramePr/>
                <a:graphic xmlns:a="http://schemas.openxmlformats.org/drawingml/2006/main">
                  <a:graphicData uri="http://schemas.microsoft.com/office/word/2010/wordprocessingGroup">
                    <wpg:wgp>
                      <wpg:cNvGrpSpPr/>
                      <wpg:grpSpPr>
                        <a:xfrm>
                          <a:off x="0" y="0"/>
                          <a:ext cx="1080770" cy="393700"/>
                          <a:chOff x="6286" y="20518"/>
                          <a:chExt cx="1702" cy="620"/>
                        </a:xfrm>
                      </wpg:grpSpPr>
                      <wps:wsp>
                        <wps:cNvPr id="12" name="文本框 12"/>
                        <wps:cNvSpPr txBox="1"/>
                        <wps:spPr>
                          <a:xfrm>
                            <a:off x="6286" y="20518"/>
                            <a:ext cx="1702" cy="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47AF2">
                              <w:pPr>
                                <w:rPr>
                                  <w:rFonts w:hint="default" w:ascii="Arial" w:hAnsi="Arial" w:eastAsia="宋体" w:cs="Arial"/>
                                  <w:color w:val="FFFFFF" w:themeColor="background1"/>
                                  <w:sz w:val="36"/>
                                  <w:szCs w:val="24"/>
                                  <w:lang w:val="en-US" w:eastAsia="zh-CN"/>
                                  <w14:textFill>
                                    <w14:solidFill>
                                      <w14:schemeClr w14:val="bg1"/>
                                    </w14:solidFill>
                                  </w14:textFill>
                                </w:rPr>
                              </w:pPr>
                              <w:r>
                                <w:rPr>
                                  <w:rFonts w:hint="eastAsia" w:ascii="Arial" w:hAnsi="Arial" w:eastAsia="宋体" w:cs="Arial"/>
                                  <w:color w:val="FFFFFF" w:themeColor="background1"/>
                                  <w:sz w:val="36"/>
                                  <w:szCs w:val="24"/>
                                  <w:lang w:val="en-US" w:eastAsia="zh-CN"/>
                                  <w14:textFill>
                                    <w14:solidFill>
                                      <w14:schemeClr w14:val="bg1"/>
                                    </w14:solidFill>
                                  </w14:textFill>
                                </w:rPr>
                                <w:t>2</w:t>
                              </w:r>
                              <w:r>
                                <w:rPr>
                                  <w:rFonts w:hint="default" w:ascii="Arial" w:hAnsi="Arial" w:eastAsia="宋体" w:cs="Arial"/>
                                  <w:color w:val="FFFFFF" w:themeColor="background1"/>
                                  <w:sz w:val="36"/>
                                  <w:szCs w:val="24"/>
                                  <w:lang w:val="en-US" w:eastAsia="zh-CN"/>
                                  <w14:textFill>
                                    <w14:solidFill>
                                      <w14:schemeClr w14:val="bg1"/>
                                    </w14:solidFill>
                                  </w14:textFill>
                                </w:rPr>
                                <w:t>50 μm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直接连接符 15"/>
                        <wps:cNvCnPr/>
                        <wps:spPr>
                          <a:xfrm flipH="1">
                            <a:off x="6594" y="21065"/>
                            <a:ext cx="862" cy="3"/>
                          </a:xfrm>
                          <a:prstGeom prst="line">
                            <a:avLst/>
                          </a:prstGeom>
                          <a:ln w="12700">
                            <a:solidFill>
                              <a:schemeClr val="bg1"/>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86.15pt;margin-top:140.4pt;height:31pt;width:85.1pt;z-index:251662336;mso-width-relative:page;mso-height-relative:page;" coordorigin="6286,20518" coordsize="1702,620" o:gfxdata="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P1XHrDbAAAACwEAAA8AAAAAAAAAAQAgAAAAIgAAAGRycy9kb3ducmV2LnhtbFBLAQIU&#10;ABQAAAAIAIdO4kBMMEYYRgMAAGcHAAAOAAAAAAAAAAEAIAAAACoBAABkcnMvZTJvRG9jLnhtbFBL&#10;BQYAAAAABgAGAFkBAADiBgAAAAA=&#10;">
                <o:lock v:ext="edit" aspectratio="f"/>
                <v:shape id="_x0000_s1026" o:spid="_x0000_s1026" o:spt="202" type="#_x0000_t202" style="position:absolute;left:6286;top:20518;height:620;width:1702;" filled="f" stroked="f" coordsize="21600,21600" o:gfxdata="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unJsugAAANsA&#10;AAAPAAAAAAAAAAEAIAAAACIAAABkcnMvZG93bnJldi54bWxQSwECFAAUAAAACACHTuJAMy8FnjsA&#10;AAA5AAAAEAAAAAAAAAABACAAAAAJAQAAZHJzL3NoYXBleG1sLnhtbFBLBQYAAAAABgAGAFsBAACz&#10;AwAAAAA=&#10;">
                  <v:fill on="f" focussize="0,0"/>
                  <v:stroke on="f" weight="0.5pt"/>
                  <v:imagedata o:title=""/>
                  <o:lock v:ext="edit" aspectratio="f"/>
                  <v:textbox>
                    <w:txbxContent>
                      <w:p w14:paraId="5AB47AF2">
                        <w:pPr>
                          <w:rPr>
                            <w:rFonts w:hint="default" w:ascii="Arial" w:hAnsi="Arial" w:eastAsia="宋体" w:cs="Arial"/>
                            <w:color w:val="FFFFFF" w:themeColor="background1"/>
                            <w:sz w:val="36"/>
                            <w:szCs w:val="24"/>
                            <w:lang w:val="en-US" w:eastAsia="zh-CN"/>
                            <w14:textFill>
                              <w14:solidFill>
                                <w14:schemeClr w14:val="bg1"/>
                              </w14:solidFill>
                            </w14:textFill>
                          </w:rPr>
                        </w:pPr>
                        <w:r>
                          <w:rPr>
                            <w:rFonts w:hint="eastAsia" w:ascii="Arial" w:hAnsi="Arial" w:eastAsia="宋体" w:cs="Arial"/>
                            <w:color w:val="FFFFFF" w:themeColor="background1"/>
                            <w:sz w:val="36"/>
                            <w:szCs w:val="24"/>
                            <w:lang w:val="en-US" w:eastAsia="zh-CN"/>
                            <w14:textFill>
                              <w14:solidFill>
                                <w14:schemeClr w14:val="bg1"/>
                              </w14:solidFill>
                            </w14:textFill>
                          </w:rPr>
                          <w:t>2</w:t>
                        </w:r>
                        <w:r>
                          <w:rPr>
                            <w:rFonts w:hint="default" w:ascii="Arial" w:hAnsi="Arial" w:eastAsia="宋体" w:cs="Arial"/>
                            <w:color w:val="FFFFFF" w:themeColor="background1"/>
                            <w:sz w:val="36"/>
                            <w:szCs w:val="24"/>
                            <w:lang w:val="en-US" w:eastAsia="zh-CN"/>
                            <w14:textFill>
                              <w14:solidFill>
                                <w14:schemeClr w14:val="bg1"/>
                              </w14:solidFill>
                            </w14:textFill>
                          </w:rPr>
                          <w:t>50 μm</w:t>
                        </w:r>
                      </w:p>
                    </w:txbxContent>
                  </v:textbox>
                </v:shape>
                <v:line id="_x0000_s1026" o:spid="_x0000_s1026" o:spt="20" style="position:absolute;left:6594;top:21065;flip:x;height:3;width:862;" filled="f" stroked="t" coordsize="21600,21600" o:gfxdata="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r192&#10;wAAAANsAAAAPAAAAAAAAAAEAIAAAACIAAABkcnMvZG93bnJldi54bWxQSwECFAAUAAAACACHTuJA&#10;My8FnjsAAAA5AAAAEAAAAAAAAAABACAAAAAPAQAAZHJzL3NoYXBleG1sLnhtbFBLBQYAAAAABgAG&#10;AFsBAAC5AwAAAAA=&#10;">
                  <v:fill on="f" focussize="0,0"/>
                  <v:stroke weight="1pt" color="#FFFFFF [3212]" joinstyle="round"/>
                  <v:imagedata o:title=""/>
                  <o:lock v:ext="edit" aspectratio="f"/>
                </v:line>
              </v:group>
            </w:pict>
          </mc:Fallback>
        </mc:AlternateContent>
      </w:r>
      <w:r>
        <w:rPr>
          <w:rFonts w:hint="default" w:ascii="Arial" w:hAnsi="Arial" w:cs="Arial"/>
          <w:color w:val="auto"/>
          <w:sz w:val="20"/>
          <w:szCs w:val="20"/>
        </w:rPr>
        <mc:AlternateContent>
          <mc:Choice Requires="wpg">
            <w:drawing>
              <wp:inline distT="0" distB="0" distL="114300" distR="114300">
                <wp:extent cx="3400425" cy="2344420"/>
                <wp:effectExtent l="0" t="0" r="0" b="8255"/>
                <wp:docPr id="20" name="组合 8"/>
                <wp:cNvGraphicFramePr/>
                <a:graphic xmlns:a="http://schemas.openxmlformats.org/drawingml/2006/main">
                  <a:graphicData uri="http://schemas.microsoft.com/office/word/2010/wordprocessingGroup">
                    <wpg:wgp>
                      <wpg:cNvGrpSpPr/>
                      <wpg:grpSpPr>
                        <a:xfrm>
                          <a:off x="0" y="0"/>
                          <a:ext cx="3400392" cy="2344665"/>
                          <a:chOff x="6775" y="3295"/>
                          <a:chExt cx="5651" cy="3895"/>
                        </a:xfrm>
                      </wpg:grpSpPr>
                      <pic:pic xmlns:pic="http://schemas.openxmlformats.org/drawingml/2006/picture">
                        <pic:nvPicPr>
                          <pic:cNvPr id="42" name="图片 3" descr="D:/TIM Research/journal2023/SEM/Y2O3-3.5-1.3_0007.pngY2O3-3.5-1.3_0007"/>
                          <pic:cNvPicPr>
                            <a:picLocks noChangeAspect="1"/>
                          </pic:cNvPicPr>
                        </pic:nvPicPr>
                        <pic:blipFill>
                          <a:blip r:embed="rId8"/>
                          <a:srcRect l="-516" r="-124" b="7515"/>
                          <a:stretch>
                            <a:fillRect/>
                          </a:stretch>
                        </pic:blipFill>
                        <pic:spPr>
                          <a:xfrm>
                            <a:off x="6775" y="3295"/>
                            <a:ext cx="5651" cy="3895"/>
                          </a:xfrm>
                          <a:prstGeom prst="rect">
                            <a:avLst/>
                          </a:prstGeom>
                        </pic:spPr>
                      </pic:pic>
                      <wpg:grpSp>
                        <wpg:cNvPr id="23" name="组合 40"/>
                        <wpg:cNvGrpSpPr/>
                        <wpg:grpSpPr>
                          <a:xfrm>
                            <a:off x="8763" y="4967"/>
                            <a:ext cx="1870" cy="786"/>
                            <a:chOff x="6629" y="21276"/>
                            <a:chExt cx="1870" cy="786"/>
                          </a:xfrm>
                        </wpg:grpSpPr>
                        <wps:wsp>
                          <wps:cNvPr id="44" name="文本框 30"/>
                          <wps:cNvSpPr txBox="1"/>
                          <wps:spPr>
                            <a:xfrm>
                              <a:off x="6887" y="21276"/>
                              <a:ext cx="1612" cy="78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E9FD7">
                                <w:pPr>
                                  <w:pStyle w:val="81"/>
                                  <w:kinsoku/>
                                  <w:spacing w:line="360" w:lineRule="auto"/>
                                  <w:ind w:left="0"/>
                                  <w:jc w:val="both"/>
                                </w:pPr>
                                <w:r>
                                  <w:rPr>
                                    <w:rFonts w:ascii="Arial" w:hAnsi="Arial" w:eastAsia="宋体"/>
                                    <w:color w:val="FF0000"/>
                                    <w:kern w:val="2"/>
                                    <w:sz w:val="28"/>
                                    <w:szCs w:val="28"/>
                                  </w:rPr>
                                  <w:t xml:space="preserve">54.4 </w:t>
                                </w:r>
                                <w:r>
                                  <w:rPr>
                                    <w:rFonts w:ascii="Arial" w:hAnsi="Arial" w:eastAsia="微软雅黑"/>
                                    <w:color w:val="FF0000"/>
                                    <w:kern w:val="2"/>
                                    <w:sz w:val="28"/>
                                    <w:szCs w:val="28"/>
                                  </w:rPr>
                                  <w:t>μm</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4" name="组合 31"/>
                          <wpg:cNvGrpSpPr/>
                          <wpg:grpSpPr>
                            <a:xfrm rot="0">
                              <a:off x="6629" y="21464"/>
                              <a:ext cx="272" cy="360"/>
                              <a:chOff x="6607" y="8174"/>
                              <a:chExt cx="276" cy="360"/>
                            </a:xfrm>
                          </wpg:grpSpPr>
                          <wps:wsp>
                            <wps:cNvPr id="46" name="直接箭头连接符 23"/>
                            <wps:cNvCnPr/>
                            <wps:spPr>
                              <a:xfrm>
                                <a:off x="6745" y="8174"/>
                                <a:ext cx="0" cy="361"/>
                              </a:xfrm>
                              <a:prstGeom prst="straightConnector1">
                                <a:avLst/>
                              </a:prstGeom>
                              <a:ln w="6350" cmpd="sng">
                                <a:solidFill>
                                  <a:srgbClr val="FF0000"/>
                                </a:solidFill>
                                <a:prstDash val="solid"/>
                                <a:headEnd type="stealth"/>
                                <a:tailEnd type="stealth"/>
                              </a:ln>
                            </wps:spPr>
                            <wps:style>
                              <a:lnRef idx="2">
                                <a:schemeClr val="accent1"/>
                              </a:lnRef>
                              <a:fillRef idx="0">
                                <a:srgbClr val="FFFFFF"/>
                              </a:fillRef>
                              <a:effectRef idx="0">
                                <a:srgbClr val="FFFFFF"/>
                              </a:effectRef>
                              <a:fontRef idx="minor">
                                <a:schemeClr val="tx1"/>
                              </a:fontRef>
                            </wps:style>
                            <wps:bodyPr/>
                          </wps:wsp>
                          <wps:wsp>
                            <wps:cNvPr id="47" name="直接连接符 24"/>
                            <wps:cNvCnPr/>
                            <wps:spPr>
                              <a:xfrm>
                                <a:off x="6607" y="8183"/>
                                <a:ext cx="277" cy="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wps:wsp>
                            <wps:cNvPr id="48" name="直接连接符 29"/>
                            <wps:cNvCnPr/>
                            <wps:spPr>
                              <a:xfrm>
                                <a:off x="6607" y="8530"/>
                                <a:ext cx="277" cy="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wpg:grpSp>
                      </wpg:grpSp>
                    </wpg:wgp>
                  </a:graphicData>
                </a:graphic>
              </wp:inline>
            </w:drawing>
          </mc:Choice>
          <mc:Fallback>
            <w:pict>
              <v:group id="组合 8" o:spid="_x0000_s1026" o:spt="203" style="height:184.6pt;width:267.75pt;" coordorigin="6775,3295" coordsize="5651,3895" o:gfxdata="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">
                <o:lock v:ext="edit" aspectratio="f"/>
                <v:shape id="图片 3" o:spid="_x0000_s1026" o:spt="75" alt="D:/TIM Research/journal2023/SEM/Y2O3-3.5-1.3_0007.pngY2O3-3.5-1.3_0007" type="#_x0000_t75" style="position:absolute;left:6775;top:3295;height:3895;width:5651;" filled="f" o:preferrelative="t" stroked="f" coordsize="21600,21600" o:gfxdata="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zEqK8AAAA&#10;2wAAAA8AAAAAAAAAAQAgAAAAIgAAAGRycy9kb3ducmV2LnhtbFBLAQIUABQAAAAIAIdO4kAzLwWe&#10;OwAAADkAAAAQAAAAAAAAAAEAIAAAAAsBAABkcnMvc2hhcGV4bWwueG1sUEsFBgAAAAAGAAYAWwEA&#10;ALUDAAAAAA==&#10;">
                  <v:fill on="f" focussize="0,0"/>
                  <v:stroke on="f"/>
                  <v:imagedata r:id="rId8" cropleft="-338f" cropright="-81f" cropbottom="4925f" o:title=""/>
                  <o:lock v:ext="edit" aspectratio="t"/>
                </v:shape>
                <v:group id="组合 40" o:spid="_x0000_s1026" o:spt="203" style="position:absolute;left:8763;top:4967;height:786;width:1870;" coordorigin="6629,21276" coordsize="1870,786"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文本框 30" o:spid="_x0000_s1026" o:spt="202" type="#_x0000_t202" style="position:absolute;left:6887;top:21276;height:786;width:1612;" filled="f" stroked="f" coordsize="21600,21600" o:gfxdata="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rGCe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709E9FD7">
                          <w:pPr>
                            <w:pStyle w:val="81"/>
                            <w:kinsoku/>
                            <w:spacing w:line="360" w:lineRule="auto"/>
                            <w:ind w:left="0"/>
                            <w:jc w:val="both"/>
                          </w:pPr>
                          <w:r>
                            <w:rPr>
                              <w:rFonts w:ascii="Arial" w:hAnsi="Arial" w:eastAsia="宋体"/>
                              <w:color w:val="FF0000"/>
                              <w:kern w:val="2"/>
                              <w:sz w:val="28"/>
                              <w:szCs w:val="28"/>
                            </w:rPr>
                            <w:t xml:space="preserve">54.4 </w:t>
                          </w:r>
                          <w:r>
                            <w:rPr>
                              <w:rFonts w:ascii="Arial" w:hAnsi="Arial" w:eastAsia="微软雅黑"/>
                              <w:color w:val="FF0000"/>
                              <w:kern w:val="2"/>
                              <w:sz w:val="28"/>
                              <w:szCs w:val="28"/>
                            </w:rPr>
                            <w:t>μm</w:t>
                          </w:r>
                        </w:p>
                      </w:txbxContent>
                    </v:textbox>
                  </v:shape>
                  <v:group id="组合 31" o:spid="_x0000_s1026" o:spt="203" style="position:absolute;left:6629;top:21464;height:360;width:272;" coordorigin="6607,8174" coordsize="276,360"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直接箭头连接符 23" o:spid="_x0000_s1026" o:spt="32" type="#_x0000_t32" style="position:absolute;left:6745;top:8174;height:361;width:0;" filled="f" stroked="t" coordsize="21600,21600" o:gfxdata="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0fBPe/&#10;AAAA2wAAAA8AAAAAAAAAAQAgAAAAIgAAAGRycy9kb3ducmV2LnhtbFBLAQIUABQAAAAIAIdO4kAz&#10;LwWeOwAAADkAAAAQAAAAAAAAAAEAIAAAAA4BAABkcnMvc2hhcGV4bWwueG1sUEsFBgAAAAAGAAYA&#10;WwEAALgDAAAAAA==&#10;">
                      <v:fill on="f" focussize="0,0"/>
                      <v:stroke weight="0.5pt" color="#FF0000 [3204]" joinstyle="round" startarrow="classic" endarrow="classic"/>
                      <v:imagedata o:title=""/>
                      <o:lock v:ext="edit" aspectratio="f"/>
                    </v:shape>
                    <v:line id="直接连接符 24" o:spid="_x0000_s1026" o:spt="20" style="position:absolute;left:6607;top:8183;height:0;width:277;" filled="f" stroked="t" coordsize="21600,21600" o:gfxdata="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xrbkL4A&#10;AADbAAAADwAAAAAAAAABACAAAAAiAAAAZHJzL2Rvd25yZXYueG1sUEsBAhQAFAAAAAgAh07iQDMv&#10;BZ47AAAAOQAAABAAAAAAAAAAAQAgAAAADQEAAGRycy9zaGFwZXhtbC54bWxQSwUGAAAAAAYABgBb&#10;AQAAtwMAAAAA&#10;">
                      <v:fill on="f" focussize="0,0"/>
                      <v:stroke weight="2pt" color="#FF0000 [3204]" joinstyle="round"/>
                      <v:imagedata o:title=""/>
                      <o:lock v:ext="edit" aspectratio="f"/>
                    </v:line>
                    <v:line id="直接连接符 29" o:spid="_x0000_s1026" o:spt="20" style="position:absolute;left:6607;top:8530;height:0;width:277;" filled="f" stroked="t" coordsize="21600,21600" o:gfxdata="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oVP4rsAAADb&#10;AAAADwAAAAAAAAABACAAAAAiAAAAZHJzL2Rvd25yZXYueG1sUEsBAhQAFAAAAAgAh07iQDMvBZ47&#10;AAAAOQAAABAAAAAAAAAAAQAgAAAACgEAAGRycy9zaGFwZXhtbC54bWxQSwUGAAAAAAYABgBbAQAA&#10;tAMAAAAA&#10;">
                      <v:fill on="f" focussize="0,0"/>
                      <v:stroke weight="2pt" color="#FF0000 [3204]" joinstyle="round"/>
                      <v:imagedata o:title=""/>
                      <o:lock v:ext="edit" aspectratio="f"/>
                    </v:line>
                  </v:group>
                </v:group>
                <w10:wrap type="none"/>
                <w10:anchorlock/>
              </v:group>
            </w:pict>
          </mc:Fallback>
        </mc:AlternateContent>
      </w:r>
    </w:p>
    <w:p w14:paraId="79D4EAF5">
      <w:pPr>
        <w:keepNext w:val="0"/>
        <w:keepLines w:val="0"/>
        <w:pageBreakBefore w:val="0"/>
        <w:widowControl w:val="0"/>
        <w:kinsoku/>
        <w:wordWrap/>
        <w:overflowPunct/>
        <w:topLinePunct w:val="0"/>
        <w:autoSpaceDE/>
        <w:autoSpaceDN/>
        <w:bidi w:val="0"/>
        <w:adjustRightInd/>
        <w:snapToGrid/>
        <w:spacing w:after="60" w:line="240" w:lineRule="auto"/>
        <w:textAlignment w:val="auto"/>
        <w:rPr>
          <w:rFonts w:hint="default" w:ascii="Arial" w:hAnsi="Arial" w:cs="Arial"/>
          <w:b w:val="0"/>
          <w:bCs w:val="0"/>
          <w:color w:val="auto"/>
          <w:sz w:val="20"/>
          <w:szCs w:val="20"/>
        </w:rPr>
      </w:pPr>
      <w:r>
        <w:rPr>
          <w:rFonts w:hint="default" w:ascii="Arial" w:hAnsi="Arial" w:cs="Arial"/>
          <w:b/>
          <w:bCs/>
          <w:color w:val="auto"/>
          <w:sz w:val="20"/>
          <w:szCs w:val="20"/>
        </w:rPr>
        <w:t>Fig</w:t>
      </w:r>
      <w:r>
        <w:rPr>
          <w:rFonts w:hint="eastAsia" w:ascii="Arial" w:hAnsi="Arial" w:eastAsia="宋体" w:cs="Arial"/>
          <w:b/>
          <w:bCs/>
          <w:color w:val="auto"/>
          <w:sz w:val="20"/>
          <w:szCs w:val="20"/>
          <w:lang w:val="en-US" w:eastAsia="zh-CN"/>
        </w:rPr>
        <w:t>.</w:t>
      </w:r>
      <w:r>
        <w:rPr>
          <w:rFonts w:hint="default" w:ascii="Arial" w:hAnsi="Arial" w:cs="Arial"/>
          <w:b/>
          <w:bCs/>
          <w:color w:val="auto"/>
          <w:sz w:val="20"/>
          <w:szCs w:val="20"/>
        </w:rPr>
        <w:t xml:space="preserve"> S2.</w:t>
      </w:r>
      <w:r>
        <w:rPr>
          <w:rFonts w:hint="default" w:ascii="Arial" w:hAnsi="Arial" w:cs="Arial"/>
          <w:color w:val="auto"/>
          <w:sz w:val="20"/>
          <w:szCs w:val="20"/>
        </w:rPr>
        <w:t xml:space="preserve"> </w:t>
      </w:r>
      <w:r>
        <w:rPr>
          <w:rFonts w:hint="default" w:ascii="Arial" w:hAnsi="Arial" w:cs="Arial"/>
          <w:b w:val="0"/>
          <w:bCs w:val="0"/>
          <w:color w:val="auto"/>
          <w:sz w:val="20"/>
          <w:szCs w:val="20"/>
        </w:rPr>
        <w:t>Typical thickness of BN/TPU film.</w:t>
      </w:r>
    </w:p>
    <w:p w14:paraId="07EA244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9D4D6D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F0C3EC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34B6EB46">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251E44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AF1ED2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740749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8A7CE7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3238A0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3ADCD99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r>
        <w:rPr>
          <w:rFonts w:hint="default" w:ascii="Arial" w:hAnsi="Arial" w:cs="Arial"/>
          <w:color w:val="auto"/>
          <w:sz w:val="20"/>
          <w:szCs w:val="20"/>
        </w:rPr>
        <w:drawing>
          <wp:inline distT="0" distB="0" distL="114300" distR="114300">
            <wp:extent cx="3327400" cy="2742565"/>
            <wp:effectExtent l="0" t="0" r="6350" b="635"/>
            <wp:docPr id="5" name="图片 5" descr="ra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raman"/>
                    <pic:cNvPicPr>
                      <a:picLocks noChangeAspect="1"/>
                    </pic:cNvPicPr>
                  </pic:nvPicPr>
                  <pic:blipFill>
                    <a:blip r:embed="rId9"/>
                    <a:srcRect l="7756" t="6372" r="5299"/>
                    <a:stretch>
                      <a:fillRect/>
                    </a:stretch>
                  </pic:blipFill>
                  <pic:spPr>
                    <a:xfrm>
                      <a:off x="0" y="0"/>
                      <a:ext cx="3327400" cy="2742565"/>
                    </a:xfrm>
                    <a:prstGeom prst="rect">
                      <a:avLst/>
                    </a:prstGeom>
                  </pic:spPr>
                </pic:pic>
              </a:graphicData>
            </a:graphic>
          </wp:inline>
        </w:drawing>
      </w:r>
    </w:p>
    <w:p w14:paraId="69F68596">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3768D3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val="0"/>
          <w:bCs w:val="0"/>
          <w:color w:val="auto"/>
          <w:sz w:val="20"/>
          <w:szCs w:val="20"/>
        </w:rPr>
      </w:pPr>
      <w:r>
        <w:rPr>
          <w:rFonts w:hint="default" w:ascii="Arial" w:hAnsi="Arial" w:cs="Arial"/>
          <w:b/>
          <w:bCs/>
          <w:color w:val="auto"/>
          <w:sz w:val="20"/>
          <w:szCs w:val="20"/>
        </w:rPr>
        <w:t>Fig</w:t>
      </w:r>
      <w:r>
        <w:rPr>
          <w:rFonts w:hint="eastAsia" w:ascii="Arial" w:hAnsi="Arial" w:eastAsia="宋体" w:cs="Arial"/>
          <w:b/>
          <w:bCs/>
          <w:color w:val="auto"/>
          <w:sz w:val="20"/>
          <w:szCs w:val="20"/>
          <w:lang w:val="en-US" w:eastAsia="zh-CN"/>
        </w:rPr>
        <w:t>.</w:t>
      </w:r>
      <w:r>
        <w:rPr>
          <w:rFonts w:hint="default" w:ascii="Arial" w:hAnsi="Arial" w:cs="Arial"/>
          <w:b/>
          <w:bCs/>
          <w:color w:val="auto"/>
          <w:sz w:val="20"/>
          <w:szCs w:val="20"/>
        </w:rPr>
        <w:t xml:space="preserve"> S3.</w:t>
      </w:r>
      <w:r>
        <w:rPr>
          <w:rFonts w:hint="default" w:ascii="Arial" w:hAnsi="Arial" w:cs="Arial"/>
          <w:color w:val="auto"/>
          <w:sz w:val="20"/>
          <w:szCs w:val="20"/>
        </w:rPr>
        <w:t xml:space="preserve"> </w:t>
      </w:r>
      <w:r>
        <w:rPr>
          <w:rFonts w:hint="default" w:ascii="Arial" w:hAnsi="Arial" w:cs="Arial"/>
          <w:b w:val="0"/>
          <w:bCs w:val="0"/>
          <w:color w:val="auto"/>
          <w:sz w:val="20"/>
          <w:szCs w:val="20"/>
        </w:rPr>
        <w:t>Raman spectra of BN/TPU film with different h-BN loading.</w:t>
      </w:r>
    </w:p>
    <w:p w14:paraId="419423F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2000AE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E0636F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999CD9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BDD02C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7DA6B24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04496E6">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2F83AF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A2A4CC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74E05AD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3C37FD5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024BE9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EE6C04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2248DB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4B6E41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20EDB56">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77A4D23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E6BF26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F28577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1E9625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74C9450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DB01847">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b/>
          <w:bCs/>
          <w:color w:val="auto"/>
          <w:sz w:val="20"/>
          <w:szCs w:val="20"/>
          <w:highlight w:val="none"/>
        </w:rPr>
      </w:pPr>
    </w:p>
    <w:p w14:paraId="00613CF3">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color w:val="auto"/>
          <w:sz w:val="20"/>
          <w:szCs w:val="20"/>
        </w:rPr>
      </w:pPr>
      <w:r>
        <w:rPr>
          <w:rFonts w:hint="default" w:ascii="Arial" w:hAnsi="Arial" w:cs="Arial"/>
          <w:b/>
          <w:bCs/>
          <w:color w:val="auto"/>
          <w:sz w:val="20"/>
          <w:szCs w:val="20"/>
          <w:highlight w:val="none"/>
        </w:rPr>
        <w:t>Note S1.</w:t>
      </w:r>
      <w:r>
        <w:rPr>
          <w:rFonts w:hint="default" w:ascii="Arial" w:hAnsi="Arial" w:cs="Arial"/>
          <w:color w:val="auto"/>
          <w:sz w:val="20"/>
          <w:szCs w:val="20"/>
        </w:rPr>
        <w:t xml:space="preserve"> </w:t>
      </w:r>
    </w:p>
    <w:p w14:paraId="2236FD4C">
      <w:pPr>
        <w:keepNext w:val="0"/>
        <w:keepLines w:val="0"/>
        <w:pageBreakBefore w:val="0"/>
        <w:widowControl/>
        <w:kinsoku/>
        <w:wordWrap/>
        <w:overflowPunct/>
        <w:topLinePunct w:val="0"/>
        <w:autoSpaceDE/>
        <w:autoSpaceDN/>
        <w:bidi w:val="0"/>
        <w:adjustRightInd/>
        <w:snapToGrid/>
        <w:spacing w:after="200" w:line="360" w:lineRule="auto"/>
        <w:jc w:val="left"/>
        <w:textAlignment w:val="auto"/>
        <w:rPr>
          <w:rFonts w:hint="default" w:ascii="Arial" w:hAnsi="Arial" w:cs="Arial"/>
          <w:b/>
          <w:bCs/>
          <w:color w:val="auto"/>
          <w:sz w:val="20"/>
          <w:szCs w:val="20"/>
        </w:rPr>
      </w:pPr>
      <w:r>
        <w:rPr>
          <w:rFonts w:hint="default" w:ascii="Arial" w:hAnsi="Arial" w:cs="Arial"/>
          <w:color w:val="auto"/>
          <w:sz w:val="20"/>
          <w:szCs w:val="20"/>
          <w:lang w:val="en-US" w:eastAsia="zh-CN"/>
        </w:rPr>
        <w:t xml:space="preserve">   </w:t>
      </w:r>
      <w:r>
        <w:rPr>
          <w:rFonts w:hint="default" w:ascii="Arial" w:hAnsi="Arial" w:cs="Arial"/>
          <w:color w:val="auto"/>
          <w:sz w:val="20"/>
          <w:szCs w:val="20"/>
        </w:rPr>
        <w:drawing>
          <wp:inline distT="0" distB="0" distL="114300" distR="114300">
            <wp:extent cx="1517015" cy="1689100"/>
            <wp:effectExtent l="0" t="0" r="6985" b="6350"/>
            <wp:docPr id="2" name="图片 2" descr="资源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资源 13"/>
                    <pic:cNvPicPr>
                      <a:picLocks noChangeAspect="1"/>
                    </pic:cNvPicPr>
                  </pic:nvPicPr>
                  <pic:blipFill>
                    <a:blip r:embed="rId10"/>
                    <a:stretch>
                      <a:fillRect/>
                    </a:stretch>
                  </pic:blipFill>
                  <pic:spPr>
                    <a:xfrm>
                      <a:off x="0" y="0"/>
                      <a:ext cx="1517015" cy="1689100"/>
                    </a:xfrm>
                    <a:prstGeom prst="rect">
                      <a:avLst/>
                    </a:prstGeom>
                  </pic:spPr>
                </pic:pic>
              </a:graphicData>
            </a:graphic>
          </wp:inline>
        </w:drawing>
      </w:r>
    </w:p>
    <w:p w14:paraId="75D237A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val="0"/>
          <w:bCs w:val="0"/>
          <w:color w:val="auto"/>
          <w:sz w:val="20"/>
          <w:szCs w:val="20"/>
        </w:rPr>
      </w:pPr>
      <w:r>
        <w:rPr>
          <w:rFonts w:hint="default" w:ascii="Arial" w:hAnsi="Arial" w:cs="Arial"/>
          <w:b/>
          <w:bCs/>
          <w:color w:val="auto"/>
          <w:sz w:val="20"/>
          <w:szCs w:val="20"/>
        </w:rPr>
        <w:t>Fig</w:t>
      </w:r>
      <w:r>
        <w:rPr>
          <w:rFonts w:hint="eastAsia" w:ascii="Arial" w:hAnsi="Arial" w:eastAsia="宋体" w:cs="Arial"/>
          <w:b/>
          <w:bCs/>
          <w:color w:val="auto"/>
          <w:sz w:val="20"/>
          <w:szCs w:val="20"/>
          <w:lang w:val="en-US" w:eastAsia="zh-CN"/>
        </w:rPr>
        <w:t>.</w:t>
      </w:r>
      <w:r>
        <w:rPr>
          <w:rFonts w:hint="default" w:ascii="Arial" w:hAnsi="Arial" w:cs="Arial"/>
          <w:b/>
          <w:bCs/>
          <w:color w:val="auto"/>
          <w:sz w:val="20"/>
          <w:szCs w:val="20"/>
        </w:rPr>
        <w:t xml:space="preserve"> S4. </w:t>
      </w:r>
      <w:r>
        <w:rPr>
          <w:rFonts w:hint="default" w:ascii="Arial" w:hAnsi="Arial" w:cs="Arial"/>
          <w:b w:val="0"/>
          <w:bCs w:val="0"/>
          <w:color w:val="auto"/>
          <w:sz w:val="20"/>
          <w:szCs w:val="20"/>
        </w:rPr>
        <w:t xml:space="preserve">Schematic diagram of BNNSs alignment and the angle-resolved polarized Raman configuration. </w:t>
      </w:r>
    </w:p>
    <w:p w14:paraId="40780D5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val="0"/>
          <w:bCs w:val="0"/>
          <w:color w:val="auto"/>
          <w:sz w:val="20"/>
          <w:szCs w:val="20"/>
        </w:rPr>
      </w:pPr>
    </w:p>
    <w:p w14:paraId="40F1C190">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color w:val="auto"/>
          <w:sz w:val="20"/>
          <w:szCs w:val="20"/>
        </w:rPr>
        <w:t>Figure S4 illustrates a simplified model of the alignment of BNNSs and the arrangement of angle-resolved polarized Raman measurements. The laboratory coordinate (x, y, z) was represented by black vectors, with the y and x axes aligned parallel and perpendicular, respectively, to the basal plane direction of the 67 vol% BN/TPU composite. The laser travels in the z direction at an angle θ relative to the polarized laser and the basal plane. The BNNS was presumed to have a homogeneous distribution with an average alignment angle α relative to the basal plane (y). The unit electric field vectors of the incident laser and scattered Raman signal were denoted as e</w:t>
      </w:r>
      <w:r>
        <w:rPr>
          <w:rFonts w:hint="default" w:ascii="Arial" w:hAnsi="Arial" w:cs="Arial"/>
          <w:color w:val="auto"/>
          <w:sz w:val="20"/>
          <w:szCs w:val="20"/>
          <w:vertAlign w:val="subscript"/>
        </w:rPr>
        <w:t>L</w:t>
      </w:r>
      <w:r>
        <w:rPr>
          <w:rFonts w:hint="default" w:ascii="Arial" w:hAnsi="Arial" w:cs="Arial"/>
          <w:color w:val="auto"/>
          <w:sz w:val="20"/>
          <w:szCs w:val="20"/>
        </w:rPr>
        <w:t xml:space="preserve"> and e</w:t>
      </w:r>
      <w:r>
        <w:rPr>
          <w:rFonts w:hint="default" w:ascii="Arial" w:hAnsi="Arial" w:cs="Arial"/>
          <w:color w:val="auto"/>
          <w:sz w:val="20"/>
          <w:szCs w:val="20"/>
          <w:vertAlign w:val="subscript"/>
        </w:rPr>
        <w:t>S</w:t>
      </w:r>
      <w:r>
        <w:rPr>
          <w:rFonts w:hint="default" w:ascii="Arial" w:hAnsi="Arial" w:cs="Arial"/>
          <w:color w:val="auto"/>
          <w:sz w:val="20"/>
          <w:szCs w:val="20"/>
        </w:rPr>
        <w:t xml:space="preserve">, respectively. The angle θ, which represents the deviation between the direction of the incident laser's polarization and the basal plane, was modified using a half-wave plate with a step size of 7.5 degrees. Furthermore, measurements were also taken at θ=90° and 180°. The equation provided calculates the cumulative Raman intensity of the E2g mode contributed by all the BNNSs: </w:t>
      </w:r>
      <w:r>
        <w:rPr>
          <w:rFonts w:hint="default" w:ascii="Arial" w:hAnsi="Arial" w:cs="Arial"/>
          <w:color w:val="auto"/>
          <w:sz w:val="20"/>
          <w:szCs w:val="20"/>
        </w:rPr>
        <w:fldChar w:fldCharType="begin"/>
      </w:r>
      <w:r>
        <w:rPr>
          <w:rFonts w:hint="default" w:ascii="Arial" w:hAnsi="Arial" w:cs="Arial"/>
          <w:color w:val="auto"/>
          <w:sz w:val="20"/>
          <w:szCs w:val="20"/>
          <w:lang w:eastAsia="zh-CN"/>
        </w:rPr>
        <w:instrText xml:space="preserve"> ADDIN ZOTERO_ITEM CSL_CITATION {"citationID":"J84GHMnA","properties":{"formattedCitation":"[1\\uc0\\u8211{}3]","plainCitation":"[1–3]","noteIndex":0},"citationItems":[{"id":1733,"uris":["http://zotero.org/users/local/p8P7Rj4q/items/6QL87W2B"],"itemData":{"id":1733,"type":"article-journal","container-title":"Chinese Physics B","DOI":"10.1088/1674-1056/26/6/067802","ISSN":"1674-1056","issue":"6","journalAbbreviation":"Chinese Phys. B","page":"067802","source":"DOI.org (Crossref)","title":"Different angle-resolved polarization configurations of Raman spectroscopy: A case on the basal and edge plane of two-dimensional materials","title-short":"Different angle-resolved polarization configurations of Raman spectroscopy","volume":"26","author":[{"family":"Liu","given":"Xue-Lu"},{"family":"Zhang","given":"Xin"},{"family":"Lin","given":"Miao-Ling"},{"family":"Tan","given":"Ping-Heng"}],"issued":{"date-parts":[["2017",6]]}}},{"id":1734,"uris":["http://zotero.org/users/local/p8P7Rj4q/items/4TSU2IVU"],"itemData":{"id":1734,"type":"article-journal","container-title":"ACS Applied Materials &amp; Interfaces","DOI":"10.1021/acsami.8b19811","ISSN":"1944-8244, 1944-8252","issue":"11","journalAbbreviation":"ACS Appl. Mater. Interfaces","language":"en","page":"10810-10817","source":"DOI.org (Crossref)","title":"Highly Conductive Graphene Paper with Vertically Aligned Reduced Graphene Oxide Sheets Fabricated by Improved Electrospray Deposition Technique","volume":"11","author":[{"family":"Yan","given":"Jun-Xiang"},{"family":"Leng","given":"Yu-Chen"},{"family":"Guo","given":"Ya-Nan"},{"family":"Wang","given":"Guo-Qiang"},{"family":"Gong","given":"He"},{"family":"Guo","given":"Pei-Zhi"},{"family":"Tan","given":"Ping-Heng"},{"family":"Long","given":"Yun-Ze"},{"family":"Liu","given":"Xue-Lu"},{"family":"Han","given":"Wen-Peng"}],"issued":{"date-parts":[["2019",3,20]]}}},{"id":1706,"uris":["http://zotero.org/users/local/p8P7Rj4q/items/IH423CDL"],"itemData":{"id":1706,"type":"article-journal","abstract":"Newly emergent type-II Weyl semimetals with topological surface states so-called Fermi arcs have attracted much attention for their novel physical properties and potential application in quantum devices. Here, we investigate the in-plane anisotropic structure and inversion symmetry breaking by angle-resolved polarized Raman and second harmonic generation and observe the anisotropic Shubnikov-de Haas effect in Weyl Semimetal MoTe2, which is only present in the b-axis (armchair chain) direction. First-principles calculation depicts the type-II Weyl points and clear topological Fermi arcs. A nontrivial p Berry’s phase from Landau quantization and an extra-quantum oscillation frequency arising by Weyl orbit are obtained, which provide evidence for the existence of an anisotropic type-II Weyl state in MoTe2. This work reveals the nontrivial topological surface state of Weyl semimetal MoTe2 in both theory and experiment, providing a promising platform for unique physical properties and applications in quantum information processing.","container-title":"Applied Physics Letters","DOI":"10.1063/5.0074593","ISSN":"0003-6951, 1077-3118","issue":"24","language":"en","page":"243501","source":"DOI.org (Crossref)","title":"Anisotropic Shubnikov-de Haas effect in topological Weyl semimetal MoTe2","volume":"119","author":[{"family":"Wen","given":"Peiting"},{"family":"Li","given":"Si"},{"family":"Shu","given":"Weining"},{"family":"Lun","given":"Yipeng"},{"family":"Zhang","given":"Hongmei"},{"family":"Gao","given":"Wei"},{"family":"Zhang","given":"Li"},{"family":"Dang","given":"Fan"},{"family":"Zhao","given":"Qixiao"},{"family":"Li","given":"Bo"},{"family":"Yu","given":"Huakang"},{"family":"Huo","given":"Nengjie"},{"family":"Li","given":"Jingbo"}],"issued":{"date-parts":[["2021",12,13]]}}}],"schema":"https://github.com/citation-style-language/schema/raw/master/csl-citation.json"} </w:instrText>
      </w:r>
      <w:r>
        <w:rPr>
          <w:rFonts w:hint="default" w:ascii="Arial" w:hAnsi="Arial" w:cs="Arial"/>
          <w:color w:val="auto"/>
          <w:sz w:val="20"/>
          <w:szCs w:val="20"/>
        </w:rPr>
        <w:fldChar w:fldCharType="separate"/>
      </w:r>
      <w:r>
        <w:rPr>
          <w:rFonts w:hint="default" w:ascii="Arial" w:hAnsi="Arial" w:cs="Arial"/>
          <w:sz w:val="20"/>
          <w:szCs w:val="20"/>
        </w:rPr>
        <w:t>[1–3]</w:t>
      </w:r>
      <w:r>
        <w:rPr>
          <w:rFonts w:hint="default" w:ascii="Arial" w:hAnsi="Arial" w:cs="Arial"/>
          <w:color w:val="auto"/>
          <w:sz w:val="20"/>
          <w:szCs w:val="20"/>
        </w:rPr>
        <w:fldChar w:fldCharType="end"/>
      </w:r>
    </w:p>
    <w:p w14:paraId="26CCFB9A">
      <w:pPr>
        <w:keepNext w:val="0"/>
        <w:keepLines w:val="0"/>
        <w:pageBreakBefore w:val="0"/>
        <w:widowControl w:val="0"/>
        <w:kinsoku/>
        <w:wordWrap/>
        <w:overflowPunct/>
        <w:topLinePunct w:val="0"/>
        <w:autoSpaceDE/>
        <w:autoSpaceDN/>
        <w:bidi w:val="0"/>
        <w:adjustRightInd/>
        <w:snapToGrid/>
        <w:spacing w:after="200" w:line="240" w:lineRule="auto"/>
        <w:jc w:val="center"/>
        <w:textAlignment w:val="auto"/>
        <w:rPr>
          <w:rFonts w:hint="default" w:ascii="Arial" w:hAnsi="Arial" w:cs="Arial"/>
          <w:color w:val="auto"/>
          <w:sz w:val="20"/>
          <w:szCs w:val="20"/>
        </w:rPr>
      </w:pPr>
      <w:r>
        <w:rPr>
          <w:rFonts w:hint="default" w:ascii="Arial" w:hAnsi="Arial" w:cs="Arial"/>
          <w:i/>
          <w:iCs/>
          <w:color w:val="auto"/>
          <w:sz w:val="20"/>
          <w:szCs w:val="20"/>
        </w:rPr>
        <w:t>I</w:t>
      </w:r>
      <w:r>
        <w:rPr>
          <w:rFonts w:hint="default" w:ascii="Arial" w:hAnsi="Arial" w:cs="Arial"/>
          <w:i/>
          <w:iCs/>
          <w:color w:val="auto"/>
          <w:sz w:val="20"/>
          <w:szCs w:val="20"/>
          <w:vertAlign w:val="subscript"/>
        </w:rPr>
        <w:t>E2g</w:t>
      </w:r>
      <w:r>
        <w:rPr>
          <w:rFonts w:hint="default" w:ascii="Arial" w:hAnsi="Arial" w:cs="Arial"/>
          <w:color w:val="auto"/>
          <w:sz w:val="20"/>
          <w:szCs w:val="20"/>
          <w:vertAlign w:val="subscript"/>
        </w:rPr>
        <w:t xml:space="preserve"> </w:t>
      </w:r>
      <w:r>
        <w:rPr>
          <w:rFonts w:hint="default" w:ascii="Arial" w:hAnsi="Arial" w:cs="Arial"/>
          <w:color w:val="auto"/>
          <w:sz w:val="20"/>
          <w:szCs w:val="20"/>
        </w:rPr>
        <w:t>(θ)=1/2 c</w:t>
      </w:r>
      <w:r>
        <w:rPr>
          <w:rFonts w:hint="default" w:ascii="Arial" w:hAnsi="Arial" w:cs="Arial"/>
          <w:color w:val="auto"/>
          <w:sz w:val="20"/>
          <w:szCs w:val="20"/>
          <w:vertAlign w:val="superscript"/>
        </w:rPr>
        <w:t>2</w:t>
      </w:r>
      <w:r>
        <w:rPr>
          <w:rFonts w:hint="default" w:ascii="Arial" w:hAnsi="Arial" w:cs="Arial"/>
          <w:color w:val="auto"/>
          <w:sz w:val="20"/>
          <w:szCs w:val="20"/>
        </w:rPr>
        <w:t xml:space="preserve"> cos</w:t>
      </w:r>
      <w:r>
        <w:rPr>
          <w:rFonts w:hint="default" w:ascii="Arial" w:hAnsi="Arial" w:cs="Arial"/>
          <w:color w:val="auto"/>
          <w:sz w:val="20"/>
          <w:szCs w:val="20"/>
          <w:vertAlign w:val="superscript"/>
        </w:rPr>
        <w:t>2</w:t>
      </w:r>
      <w:r>
        <w:rPr>
          <w:rFonts w:hint="default" w:ascii="Arial" w:hAnsi="Arial" w:cs="Arial"/>
          <w:color w:val="auto"/>
          <w:sz w:val="20"/>
          <w:szCs w:val="20"/>
        </w:rPr>
        <w:t>α{2+cos[2 (α-θ)]+cos[2 (α+θ)]}</w:t>
      </w:r>
      <w:r>
        <w:rPr>
          <w:rFonts w:hint="eastAsia" w:ascii="Arial" w:hAnsi="Arial" w:cs="Arial"/>
          <w:color w:val="auto"/>
          <w:sz w:val="20"/>
          <w:szCs w:val="20"/>
          <w:lang w:val="en-US" w:eastAsia="zh-CN"/>
        </w:rPr>
        <w:t xml:space="preserve"> </w:t>
      </w:r>
      <w:r>
        <w:rPr>
          <w:rFonts w:hint="default" w:ascii="Arial" w:hAnsi="Arial" w:cs="Arial"/>
          <w:color w:val="auto"/>
          <w:sz w:val="20"/>
          <w:szCs w:val="20"/>
        </w:rPr>
        <w:t>（</w:t>
      </w:r>
      <w:r>
        <w:rPr>
          <w:rFonts w:hint="eastAsia" w:ascii="Arial" w:hAnsi="Arial" w:cs="Arial"/>
          <w:color w:val="auto"/>
          <w:sz w:val="20"/>
          <w:szCs w:val="20"/>
          <w:lang w:val="en-US" w:eastAsia="zh-CN"/>
        </w:rPr>
        <w:t>S1.1</w:t>
      </w:r>
      <w:r>
        <w:rPr>
          <w:rFonts w:hint="default" w:ascii="Arial" w:hAnsi="Arial" w:cs="Arial"/>
          <w:color w:val="auto"/>
          <w:sz w:val="20"/>
          <w:szCs w:val="20"/>
        </w:rPr>
        <w:t>）</w:t>
      </w:r>
    </w:p>
    <w:p w14:paraId="056A9EBC">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i/>
          <w:iCs/>
          <w:color w:val="auto"/>
          <w:sz w:val="20"/>
          <w:szCs w:val="20"/>
        </w:rPr>
        <w:t>I</w:t>
      </w:r>
      <w:r>
        <w:rPr>
          <w:rFonts w:hint="default" w:ascii="Arial" w:hAnsi="Arial" w:cs="Arial"/>
          <w:i/>
          <w:iCs/>
          <w:color w:val="auto"/>
          <w:sz w:val="20"/>
          <w:szCs w:val="20"/>
          <w:vertAlign w:val="subscript"/>
        </w:rPr>
        <w:t>E2g</w:t>
      </w:r>
      <w:r>
        <w:rPr>
          <w:rFonts w:hint="default" w:ascii="Arial" w:hAnsi="Arial" w:cs="Arial"/>
          <w:i/>
          <w:iCs/>
          <w:color w:val="auto"/>
          <w:sz w:val="20"/>
          <w:szCs w:val="20"/>
        </w:rPr>
        <w:t xml:space="preserve"> </w:t>
      </w:r>
      <w:r>
        <w:rPr>
          <w:rFonts w:hint="default" w:ascii="Arial" w:hAnsi="Arial" w:cs="Arial"/>
          <w:color w:val="auto"/>
          <w:sz w:val="20"/>
          <w:szCs w:val="20"/>
        </w:rPr>
        <w:t>would reach the maximum and minimum when the electric field vector of the incident polarized laser e</w:t>
      </w:r>
      <w:r>
        <w:rPr>
          <w:rFonts w:hint="default" w:ascii="Arial" w:hAnsi="Arial" w:cs="Arial"/>
          <w:color w:val="auto"/>
          <w:sz w:val="20"/>
          <w:szCs w:val="20"/>
          <w:vertAlign w:val="subscript"/>
        </w:rPr>
        <w:t>L</w:t>
      </w:r>
      <w:r>
        <w:rPr>
          <w:rFonts w:hint="default" w:ascii="Arial" w:hAnsi="Arial" w:cs="Arial"/>
          <w:color w:val="auto"/>
          <w:sz w:val="20"/>
          <w:szCs w:val="20"/>
        </w:rPr>
        <w:t xml:space="preserve"> was parallel (θ= 0</w:t>
      </w:r>
      <w:r>
        <w:rPr>
          <w:rFonts w:hint="default" w:ascii="Arial" w:hAnsi="Arial" w:cs="Arial"/>
          <w:color w:val="auto"/>
          <w:sz w:val="20"/>
          <w:szCs w:val="20"/>
          <w:vertAlign w:val="superscript"/>
        </w:rPr>
        <w:t>o</w:t>
      </w:r>
      <w:r>
        <w:rPr>
          <w:rFonts w:hint="default" w:ascii="Arial" w:hAnsi="Arial" w:cs="Arial"/>
          <w:color w:val="auto"/>
          <w:sz w:val="20"/>
          <w:szCs w:val="20"/>
        </w:rPr>
        <w:t xml:space="preserve"> and 180°, </w:t>
      </w:r>
      <w:r>
        <w:rPr>
          <w:rFonts w:hint="default" w:ascii="Arial" w:hAnsi="Arial" w:cs="Arial"/>
          <w:i/>
          <w:iCs/>
          <w:color w:val="auto"/>
          <w:sz w:val="20"/>
          <w:szCs w:val="20"/>
        </w:rPr>
        <w:t>I</w:t>
      </w:r>
      <w:r>
        <w:rPr>
          <w:rFonts w:hint="default" w:ascii="Arial" w:hAnsi="Arial" w:cs="Arial"/>
          <w:i/>
          <w:iCs/>
          <w:color w:val="auto"/>
          <w:sz w:val="20"/>
          <w:szCs w:val="20"/>
          <w:vertAlign w:val="subscript"/>
        </w:rPr>
        <w:t>E2g</w:t>
      </w:r>
      <w:r>
        <w:rPr>
          <w:rFonts w:hint="default" w:ascii="Arial" w:hAnsi="Arial" w:cs="Arial"/>
          <w:color w:val="auto"/>
          <w:sz w:val="20"/>
          <w:szCs w:val="20"/>
          <w:vertAlign w:val="subscript"/>
        </w:rPr>
        <w:t xml:space="preserve"> </w:t>
      </w:r>
      <w:r>
        <w:rPr>
          <w:rFonts w:hint="default" w:ascii="Arial" w:hAnsi="Arial" w:cs="Arial"/>
          <w:color w:val="auto"/>
          <w:sz w:val="20"/>
          <w:szCs w:val="20"/>
        </w:rPr>
        <w:t xml:space="preserve">(‖)) and perpendicular (θ=90° and 270°, </w:t>
      </w:r>
      <w:r>
        <w:rPr>
          <w:rFonts w:hint="default" w:ascii="Arial" w:hAnsi="Arial" w:cs="Arial"/>
          <w:i/>
          <w:iCs/>
          <w:color w:val="auto"/>
          <w:sz w:val="20"/>
          <w:szCs w:val="20"/>
        </w:rPr>
        <w:t>I</w:t>
      </w:r>
      <w:r>
        <w:rPr>
          <w:rFonts w:hint="default" w:ascii="Arial" w:hAnsi="Arial" w:cs="Arial"/>
          <w:i/>
          <w:iCs/>
          <w:color w:val="auto"/>
          <w:sz w:val="20"/>
          <w:szCs w:val="20"/>
          <w:vertAlign w:val="subscript"/>
        </w:rPr>
        <w:t>E2g</w:t>
      </w:r>
      <w:r>
        <w:rPr>
          <w:rFonts w:hint="default" w:ascii="Arial" w:hAnsi="Arial" w:cs="Arial"/>
          <w:color w:val="auto"/>
          <w:sz w:val="20"/>
          <w:szCs w:val="20"/>
          <w:vertAlign w:val="subscript"/>
        </w:rPr>
        <w:t xml:space="preserve"> </w:t>
      </w:r>
      <w:r>
        <w:rPr>
          <w:rFonts w:hint="default" w:ascii="Arial" w:hAnsi="Arial" w:cs="Arial"/>
          <w:color w:val="auto"/>
          <w:sz w:val="20"/>
          <w:szCs w:val="20"/>
        </w:rPr>
        <w:t xml:space="preserve">(⊥)) to the basal plane of the 67 vol% BN/TPU composite, respectively. The ratio of </w:t>
      </w:r>
      <w:r>
        <w:rPr>
          <w:rFonts w:hint="default" w:ascii="Arial" w:hAnsi="Arial" w:cs="Arial"/>
          <w:i/>
          <w:iCs/>
          <w:color w:val="auto"/>
          <w:sz w:val="20"/>
          <w:szCs w:val="20"/>
        </w:rPr>
        <w:t>I</w:t>
      </w:r>
      <w:r>
        <w:rPr>
          <w:rFonts w:hint="default" w:ascii="Arial" w:hAnsi="Arial" w:cs="Arial"/>
          <w:i/>
          <w:iCs/>
          <w:color w:val="auto"/>
          <w:sz w:val="20"/>
          <w:szCs w:val="20"/>
          <w:vertAlign w:val="subscript"/>
        </w:rPr>
        <w:t>E2g</w:t>
      </w:r>
      <w:r>
        <w:rPr>
          <w:rFonts w:hint="default" w:ascii="Arial" w:hAnsi="Arial" w:cs="Arial"/>
          <w:color w:val="auto"/>
          <w:sz w:val="20"/>
          <w:szCs w:val="20"/>
          <w:vertAlign w:val="subscript"/>
        </w:rPr>
        <w:t xml:space="preserve"> </w:t>
      </w:r>
      <w:r>
        <w:rPr>
          <w:rFonts w:hint="default" w:ascii="Arial" w:hAnsi="Arial" w:cs="Arial"/>
          <w:color w:val="auto"/>
          <w:sz w:val="20"/>
          <w:szCs w:val="20"/>
        </w:rPr>
        <w:t>(‖)/</w:t>
      </w:r>
      <w:r>
        <w:rPr>
          <w:rFonts w:hint="default" w:ascii="Arial" w:hAnsi="Arial" w:cs="Arial"/>
          <w:i/>
          <w:iCs/>
          <w:color w:val="auto"/>
          <w:sz w:val="20"/>
          <w:szCs w:val="20"/>
        </w:rPr>
        <w:t>I</w:t>
      </w:r>
      <w:r>
        <w:rPr>
          <w:rFonts w:hint="default" w:ascii="Arial" w:hAnsi="Arial" w:cs="Arial"/>
          <w:i/>
          <w:iCs/>
          <w:color w:val="auto"/>
          <w:sz w:val="20"/>
          <w:szCs w:val="20"/>
          <w:vertAlign w:val="subscript"/>
        </w:rPr>
        <w:t xml:space="preserve">E2g </w:t>
      </w:r>
      <w:r>
        <w:rPr>
          <w:rFonts w:hint="default" w:ascii="Arial" w:hAnsi="Arial" w:cs="Arial"/>
          <w:color w:val="auto"/>
          <w:sz w:val="20"/>
          <w:szCs w:val="20"/>
        </w:rPr>
        <w:t>(⊥) was equal to cot</w:t>
      </w:r>
      <w:r>
        <w:rPr>
          <w:rFonts w:hint="default" w:ascii="Arial" w:hAnsi="Arial" w:cs="Arial"/>
          <w:color w:val="auto"/>
          <w:sz w:val="20"/>
          <w:szCs w:val="20"/>
          <w:vertAlign w:val="superscript"/>
        </w:rPr>
        <w:t>2</w:t>
      </w:r>
      <w:r>
        <w:rPr>
          <w:rFonts w:hint="default" w:ascii="Arial" w:hAnsi="Arial" w:cs="Arial"/>
          <w:color w:val="auto"/>
          <w:sz w:val="20"/>
          <w:szCs w:val="20"/>
        </w:rPr>
        <w:t>α and showed an increasing trend with decreasing α, where α was the alignment angle between average BNNS and length direction (y), as shown in Figure S4.</w:t>
      </w:r>
    </w:p>
    <w:p w14:paraId="46ED47B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0790DE8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6D11317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25B31FB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39DC1EE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5C1B6EA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49B85A5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72F3010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5F01508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12A1B974">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6AC9B93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6A86371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6DD5B4B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b/>
          <w:bCs/>
          <w:color w:val="auto"/>
          <w:sz w:val="20"/>
          <w:szCs w:val="20"/>
          <w:lang w:val="en-US" w:eastAsia="zh-CN"/>
        </w:rPr>
      </w:pPr>
      <w:r>
        <w:rPr>
          <w:rFonts w:hint="default" w:ascii="Arial" w:hAnsi="Arial" w:cs="Arial"/>
          <w:b/>
          <w:bCs/>
          <w:color w:val="auto"/>
          <w:sz w:val="20"/>
          <w:szCs w:val="20"/>
        </w:rPr>
        <w:t xml:space="preserve">Note S2. </w:t>
      </w:r>
      <w:r>
        <w:rPr>
          <w:rFonts w:hint="eastAsia" w:ascii="Arial" w:hAnsi="Arial" w:cs="Arial"/>
          <w:b w:val="0"/>
          <w:bCs w:val="0"/>
          <w:color w:val="auto"/>
          <w:sz w:val="20"/>
          <w:szCs w:val="20"/>
          <w:lang w:val="en-US" w:eastAsia="zh-CN"/>
        </w:rPr>
        <w:t>The calculation of the index of Hermans orientation factor ultilizing WXRD results.</w:t>
      </w:r>
    </w:p>
    <w:p w14:paraId="76125E7F">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color w:val="auto"/>
          <w:sz w:val="20"/>
          <w:szCs w:val="20"/>
        </w:rPr>
        <w:t xml:space="preserve">To quantify the lattice orientation information of the BN/TPU composite, we extended the diffraction peak azimuth to obtain the azimuth angle x (x=2θ) and analyzed the index of Hermans orientation factor (f) derived from the WAXS. Details of the analysis for index f are as follows. </w:t>
      </w:r>
    </w:p>
    <w:p w14:paraId="7FB0D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 w:val="20"/>
          <w:szCs w:val="20"/>
        </w:rPr>
      </w:pPr>
      <m:oMath>
        <m:r>
          <m:rPr>
            <m:sty m:val="p"/>
          </m:rPr>
          <w:rPr>
            <w:rFonts w:hint="default" w:ascii="Cambria Math" w:hAnsi="Cambria Math" w:cs="Arial"/>
            <w:color w:val="auto"/>
            <w:sz w:val="20"/>
            <w:szCs w:val="20"/>
          </w:rPr>
          <m:t>f=</m:t>
        </m:r>
        <m:f>
          <m:fPr>
            <m:ctrlPr>
              <w:rPr>
                <w:rFonts w:hint="default" w:ascii="Cambria Math" w:hAnsi="Cambria Math" w:cs="Arial"/>
                <w:color w:val="auto"/>
                <w:sz w:val="20"/>
                <w:szCs w:val="20"/>
              </w:rPr>
            </m:ctrlPr>
          </m:fPr>
          <m:num>
            <m:r>
              <m:rPr>
                <m:sty m:val="p"/>
              </m:rPr>
              <w:rPr>
                <w:rFonts w:hint="default" w:ascii="Cambria Math" w:hAnsi="Cambria Math" w:cs="Arial"/>
                <w:color w:val="auto"/>
                <w:sz w:val="20"/>
                <w:szCs w:val="20"/>
              </w:rPr>
              <m:t>1</m:t>
            </m:r>
            <m:ctrlPr>
              <w:rPr>
                <w:rFonts w:hint="default" w:ascii="Cambria Math" w:hAnsi="Cambria Math" w:cs="Arial"/>
                <w:color w:val="auto"/>
                <w:sz w:val="20"/>
                <w:szCs w:val="20"/>
              </w:rPr>
            </m:ctrlPr>
          </m:num>
          <m:den>
            <m:r>
              <m:rPr>
                <m:sty m:val="p"/>
              </m:rPr>
              <w:rPr>
                <w:rFonts w:hint="default" w:ascii="Cambria Math" w:hAnsi="Cambria Math" w:cs="Arial"/>
                <w:color w:val="auto"/>
                <w:sz w:val="20"/>
                <w:szCs w:val="20"/>
              </w:rPr>
              <m:t>2</m:t>
            </m:r>
            <m:ctrlPr>
              <w:rPr>
                <w:rFonts w:hint="default" w:ascii="Cambria Math" w:hAnsi="Cambria Math" w:cs="Arial"/>
                <w:color w:val="auto"/>
                <w:sz w:val="20"/>
                <w:szCs w:val="20"/>
              </w:rPr>
            </m:ctrlPr>
          </m:den>
        </m:f>
        <m:r>
          <m:rPr>
            <m:sty m:val="p"/>
          </m:rPr>
          <w:rPr>
            <w:rFonts w:hint="default" w:ascii="Cambria Math" w:hAnsi="Cambria Math" w:cs="Arial"/>
            <w:color w:val="auto"/>
            <w:sz w:val="20"/>
            <w:szCs w:val="20"/>
          </w:rPr>
          <m:t xml:space="preserve">(3 </m:t>
        </m:r>
        <m:d>
          <m:dPr>
            <m:begChr m:val="⟨"/>
            <m:endChr m:val=""/>
            <m:ctrlPr>
              <w:rPr>
                <w:rFonts w:hint="default" w:ascii="Cambria Math" w:hAnsi="Cambria Math" w:cs="Arial"/>
                <w:color w:val="auto"/>
                <w:sz w:val="20"/>
                <w:szCs w:val="20"/>
              </w:rPr>
            </m:ctrlPr>
          </m:dPr>
          <m:e>
            <m:sSup>
              <m:sSupPr>
                <m:ctrlPr>
                  <w:rPr>
                    <w:rFonts w:hint="default" w:ascii="Cambria Math" w:hAnsi="Cambria Math" w:cs="Arial"/>
                    <w:color w:val="auto"/>
                    <w:sz w:val="20"/>
                    <w:szCs w:val="20"/>
                  </w:rPr>
                </m:ctrlPr>
              </m:sSupPr>
              <m:e>
                <m:r>
                  <m:rPr>
                    <m:sty m:val="p"/>
                  </m:rPr>
                  <w:rPr>
                    <w:rFonts w:hint="default" w:ascii="Cambria Math" w:hAnsi="Cambria Math" w:cs="Arial"/>
                    <w:color w:val="auto"/>
                    <w:sz w:val="20"/>
                    <w:szCs w:val="20"/>
                  </w:rPr>
                  <m:t>cos</m:t>
                </m:r>
                <m:ctrlPr>
                  <w:rPr>
                    <w:rFonts w:hint="default" w:ascii="Cambria Math" w:hAnsi="Cambria Math" w:cs="Arial"/>
                    <w:color w:val="auto"/>
                    <w:sz w:val="20"/>
                    <w:szCs w:val="20"/>
                  </w:rPr>
                </m:ctrlPr>
              </m:e>
              <m:sup>
                <m:r>
                  <m:rPr/>
                  <w:rPr>
                    <w:rFonts w:hint="default" w:ascii="Cambria Math" w:hAnsi="Cambria Math" w:cs="Arial"/>
                    <w:color w:val="auto"/>
                    <w:sz w:val="20"/>
                    <w:szCs w:val="20"/>
                  </w:rPr>
                  <m:t>2</m:t>
                </m:r>
                <m:ctrlPr>
                  <w:rPr>
                    <w:rFonts w:hint="default" w:ascii="Cambria Math" w:hAnsi="Cambria Math" w:cs="Arial"/>
                    <w:color w:val="auto"/>
                    <w:sz w:val="20"/>
                    <w:szCs w:val="20"/>
                  </w:rPr>
                </m:ctrlPr>
              </m:sup>
            </m:sSup>
            <m:ctrlPr>
              <w:rPr>
                <w:rFonts w:hint="default" w:ascii="Cambria Math" w:hAnsi="Cambria Math" w:cs="Arial"/>
                <w:color w:val="auto"/>
                <w:sz w:val="20"/>
                <w:szCs w:val="20"/>
              </w:rPr>
            </m:ctrlPr>
          </m:e>
        </m:d>
        <m:d>
          <m:dPr>
            <m:begChr m:val=""/>
            <m:endChr m:val="⟩"/>
            <m:ctrlPr>
              <w:rPr>
                <w:rFonts w:hint="default" w:ascii="Cambria Math" w:hAnsi="Cambria Math" w:cs="Arial"/>
                <w:color w:val="auto"/>
                <w:sz w:val="20"/>
                <w:szCs w:val="20"/>
              </w:rPr>
            </m:ctrlPr>
          </m:dPr>
          <m:e>
            <m:r>
              <m:rPr>
                <m:sty m:val="p"/>
              </m:rPr>
              <w:rPr>
                <w:rFonts w:hint="default" w:ascii="Cambria Math" w:hAnsi="Cambria Math" w:cs="Arial"/>
                <w:color w:val="auto"/>
                <w:sz w:val="20"/>
                <w:szCs w:val="20"/>
              </w:rPr>
              <m:t>x</m:t>
            </m:r>
            <m:ctrlPr>
              <w:rPr>
                <w:rFonts w:hint="default" w:ascii="Cambria Math" w:hAnsi="Cambria Math" w:cs="Arial"/>
                <w:color w:val="auto"/>
                <w:sz w:val="20"/>
                <w:szCs w:val="20"/>
              </w:rPr>
            </m:ctrlPr>
          </m:e>
        </m:d>
        <m:r>
          <m:rPr>
            <m:sty m:val="p"/>
          </m:rPr>
          <w:rPr>
            <w:rFonts w:hint="default" w:ascii="Cambria Math" w:hAnsi="Cambria Math" w:cs="Arial"/>
            <w:color w:val="auto"/>
            <w:sz w:val="20"/>
            <w:szCs w:val="20"/>
          </w:rPr>
          <m:t>−1)</m:t>
        </m:r>
      </m:oMath>
      <w:r>
        <w:rPr>
          <w:rFonts w:hint="eastAsia" w:hAnsi="Cambria Math" w:cs="Arial"/>
          <w:b w:val="0"/>
          <w:i w:val="0"/>
          <w:color w:val="auto"/>
          <w:sz w:val="20"/>
          <w:szCs w:val="20"/>
          <w:lang w:val="en-US" w:eastAsia="zh-CN"/>
        </w:rPr>
        <w:t xml:space="preserve"> </w:t>
      </w:r>
      <w:r>
        <w:rPr>
          <w:rFonts w:hint="default" w:ascii="Arial" w:hAnsi="Arial" w:cs="Arial"/>
          <w:color w:val="auto"/>
          <w:sz w:val="20"/>
          <w:szCs w:val="20"/>
        </w:rPr>
        <w:t>（</w:t>
      </w:r>
      <w:r>
        <w:rPr>
          <w:rFonts w:hint="eastAsia" w:ascii="Arial" w:hAnsi="Arial" w:cs="Arial"/>
          <w:color w:val="auto"/>
          <w:sz w:val="20"/>
          <w:szCs w:val="20"/>
          <w:lang w:val="en-US" w:eastAsia="zh-CN"/>
        </w:rPr>
        <w:t>S2.</w:t>
      </w:r>
      <w:r>
        <w:rPr>
          <w:rFonts w:hint="default" w:ascii="Arial" w:hAnsi="Arial" w:cs="Arial"/>
          <w:color w:val="auto"/>
          <w:sz w:val="20"/>
          <w:szCs w:val="20"/>
          <w:lang w:val="en-US" w:eastAsia="zh-CN"/>
        </w:rPr>
        <w:t>1</w:t>
      </w:r>
      <w:r>
        <w:rPr>
          <w:rFonts w:hint="default" w:ascii="Arial" w:hAnsi="Arial" w:cs="Arial"/>
          <w:color w:val="auto"/>
          <w:sz w:val="20"/>
          <w:szCs w:val="20"/>
        </w:rPr>
        <w:t>）</w:t>
      </w:r>
    </w:p>
    <w:p w14:paraId="238E3144">
      <w:pPr>
        <w:keepNext w:val="0"/>
        <w:keepLines w:val="0"/>
        <w:pageBreakBefore w:val="0"/>
        <w:widowControl w:val="0"/>
        <w:kinsoku/>
        <w:wordWrap/>
        <w:overflowPunct/>
        <w:topLinePunct w:val="0"/>
        <w:autoSpaceDE/>
        <w:autoSpaceDN/>
        <w:bidi w:val="0"/>
        <w:adjustRightInd/>
        <w:snapToGrid/>
        <w:spacing w:after="200" w:line="240" w:lineRule="auto"/>
        <w:jc w:val="center"/>
        <w:textAlignment w:val="auto"/>
        <w:rPr>
          <w:rFonts w:hint="default" w:ascii="Arial" w:hAnsi="Arial" w:cs="Arial"/>
          <w:color w:val="auto"/>
          <w:sz w:val="20"/>
          <w:szCs w:val="20"/>
        </w:rPr>
      </w:pPr>
      <m:oMath>
        <m:d>
          <m:dPr>
            <m:begChr m:val="⟨"/>
            <m:endChr m:val=""/>
            <m:ctrlPr>
              <w:rPr>
                <w:rFonts w:hint="default" w:ascii="Cambria Math" w:hAnsi="Cambria Math" w:cs="Arial"/>
                <w:color w:val="auto"/>
                <w:sz w:val="20"/>
                <w:szCs w:val="20"/>
              </w:rPr>
            </m:ctrlPr>
          </m:dPr>
          <m:e>
            <m:sSup>
              <m:sSupPr>
                <m:ctrlPr>
                  <w:rPr>
                    <w:rFonts w:hint="default" w:ascii="Cambria Math" w:hAnsi="Cambria Math" w:cs="Arial"/>
                    <w:color w:val="auto"/>
                    <w:sz w:val="20"/>
                    <w:szCs w:val="20"/>
                  </w:rPr>
                </m:ctrlPr>
              </m:sSupPr>
              <m:e>
                <m:r>
                  <m:rPr>
                    <m:sty m:val="p"/>
                  </m:rPr>
                  <w:rPr>
                    <w:rFonts w:hint="default" w:ascii="Cambria Math" w:hAnsi="Cambria Math" w:cs="Arial"/>
                    <w:color w:val="auto"/>
                    <w:sz w:val="20"/>
                    <w:szCs w:val="20"/>
                  </w:rPr>
                  <m:t>cos</m:t>
                </m:r>
                <m:ctrlPr>
                  <w:rPr>
                    <w:rFonts w:hint="default" w:ascii="Cambria Math" w:hAnsi="Cambria Math" w:cs="Arial"/>
                    <w:color w:val="auto"/>
                    <w:sz w:val="20"/>
                    <w:szCs w:val="20"/>
                  </w:rPr>
                </m:ctrlPr>
              </m:e>
              <m:sup>
                <m:r>
                  <m:rPr/>
                  <w:rPr>
                    <w:rFonts w:hint="default" w:ascii="Cambria Math" w:hAnsi="Cambria Math" w:cs="Arial"/>
                    <w:color w:val="auto"/>
                    <w:sz w:val="20"/>
                    <w:szCs w:val="20"/>
                  </w:rPr>
                  <m:t>2</m:t>
                </m:r>
                <m:ctrlPr>
                  <w:rPr>
                    <w:rFonts w:hint="default" w:ascii="Cambria Math" w:hAnsi="Cambria Math" w:cs="Arial"/>
                    <w:color w:val="auto"/>
                    <w:sz w:val="20"/>
                    <w:szCs w:val="20"/>
                  </w:rPr>
                </m:ctrlPr>
              </m:sup>
            </m:sSup>
            <m:ctrlPr>
              <w:rPr>
                <w:rFonts w:hint="default" w:ascii="Cambria Math" w:hAnsi="Cambria Math" w:cs="Arial"/>
                <w:color w:val="auto"/>
                <w:sz w:val="20"/>
                <w:szCs w:val="20"/>
              </w:rPr>
            </m:ctrlPr>
          </m:e>
        </m:d>
        <m:d>
          <m:dPr>
            <m:begChr m:val=""/>
            <m:endChr m:val="⟩"/>
            <m:ctrlPr>
              <w:rPr>
                <w:rFonts w:hint="default" w:ascii="Cambria Math" w:hAnsi="Cambria Math" w:cs="Arial"/>
                <w:color w:val="auto"/>
                <w:sz w:val="20"/>
                <w:szCs w:val="20"/>
              </w:rPr>
            </m:ctrlPr>
          </m:dPr>
          <m:e>
            <m:r>
              <m:rPr>
                <m:sty m:val="p"/>
              </m:rPr>
              <w:rPr>
                <w:rFonts w:hint="default" w:ascii="Cambria Math" w:hAnsi="Cambria Math" w:cs="Arial"/>
                <w:color w:val="auto"/>
                <w:sz w:val="20"/>
                <w:szCs w:val="20"/>
              </w:rPr>
              <m:t>x</m:t>
            </m:r>
            <m:ctrlPr>
              <w:rPr>
                <w:rFonts w:hint="default" w:ascii="Cambria Math" w:hAnsi="Cambria Math" w:cs="Arial"/>
                <w:color w:val="auto"/>
                <w:sz w:val="20"/>
                <w:szCs w:val="20"/>
              </w:rPr>
            </m:ctrlPr>
          </m:e>
        </m:d>
        <m:r>
          <m:rPr>
            <m:sty m:val="p"/>
          </m:rPr>
          <w:rPr>
            <w:rFonts w:hint="default" w:ascii="Cambria Math" w:hAnsi="Cambria Math" w:cs="Arial"/>
            <w:color w:val="auto"/>
            <w:sz w:val="20"/>
            <w:szCs w:val="20"/>
          </w:rPr>
          <m:t>=</m:t>
        </m:r>
        <m:nary>
          <m:naryPr>
            <m:limLoc m:val="subSup"/>
            <m:ctrlPr>
              <w:rPr>
                <w:rFonts w:hint="default" w:ascii="Cambria Math" w:hAnsi="Cambria Math" w:cs="Arial"/>
                <w:color w:val="auto"/>
                <w:sz w:val="20"/>
                <w:szCs w:val="20"/>
              </w:rPr>
            </m:ctrlPr>
          </m:naryPr>
          <m:sub>
            <m:r>
              <m:rPr>
                <m:sty m:val="p"/>
              </m:rPr>
              <w:rPr>
                <w:rFonts w:hint="default" w:ascii="Cambria Math" w:hAnsi="Cambria Math" w:cs="Arial"/>
                <w:color w:val="auto"/>
                <w:sz w:val="20"/>
                <w:szCs w:val="20"/>
              </w:rPr>
              <m:t>0</m:t>
            </m:r>
            <m:ctrlPr>
              <w:rPr>
                <w:rFonts w:hint="default" w:ascii="Cambria Math" w:hAnsi="Cambria Math" w:cs="Arial"/>
                <w:color w:val="auto"/>
                <w:sz w:val="20"/>
                <w:szCs w:val="20"/>
              </w:rPr>
            </m:ctrlPr>
          </m:sub>
          <m:sup>
            <m:f>
              <m:fPr>
                <m:ctrlPr>
                  <w:rPr>
                    <w:rFonts w:hint="default" w:ascii="Cambria Math" w:hAnsi="Cambria Math" w:cs="Arial"/>
                    <w:color w:val="auto"/>
                    <w:sz w:val="20"/>
                    <w:szCs w:val="20"/>
                  </w:rPr>
                </m:ctrlPr>
              </m:fPr>
              <m:num>
                <m:r>
                  <m:rPr>
                    <m:sty m:val="p"/>
                  </m:rPr>
                  <w:rPr>
                    <w:rFonts w:hint="default" w:ascii="Cambria Math" w:hAnsi="Cambria Math" w:cs="Arial"/>
                    <w:color w:val="auto"/>
                    <w:sz w:val="20"/>
                    <w:szCs w:val="20"/>
                  </w:rPr>
                  <m:t>π</m:t>
                </m:r>
                <m:ctrlPr>
                  <w:rPr>
                    <w:rFonts w:hint="default" w:ascii="Cambria Math" w:hAnsi="Cambria Math" w:cs="Arial"/>
                    <w:color w:val="auto"/>
                    <w:sz w:val="20"/>
                    <w:szCs w:val="20"/>
                  </w:rPr>
                </m:ctrlPr>
              </m:num>
              <m:den>
                <m:r>
                  <m:rPr>
                    <m:sty m:val="p"/>
                  </m:rPr>
                  <w:rPr>
                    <w:rFonts w:hint="default" w:ascii="Cambria Math" w:hAnsi="Cambria Math" w:cs="Arial"/>
                    <w:color w:val="auto"/>
                    <w:sz w:val="20"/>
                    <w:szCs w:val="20"/>
                  </w:rPr>
                  <m:t>2</m:t>
                </m:r>
                <m:ctrlPr>
                  <w:rPr>
                    <w:rFonts w:hint="default" w:ascii="Cambria Math" w:hAnsi="Cambria Math" w:cs="Arial"/>
                    <w:color w:val="auto"/>
                    <w:sz w:val="20"/>
                    <w:szCs w:val="20"/>
                  </w:rPr>
                </m:ctrlPr>
              </m:den>
            </m:f>
            <m:ctrlPr>
              <w:rPr>
                <w:rFonts w:hint="default" w:ascii="Cambria Math" w:hAnsi="Cambria Math" w:cs="Arial"/>
                <w:color w:val="auto"/>
                <w:sz w:val="20"/>
                <w:szCs w:val="20"/>
              </w:rPr>
            </m:ctrlPr>
          </m:sup>
          <m:e>
            <m:sSup>
              <m:sSupPr>
                <m:ctrlPr>
                  <w:rPr>
                    <w:rFonts w:hint="default" w:ascii="Cambria Math" w:hAnsi="Cambria Math" w:cs="Arial"/>
                    <w:color w:val="auto"/>
                    <w:sz w:val="20"/>
                    <w:szCs w:val="20"/>
                  </w:rPr>
                </m:ctrlPr>
              </m:sSupPr>
              <m:e>
                <m:r>
                  <m:rPr>
                    <m:sty m:val="p"/>
                  </m:rPr>
                  <w:rPr>
                    <w:rFonts w:hint="default" w:ascii="Cambria Math" w:hAnsi="Cambria Math" w:cs="Arial"/>
                    <w:color w:val="auto"/>
                    <w:sz w:val="20"/>
                    <w:szCs w:val="20"/>
                  </w:rPr>
                  <m:t>(cos</m:t>
                </m:r>
                <m:ctrlPr>
                  <w:rPr>
                    <w:rFonts w:hint="default" w:ascii="Cambria Math" w:hAnsi="Cambria Math" w:cs="Arial"/>
                    <w:color w:val="auto"/>
                    <w:sz w:val="20"/>
                    <w:szCs w:val="20"/>
                  </w:rPr>
                </m:ctrlPr>
              </m:e>
              <m:sup>
                <m:r>
                  <m:rPr/>
                  <w:rPr>
                    <w:rFonts w:hint="default" w:ascii="Cambria Math" w:hAnsi="Cambria Math" w:cs="Arial"/>
                    <w:color w:val="auto"/>
                    <w:sz w:val="20"/>
                    <w:szCs w:val="20"/>
                  </w:rPr>
                  <m:t>2</m:t>
                </m:r>
                <m:ctrlPr>
                  <w:rPr>
                    <w:rFonts w:hint="default" w:ascii="Cambria Math" w:hAnsi="Cambria Math" w:cs="Arial"/>
                    <w:color w:val="auto"/>
                    <w:sz w:val="20"/>
                    <w:szCs w:val="20"/>
                  </w:rPr>
                </m:ctrlPr>
              </m:sup>
            </m:sSup>
            <m:r>
              <m:rPr>
                <m:sty m:val="p"/>
              </m:rPr>
              <w:rPr>
                <w:rFonts w:hint="default" w:ascii="Cambria Math" w:hAnsi="Cambria Math" w:cs="Arial"/>
                <w:color w:val="auto"/>
                <w:sz w:val="20"/>
                <w:szCs w:val="20"/>
              </w:rPr>
              <m:t>x) dx</m:t>
            </m:r>
            <m:ctrlPr>
              <w:rPr>
                <w:rFonts w:hint="default" w:ascii="Cambria Math" w:hAnsi="Cambria Math" w:cs="Arial"/>
                <w:color w:val="auto"/>
                <w:sz w:val="20"/>
                <w:szCs w:val="20"/>
              </w:rPr>
            </m:ctrlPr>
          </m:e>
        </m:nary>
      </m:oMath>
      <w:r>
        <w:rPr>
          <w:rFonts w:hint="default" w:ascii="Arial" w:hAnsi="Arial" w:cs="Arial"/>
          <w:color w:val="auto"/>
          <w:sz w:val="20"/>
          <w:szCs w:val="20"/>
        </w:rPr>
        <w:t xml:space="preserve"> （</w:t>
      </w:r>
      <w:r>
        <w:rPr>
          <w:rFonts w:hint="eastAsia" w:ascii="Arial" w:hAnsi="Arial" w:cs="Arial"/>
          <w:color w:val="auto"/>
          <w:sz w:val="20"/>
          <w:szCs w:val="20"/>
          <w:lang w:val="en-US" w:eastAsia="zh-CN"/>
        </w:rPr>
        <w:t>S2.</w:t>
      </w:r>
      <w:r>
        <w:rPr>
          <w:rFonts w:hint="default" w:ascii="Arial" w:hAnsi="Arial" w:cs="Arial"/>
          <w:color w:val="auto"/>
          <w:sz w:val="20"/>
          <w:szCs w:val="20"/>
          <w:lang w:val="en-US" w:eastAsia="zh-CN"/>
        </w:rPr>
        <w:t>2</w:t>
      </w:r>
      <w:r>
        <w:rPr>
          <w:rFonts w:hint="default" w:ascii="Arial" w:hAnsi="Arial" w:cs="Arial"/>
          <w:color w:val="auto"/>
          <w:sz w:val="20"/>
          <w:szCs w:val="20"/>
        </w:rPr>
        <w:t>）</w:t>
      </w:r>
    </w:p>
    <w:p w14:paraId="6ED7B005">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color w:val="auto"/>
          <w:sz w:val="20"/>
          <w:szCs w:val="20"/>
        </w:rPr>
        <w:t>where f = 1.00 is perfect face-on orientation, f = - 0.5 is perfect edge-on orientation and f = 0 is a completely random, isotropic structure. Based on this, we found that for 80% BN/TPU composite, f was -0.5, suggesting that the excellent structural alignment was achieved in the out-of-plane direction.</w:t>
      </w:r>
    </w:p>
    <w:p w14:paraId="05D9BAF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DA2E77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769351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DFE1C6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BC1FF1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8C524C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5C256B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424EE1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236E98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003090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3493722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6FDFD8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116CF9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8683EB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9DB342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732859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3BF9289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7CA7527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886E6D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C4148C6">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r>
        <w:rPr>
          <w:sz w:val="24"/>
        </w:rPr>
        <mc:AlternateContent>
          <mc:Choice Requires="wpg">
            <w:drawing>
              <wp:anchor distT="0" distB="0" distL="114300" distR="114300" simplePos="0" relativeHeight="251663360" behindDoc="0" locked="0" layoutInCell="1" allowOverlap="1">
                <wp:simplePos x="0" y="0"/>
                <wp:positionH relativeFrom="column">
                  <wp:posOffset>2039620</wp:posOffset>
                </wp:positionH>
                <wp:positionV relativeFrom="paragraph">
                  <wp:posOffset>1602740</wp:posOffset>
                </wp:positionV>
                <wp:extent cx="1101090" cy="393700"/>
                <wp:effectExtent l="0" t="0" r="0" b="0"/>
                <wp:wrapNone/>
                <wp:docPr id="27" name="组合 27"/>
                <wp:cNvGraphicFramePr/>
                <a:graphic xmlns:a="http://schemas.openxmlformats.org/drawingml/2006/main">
                  <a:graphicData uri="http://schemas.microsoft.com/office/word/2010/wordprocessingGroup">
                    <wpg:wgp>
                      <wpg:cNvGrpSpPr/>
                      <wpg:grpSpPr>
                        <a:xfrm>
                          <a:off x="0" y="0"/>
                          <a:ext cx="1101090" cy="393700"/>
                          <a:chOff x="5563" y="84770"/>
                          <a:chExt cx="1734" cy="620"/>
                        </a:xfrm>
                      </wpg:grpSpPr>
                      <wps:wsp>
                        <wps:cNvPr id="25" name="文本框 25"/>
                        <wps:cNvSpPr txBox="1"/>
                        <wps:spPr>
                          <a:xfrm>
                            <a:off x="5563" y="84770"/>
                            <a:ext cx="1734" cy="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E88B8E">
                              <w:pPr>
                                <w:rPr>
                                  <w:rFonts w:hint="default" w:ascii="Arial" w:hAnsi="Arial" w:eastAsia="宋体" w:cs="Arial"/>
                                  <w:color w:val="FFFFFF" w:themeColor="background1"/>
                                  <w:sz w:val="36"/>
                                  <w:szCs w:val="24"/>
                                  <w:lang w:val="en-US" w:eastAsia="zh-CN"/>
                                  <w14:textFill>
                                    <w14:solidFill>
                                      <w14:schemeClr w14:val="bg1"/>
                                    </w14:solidFill>
                                  </w14:textFill>
                                </w:rPr>
                              </w:pPr>
                              <w:r>
                                <w:rPr>
                                  <w:rFonts w:hint="eastAsia" w:ascii="Arial" w:hAnsi="Arial" w:eastAsia="宋体" w:cs="Arial"/>
                                  <w:color w:val="FFFFFF" w:themeColor="background1"/>
                                  <w:sz w:val="36"/>
                                  <w:szCs w:val="24"/>
                                  <w:lang w:val="en-US" w:eastAsia="zh-CN"/>
                                  <w14:textFill>
                                    <w14:solidFill>
                                      <w14:schemeClr w14:val="bg1"/>
                                    </w14:solidFill>
                                  </w14:textFill>
                                </w:rPr>
                                <w:t>120</w:t>
                              </w:r>
                              <w:r>
                                <w:rPr>
                                  <w:rFonts w:hint="default" w:ascii="Arial" w:hAnsi="Arial" w:eastAsia="宋体" w:cs="Arial"/>
                                  <w:color w:val="FFFFFF" w:themeColor="background1"/>
                                  <w:sz w:val="36"/>
                                  <w:szCs w:val="24"/>
                                  <w:lang w:val="en-US" w:eastAsia="zh-CN"/>
                                  <w14:textFill>
                                    <w14:solidFill>
                                      <w14:schemeClr w14:val="bg1"/>
                                    </w14:solidFill>
                                  </w14:textFill>
                                </w:rPr>
                                <w:t xml:space="preserve"> μm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 name="直接连接符 26"/>
                        <wps:cNvCnPr/>
                        <wps:spPr>
                          <a:xfrm flipH="1">
                            <a:off x="6000" y="85323"/>
                            <a:ext cx="738" cy="0"/>
                          </a:xfrm>
                          <a:prstGeom prst="line">
                            <a:avLst/>
                          </a:prstGeom>
                          <a:ln w="6350">
                            <a:solidFill>
                              <a:schemeClr val="bg1"/>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60.6pt;margin-top:126.2pt;height:31pt;width:86.7pt;z-index:251663360;mso-width-relative:page;mso-height-relative:page;" coordorigin="5563,84770" coordsize="1734,620" o:gfxdata="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D+4vPrbAAAACwEAAA8AAAAAAAAAAQAgAAAAIgAAAGRycy9kb3ducmV2LnhtbFBLAQIUABQA&#10;AAAIAIdO4kA/BE+8QwMAAGYHAAAOAAAAAAAAAAEAIAAAACoBAABkcnMvZTJvRG9jLnhtbFBLBQYA&#10;AAAABgAGAFkBAADfBgAAAAA=&#10;">
                <o:lock v:ext="edit" aspectratio="f"/>
                <v:shape id="_x0000_s1026" o:spid="_x0000_s1026" o:spt="202" type="#_x0000_t202" style="position:absolute;left:5563;top:84770;height:620;width:1734;" filled="f" stroked="f" coordsize="21600,21600" o:gfxdata="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T8gp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1E88B8E">
                        <w:pPr>
                          <w:rPr>
                            <w:rFonts w:hint="default" w:ascii="Arial" w:hAnsi="Arial" w:eastAsia="宋体" w:cs="Arial"/>
                            <w:color w:val="FFFFFF" w:themeColor="background1"/>
                            <w:sz w:val="36"/>
                            <w:szCs w:val="24"/>
                            <w:lang w:val="en-US" w:eastAsia="zh-CN"/>
                            <w14:textFill>
                              <w14:solidFill>
                                <w14:schemeClr w14:val="bg1"/>
                              </w14:solidFill>
                            </w14:textFill>
                          </w:rPr>
                        </w:pPr>
                        <w:r>
                          <w:rPr>
                            <w:rFonts w:hint="eastAsia" w:ascii="Arial" w:hAnsi="Arial" w:eastAsia="宋体" w:cs="Arial"/>
                            <w:color w:val="FFFFFF" w:themeColor="background1"/>
                            <w:sz w:val="36"/>
                            <w:szCs w:val="24"/>
                            <w:lang w:val="en-US" w:eastAsia="zh-CN"/>
                            <w14:textFill>
                              <w14:solidFill>
                                <w14:schemeClr w14:val="bg1"/>
                              </w14:solidFill>
                            </w14:textFill>
                          </w:rPr>
                          <w:t>120</w:t>
                        </w:r>
                        <w:r>
                          <w:rPr>
                            <w:rFonts w:hint="default" w:ascii="Arial" w:hAnsi="Arial" w:eastAsia="宋体" w:cs="Arial"/>
                            <w:color w:val="FFFFFF" w:themeColor="background1"/>
                            <w:sz w:val="36"/>
                            <w:szCs w:val="24"/>
                            <w:lang w:val="en-US" w:eastAsia="zh-CN"/>
                            <w14:textFill>
                              <w14:solidFill>
                                <w14:schemeClr w14:val="bg1"/>
                              </w14:solidFill>
                            </w14:textFill>
                          </w:rPr>
                          <w:t xml:space="preserve"> μm</w:t>
                        </w:r>
                      </w:p>
                    </w:txbxContent>
                  </v:textbox>
                </v:shape>
                <v:line id="_x0000_s1026" o:spid="_x0000_s1026" o:spt="20" style="position:absolute;left:6000;top:85323;flip:x;height:0;width:738;" filled="f" stroked="t" coordsize="21600,21600" o:gfxdata="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h5BIvQAA&#10;ANsAAAAPAAAAAAAAAAEAIAAAACIAAABkcnMvZG93bnJldi54bWxQSwECFAAUAAAACACHTuJAMy8F&#10;njsAAAA5AAAAEAAAAAAAAAABACAAAAAMAQAAZHJzL3NoYXBleG1sLnhtbFBLBQYAAAAABgAGAFsB&#10;AAC2AwAAAAA=&#10;">
                  <v:fill on="f" focussize="0,0"/>
                  <v:stroke weight="0.5pt" color="#FFFFFF [3212]" joinstyle="round"/>
                  <v:imagedata o:title=""/>
                  <o:lock v:ext="edit" aspectratio="f"/>
                </v:line>
              </v:group>
            </w:pict>
          </mc:Fallback>
        </mc:AlternateContent>
      </w:r>
      <w:r>
        <w:rPr>
          <w:rFonts w:hint="default" w:ascii="Arial" w:hAnsi="Arial" w:cs="Arial"/>
          <w:color w:val="auto"/>
          <w:sz w:val="20"/>
          <w:szCs w:val="20"/>
        </w:rPr>
        <w:drawing>
          <wp:inline distT="0" distB="0" distL="114300" distR="114300">
            <wp:extent cx="3157855" cy="2195195"/>
            <wp:effectExtent l="0" t="0" r="0" b="0"/>
            <wp:docPr id="4" name="图片 4" descr="1_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_0021"/>
                    <pic:cNvPicPr>
                      <a:picLocks noChangeAspect="1"/>
                    </pic:cNvPicPr>
                  </pic:nvPicPr>
                  <pic:blipFill>
                    <a:blip r:embed="rId11"/>
                    <a:srcRect b="7344"/>
                    <a:stretch>
                      <a:fillRect/>
                    </a:stretch>
                  </pic:blipFill>
                  <pic:spPr>
                    <a:xfrm>
                      <a:off x="0" y="0"/>
                      <a:ext cx="3157855" cy="2195195"/>
                    </a:xfrm>
                    <a:prstGeom prst="rect">
                      <a:avLst/>
                    </a:prstGeom>
                  </pic:spPr>
                </pic:pic>
              </a:graphicData>
            </a:graphic>
          </wp:inline>
        </w:drawing>
      </w:r>
    </w:p>
    <w:p w14:paraId="6A32973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r>
        <w:rPr>
          <w:rFonts w:hint="default" w:ascii="Arial" w:hAnsi="Arial" w:cs="Arial"/>
          <w:b/>
          <w:bCs/>
          <w:color w:val="auto"/>
          <w:sz w:val="20"/>
          <w:szCs w:val="20"/>
        </w:rPr>
        <w:t>Fig</w:t>
      </w:r>
      <w:r>
        <w:rPr>
          <w:rFonts w:hint="eastAsia" w:ascii="Arial" w:hAnsi="Arial" w:eastAsia="宋体" w:cs="Arial"/>
          <w:b/>
          <w:bCs/>
          <w:color w:val="auto"/>
          <w:sz w:val="20"/>
          <w:szCs w:val="20"/>
          <w:lang w:val="en-US" w:eastAsia="zh-CN"/>
        </w:rPr>
        <w:t>.</w:t>
      </w:r>
      <w:r>
        <w:rPr>
          <w:rFonts w:hint="default" w:ascii="Arial" w:hAnsi="Arial" w:cs="Arial"/>
          <w:b/>
          <w:bCs/>
          <w:color w:val="auto"/>
          <w:sz w:val="20"/>
          <w:szCs w:val="20"/>
        </w:rPr>
        <w:t xml:space="preserve"> S5.</w:t>
      </w:r>
      <w:r>
        <w:rPr>
          <w:rFonts w:hint="default" w:ascii="Arial" w:hAnsi="Arial" w:cs="Arial"/>
          <w:b w:val="0"/>
          <w:bCs w:val="0"/>
          <w:color w:val="auto"/>
          <w:sz w:val="20"/>
          <w:szCs w:val="20"/>
        </w:rPr>
        <w:t xml:space="preserve"> Structure of dried 80% BN/TPU films after hot pressing.</w:t>
      </w:r>
    </w:p>
    <w:p w14:paraId="154E27A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142F32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41D6F5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7CF8AA5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684D82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770E2A1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E72770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37C89B8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7785DA1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2AC3C91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3C58680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57BE54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DFCC8F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04E3F784">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6AA6A7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872191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r>
        <w:rPr>
          <w:rFonts w:hint="default" w:ascii="Arial" w:hAnsi="Arial" w:cs="Arial"/>
          <w:color w:val="auto"/>
          <w:sz w:val="20"/>
          <w:szCs w:val="20"/>
        </w:rPr>
        <mc:AlternateContent>
          <mc:Choice Requires="wpg">
            <w:drawing>
              <wp:inline distT="0" distB="0" distL="114300" distR="114300">
                <wp:extent cx="5711190" cy="2437765"/>
                <wp:effectExtent l="0" t="0" r="26035" b="19050"/>
                <wp:docPr id="50" name="组合 19"/>
                <wp:cNvGraphicFramePr/>
                <a:graphic xmlns:a="http://schemas.openxmlformats.org/drawingml/2006/main">
                  <a:graphicData uri="http://schemas.microsoft.com/office/word/2010/wordprocessingGroup">
                    <wpg:wgp>
                      <wpg:cNvGrpSpPr/>
                      <wpg:grpSpPr>
                        <a:xfrm>
                          <a:off x="0" y="0"/>
                          <a:ext cx="5711190" cy="2437765"/>
                          <a:chOff x="3600" y="3337"/>
                          <a:chExt cx="10337" cy="4411"/>
                        </a:xfrm>
                      </wpg:grpSpPr>
                      <pic:pic xmlns:pic="http://schemas.openxmlformats.org/drawingml/2006/picture">
                        <pic:nvPicPr>
                          <pic:cNvPr id="10" name="图片 10" descr="文稿排版5"/>
                          <pic:cNvPicPr>
                            <a:picLocks noChangeAspect="1"/>
                          </pic:cNvPicPr>
                        </pic:nvPicPr>
                        <pic:blipFill>
                          <a:blip r:embed="rId12"/>
                          <a:srcRect/>
                          <a:stretch>
                            <a:fillRect/>
                          </a:stretch>
                        </pic:blipFill>
                        <pic:spPr>
                          <a:xfrm>
                            <a:off x="3649" y="3337"/>
                            <a:ext cx="5333" cy="4411"/>
                          </a:xfrm>
                          <a:prstGeom prst="rect">
                            <a:avLst/>
                          </a:prstGeom>
                        </pic:spPr>
                      </pic:pic>
                      <pic:pic xmlns:pic="http://schemas.openxmlformats.org/drawingml/2006/picture">
                        <pic:nvPicPr>
                          <pic:cNvPr id="11" name="图片 7" descr="文稿排版6"/>
                          <pic:cNvPicPr>
                            <a:picLocks noChangeAspect="1"/>
                          </pic:cNvPicPr>
                        </pic:nvPicPr>
                        <pic:blipFill>
                          <a:blip r:embed="rId13"/>
                          <a:srcRect l="2470" t="6139" r="3516" b="3753"/>
                          <a:stretch>
                            <a:fillRect/>
                          </a:stretch>
                        </pic:blipFill>
                        <pic:spPr>
                          <a:xfrm>
                            <a:off x="8943" y="3840"/>
                            <a:ext cx="4994" cy="3908"/>
                          </a:xfrm>
                          <a:prstGeom prst="rect">
                            <a:avLst/>
                          </a:prstGeom>
                        </pic:spPr>
                      </pic:pic>
                      <wps:wsp>
                        <wps:cNvPr id="14" name="文本框 14"/>
                        <wps:cNvSpPr txBox="1"/>
                        <wps:spPr>
                          <a:xfrm>
                            <a:off x="10663" y="4301"/>
                            <a:ext cx="1538" cy="83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9F6AA">
                              <w:pPr>
                                <w:pStyle w:val="81"/>
                                <w:kinsoku/>
                                <w:spacing w:line="360" w:lineRule="auto"/>
                                <w:ind w:left="0"/>
                                <w:jc w:val="center"/>
                                <w:rPr>
                                  <w:sz w:val="36"/>
                                  <w:szCs w:val="36"/>
                                </w:rPr>
                              </w:pPr>
                              <w:r>
                                <w:rPr>
                                  <w:rFonts w:ascii="Arial" w:hAnsi="Arial" w:eastAsia="宋体"/>
                                  <w:color w:val="FF0000"/>
                                  <w:kern w:val="2"/>
                                  <w:sz w:val="36"/>
                                  <w:szCs w:val="36"/>
                                </w:rPr>
                                <w:t>4 cm</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51" name="组合 49"/>
                        <wpg:cNvGrpSpPr/>
                        <wpg:grpSpPr>
                          <a:xfrm>
                            <a:off x="10474" y="4756"/>
                            <a:ext cx="1931" cy="367"/>
                            <a:chOff x="6686" y="78124"/>
                            <a:chExt cx="1500" cy="285"/>
                          </a:xfrm>
                        </wpg:grpSpPr>
                        <wps:wsp>
                          <wps:cNvPr id="13" name="直接箭头连接符 11"/>
                          <wps:cNvCnPr/>
                          <wps:spPr>
                            <a:xfrm>
                              <a:off x="6686" y="78258"/>
                              <a:ext cx="1500" cy="0"/>
                            </a:xfrm>
                            <a:prstGeom prst="straightConnector1">
                              <a:avLst/>
                            </a:prstGeom>
                            <a:ln>
                              <a:solidFill>
                                <a:srgbClr val="FF0000"/>
                              </a:solidFill>
                              <a:headEnd type="arrow"/>
                              <a:tailEnd type="arrow"/>
                            </a:ln>
                          </wps:spPr>
                          <wps:style>
                            <a:lnRef idx="2">
                              <a:schemeClr val="accent1"/>
                            </a:lnRef>
                            <a:fillRef idx="0">
                              <a:srgbClr val="FFFFFF"/>
                            </a:fillRef>
                            <a:effectRef idx="0">
                              <a:srgbClr val="FFFFFF"/>
                            </a:effectRef>
                            <a:fontRef idx="minor">
                              <a:schemeClr val="tx1"/>
                            </a:fontRef>
                          </wps:style>
                          <wps:bodyPr/>
                        </wps:wsp>
                        <wps:wsp>
                          <wps:cNvPr id="52" name="直接连接符 12"/>
                          <wps:cNvCnPr/>
                          <wps:spPr>
                            <a:xfrm flipV="1">
                              <a:off x="6686" y="78137"/>
                              <a:ext cx="0" cy="273"/>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wps:wsp>
                          <wps:cNvPr id="53" name="直接连接符 13"/>
                          <wps:cNvCnPr/>
                          <wps:spPr>
                            <a:xfrm flipV="1">
                              <a:off x="8182" y="78124"/>
                              <a:ext cx="0" cy="273"/>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wpg:grpSp>
                      <wps:wsp>
                        <wps:cNvPr id="54" name="文本框 14"/>
                        <wps:cNvSpPr txBox="1"/>
                        <wps:spPr>
                          <a:xfrm>
                            <a:off x="3600" y="3830"/>
                            <a:ext cx="1057" cy="83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6ED03">
                              <w:pPr>
                                <w:pStyle w:val="81"/>
                                <w:kinsoku/>
                                <w:spacing w:line="360" w:lineRule="auto"/>
                                <w:ind w:left="0"/>
                                <w:jc w:val="center"/>
                                <w:rPr>
                                  <w:sz w:val="28"/>
                                  <w:szCs w:val="28"/>
                                </w:rPr>
                              </w:pPr>
                              <w:r>
                                <w:rPr>
                                  <w:rFonts w:ascii="Arial" w:hAnsi="Arial" w:eastAsia="宋体"/>
                                  <w:color w:val="FFFFFF" w:themeColor="background1"/>
                                  <w:kern w:val="2"/>
                                  <w:sz w:val="28"/>
                                  <w:szCs w:val="28"/>
                                  <w14:textFill>
                                    <w14:solidFill>
                                      <w14:schemeClr w14:val="bg1"/>
                                    </w14:solidFill>
                                  </w14:textFill>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文本框 14"/>
                        <wps:cNvSpPr txBox="1"/>
                        <wps:spPr>
                          <a:xfrm>
                            <a:off x="8909" y="3830"/>
                            <a:ext cx="1057" cy="83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8F6FC">
                              <w:pPr>
                                <w:pStyle w:val="81"/>
                                <w:kinsoku/>
                                <w:spacing w:line="360" w:lineRule="auto"/>
                                <w:ind w:left="0"/>
                                <w:jc w:val="center"/>
                                <w:rPr>
                                  <w:sz w:val="28"/>
                                  <w:szCs w:val="28"/>
                                </w:rPr>
                              </w:pPr>
                              <w:r>
                                <w:rPr>
                                  <w:rFonts w:ascii="Arial" w:hAnsi="Arial" w:eastAsia="宋体"/>
                                  <w:color w:val="FFFFFF" w:themeColor="background1"/>
                                  <w:kern w:val="2"/>
                                  <w:sz w:val="28"/>
                                  <w:szCs w:val="28"/>
                                  <w14:textFill>
                                    <w14:solidFill>
                                      <w14:schemeClr w14:val="bg1"/>
                                    </w14:solidFill>
                                  </w14:textFill>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id="组合 19" o:spid="_x0000_s1026" o:spt="203" style="height:191.95pt;width:449.7pt;" coordorigin="3600,3337" coordsize="10337,4411" o:gfxdata="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LmzwAL8AAAClAQAAGQAAAGRycy9fcmVscy9l&#10;Mm9Eb2MueG1sLnJlbHO9kMGKwjAQhu8L+w5h7tu0PSyymPYigldxH2BIpmmwmYQkir69gWVBQfDm&#10;cWb4v/9j1uPFL+JMKbvACrqmBUGsg3FsFfwetl8rELkgG1wCk4IrZRiHz4/1nhYsNZRnF7OoFM4K&#10;5lLij5RZz+QxNyES18sUksdSx2RlRH1ES7Jv22+Z7hkwPDDFzihIO9ODOFxjbX7NDtPkNG2CPnni&#10;8qRCOl+7KxCTpaLAk3H4t+ybyBbkc4fuPQ7dv4N8eO5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">
                <o:lock v:ext="edit" aspectratio="f"/>
                <v:shape id="_x0000_s1026" o:spid="_x0000_s1026" o:spt="75" alt="文稿排版5" type="#_x0000_t75" style="position:absolute;left:3649;top:3337;height:4411;width:5333;" filled="f" o:preferrelative="t" stroked="f" coordsize="21600,21600" o:gfxdata="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DeYG8AAAA&#10;2wAAAA8AAAAAAAAAAQAgAAAAIgAAAGRycy9kb3ducmV2LnhtbFBLAQIUABQAAAAIAIdO4kAzLwWe&#10;OwAAADkAAAAQAAAAAAAAAAEAIAAAAAsBAABkcnMvc2hhcGV4bWwueG1sUEsFBgAAAAAGAAYAWwEA&#10;ALUDAAAAAA==&#10;">
                  <v:fill on="f" focussize="0,0"/>
                  <v:stroke on="f"/>
                  <v:imagedata r:id="rId12" o:title=""/>
                  <o:lock v:ext="edit" aspectratio="t"/>
                </v:shape>
                <v:shape id="图片 7" o:spid="_x0000_s1026" o:spt="75" alt="文稿排版6" type="#_x0000_t75" style="position:absolute;left:8943;top:3840;height:3908;width:4994;" filled="f" o:preferrelative="t" stroked="f" coordsize="21600,21600" o:gfxdata="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8+8a4twAAANsAAAAP&#10;AAAAAAAAAAEAIAAAACIAAABkcnMvZG93bnJldi54bWxQSwECFAAUAAAACACHTuJAMy8FnjsAAAA5&#10;AAAAEAAAAAAAAAABACAAAAAGAQAAZHJzL3NoYXBleG1sLnhtbFBLBQYAAAAABgAGAFsBAACwAwAA&#10;AAA=&#10;">
                  <v:fill on="f" focussize="0,0"/>
                  <v:stroke on="f"/>
                  <v:imagedata r:id="rId13" cropleft="1619f" croptop="4023f" cropright="2304f" cropbottom="2460f" o:title=""/>
                  <o:lock v:ext="edit" aspectratio="t"/>
                </v:shape>
                <v:shape id="_x0000_s1026" o:spid="_x0000_s1026" o:spt="202" type="#_x0000_t202" style="position:absolute;left:10663;top:4301;height:838;width:1538;" filled="f" stroked="f" coordsize="21600,21600" o:gfxdata="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fT4O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0FC9F6AA">
                        <w:pPr>
                          <w:pStyle w:val="81"/>
                          <w:kinsoku/>
                          <w:spacing w:line="360" w:lineRule="auto"/>
                          <w:ind w:left="0"/>
                          <w:jc w:val="center"/>
                          <w:rPr>
                            <w:sz w:val="36"/>
                            <w:szCs w:val="36"/>
                          </w:rPr>
                        </w:pPr>
                        <w:r>
                          <w:rPr>
                            <w:rFonts w:ascii="Arial" w:hAnsi="Arial" w:eastAsia="宋体"/>
                            <w:color w:val="FF0000"/>
                            <w:kern w:val="2"/>
                            <w:sz w:val="36"/>
                            <w:szCs w:val="36"/>
                          </w:rPr>
                          <w:t>4 cm</w:t>
                        </w:r>
                      </w:p>
                    </w:txbxContent>
                  </v:textbox>
                </v:shape>
                <v:group id="组合 49" o:spid="_x0000_s1026" o:spt="203" style="position:absolute;left:10474;top:4756;height:367;width:1931;" coordorigin="6686,78124" coordsize="1500,285"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o:lock v:ext="edit" aspectratio="f"/>
                  <v:shape id="直接箭头连接符 11" o:spid="_x0000_s1026" o:spt="32" type="#_x0000_t32" style="position:absolute;left:6686;top:78258;height:0;width:1500;" filled="f" stroked="t" coordsize="21600,21600" o:gfxdata="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xhKTLsAAADb&#10;AAAADwAAAAAAAAABACAAAAAiAAAAZHJzL2Rvd25yZXYueG1sUEsBAhQAFAAAAAgAh07iQDMvBZ47&#10;AAAAOQAAABAAAAAAAAAAAQAgAAAACgEAAGRycy9zaGFwZXhtbC54bWxQSwUGAAAAAAYABgBbAQAA&#10;tAMAAAAA&#10;">
                    <v:fill on="f" focussize="0,0"/>
                    <v:stroke weight="2pt" color="#FF0000 [3204]" joinstyle="round" startarrow="open" endarrow="open"/>
                    <v:imagedata o:title=""/>
                    <o:lock v:ext="edit" aspectratio="f"/>
                  </v:shape>
                  <v:line id="直接连接符 12" o:spid="_x0000_s1026" o:spt="20" style="position:absolute;left:6686;top:78137;flip:y;height:273;width:0;" filled="f" stroked="t" coordsize="21600,21600" o:gfxdata="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MM/iugAAANsA&#10;AAAPAAAAAAAAAAEAIAAAACIAAABkcnMvZG93bnJldi54bWxQSwECFAAUAAAACACHTuJAMy8FnjsA&#10;AAA5AAAAEAAAAAAAAAABACAAAAAJAQAAZHJzL3NoYXBleG1sLnhtbFBLBQYAAAAABgAGAFsBAACz&#10;AwAAAAA=&#10;">
                    <v:fill on="f" focussize="0,0"/>
                    <v:stroke weight="2pt" color="#FF0000 [3204]" joinstyle="round"/>
                    <v:imagedata o:title=""/>
                    <o:lock v:ext="edit" aspectratio="f"/>
                  </v:line>
                  <v:line id="直接连接符 13" o:spid="_x0000_s1026" o:spt="20" style="position:absolute;left:8182;top:78124;flip:y;height:273;width:0;" filled="f" stroked="t" coordsize="21600,21600" o:gfxdata="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HxqebsAAADb&#10;AAAADwAAAAAAAAABACAAAAAiAAAAZHJzL2Rvd25yZXYueG1sUEsBAhQAFAAAAAgAh07iQDMvBZ47&#10;AAAAOQAAABAAAAAAAAAAAQAgAAAACgEAAGRycy9zaGFwZXhtbC54bWxQSwUGAAAAAAYABgBbAQAA&#10;tAMAAAAA&#10;">
                    <v:fill on="f" focussize="0,0"/>
                    <v:stroke weight="2pt" color="#FF0000 [3204]" joinstyle="round"/>
                    <v:imagedata o:title=""/>
                    <o:lock v:ext="edit" aspectratio="f"/>
                  </v:line>
                </v:group>
                <v:shape id="文本框 14" o:spid="_x0000_s1026" o:spt="202" type="#_x0000_t202" style="position:absolute;left:3600;top:3830;height:838;width:1057;" filled="f" stroked="f" coordsize="21600,21600" o:gfxdata="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19kO/&#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11D6ED03">
                        <w:pPr>
                          <w:pStyle w:val="81"/>
                          <w:kinsoku/>
                          <w:spacing w:line="360" w:lineRule="auto"/>
                          <w:ind w:left="0"/>
                          <w:jc w:val="center"/>
                          <w:rPr>
                            <w:sz w:val="28"/>
                            <w:szCs w:val="28"/>
                          </w:rPr>
                        </w:pPr>
                        <w:r>
                          <w:rPr>
                            <w:rFonts w:ascii="Arial" w:hAnsi="Arial" w:eastAsia="宋体"/>
                            <w:color w:val="FFFFFF" w:themeColor="background1"/>
                            <w:kern w:val="2"/>
                            <w:sz w:val="28"/>
                            <w:szCs w:val="28"/>
                            <w14:textFill>
                              <w14:solidFill>
                                <w14:schemeClr w14:val="bg1"/>
                              </w14:solidFill>
                            </w14:textFill>
                          </w:rPr>
                          <w:t>(a)</w:t>
                        </w:r>
                      </w:p>
                    </w:txbxContent>
                  </v:textbox>
                </v:shape>
                <v:shape id="文本框 14" o:spid="_x0000_s1026" o:spt="202" type="#_x0000_t202" style="position:absolute;left:8909;top:3830;height:838;width:1057;" filled="f" stroked="f" coordsize="21600,21600" o:gfxdata="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TlT2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048F6FC">
                        <w:pPr>
                          <w:pStyle w:val="81"/>
                          <w:kinsoku/>
                          <w:spacing w:line="360" w:lineRule="auto"/>
                          <w:ind w:left="0"/>
                          <w:jc w:val="center"/>
                          <w:rPr>
                            <w:sz w:val="28"/>
                            <w:szCs w:val="28"/>
                          </w:rPr>
                        </w:pPr>
                        <w:r>
                          <w:rPr>
                            <w:rFonts w:ascii="Arial" w:hAnsi="Arial" w:eastAsia="宋体"/>
                            <w:color w:val="FFFFFF" w:themeColor="background1"/>
                            <w:kern w:val="2"/>
                            <w:sz w:val="28"/>
                            <w:szCs w:val="28"/>
                            <w14:textFill>
                              <w14:solidFill>
                                <w14:schemeClr w14:val="bg1"/>
                              </w14:solidFill>
                            </w14:textFill>
                          </w:rPr>
                          <w:t>(b)</w:t>
                        </w:r>
                      </w:p>
                    </w:txbxContent>
                  </v:textbox>
                </v:shape>
                <w10:wrap type="none"/>
                <w10:anchorlock/>
              </v:group>
            </w:pict>
          </mc:Fallback>
        </mc:AlternateContent>
      </w:r>
    </w:p>
    <w:p w14:paraId="18AF206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val="0"/>
          <w:bCs w:val="0"/>
          <w:color w:val="auto"/>
          <w:sz w:val="20"/>
          <w:szCs w:val="20"/>
        </w:rPr>
      </w:pPr>
      <w:r>
        <w:rPr>
          <w:rFonts w:hint="default" w:ascii="Arial" w:hAnsi="Arial" w:cs="Arial"/>
          <w:b/>
          <w:bCs/>
          <w:color w:val="auto"/>
          <w:sz w:val="20"/>
          <w:szCs w:val="20"/>
        </w:rPr>
        <w:t>Fig</w:t>
      </w:r>
      <w:r>
        <w:rPr>
          <w:rFonts w:hint="eastAsia" w:ascii="Arial" w:hAnsi="Arial" w:eastAsia="宋体" w:cs="Arial"/>
          <w:b/>
          <w:bCs/>
          <w:color w:val="auto"/>
          <w:sz w:val="20"/>
          <w:szCs w:val="20"/>
          <w:lang w:val="en-US" w:eastAsia="zh-CN"/>
        </w:rPr>
        <w:t>.</w:t>
      </w:r>
      <w:r>
        <w:rPr>
          <w:rFonts w:hint="default" w:ascii="Arial" w:hAnsi="Arial" w:cs="Arial"/>
          <w:b/>
          <w:bCs/>
          <w:color w:val="auto"/>
          <w:sz w:val="20"/>
          <w:szCs w:val="20"/>
        </w:rPr>
        <w:t xml:space="preserve"> S6.</w:t>
      </w:r>
      <w:r>
        <w:rPr>
          <w:rFonts w:hint="default" w:ascii="Arial" w:hAnsi="Arial" w:cs="Arial"/>
          <w:color w:val="auto"/>
          <w:sz w:val="20"/>
          <w:szCs w:val="20"/>
        </w:rPr>
        <w:t xml:space="preserve"> </w:t>
      </w:r>
      <w:r>
        <w:rPr>
          <w:rFonts w:hint="default" w:ascii="Arial" w:hAnsi="Arial" w:cs="Arial"/>
          <w:b w:val="0"/>
          <w:bCs w:val="0"/>
          <w:color w:val="auto"/>
          <w:sz w:val="20"/>
          <w:szCs w:val="20"/>
        </w:rPr>
        <w:t>Larger sample made of 40 mm×</w:t>
      </w:r>
      <w:r>
        <w:rPr>
          <w:rFonts w:hint="eastAsia" w:ascii="Arial" w:hAnsi="Arial" w:cs="Arial"/>
          <w:b w:val="0"/>
          <w:bCs w:val="0"/>
          <w:color w:val="auto"/>
          <w:sz w:val="20"/>
          <w:szCs w:val="20"/>
          <w:lang w:val="en-US" w:eastAsia="zh-CN"/>
        </w:rPr>
        <w:t xml:space="preserve"> </w:t>
      </w:r>
      <w:r>
        <w:rPr>
          <w:rFonts w:hint="default" w:ascii="Arial" w:hAnsi="Arial" w:cs="Arial"/>
          <w:b w:val="0"/>
          <w:bCs w:val="0"/>
          <w:color w:val="auto"/>
          <w:sz w:val="20"/>
          <w:szCs w:val="20"/>
        </w:rPr>
        <w:t>40 mm films.</w:t>
      </w:r>
    </w:p>
    <w:p w14:paraId="459127A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4537E25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7E57C63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4BEF8E4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62FBFE3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5B62AA5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038F9AE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45A2809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21B546B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4788BFA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68FE2E6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15FB681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13F04D8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60452326">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D5D510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46F5B85">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color w:val="auto"/>
          <w:sz w:val="20"/>
          <w:szCs w:val="20"/>
        </w:rPr>
      </w:pPr>
      <w:r>
        <w:rPr>
          <w:rFonts w:hint="default" w:ascii="Arial" w:hAnsi="Arial" w:cs="Arial"/>
          <w:color w:val="auto"/>
          <w:sz w:val="20"/>
          <w:szCs w:val="20"/>
        </w:rPr>
        <w:drawing>
          <wp:inline distT="0" distB="0" distL="114300" distR="114300">
            <wp:extent cx="3103880" cy="2475865"/>
            <wp:effectExtent l="0" t="0" r="1270" b="635"/>
            <wp:docPr id="9" name="图片 9" descr="t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tga"/>
                    <pic:cNvPicPr>
                      <a:picLocks noChangeAspect="1"/>
                    </pic:cNvPicPr>
                  </pic:nvPicPr>
                  <pic:blipFill>
                    <a:blip r:embed="rId14"/>
                    <a:srcRect l="2969"/>
                    <a:stretch>
                      <a:fillRect/>
                    </a:stretch>
                  </pic:blipFill>
                  <pic:spPr>
                    <a:xfrm>
                      <a:off x="0" y="0"/>
                      <a:ext cx="3103880" cy="2475865"/>
                    </a:xfrm>
                    <a:prstGeom prst="rect">
                      <a:avLst/>
                    </a:prstGeom>
                  </pic:spPr>
                </pic:pic>
              </a:graphicData>
            </a:graphic>
          </wp:inline>
        </w:drawing>
      </w:r>
    </w:p>
    <w:p w14:paraId="6ADAA106">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b/>
          <w:bCs/>
          <w:color w:val="auto"/>
          <w:sz w:val="20"/>
          <w:szCs w:val="20"/>
        </w:rPr>
        <w:t>Fig</w:t>
      </w:r>
      <w:r>
        <w:rPr>
          <w:rFonts w:hint="eastAsia" w:ascii="Arial" w:hAnsi="Arial" w:eastAsia="宋体" w:cs="Arial"/>
          <w:b/>
          <w:bCs/>
          <w:color w:val="auto"/>
          <w:sz w:val="20"/>
          <w:szCs w:val="20"/>
          <w:lang w:val="en-US" w:eastAsia="zh-CN"/>
        </w:rPr>
        <w:t>.</w:t>
      </w:r>
      <w:r>
        <w:rPr>
          <w:rFonts w:hint="default" w:ascii="Arial" w:hAnsi="Arial" w:cs="Arial"/>
          <w:b/>
          <w:bCs/>
          <w:color w:val="auto"/>
          <w:sz w:val="20"/>
          <w:szCs w:val="20"/>
        </w:rPr>
        <w:t xml:space="preserve"> S7.</w:t>
      </w:r>
      <w:r>
        <w:rPr>
          <w:rFonts w:hint="default" w:ascii="Arial" w:hAnsi="Arial" w:cs="Arial"/>
          <w:color w:val="auto"/>
          <w:sz w:val="20"/>
          <w:szCs w:val="20"/>
        </w:rPr>
        <w:t xml:space="preserve"> </w:t>
      </w:r>
      <w:r>
        <w:rPr>
          <w:rFonts w:hint="default" w:ascii="Arial" w:hAnsi="Arial" w:cs="Arial"/>
          <w:b w:val="0"/>
          <w:bCs w:val="0"/>
          <w:color w:val="auto"/>
          <w:sz w:val="20"/>
          <w:szCs w:val="20"/>
        </w:rPr>
        <w:t>Thermogravimetry Analysis (TGA) curves of TPU and 80% BN/TPU composite.</w:t>
      </w:r>
    </w:p>
    <w:p w14:paraId="79A87BD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F012A9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565084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0869C6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6C63947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FCEF37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0F2B9C4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75E2629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080819E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1940121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51D078D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7C680E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3B683E9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00C56C2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01C172E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47E2851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sz w:val="20"/>
          <w:szCs w:val="20"/>
        </w:rPr>
      </w:pPr>
    </w:p>
    <w:p w14:paraId="3907F9A4">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color w:val="auto"/>
          <w:sz w:val="20"/>
          <w:szCs w:val="20"/>
        </w:rPr>
      </w:pPr>
      <w:r>
        <w:rPr>
          <w:rFonts w:hint="default" w:ascii="Arial" w:hAnsi="Arial" w:cs="Arial"/>
          <w:color w:val="auto"/>
          <w:sz w:val="20"/>
          <w:szCs w:val="20"/>
        </w:rPr>
        <w:drawing>
          <wp:inline distT="0" distB="0" distL="114300" distR="114300">
            <wp:extent cx="3468370" cy="2080895"/>
            <wp:effectExtent l="0" t="0" r="8255" b="5080"/>
            <wp:docPr id="6" name="图片 6" descr="D:/TIM Research/journal2023/定稿图片/升温.png升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TIM Research/journal2023/定稿图片/升温.png升温"/>
                    <pic:cNvPicPr>
                      <a:picLocks noChangeAspect="1"/>
                    </pic:cNvPicPr>
                  </pic:nvPicPr>
                  <pic:blipFill>
                    <a:blip r:embed="rId15"/>
                    <a:srcRect l="14" r="14"/>
                    <a:stretch>
                      <a:fillRect/>
                    </a:stretch>
                  </pic:blipFill>
                  <pic:spPr>
                    <a:xfrm>
                      <a:off x="0" y="0"/>
                      <a:ext cx="3468370" cy="2080895"/>
                    </a:xfrm>
                    <a:prstGeom prst="rect">
                      <a:avLst/>
                    </a:prstGeom>
                  </pic:spPr>
                </pic:pic>
              </a:graphicData>
            </a:graphic>
          </wp:inline>
        </w:drawing>
      </w:r>
    </w:p>
    <w:p w14:paraId="1CFF4B92">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bCs w:val="0"/>
          <w:color w:val="auto"/>
          <w:sz w:val="20"/>
          <w:szCs w:val="20"/>
        </w:rPr>
      </w:pPr>
      <w:r>
        <w:rPr>
          <w:rFonts w:hint="default" w:ascii="Arial" w:hAnsi="Arial" w:cs="Arial"/>
          <w:b/>
          <w:bCs/>
          <w:color w:val="auto"/>
          <w:sz w:val="20"/>
          <w:szCs w:val="20"/>
        </w:rPr>
        <w:t>Fig</w:t>
      </w:r>
      <w:r>
        <w:rPr>
          <w:rFonts w:hint="eastAsia" w:ascii="Arial" w:hAnsi="Arial" w:eastAsia="宋体" w:cs="Arial"/>
          <w:b/>
          <w:bCs/>
          <w:color w:val="auto"/>
          <w:sz w:val="20"/>
          <w:szCs w:val="20"/>
          <w:lang w:val="en-US" w:eastAsia="zh-CN"/>
        </w:rPr>
        <w:t>.</w:t>
      </w:r>
      <w:r>
        <w:rPr>
          <w:rFonts w:hint="default" w:ascii="Arial" w:hAnsi="Arial" w:cs="Arial"/>
          <w:b/>
          <w:bCs/>
          <w:color w:val="auto"/>
          <w:sz w:val="20"/>
          <w:szCs w:val="20"/>
        </w:rPr>
        <w:t xml:space="preserve"> S8.</w:t>
      </w:r>
      <w:r>
        <w:rPr>
          <w:rFonts w:hint="default" w:ascii="Arial" w:hAnsi="Arial" w:cs="Arial"/>
          <w:color w:val="auto"/>
          <w:sz w:val="20"/>
          <w:szCs w:val="20"/>
        </w:rPr>
        <w:t xml:space="preserve"> </w:t>
      </w:r>
      <w:r>
        <w:rPr>
          <w:rFonts w:hint="default" w:ascii="Arial" w:hAnsi="Arial" w:cs="Arial"/>
          <w:b w:val="0"/>
          <w:bCs w:val="0"/>
          <w:color w:val="auto"/>
          <w:sz w:val="20"/>
          <w:szCs w:val="20"/>
        </w:rPr>
        <w:t>The curve showed a decreasing trend with increasing environmental temperature.</w:t>
      </w:r>
    </w:p>
    <w:p w14:paraId="6A4D85C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6D4E7DB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401F39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F077F3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B6B0EB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097B0B8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63876ED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B969A5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68A27C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00A9F96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6D73A9A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64BD2A8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6EBB1C4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05EF85A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4FC016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25E013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0CCB4D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620FFE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0075E95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087A27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28E095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19231F3E">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b/>
          <w:bCs/>
          <w:color w:val="auto"/>
        </w:rPr>
      </w:pPr>
    </w:p>
    <w:p w14:paraId="4ED848F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b/>
          <w:bCs/>
          <w:color w:val="auto"/>
          <w:sz w:val="20"/>
          <w:szCs w:val="20"/>
        </w:rPr>
        <w:t xml:space="preserve">Table S2. </w:t>
      </w:r>
      <w:r>
        <w:rPr>
          <w:rFonts w:hint="default" w:ascii="Arial" w:hAnsi="Arial" w:cs="Arial"/>
          <w:b w:val="0"/>
          <w:bCs w:val="0"/>
          <w:color w:val="auto"/>
          <w:sz w:val="20"/>
          <w:szCs w:val="20"/>
        </w:rPr>
        <w:t xml:space="preserve">The parameters for the calculation of through-plane thermal conductivity of neat TPU and the h-BN composites. </w:t>
      </w:r>
      <w:r>
        <w:rPr>
          <w:rFonts w:hint="default" w:ascii="Arial" w:hAnsi="Arial" w:cs="Arial"/>
          <w:color w:val="auto"/>
          <w:sz w:val="20"/>
          <w:szCs w:val="20"/>
        </w:rPr>
        <w:t>The specific heat capacity (Cp) of all samples was evaluated using a differential scanning calorimeter (DSC) analysis.</w:t>
      </w:r>
    </w:p>
    <w:p w14:paraId="0E1C1151">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color w:val="auto"/>
          <w:sz w:val="20"/>
          <w:szCs w:val="20"/>
        </w:rPr>
        <w:t>The volume content of the h-BN in the BN/TPU composites were calculated, where ρ</w:t>
      </w:r>
      <w:r>
        <w:rPr>
          <w:rFonts w:hint="default" w:ascii="Arial" w:hAnsi="Arial" w:cs="Arial"/>
          <w:color w:val="auto"/>
          <w:sz w:val="20"/>
          <w:szCs w:val="20"/>
          <w:vertAlign w:val="subscript"/>
        </w:rPr>
        <w:t>BN</w:t>
      </w:r>
      <w:r>
        <w:rPr>
          <w:rFonts w:hint="default" w:ascii="Arial" w:hAnsi="Arial" w:cs="Arial"/>
          <w:color w:val="auto"/>
          <w:sz w:val="20"/>
          <w:szCs w:val="20"/>
        </w:rPr>
        <w:t xml:space="preserve"> = 2.250 g/cm</w:t>
      </w:r>
      <w:r>
        <w:rPr>
          <w:rFonts w:hint="default" w:ascii="Arial" w:hAnsi="Arial" w:cs="Arial"/>
          <w:color w:val="auto"/>
          <w:sz w:val="20"/>
          <w:szCs w:val="20"/>
          <w:vertAlign w:val="superscript"/>
        </w:rPr>
        <w:t>3</w:t>
      </w:r>
      <w:r>
        <w:rPr>
          <w:rFonts w:hint="default" w:ascii="Arial" w:hAnsi="Arial" w:cs="Arial"/>
          <w:color w:val="auto"/>
          <w:sz w:val="20"/>
          <w:szCs w:val="20"/>
        </w:rPr>
        <w:t>, ρ</w:t>
      </w:r>
      <w:r>
        <w:rPr>
          <w:rFonts w:hint="default" w:ascii="Arial" w:hAnsi="Arial" w:cs="Arial"/>
          <w:color w:val="auto"/>
          <w:sz w:val="20"/>
          <w:szCs w:val="20"/>
          <w:vertAlign w:val="subscript"/>
        </w:rPr>
        <w:t xml:space="preserve">TPU </w:t>
      </w:r>
      <w:r>
        <w:rPr>
          <w:rFonts w:hint="default" w:ascii="Arial" w:hAnsi="Arial" w:cs="Arial"/>
          <w:color w:val="auto"/>
          <w:sz w:val="20"/>
          <w:szCs w:val="20"/>
        </w:rPr>
        <w:t>= 1.1477 g/cm</w:t>
      </w:r>
      <w:r>
        <w:rPr>
          <w:rFonts w:hint="default" w:ascii="Arial" w:hAnsi="Arial" w:cs="Arial"/>
          <w:color w:val="auto"/>
          <w:sz w:val="20"/>
          <w:szCs w:val="20"/>
          <w:vertAlign w:val="superscript"/>
        </w:rPr>
        <w:t>3</w:t>
      </w:r>
      <w:r>
        <w:rPr>
          <w:rFonts w:hint="default" w:ascii="Arial" w:hAnsi="Arial" w:cs="Arial"/>
          <w:color w:val="auto"/>
          <w:sz w:val="20"/>
          <w:szCs w:val="20"/>
        </w:rPr>
        <w:t xml:space="preserve">. </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1220"/>
        <w:gridCol w:w="1117"/>
        <w:gridCol w:w="1400"/>
        <w:gridCol w:w="1500"/>
        <w:gridCol w:w="890"/>
        <w:gridCol w:w="1622"/>
      </w:tblGrid>
      <w:tr w14:paraId="5D0B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12" w:space="0"/>
              <w:left w:val="nil"/>
              <w:bottom w:val="single" w:color="000000" w:sz="4" w:space="0"/>
              <w:right w:val="nil"/>
              <w:tl2br w:val="nil"/>
            </w:tcBorders>
            <w:shd w:val="clear" w:color="auto" w:fill="FFFFFF"/>
          </w:tcPr>
          <w:p w14:paraId="559B0E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h-BN content</w:t>
            </w:r>
          </w:p>
          <w:p w14:paraId="1220076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(wt%)</w:t>
            </w:r>
          </w:p>
        </w:tc>
        <w:tc>
          <w:tcPr>
            <w:tcW w:w="0" w:type="auto"/>
            <w:tcBorders>
              <w:top w:val="single" w:color="000000" w:sz="12" w:space="0"/>
              <w:left w:val="nil"/>
              <w:bottom w:val="single" w:color="000000" w:sz="4" w:space="0"/>
              <w:right w:val="nil"/>
            </w:tcBorders>
            <w:shd w:val="clear" w:color="auto" w:fill="FFFFFF"/>
          </w:tcPr>
          <w:p w14:paraId="1B34DD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Volume content</w:t>
            </w:r>
          </w:p>
          <w:p w14:paraId="63C4073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(vol%)</w:t>
            </w:r>
          </w:p>
        </w:tc>
        <w:tc>
          <w:tcPr>
            <w:tcW w:w="0" w:type="auto"/>
            <w:tcBorders>
              <w:top w:val="single" w:color="000000" w:sz="12" w:space="0"/>
              <w:left w:val="nil"/>
              <w:bottom w:val="single" w:color="000000" w:sz="4" w:space="0"/>
              <w:right w:val="nil"/>
            </w:tcBorders>
            <w:shd w:val="clear" w:color="auto" w:fill="FFFFFF"/>
          </w:tcPr>
          <w:p w14:paraId="58CAFB6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Thickness</w:t>
            </w:r>
          </w:p>
          <w:p w14:paraId="68C1809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(mm)</w:t>
            </w:r>
          </w:p>
        </w:tc>
        <w:tc>
          <w:tcPr>
            <w:tcW w:w="0" w:type="auto"/>
            <w:tcBorders>
              <w:top w:val="single" w:color="000000" w:sz="12" w:space="0"/>
              <w:left w:val="nil"/>
              <w:bottom w:val="single" w:color="000000" w:sz="4" w:space="0"/>
              <w:right w:val="nil"/>
            </w:tcBorders>
            <w:shd w:val="clear" w:color="auto" w:fill="FFFFFF"/>
          </w:tcPr>
          <w:p w14:paraId="4EDCA4C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Thermal diffusivity</w:t>
            </w:r>
          </w:p>
          <w:p w14:paraId="49B76F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(mm</w:t>
            </w:r>
            <w:r>
              <w:rPr>
                <w:rFonts w:hint="default" w:ascii="Arial" w:hAnsi="Arial" w:cs="Arial"/>
                <w:b w:val="0"/>
                <w:color w:val="auto"/>
                <w:sz w:val="20"/>
                <w:szCs w:val="20"/>
                <w:vertAlign w:val="superscript"/>
              </w:rPr>
              <w:t>2</w:t>
            </w:r>
            <w:r>
              <w:rPr>
                <w:rFonts w:hint="default" w:ascii="Arial" w:hAnsi="Arial" w:cs="Arial"/>
                <w:b w:val="0"/>
                <w:color w:val="auto"/>
                <w:sz w:val="20"/>
                <w:szCs w:val="20"/>
              </w:rPr>
              <w:t xml:space="preserve"> s</w:t>
            </w:r>
            <w:r>
              <w:rPr>
                <w:rFonts w:hint="default" w:ascii="Arial" w:hAnsi="Arial" w:cs="Arial"/>
                <w:b w:val="0"/>
                <w:color w:val="auto"/>
                <w:sz w:val="20"/>
                <w:szCs w:val="20"/>
                <w:vertAlign w:val="superscript"/>
              </w:rPr>
              <w:t>-1</w:t>
            </w:r>
            <w:r>
              <w:rPr>
                <w:rFonts w:hint="default" w:ascii="Arial" w:hAnsi="Arial" w:cs="Arial"/>
                <w:b w:val="0"/>
                <w:color w:val="auto"/>
                <w:sz w:val="20"/>
                <w:szCs w:val="20"/>
              </w:rPr>
              <w:t>)</w:t>
            </w:r>
          </w:p>
        </w:tc>
        <w:tc>
          <w:tcPr>
            <w:tcW w:w="0" w:type="auto"/>
            <w:tcBorders>
              <w:top w:val="single" w:color="000000" w:sz="12" w:space="0"/>
              <w:left w:val="nil"/>
              <w:bottom w:val="single" w:color="000000" w:sz="4" w:space="0"/>
              <w:right w:val="nil"/>
            </w:tcBorders>
            <w:shd w:val="clear" w:color="auto" w:fill="FFFFFF"/>
          </w:tcPr>
          <w:p w14:paraId="19F63A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Specific heat capacity</w:t>
            </w:r>
          </w:p>
          <w:p w14:paraId="248A72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 xml:space="preserve"> (J g</w:t>
            </w:r>
            <w:r>
              <w:rPr>
                <w:rFonts w:hint="default" w:ascii="Arial" w:hAnsi="Arial" w:cs="Arial"/>
                <w:b w:val="0"/>
                <w:color w:val="auto"/>
                <w:sz w:val="20"/>
                <w:szCs w:val="20"/>
                <w:vertAlign w:val="superscript"/>
              </w:rPr>
              <w:t>-1</w:t>
            </w:r>
            <w:r>
              <w:rPr>
                <w:rFonts w:hint="default" w:ascii="Arial" w:hAnsi="Arial" w:cs="Arial"/>
                <w:b w:val="0"/>
                <w:color w:val="auto"/>
                <w:sz w:val="20"/>
                <w:szCs w:val="20"/>
              </w:rPr>
              <w:t xml:space="preserve"> K</w:t>
            </w:r>
            <w:r>
              <w:rPr>
                <w:rFonts w:hint="default" w:ascii="Arial" w:hAnsi="Arial" w:cs="Arial"/>
                <w:b w:val="0"/>
                <w:color w:val="auto"/>
                <w:sz w:val="20"/>
                <w:szCs w:val="20"/>
                <w:vertAlign w:val="superscript"/>
              </w:rPr>
              <w:t>-1</w:t>
            </w:r>
            <w:r>
              <w:rPr>
                <w:rFonts w:hint="default" w:ascii="Arial" w:hAnsi="Arial" w:cs="Arial"/>
                <w:b w:val="0"/>
                <w:color w:val="auto"/>
                <w:sz w:val="20"/>
                <w:szCs w:val="20"/>
              </w:rPr>
              <w:t>)</w:t>
            </w:r>
          </w:p>
        </w:tc>
        <w:tc>
          <w:tcPr>
            <w:tcW w:w="0" w:type="auto"/>
            <w:tcBorders>
              <w:top w:val="single" w:color="000000" w:sz="12" w:space="0"/>
              <w:left w:val="nil"/>
              <w:bottom w:val="single" w:color="000000" w:sz="4" w:space="0"/>
              <w:right w:val="nil"/>
            </w:tcBorders>
            <w:shd w:val="clear" w:color="auto" w:fill="FFFFFF"/>
          </w:tcPr>
          <w:p w14:paraId="7BBC09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Density</w:t>
            </w:r>
          </w:p>
          <w:p w14:paraId="040D6F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 xml:space="preserve"> (gcm</w:t>
            </w:r>
            <w:r>
              <w:rPr>
                <w:rFonts w:hint="default" w:ascii="Arial" w:hAnsi="Arial" w:cs="Arial"/>
                <w:b w:val="0"/>
                <w:color w:val="auto"/>
                <w:sz w:val="20"/>
                <w:szCs w:val="20"/>
                <w:vertAlign w:val="superscript"/>
              </w:rPr>
              <w:t>-3</w:t>
            </w:r>
            <w:r>
              <w:rPr>
                <w:rFonts w:hint="default" w:ascii="Arial" w:hAnsi="Arial" w:cs="Arial"/>
                <w:b w:val="0"/>
                <w:color w:val="auto"/>
                <w:sz w:val="20"/>
                <w:szCs w:val="20"/>
              </w:rPr>
              <w:t>)</w:t>
            </w:r>
          </w:p>
        </w:tc>
        <w:tc>
          <w:tcPr>
            <w:tcW w:w="0" w:type="auto"/>
            <w:tcBorders>
              <w:top w:val="single" w:color="000000" w:sz="12" w:space="0"/>
              <w:left w:val="nil"/>
              <w:bottom w:val="single" w:color="000000" w:sz="4" w:space="0"/>
              <w:right w:val="nil"/>
            </w:tcBorders>
            <w:shd w:val="clear" w:color="auto" w:fill="FFFFFF"/>
          </w:tcPr>
          <w:p w14:paraId="1647323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Thermal conductivity</w:t>
            </w:r>
          </w:p>
          <w:p w14:paraId="2F6168A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 xml:space="preserve"> (W m</w:t>
            </w:r>
            <w:r>
              <w:rPr>
                <w:rFonts w:hint="default" w:ascii="Arial" w:hAnsi="Arial" w:cs="Arial"/>
                <w:b w:val="0"/>
                <w:color w:val="auto"/>
                <w:sz w:val="20"/>
                <w:szCs w:val="20"/>
                <w:vertAlign w:val="superscript"/>
              </w:rPr>
              <w:t>-1</w:t>
            </w:r>
            <w:r>
              <w:rPr>
                <w:rFonts w:hint="default" w:ascii="Arial" w:hAnsi="Arial" w:cs="Arial"/>
                <w:b w:val="0"/>
                <w:color w:val="auto"/>
                <w:sz w:val="20"/>
                <w:szCs w:val="20"/>
              </w:rPr>
              <w:t xml:space="preserve"> K</w:t>
            </w:r>
            <w:r>
              <w:rPr>
                <w:rFonts w:hint="default" w:ascii="Arial" w:hAnsi="Arial" w:cs="Arial"/>
                <w:b w:val="0"/>
                <w:color w:val="auto"/>
                <w:sz w:val="20"/>
                <w:szCs w:val="20"/>
                <w:vertAlign w:val="superscript"/>
              </w:rPr>
              <w:t>-1</w:t>
            </w:r>
            <w:r>
              <w:rPr>
                <w:rFonts w:hint="default" w:ascii="Arial" w:hAnsi="Arial" w:cs="Arial"/>
                <w:b w:val="0"/>
                <w:color w:val="auto"/>
                <w:sz w:val="20"/>
                <w:szCs w:val="20"/>
              </w:rPr>
              <w:t>)</w:t>
            </w:r>
          </w:p>
        </w:tc>
      </w:tr>
      <w:tr w14:paraId="2BF7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nil"/>
              <w:bottom w:val="nil"/>
              <w:right w:val="nil"/>
            </w:tcBorders>
            <w:shd w:val="clear" w:color="auto" w:fill="FFFFFF"/>
          </w:tcPr>
          <w:p w14:paraId="3DCC1B6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80</w:t>
            </w:r>
          </w:p>
        </w:tc>
        <w:tc>
          <w:tcPr>
            <w:tcW w:w="0" w:type="auto"/>
            <w:tcBorders>
              <w:top w:val="single" w:color="000000" w:sz="4" w:space="0"/>
              <w:left w:val="nil"/>
              <w:bottom w:val="nil"/>
              <w:right w:val="nil"/>
            </w:tcBorders>
            <w:shd w:val="clear" w:color="auto" w:fill="FFFFFF"/>
          </w:tcPr>
          <w:p w14:paraId="0D8B4941">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67.11</w:t>
            </w:r>
          </w:p>
        </w:tc>
        <w:tc>
          <w:tcPr>
            <w:tcW w:w="0" w:type="auto"/>
            <w:tcBorders>
              <w:top w:val="single" w:color="000000" w:sz="4" w:space="0"/>
              <w:left w:val="nil"/>
              <w:bottom w:val="nil"/>
              <w:right w:val="nil"/>
            </w:tcBorders>
            <w:shd w:val="clear" w:color="auto" w:fill="FFFFFF"/>
          </w:tcPr>
          <w:p w14:paraId="07258B01">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1.60</w:t>
            </w:r>
          </w:p>
        </w:tc>
        <w:tc>
          <w:tcPr>
            <w:tcW w:w="0" w:type="auto"/>
            <w:tcBorders>
              <w:top w:val="single" w:color="000000" w:sz="4" w:space="0"/>
              <w:left w:val="nil"/>
              <w:bottom w:val="nil"/>
              <w:right w:val="nil"/>
            </w:tcBorders>
            <w:shd w:val="clear" w:color="auto" w:fill="FFFFFF"/>
          </w:tcPr>
          <w:p w14:paraId="0C357F68">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23.52</w:t>
            </w:r>
          </w:p>
        </w:tc>
        <w:tc>
          <w:tcPr>
            <w:tcW w:w="0" w:type="auto"/>
            <w:tcBorders>
              <w:top w:val="single" w:color="000000" w:sz="4" w:space="0"/>
              <w:left w:val="nil"/>
              <w:bottom w:val="nil"/>
              <w:right w:val="nil"/>
            </w:tcBorders>
            <w:shd w:val="clear" w:color="auto" w:fill="FFFFFF"/>
          </w:tcPr>
          <w:p w14:paraId="2F3519E2">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0.98</w:t>
            </w:r>
          </w:p>
        </w:tc>
        <w:tc>
          <w:tcPr>
            <w:tcW w:w="0" w:type="auto"/>
            <w:tcBorders>
              <w:top w:val="single" w:color="000000" w:sz="4" w:space="0"/>
              <w:left w:val="nil"/>
              <w:bottom w:val="nil"/>
              <w:right w:val="nil"/>
            </w:tcBorders>
            <w:shd w:val="clear" w:color="auto" w:fill="FFFFFF"/>
          </w:tcPr>
          <w:p w14:paraId="5571B587">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1.88</w:t>
            </w:r>
          </w:p>
        </w:tc>
        <w:tc>
          <w:tcPr>
            <w:tcW w:w="0" w:type="auto"/>
            <w:tcBorders>
              <w:top w:val="single" w:color="000000" w:sz="4" w:space="0"/>
              <w:left w:val="nil"/>
              <w:bottom w:val="nil"/>
              <w:right w:val="nil"/>
            </w:tcBorders>
            <w:shd w:val="clear" w:color="auto" w:fill="FFFFFF"/>
          </w:tcPr>
          <w:p w14:paraId="54A12ECA">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43.33</w:t>
            </w:r>
          </w:p>
        </w:tc>
      </w:tr>
      <w:tr w14:paraId="56A2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5D82C1B0">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70</w:t>
            </w:r>
          </w:p>
        </w:tc>
        <w:tc>
          <w:tcPr>
            <w:tcW w:w="0" w:type="auto"/>
            <w:tcBorders>
              <w:top w:val="nil"/>
              <w:left w:val="nil"/>
              <w:bottom w:val="nil"/>
              <w:right w:val="nil"/>
            </w:tcBorders>
            <w:shd w:val="clear" w:color="auto" w:fill="FFFFFF"/>
          </w:tcPr>
          <w:p w14:paraId="5A793173">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54.39</w:t>
            </w:r>
          </w:p>
        </w:tc>
        <w:tc>
          <w:tcPr>
            <w:tcW w:w="0" w:type="auto"/>
            <w:tcBorders>
              <w:top w:val="nil"/>
              <w:left w:val="nil"/>
              <w:bottom w:val="nil"/>
              <w:right w:val="nil"/>
            </w:tcBorders>
            <w:shd w:val="clear" w:color="auto" w:fill="FFFFFF"/>
          </w:tcPr>
          <w:p w14:paraId="493DB0C9">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2.11</w:t>
            </w:r>
          </w:p>
        </w:tc>
        <w:tc>
          <w:tcPr>
            <w:tcW w:w="0" w:type="auto"/>
            <w:tcBorders>
              <w:top w:val="nil"/>
              <w:left w:val="nil"/>
              <w:bottom w:val="nil"/>
              <w:right w:val="nil"/>
            </w:tcBorders>
            <w:shd w:val="clear" w:color="auto" w:fill="FFFFFF"/>
          </w:tcPr>
          <w:p w14:paraId="76150771">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12.07</w:t>
            </w:r>
          </w:p>
        </w:tc>
        <w:tc>
          <w:tcPr>
            <w:tcW w:w="0" w:type="auto"/>
            <w:tcBorders>
              <w:top w:val="nil"/>
              <w:left w:val="nil"/>
              <w:bottom w:val="nil"/>
              <w:right w:val="nil"/>
            </w:tcBorders>
            <w:shd w:val="clear" w:color="auto" w:fill="FFFFFF"/>
          </w:tcPr>
          <w:p w14:paraId="7341049C">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1.06</w:t>
            </w:r>
          </w:p>
        </w:tc>
        <w:tc>
          <w:tcPr>
            <w:tcW w:w="0" w:type="auto"/>
            <w:tcBorders>
              <w:top w:val="nil"/>
              <w:left w:val="nil"/>
              <w:bottom w:val="nil"/>
              <w:right w:val="nil"/>
            </w:tcBorders>
            <w:shd w:val="clear" w:color="auto" w:fill="FFFFFF"/>
          </w:tcPr>
          <w:p w14:paraId="1D557B8A">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1.73</w:t>
            </w:r>
          </w:p>
        </w:tc>
        <w:tc>
          <w:tcPr>
            <w:tcW w:w="0" w:type="auto"/>
            <w:tcBorders>
              <w:top w:val="nil"/>
              <w:left w:val="nil"/>
              <w:bottom w:val="nil"/>
              <w:right w:val="nil"/>
            </w:tcBorders>
            <w:shd w:val="clear" w:color="auto" w:fill="FFFFFF"/>
          </w:tcPr>
          <w:p w14:paraId="23202943">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22.13</w:t>
            </w:r>
          </w:p>
        </w:tc>
      </w:tr>
      <w:tr w14:paraId="21F9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5140CB05">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60</w:t>
            </w:r>
          </w:p>
        </w:tc>
        <w:tc>
          <w:tcPr>
            <w:tcW w:w="0" w:type="auto"/>
            <w:tcBorders>
              <w:top w:val="nil"/>
              <w:left w:val="nil"/>
              <w:bottom w:val="nil"/>
              <w:right w:val="nil"/>
            </w:tcBorders>
            <w:shd w:val="clear" w:color="auto" w:fill="FFFFFF"/>
          </w:tcPr>
          <w:p w14:paraId="16E1C671">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43.34</w:t>
            </w:r>
          </w:p>
        </w:tc>
        <w:tc>
          <w:tcPr>
            <w:tcW w:w="0" w:type="auto"/>
            <w:tcBorders>
              <w:top w:val="nil"/>
              <w:left w:val="nil"/>
              <w:bottom w:val="nil"/>
              <w:right w:val="nil"/>
            </w:tcBorders>
            <w:shd w:val="clear" w:color="auto" w:fill="FFFFFF"/>
          </w:tcPr>
          <w:p w14:paraId="6C73B2E2">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2.17</w:t>
            </w:r>
          </w:p>
        </w:tc>
        <w:tc>
          <w:tcPr>
            <w:tcW w:w="0" w:type="auto"/>
            <w:tcBorders>
              <w:top w:val="nil"/>
              <w:left w:val="nil"/>
              <w:bottom w:val="nil"/>
              <w:right w:val="nil"/>
            </w:tcBorders>
            <w:shd w:val="clear" w:color="auto" w:fill="FFFFFF"/>
          </w:tcPr>
          <w:p w14:paraId="486047C2">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7.55</w:t>
            </w:r>
          </w:p>
        </w:tc>
        <w:tc>
          <w:tcPr>
            <w:tcW w:w="0" w:type="auto"/>
            <w:tcBorders>
              <w:top w:val="nil"/>
              <w:left w:val="nil"/>
              <w:bottom w:val="nil"/>
              <w:right w:val="nil"/>
            </w:tcBorders>
            <w:shd w:val="clear" w:color="auto" w:fill="FFFFFF"/>
          </w:tcPr>
          <w:p w14:paraId="3B600FE3">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1.17</w:t>
            </w:r>
          </w:p>
        </w:tc>
        <w:tc>
          <w:tcPr>
            <w:tcW w:w="0" w:type="auto"/>
            <w:tcBorders>
              <w:top w:val="nil"/>
              <w:left w:val="nil"/>
              <w:bottom w:val="nil"/>
              <w:right w:val="nil"/>
            </w:tcBorders>
            <w:shd w:val="clear" w:color="auto" w:fill="FFFFFF"/>
          </w:tcPr>
          <w:p w14:paraId="6D0CD9C1">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1.60</w:t>
            </w:r>
          </w:p>
        </w:tc>
        <w:tc>
          <w:tcPr>
            <w:tcW w:w="0" w:type="auto"/>
            <w:tcBorders>
              <w:top w:val="nil"/>
              <w:left w:val="nil"/>
              <w:bottom w:val="nil"/>
              <w:right w:val="nil"/>
            </w:tcBorders>
            <w:shd w:val="clear" w:color="auto" w:fill="FFFFFF"/>
          </w:tcPr>
          <w:p w14:paraId="28C942F5">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14.14</w:t>
            </w:r>
          </w:p>
        </w:tc>
      </w:tr>
      <w:tr w14:paraId="1CD8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4B68CCC0">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50</w:t>
            </w:r>
          </w:p>
        </w:tc>
        <w:tc>
          <w:tcPr>
            <w:tcW w:w="0" w:type="auto"/>
            <w:tcBorders>
              <w:top w:val="nil"/>
              <w:left w:val="nil"/>
              <w:bottom w:val="nil"/>
              <w:right w:val="nil"/>
            </w:tcBorders>
            <w:shd w:val="clear" w:color="auto" w:fill="FFFFFF"/>
          </w:tcPr>
          <w:p w14:paraId="7A80B9E9">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33.55</w:t>
            </w:r>
          </w:p>
        </w:tc>
        <w:tc>
          <w:tcPr>
            <w:tcW w:w="0" w:type="auto"/>
            <w:tcBorders>
              <w:top w:val="nil"/>
              <w:left w:val="nil"/>
              <w:bottom w:val="nil"/>
              <w:right w:val="nil"/>
            </w:tcBorders>
            <w:shd w:val="clear" w:color="auto" w:fill="FFFFFF"/>
          </w:tcPr>
          <w:p w14:paraId="3FE8C39D">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2.15</w:t>
            </w:r>
          </w:p>
        </w:tc>
        <w:tc>
          <w:tcPr>
            <w:tcW w:w="0" w:type="auto"/>
            <w:tcBorders>
              <w:top w:val="nil"/>
              <w:left w:val="nil"/>
              <w:bottom w:val="nil"/>
              <w:right w:val="nil"/>
            </w:tcBorders>
            <w:shd w:val="clear" w:color="auto" w:fill="FFFFFF"/>
          </w:tcPr>
          <w:p w14:paraId="22315C90">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4.24</w:t>
            </w:r>
          </w:p>
        </w:tc>
        <w:tc>
          <w:tcPr>
            <w:tcW w:w="0" w:type="auto"/>
            <w:tcBorders>
              <w:top w:val="nil"/>
              <w:left w:val="nil"/>
              <w:bottom w:val="nil"/>
              <w:right w:val="nil"/>
            </w:tcBorders>
            <w:shd w:val="clear" w:color="auto" w:fill="FFFFFF"/>
          </w:tcPr>
          <w:p w14:paraId="5D415CA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1.26</w:t>
            </w:r>
          </w:p>
        </w:tc>
        <w:tc>
          <w:tcPr>
            <w:tcW w:w="0" w:type="auto"/>
            <w:tcBorders>
              <w:top w:val="nil"/>
              <w:left w:val="nil"/>
              <w:bottom w:val="nil"/>
              <w:right w:val="nil"/>
            </w:tcBorders>
            <w:shd w:val="clear" w:color="auto" w:fill="FFFFFF"/>
          </w:tcPr>
          <w:p w14:paraId="21395BA6">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1.50</w:t>
            </w:r>
          </w:p>
        </w:tc>
        <w:tc>
          <w:tcPr>
            <w:tcW w:w="0" w:type="auto"/>
            <w:tcBorders>
              <w:top w:val="nil"/>
              <w:left w:val="nil"/>
              <w:bottom w:val="nil"/>
              <w:right w:val="nil"/>
            </w:tcBorders>
            <w:shd w:val="clear" w:color="auto" w:fill="FFFFFF"/>
          </w:tcPr>
          <w:p w14:paraId="7988EDA1">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8.01</w:t>
            </w:r>
          </w:p>
        </w:tc>
      </w:tr>
      <w:tr w14:paraId="379E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739D0701">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40</w:t>
            </w:r>
          </w:p>
        </w:tc>
        <w:tc>
          <w:tcPr>
            <w:tcW w:w="0" w:type="auto"/>
            <w:tcBorders>
              <w:top w:val="nil"/>
              <w:left w:val="nil"/>
              <w:bottom w:val="nil"/>
              <w:right w:val="nil"/>
            </w:tcBorders>
            <w:shd w:val="clear" w:color="auto" w:fill="FFFFFF"/>
          </w:tcPr>
          <w:p w14:paraId="43D1166F">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25.38</w:t>
            </w:r>
          </w:p>
        </w:tc>
        <w:tc>
          <w:tcPr>
            <w:tcW w:w="0" w:type="auto"/>
            <w:tcBorders>
              <w:top w:val="nil"/>
              <w:left w:val="nil"/>
              <w:bottom w:val="nil"/>
              <w:right w:val="nil"/>
            </w:tcBorders>
            <w:shd w:val="clear" w:color="auto" w:fill="FFFFFF"/>
          </w:tcPr>
          <w:p w14:paraId="70BA56F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1.95</w:t>
            </w:r>
          </w:p>
        </w:tc>
        <w:tc>
          <w:tcPr>
            <w:tcW w:w="0" w:type="auto"/>
            <w:tcBorders>
              <w:top w:val="nil"/>
              <w:left w:val="nil"/>
              <w:bottom w:val="nil"/>
              <w:right w:val="nil"/>
            </w:tcBorders>
            <w:shd w:val="clear" w:color="auto" w:fill="FFFFFF"/>
          </w:tcPr>
          <w:p w14:paraId="63ADDF2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1.85</w:t>
            </w:r>
          </w:p>
        </w:tc>
        <w:tc>
          <w:tcPr>
            <w:tcW w:w="0" w:type="auto"/>
            <w:tcBorders>
              <w:top w:val="nil"/>
              <w:left w:val="nil"/>
              <w:bottom w:val="nil"/>
              <w:right w:val="nil"/>
            </w:tcBorders>
            <w:shd w:val="clear" w:color="auto" w:fill="FFFFFF"/>
          </w:tcPr>
          <w:p w14:paraId="58D693B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1.39</w:t>
            </w:r>
          </w:p>
        </w:tc>
        <w:tc>
          <w:tcPr>
            <w:tcW w:w="0" w:type="auto"/>
            <w:tcBorders>
              <w:top w:val="nil"/>
              <w:left w:val="nil"/>
              <w:bottom w:val="nil"/>
              <w:right w:val="nil"/>
            </w:tcBorders>
            <w:shd w:val="clear" w:color="auto" w:fill="FFFFFF"/>
          </w:tcPr>
          <w:p w14:paraId="1208654C">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1.40</w:t>
            </w:r>
          </w:p>
        </w:tc>
        <w:tc>
          <w:tcPr>
            <w:tcW w:w="0" w:type="auto"/>
            <w:tcBorders>
              <w:top w:val="nil"/>
              <w:left w:val="nil"/>
              <w:bottom w:val="nil"/>
              <w:right w:val="nil"/>
            </w:tcBorders>
            <w:shd w:val="clear" w:color="auto" w:fill="FFFFFF"/>
          </w:tcPr>
          <w:p w14:paraId="47BA89E8">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3.61</w:t>
            </w:r>
          </w:p>
        </w:tc>
      </w:tr>
      <w:tr w14:paraId="7CE8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5320EF27">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30</w:t>
            </w:r>
          </w:p>
        </w:tc>
        <w:tc>
          <w:tcPr>
            <w:tcW w:w="0" w:type="auto"/>
            <w:tcBorders>
              <w:top w:val="nil"/>
              <w:left w:val="nil"/>
              <w:bottom w:val="nil"/>
              <w:right w:val="nil"/>
            </w:tcBorders>
            <w:shd w:val="clear" w:color="auto" w:fill="FFFFFF"/>
          </w:tcPr>
          <w:p w14:paraId="2B2FF6B4">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17.90</w:t>
            </w:r>
          </w:p>
        </w:tc>
        <w:tc>
          <w:tcPr>
            <w:tcW w:w="0" w:type="auto"/>
            <w:tcBorders>
              <w:top w:val="nil"/>
              <w:left w:val="nil"/>
              <w:bottom w:val="nil"/>
              <w:right w:val="nil"/>
            </w:tcBorders>
            <w:shd w:val="clear" w:color="auto" w:fill="FFFFFF"/>
          </w:tcPr>
          <w:p w14:paraId="04D39AA0">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1.06</w:t>
            </w:r>
          </w:p>
        </w:tc>
        <w:tc>
          <w:tcPr>
            <w:tcW w:w="0" w:type="auto"/>
            <w:tcBorders>
              <w:top w:val="nil"/>
              <w:left w:val="nil"/>
              <w:bottom w:val="nil"/>
              <w:right w:val="nil"/>
            </w:tcBorders>
            <w:shd w:val="clear" w:color="auto" w:fill="FFFFFF"/>
          </w:tcPr>
          <w:p w14:paraId="7E087B02">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1.16</w:t>
            </w:r>
          </w:p>
        </w:tc>
        <w:tc>
          <w:tcPr>
            <w:tcW w:w="0" w:type="auto"/>
            <w:tcBorders>
              <w:top w:val="nil"/>
              <w:left w:val="nil"/>
              <w:bottom w:val="nil"/>
              <w:right w:val="nil"/>
            </w:tcBorders>
            <w:shd w:val="clear" w:color="auto" w:fill="FFFFFF"/>
          </w:tcPr>
          <w:p w14:paraId="43201050">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1.47</w:t>
            </w:r>
          </w:p>
        </w:tc>
        <w:tc>
          <w:tcPr>
            <w:tcW w:w="0" w:type="auto"/>
            <w:tcBorders>
              <w:top w:val="nil"/>
              <w:left w:val="nil"/>
              <w:bottom w:val="nil"/>
              <w:right w:val="nil"/>
            </w:tcBorders>
            <w:shd w:val="clear" w:color="auto" w:fill="FFFFFF"/>
          </w:tcPr>
          <w:p w14:paraId="482E8D5D">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1.35</w:t>
            </w:r>
          </w:p>
        </w:tc>
        <w:tc>
          <w:tcPr>
            <w:tcW w:w="0" w:type="auto"/>
            <w:tcBorders>
              <w:top w:val="nil"/>
              <w:left w:val="nil"/>
              <w:bottom w:val="nil"/>
              <w:right w:val="nil"/>
            </w:tcBorders>
            <w:shd w:val="clear" w:color="auto" w:fill="FFFFFF"/>
          </w:tcPr>
          <w:p w14:paraId="3E298C01">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2.31</w:t>
            </w:r>
          </w:p>
        </w:tc>
      </w:tr>
      <w:tr w14:paraId="7B71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37F1DAEC">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20</w:t>
            </w:r>
          </w:p>
        </w:tc>
        <w:tc>
          <w:tcPr>
            <w:tcW w:w="0" w:type="auto"/>
            <w:tcBorders>
              <w:top w:val="nil"/>
              <w:left w:val="nil"/>
              <w:bottom w:val="nil"/>
              <w:right w:val="nil"/>
            </w:tcBorders>
            <w:shd w:val="clear" w:color="auto" w:fill="FFFFFF"/>
          </w:tcPr>
          <w:p w14:paraId="09B262D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11.31</w:t>
            </w:r>
          </w:p>
        </w:tc>
        <w:tc>
          <w:tcPr>
            <w:tcW w:w="0" w:type="auto"/>
            <w:tcBorders>
              <w:top w:val="nil"/>
              <w:left w:val="nil"/>
              <w:bottom w:val="nil"/>
              <w:right w:val="nil"/>
            </w:tcBorders>
            <w:shd w:val="clear" w:color="auto" w:fill="FFFFFF"/>
          </w:tcPr>
          <w:p w14:paraId="6970C3B8">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1.81</w:t>
            </w:r>
          </w:p>
        </w:tc>
        <w:tc>
          <w:tcPr>
            <w:tcW w:w="0" w:type="auto"/>
            <w:tcBorders>
              <w:top w:val="nil"/>
              <w:left w:val="nil"/>
              <w:bottom w:val="nil"/>
              <w:right w:val="nil"/>
            </w:tcBorders>
            <w:shd w:val="clear" w:color="auto" w:fill="FFFFFF"/>
          </w:tcPr>
          <w:p w14:paraId="06B307E8">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1.09</w:t>
            </w:r>
          </w:p>
        </w:tc>
        <w:tc>
          <w:tcPr>
            <w:tcW w:w="0" w:type="auto"/>
            <w:tcBorders>
              <w:top w:val="nil"/>
              <w:left w:val="nil"/>
              <w:bottom w:val="nil"/>
              <w:right w:val="nil"/>
            </w:tcBorders>
            <w:shd w:val="clear" w:color="auto" w:fill="FFFFFF"/>
          </w:tcPr>
          <w:p w14:paraId="3CC7E80E">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1.47</w:t>
            </w:r>
          </w:p>
        </w:tc>
        <w:tc>
          <w:tcPr>
            <w:tcW w:w="0" w:type="auto"/>
            <w:tcBorders>
              <w:top w:val="nil"/>
              <w:left w:val="nil"/>
              <w:bottom w:val="nil"/>
              <w:right w:val="nil"/>
            </w:tcBorders>
            <w:shd w:val="clear" w:color="auto" w:fill="FFFFFF"/>
          </w:tcPr>
          <w:p w14:paraId="744671E2">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1.30</w:t>
            </w:r>
          </w:p>
        </w:tc>
        <w:tc>
          <w:tcPr>
            <w:tcW w:w="0" w:type="auto"/>
            <w:tcBorders>
              <w:top w:val="nil"/>
              <w:left w:val="nil"/>
              <w:bottom w:val="nil"/>
              <w:right w:val="nil"/>
            </w:tcBorders>
            <w:shd w:val="clear" w:color="auto" w:fill="FFFFFF"/>
          </w:tcPr>
          <w:p w14:paraId="3127E2ED">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2.08</w:t>
            </w:r>
          </w:p>
        </w:tc>
      </w:tr>
      <w:tr w14:paraId="239C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2DC7CAA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6</w:t>
            </w:r>
          </w:p>
        </w:tc>
        <w:tc>
          <w:tcPr>
            <w:tcW w:w="0" w:type="auto"/>
            <w:tcBorders>
              <w:top w:val="nil"/>
              <w:left w:val="nil"/>
              <w:bottom w:val="nil"/>
              <w:right w:val="nil"/>
            </w:tcBorders>
            <w:shd w:val="clear" w:color="auto" w:fill="FFFFFF"/>
          </w:tcPr>
          <w:p w14:paraId="11CB2876">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3.15</w:t>
            </w:r>
          </w:p>
        </w:tc>
        <w:tc>
          <w:tcPr>
            <w:tcW w:w="0" w:type="auto"/>
            <w:tcBorders>
              <w:top w:val="nil"/>
              <w:left w:val="nil"/>
              <w:bottom w:val="nil"/>
              <w:right w:val="nil"/>
            </w:tcBorders>
            <w:shd w:val="clear" w:color="auto" w:fill="FFFFFF"/>
          </w:tcPr>
          <w:p w14:paraId="307D3447">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2.41</w:t>
            </w:r>
          </w:p>
        </w:tc>
        <w:tc>
          <w:tcPr>
            <w:tcW w:w="0" w:type="auto"/>
            <w:tcBorders>
              <w:top w:val="nil"/>
              <w:left w:val="nil"/>
              <w:bottom w:val="nil"/>
              <w:right w:val="nil"/>
            </w:tcBorders>
            <w:shd w:val="clear" w:color="auto" w:fill="FFFFFF"/>
          </w:tcPr>
          <w:p w14:paraId="3877A07C">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0.61</w:t>
            </w:r>
          </w:p>
        </w:tc>
        <w:tc>
          <w:tcPr>
            <w:tcW w:w="0" w:type="auto"/>
            <w:tcBorders>
              <w:top w:val="nil"/>
              <w:left w:val="nil"/>
              <w:bottom w:val="nil"/>
              <w:right w:val="nil"/>
            </w:tcBorders>
            <w:shd w:val="clear" w:color="auto" w:fill="FFFFFF"/>
          </w:tcPr>
          <w:p w14:paraId="776830F0">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1.52</w:t>
            </w:r>
          </w:p>
        </w:tc>
        <w:tc>
          <w:tcPr>
            <w:tcW w:w="0" w:type="auto"/>
            <w:tcBorders>
              <w:top w:val="nil"/>
              <w:left w:val="nil"/>
              <w:bottom w:val="nil"/>
              <w:right w:val="nil"/>
            </w:tcBorders>
            <w:shd w:val="clear" w:color="auto" w:fill="FFFFFF"/>
          </w:tcPr>
          <w:p w14:paraId="5DBC5A2A">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1.20</w:t>
            </w:r>
          </w:p>
        </w:tc>
        <w:tc>
          <w:tcPr>
            <w:tcW w:w="0" w:type="auto"/>
            <w:tcBorders>
              <w:top w:val="nil"/>
              <w:left w:val="nil"/>
              <w:bottom w:val="nil"/>
              <w:right w:val="nil"/>
            </w:tcBorders>
            <w:shd w:val="clear" w:color="auto" w:fill="FFFFFF"/>
          </w:tcPr>
          <w:p w14:paraId="2FC49545">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1.11</w:t>
            </w:r>
          </w:p>
        </w:tc>
      </w:tr>
      <w:tr w14:paraId="6235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single" w:color="000000" w:sz="12" w:space="0"/>
              <w:right w:val="nil"/>
            </w:tcBorders>
            <w:shd w:val="clear" w:color="auto" w:fill="FFFFFF"/>
          </w:tcPr>
          <w:p w14:paraId="58B0F79F">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0</w:t>
            </w:r>
          </w:p>
        </w:tc>
        <w:tc>
          <w:tcPr>
            <w:tcW w:w="0" w:type="auto"/>
            <w:tcBorders>
              <w:top w:val="nil"/>
              <w:left w:val="nil"/>
              <w:bottom w:val="single" w:color="000000" w:sz="12" w:space="0"/>
              <w:right w:val="nil"/>
            </w:tcBorders>
            <w:shd w:val="clear" w:color="auto" w:fill="FFFFFF"/>
          </w:tcPr>
          <w:p w14:paraId="49B667E8">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0</w:t>
            </w:r>
          </w:p>
        </w:tc>
        <w:tc>
          <w:tcPr>
            <w:tcW w:w="0" w:type="auto"/>
            <w:tcBorders>
              <w:top w:val="nil"/>
              <w:left w:val="nil"/>
              <w:bottom w:val="single" w:color="000000" w:sz="12" w:space="0"/>
              <w:right w:val="nil"/>
            </w:tcBorders>
            <w:shd w:val="clear" w:color="auto" w:fill="FFFFFF"/>
          </w:tcPr>
          <w:p w14:paraId="3E8530C4">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2.60</w:t>
            </w:r>
          </w:p>
        </w:tc>
        <w:tc>
          <w:tcPr>
            <w:tcW w:w="0" w:type="auto"/>
            <w:tcBorders>
              <w:top w:val="nil"/>
              <w:left w:val="nil"/>
              <w:bottom w:val="single" w:color="000000" w:sz="12" w:space="0"/>
              <w:right w:val="nil"/>
            </w:tcBorders>
            <w:shd w:val="clear" w:color="auto" w:fill="FFFFFF"/>
          </w:tcPr>
          <w:p w14:paraId="47D1D973">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0.16</w:t>
            </w:r>
          </w:p>
        </w:tc>
        <w:tc>
          <w:tcPr>
            <w:tcW w:w="0" w:type="auto"/>
            <w:tcBorders>
              <w:top w:val="nil"/>
              <w:left w:val="nil"/>
              <w:bottom w:val="single" w:color="000000" w:sz="12" w:space="0"/>
              <w:right w:val="nil"/>
            </w:tcBorders>
            <w:shd w:val="clear" w:color="auto" w:fill="FFFFFF"/>
          </w:tcPr>
          <w:p w14:paraId="623029B6">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1.65</w:t>
            </w:r>
          </w:p>
        </w:tc>
        <w:tc>
          <w:tcPr>
            <w:tcW w:w="0" w:type="auto"/>
            <w:tcBorders>
              <w:top w:val="nil"/>
              <w:left w:val="nil"/>
              <w:bottom w:val="single" w:color="000000" w:sz="12" w:space="0"/>
              <w:right w:val="nil"/>
            </w:tcBorders>
            <w:shd w:val="clear" w:color="auto" w:fill="FFFFFF"/>
          </w:tcPr>
          <w:p w14:paraId="7B7DB505">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1.15</w:t>
            </w:r>
          </w:p>
        </w:tc>
        <w:tc>
          <w:tcPr>
            <w:tcW w:w="0" w:type="auto"/>
            <w:tcBorders>
              <w:top w:val="nil"/>
              <w:left w:val="nil"/>
              <w:bottom w:val="single" w:color="000000" w:sz="12" w:space="0"/>
              <w:right w:val="nil"/>
            </w:tcBorders>
            <w:shd w:val="clear" w:color="auto" w:fill="FFFFFF"/>
          </w:tcPr>
          <w:p w14:paraId="31087DED">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0.30</w:t>
            </w:r>
          </w:p>
        </w:tc>
      </w:tr>
    </w:tbl>
    <w:p w14:paraId="2B81EB69">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color w:val="auto"/>
          <w:sz w:val="20"/>
          <w:szCs w:val="20"/>
        </w:rPr>
      </w:pP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1163"/>
        <w:gridCol w:w="1117"/>
        <w:gridCol w:w="1336"/>
        <w:gridCol w:w="1402"/>
        <w:gridCol w:w="889"/>
        <w:gridCol w:w="1558"/>
      </w:tblGrid>
      <w:tr w14:paraId="63D5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0" w:type="auto"/>
            <w:tcBorders>
              <w:top w:val="single" w:color="000000" w:sz="12" w:space="0"/>
              <w:left w:val="nil"/>
              <w:bottom w:val="single" w:color="000000" w:sz="4" w:space="0"/>
              <w:right w:val="nil"/>
              <w:tl2br w:val="nil"/>
            </w:tcBorders>
            <w:shd w:val="clear" w:color="auto" w:fill="FFFFFF"/>
            <w:vAlign w:val="top"/>
          </w:tcPr>
          <w:p w14:paraId="4BA2918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lang w:val="en-US" w:eastAsia="zh-CN"/>
              </w:rPr>
              <w:t>Small BN plate</w:t>
            </w:r>
            <w:r>
              <w:rPr>
                <w:rFonts w:hint="default" w:ascii="Arial" w:hAnsi="Arial" w:cs="Arial"/>
                <w:b w:val="0"/>
                <w:color w:val="auto"/>
                <w:sz w:val="20"/>
                <w:szCs w:val="20"/>
              </w:rPr>
              <w:t xml:space="preserve"> content</w:t>
            </w:r>
          </w:p>
          <w:p w14:paraId="2D3435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(wt%)</w:t>
            </w:r>
          </w:p>
        </w:tc>
        <w:tc>
          <w:tcPr>
            <w:tcW w:w="0" w:type="auto"/>
            <w:tcBorders>
              <w:top w:val="single" w:color="000000" w:sz="12" w:space="0"/>
              <w:left w:val="nil"/>
              <w:bottom w:val="single" w:color="000000" w:sz="4" w:space="0"/>
              <w:right w:val="nil"/>
            </w:tcBorders>
            <w:shd w:val="clear" w:color="auto" w:fill="FFFFFF"/>
            <w:vAlign w:val="top"/>
          </w:tcPr>
          <w:p w14:paraId="3B49392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Volume content</w:t>
            </w:r>
          </w:p>
          <w:p w14:paraId="20312A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Cambria Math" w:hAnsi="Cambria Math" w:cs="Arial"/>
                <w:b w:val="0"/>
                <w:color w:val="auto"/>
                <w:sz w:val="20"/>
                <w:szCs w:val="20"/>
                <w:oMath/>
              </w:rPr>
            </w:pPr>
            <w:r>
              <w:rPr>
                <w:rFonts w:hint="default" w:ascii="Arial" w:hAnsi="Arial" w:cs="Arial"/>
                <w:b w:val="0"/>
                <w:color w:val="auto"/>
                <w:sz w:val="20"/>
                <w:szCs w:val="20"/>
              </w:rPr>
              <w:t>(vol%)</w:t>
            </w:r>
          </w:p>
        </w:tc>
        <w:tc>
          <w:tcPr>
            <w:tcW w:w="0" w:type="auto"/>
            <w:tcBorders>
              <w:top w:val="single" w:color="000000" w:sz="12" w:space="0"/>
              <w:left w:val="nil"/>
              <w:bottom w:val="single" w:color="000000" w:sz="4" w:space="0"/>
              <w:right w:val="nil"/>
            </w:tcBorders>
            <w:shd w:val="clear" w:color="auto" w:fill="FFFFFF"/>
            <w:vAlign w:val="top"/>
          </w:tcPr>
          <w:p w14:paraId="6E9C1A6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Thickness</w:t>
            </w:r>
          </w:p>
          <w:p w14:paraId="36F2EE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(mm)</w:t>
            </w:r>
          </w:p>
        </w:tc>
        <w:tc>
          <w:tcPr>
            <w:tcW w:w="0" w:type="auto"/>
            <w:tcBorders>
              <w:top w:val="single" w:color="000000" w:sz="12" w:space="0"/>
              <w:left w:val="nil"/>
              <w:bottom w:val="single" w:color="000000" w:sz="4" w:space="0"/>
              <w:right w:val="nil"/>
            </w:tcBorders>
            <w:shd w:val="clear" w:color="auto" w:fill="FFFFFF"/>
            <w:vAlign w:val="top"/>
          </w:tcPr>
          <w:p w14:paraId="08E1F6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Thermal diffusivity</w:t>
            </w:r>
          </w:p>
          <w:p w14:paraId="00CA95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(mm</w:t>
            </w:r>
            <w:r>
              <w:rPr>
                <w:rFonts w:hint="default" w:ascii="Arial" w:hAnsi="Arial" w:cs="Arial"/>
                <w:b w:val="0"/>
                <w:color w:val="auto"/>
                <w:sz w:val="20"/>
                <w:szCs w:val="20"/>
                <w:vertAlign w:val="superscript"/>
              </w:rPr>
              <w:t>2</w:t>
            </w:r>
            <w:r>
              <w:rPr>
                <w:rFonts w:hint="default" w:ascii="Arial" w:hAnsi="Arial" w:cs="Arial"/>
                <w:b w:val="0"/>
                <w:color w:val="auto"/>
                <w:sz w:val="20"/>
                <w:szCs w:val="20"/>
              </w:rPr>
              <w:t xml:space="preserve"> s</w:t>
            </w:r>
            <w:r>
              <w:rPr>
                <w:rFonts w:hint="default" w:ascii="Arial" w:hAnsi="Arial" w:cs="Arial"/>
                <w:b w:val="0"/>
                <w:color w:val="auto"/>
                <w:sz w:val="20"/>
                <w:szCs w:val="20"/>
                <w:vertAlign w:val="superscript"/>
              </w:rPr>
              <w:t>-1</w:t>
            </w:r>
            <w:r>
              <w:rPr>
                <w:rFonts w:hint="default" w:ascii="Arial" w:hAnsi="Arial" w:cs="Arial"/>
                <w:b w:val="0"/>
                <w:color w:val="auto"/>
                <w:sz w:val="20"/>
                <w:szCs w:val="20"/>
              </w:rPr>
              <w:t>)</w:t>
            </w:r>
          </w:p>
        </w:tc>
        <w:tc>
          <w:tcPr>
            <w:tcW w:w="0" w:type="auto"/>
            <w:tcBorders>
              <w:top w:val="single" w:color="000000" w:sz="12" w:space="0"/>
              <w:left w:val="nil"/>
              <w:bottom w:val="single" w:color="000000" w:sz="4" w:space="0"/>
              <w:right w:val="nil"/>
            </w:tcBorders>
            <w:shd w:val="clear" w:color="auto" w:fill="FFFFFF"/>
            <w:vAlign w:val="top"/>
          </w:tcPr>
          <w:p w14:paraId="74DD6F7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Specific heat capacity</w:t>
            </w:r>
          </w:p>
          <w:p w14:paraId="57FFDB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 xml:space="preserve"> (J g</w:t>
            </w:r>
            <w:r>
              <w:rPr>
                <w:rFonts w:hint="default" w:ascii="Arial" w:hAnsi="Arial" w:cs="Arial"/>
                <w:b w:val="0"/>
                <w:color w:val="auto"/>
                <w:sz w:val="20"/>
                <w:szCs w:val="20"/>
                <w:vertAlign w:val="superscript"/>
              </w:rPr>
              <w:t>-1</w:t>
            </w:r>
            <w:r>
              <w:rPr>
                <w:rFonts w:hint="default" w:ascii="Arial" w:hAnsi="Arial" w:cs="Arial"/>
                <w:b w:val="0"/>
                <w:color w:val="auto"/>
                <w:sz w:val="20"/>
                <w:szCs w:val="20"/>
              </w:rPr>
              <w:t xml:space="preserve"> K</w:t>
            </w:r>
            <w:r>
              <w:rPr>
                <w:rFonts w:hint="default" w:ascii="Arial" w:hAnsi="Arial" w:cs="Arial"/>
                <w:b w:val="0"/>
                <w:color w:val="auto"/>
                <w:sz w:val="20"/>
                <w:szCs w:val="20"/>
                <w:vertAlign w:val="superscript"/>
              </w:rPr>
              <w:t>-1</w:t>
            </w:r>
            <w:r>
              <w:rPr>
                <w:rFonts w:hint="default" w:ascii="Arial" w:hAnsi="Arial" w:cs="Arial"/>
                <w:b w:val="0"/>
                <w:color w:val="auto"/>
                <w:sz w:val="20"/>
                <w:szCs w:val="20"/>
              </w:rPr>
              <w:t>)</w:t>
            </w:r>
          </w:p>
        </w:tc>
        <w:tc>
          <w:tcPr>
            <w:tcW w:w="0" w:type="auto"/>
            <w:tcBorders>
              <w:top w:val="single" w:color="000000" w:sz="12" w:space="0"/>
              <w:left w:val="nil"/>
              <w:bottom w:val="single" w:color="000000" w:sz="4" w:space="0"/>
              <w:right w:val="nil"/>
            </w:tcBorders>
            <w:shd w:val="clear" w:color="auto" w:fill="FFFFFF"/>
            <w:vAlign w:val="top"/>
          </w:tcPr>
          <w:p w14:paraId="6E51582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Density</w:t>
            </w:r>
          </w:p>
          <w:p w14:paraId="3F38AF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 xml:space="preserve"> (gcm</w:t>
            </w:r>
            <w:r>
              <w:rPr>
                <w:rFonts w:hint="default" w:ascii="Arial" w:hAnsi="Arial" w:cs="Arial"/>
                <w:b w:val="0"/>
                <w:color w:val="auto"/>
                <w:sz w:val="20"/>
                <w:szCs w:val="20"/>
                <w:vertAlign w:val="superscript"/>
              </w:rPr>
              <w:t>-3</w:t>
            </w:r>
            <w:r>
              <w:rPr>
                <w:rFonts w:hint="default" w:ascii="Arial" w:hAnsi="Arial" w:cs="Arial"/>
                <w:b w:val="0"/>
                <w:color w:val="auto"/>
                <w:sz w:val="20"/>
                <w:szCs w:val="20"/>
              </w:rPr>
              <w:t>)</w:t>
            </w:r>
          </w:p>
        </w:tc>
        <w:tc>
          <w:tcPr>
            <w:tcW w:w="0" w:type="auto"/>
            <w:tcBorders>
              <w:top w:val="single" w:color="000000" w:sz="12" w:space="0"/>
              <w:left w:val="nil"/>
              <w:bottom w:val="single" w:color="000000" w:sz="4" w:space="0"/>
              <w:right w:val="nil"/>
            </w:tcBorders>
            <w:shd w:val="clear" w:color="auto" w:fill="FFFFFF"/>
            <w:vAlign w:val="top"/>
          </w:tcPr>
          <w:p w14:paraId="1B3179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Thermal conductivity</w:t>
            </w:r>
          </w:p>
          <w:p w14:paraId="761E297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 xml:space="preserve"> (W m</w:t>
            </w:r>
            <w:r>
              <w:rPr>
                <w:rFonts w:hint="default" w:ascii="Arial" w:hAnsi="Arial" w:cs="Arial"/>
                <w:b w:val="0"/>
                <w:color w:val="auto"/>
                <w:sz w:val="20"/>
                <w:szCs w:val="20"/>
                <w:vertAlign w:val="superscript"/>
              </w:rPr>
              <w:t>-1</w:t>
            </w:r>
            <w:r>
              <w:rPr>
                <w:rFonts w:hint="default" w:ascii="Arial" w:hAnsi="Arial" w:cs="Arial"/>
                <w:b w:val="0"/>
                <w:color w:val="auto"/>
                <w:sz w:val="20"/>
                <w:szCs w:val="20"/>
              </w:rPr>
              <w:t xml:space="preserve"> K</w:t>
            </w:r>
            <w:r>
              <w:rPr>
                <w:rFonts w:hint="default" w:ascii="Arial" w:hAnsi="Arial" w:cs="Arial"/>
                <w:b w:val="0"/>
                <w:color w:val="auto"/>
                <w:sz w:val="20"/>
                <w:szCs w:val="20"/>
                <w:vertAlign w:val="superscript"/>
              </w:rPr>
              <w:t>-1</w:t>
            </w:r>
            <w:r>
              <w:rPr>
                <w:rFonts w:hint="default" w:ascii="Arial" w:hAnsi="Arial" w:cs="Arial"/>
                <w:b w:val="0"/>
                <w:color w:val="auto"/>
                <w:sz w:val="20"/>
                <w:szCs w:val="20"/>
              </w:rPr>
              <w:t>)</w:t>
            </w:r>
          </w:p>
        </w:tc>
      </w:tr>
      <w:tr w14:paraId="1506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4" w:space="0"/>
              <w:left w:val="nil"/>
              <w:bottom w:val="single" w:color="000000" w:sz="12" w:space="0"/>
              <w:right w:val="nil"/>
            </w:tcBorders>
            <w:shd w:val="clear" w:color="auto" w:fill="FFFFFF"/>
          </w:tcPr>
          <w:p w14:paraId="133FB3C8">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eastAsia="宋体" w:cs="Arial"/>
                <w:b w:val="0"/>
                <w:color w:val="auto"/>
                <w:sz w:val="20"/>
                <w:szCs w:val="20"/>
                <w:lang w:val="en-US" w:eastAsia="zh-CN"/>
              </w:rPr>
            </w:pPr>
            <w:r>
              <w:rPr>
                <w:rFonts w:hint="default" w:ascii="Arial" w:hAnsi="Arial" w:cs="Arial"/>
                <w:b w:val="0"/>
                <w:color w:val="auto"/>
                <w:sz w:val="20"/>
                <w:szCs w:val="20"/>
                <w:lang w:val="en-US" w:eastAsia="zh-CN"/>
              </w:rPr>
              <w:t>80</w:t>
            </w:r>
          </w:p>
        </w:tc>
        <w:tc>
          <w:tcPr>
            <w:tcW w:w="0" w:type="auto"/>
            <w:tcBorders>
              <w:top w:val="single" w:color="000000" w:sz="4" w:space="0"/>
              <w:left w:val="nil"/>
              <w:bottom w:val="single" w:color="000000" w:sz="12" w:space="0"/>
              <w:right w:val="nil"/>
            </w:tcBorders>
            <w:shd w:val="clear" w:color="auto" w:fill="FFFFFF"/>
          </w:tcPr>
          <w:p w14:paraId="7016574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67.11</w:t>
            </w:r>
          </w:p>
        </w:tc>
        <w:tc>
          <w:tcPr>
            <w:tcW w:w="0" w:type="auto"/>
            <w:tcBorders>
              <w:top w:val="single" w:color="000000" w:sz="4" w:space="0"/>
              <w:left w:val="nil"/>
              <w:bottom w:val="single" w:color="000000" w:sz="12" w:space="0"/>
              <w:right w:val="nil"/>
            </w:tcBorders>
            <w:shd w:val="clear" w:color="auto" w:fill="FFFFFF"/>
          </w:tcPr>
          <w:p w14:paraId="373BB2F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eastAsia="宋体" w:cs="Arial"/>
                <w:b w:val="0"/>
                <w:color w:val="auto"/>
                <w:sz w:val="20"/>
                <w:szCs w:val="20"/>
                <w:lang w:val="en-US" w:eastAsia="zh-CN"/>
              </w:rPr>
            </w:pPr>
            <w:r>
              <w:rPr>
                <w:rFonts w:hint="default" w:ascii="Arial" w:hAnsi="Arial" w:cs="Arial"/>
                <w:b w:val="0"/>
                <w:color w:val="auto"/>
                <w:sz w:val="20"/>
                <w:szCs w:val="20"/>
                <w:lang w:val="en-US" w:eastAsia="zh-CN"/>
              </w:rPr>
              <w:t>1.00</w:t>
            </w:r>
          </w:p>
        </w:tc>
        <w:tc>
          <w:tcPr>
            <w:tcW w:w="0" w:type="auto"/>
            <w:tcBorders>
              <w:top w:val="single" w:color="000000" w:sz="4" w:space="0"/>
              <w:left w:val="nil"/>
              <w:bottom w:val="single" w:color="000000" w:sz="12" w:space="0"/>
              <w:right w:val="nil"/>
            </w:tcBorders>
            <w:shd w:val="clear" w:color="auto" w:fill="FFFFFF"/>
          </w:tcPr>
          <w:p w14:paraId="3D944082">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eastAsia="宋体" w:cs="Arial"/>
                <w:b w:val="0"/>
                <w:color w:val="auto"/>
                <w:sz w:val="20"/>
                <w:szCs w:val="20"/>
                <w:lang w:val="en-US" w:eastAsia="zh-CN"/>
              </w:rPr>
            </w:pPr>
            <w:r>
              <w:rPr>
                <w:rFonts w:hint="default" w:ascii="Arial" w:hAnsi="Arial" w:cs="Arial"/>
                <w:b w:val="0"/>
                <w:color w:val="auto"/>
                <w:sz w:val="20"/>
                <w:szCs w:val="20"/>
                <w:lang w:val="en-US" w:eastAsia="zh-CN"/>
              </w:rPr>
              <w:t>7.96</w:t>
            </w:r>
          </w:p>
        </w:tc>
        <w:tc>
          <w:tcPr>
            <w:tcW w:w="0" w:type="auto"/>
            <w:tcBorders>
              <w:top w:val="single" w:color="000000" w:sz="4" w:space="0"/>
              <w:left w:val="nil"/>
              <w:bottom w:val="single" w:color="000000" w:sz="12" w:space="0"/>
              <w:right w:val="nil"/>
            </w:tcBorders>
            <w:shd w:val="clear" w:color="auto" w:fill="FFFFFF"/>
          </w:tcPr>
          <w:p w14:paraId="556D4F26">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eastAsia="宋体" w:cs="Arial"/>
                <w:b w:val="0"/>
                <w:color w:val="auto"/>
                <w:sz w:val="20"/>
                <w:szCs w:val="20"/>
                <w:lang w:val="en-US" w:eastAsia="zh-CN"/>
              </w:rPr>
            </w:pPr>
            <w:r>
              <w:rPr>
                <w:rFonts w:hint="default" w:ascii="Arial" w:hAnsi="Arial" w:cs="Arial"/>
                <w:b w:val="0"/>
                <w:color w:val="auto"/>
                <w:sz w:val="20"/>
                <w:szCs w:val="20"/>
                <w:lang w:val="en-US" w:eastAsia="zh-CN"/>
              </w:rPr>
              <w:t>0.91</w:t>
            </w:r>
          </w:p>
        </w:tc>
        <w:tc>
          <w:tcPr>
            <w:tcW w:w="0" w:type="auto"/>
            <w:tcBorders>
              <w:top w:val="single" w:color="000000" w:sz="4" w:space="0"/>
              <w:left w:val="nil"/>
              <w:bottom w:val="single" w:color="000000" w:sz="12" w:space="0"/>
              <w:right w:val="nil"/>
            </w:tcBorders>
            <w:shd w:val="clear" w:color="auto" w:fill="FFFFFF"/>
          </w:tcPr>
          <w:p w14:paraId="718F66D2">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eastAsia="宋体" w:cs="Arial"/>
                <w:b w:val="0"/>
                <w:color w:val="auto"/>
                <w:sz w:val="20"/>
                <w:szCs w:val="20"/>
                <w:lang w:val="en-US" w:eastAsia="zh-CN"/>
              </w:rPr>
            </w:pPr>
            <w:r>
              <w:rPr>
                <w:rFonts w:hint="default" w:ascii="Arial" w:hAnsi="Arial" w:cs="Arial"/>
                <w:b w:val="0"/>
                <w:color w:val="auto"/>
                <w:sz w:val="20"/>
                <w:szCs w:val="20"/>
                <w:lang w:val="en-US" w:eastAsia="zh-CN"/>
              </w:rPr>
              <w:t>1.21</w:t>
            </w:r>
          </w:p>
        </w:tc>
        <w:tc>
          <w:tcPr>
            <w:tcW w:w="0" w:type="auto"/>
            <w:tcBorders>
              <w:top w:val="single" w:color="000000" w:sz="4" w:space="0"/>
              <w:left w:val="nil"/>
              <w:bottom w:val="single" w:color="000000" w:sz="12" w:space="0"/>
              <w:right w:val="nil"/>
            </w:tcBorders>
            <w:shd w:val="clear" w:color="auto" w:fill="FFFFFF"/>
          </w:tcPr>
          <w:p w14:paraId="210D7562">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eastAsia="宋体" w:cs="Arial"/>
                <w:b w:val="0"/>
                <w:color w:val="auto"/>
                <w:sz w:val="20"/>
                <w:szCs w:val="20"/>
                <w:lang w:val="en-US" w:eastAsia="zh-CN"/>
              </w:rPr>
            </w:pPr>
            <w:r>
              <w:rPr>
                <w:rFonts w:hint="default" w:ascii="Arial" w:hAnsi="Arial" w:cs="Arial"/>
                <w:b w:val="0"/>
                <w:color w:val="auto"/>
                <w:sz w:val="20"/>
                <w:szCs w:val="20"/>
                <w:lang w:val="en-US" w:eastAsia="zh-CN"/>
              </w:rPr>
              <w:t>8.76</w:t>
            </w:r>
          </w:p>
        </w:tc>
      </w:tr>
    </w:tbl>
    <w:p w14:paraId="7222EEDD">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1C7F04FC">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15F8BC8E">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201D909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5FCF6F63">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7F33174F">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09851E17">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1BDB9D3B">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17E849C5">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0AE3428E">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1723B3B5">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bCs/>
          <w:color w:val="auto"/>
        </w:rPr>
      </w:pPr>
    </w:p>
    <w:p w14:paraId="23EA63FE">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bCs w:val="0"/>
          <w:color w:val="auto"/>
          <w:sz w:val="20"/>
          <w:szCs w:val="20"/>
        </w:rPr>
      </w:pPr>
      <w:r>
        <w:rPr>
          <w:rFonts w:hint="default" w:ascii="Arial" w:hAnsi="Arial" w:cs="Arial"/>
          <w:b/>
          <w:bCs/>
          <w:color w:val="auto"/>
          <w:sz w:val="20"/>
          <w:szCs w:val="20"/>
        </w:rPr>
        <w:t xml:space="preserve">Table S3. </w:t>
      </w:r>
      <w:r>
        <w:rPr>
          <w:rFonts w:hint="default" w:ascii="Arial" w:hAnsi="Arial" w:cs="Arial"/>
          <w:b w:val="0"/>
          <w:bCs w:val="0"/>
          <w:color w:val="auto"/>
          <w:sz w:val="20"/>
          <w:szCs w:val="20"/>
        </w:rPr>
        <w:t>Comparison of through-plane thermal conductivity between our BN/TPU composites with BN-based composites reported in the literature.</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1167"/>
        <w:gridCol w:w="1466"/>
        <w:gridCol w:w="661"/>
        <w:gridCol w:w="2840"/>
        <w:gridCol w:w="1139"/>
      </w:tblGrid>
      <w:tr w14:paraId="080E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12" w:space="0"/>
              <w:left w:val="nil"/>
              <w:bottom w:val="single" w:color="000000" w:sz="4" w:space="0"/>
              <w:right w:val="nil"/>
              <w:tl2br w:val="nil"/>
            </w:tcBorders>
            <w:shd w:val="clear" w:color="auto" w:fill="FFFFFF"/>
          </w:tcPr>
          <w:p w14:paraId="0399FC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Composite</w:t>
            </w:r>
          </w:p>
        </w:tc>
        <w:tc>
          <w:tcPr>
            <w:tcW w:w="0" w:type="auto"/>
            <w:tcBorders>
              <w:top w:val="single" w:color="000000" w:sz="12" w:space="0"/>
              <w:left w:val="nil"/>
              <w:bottom w:val="single" w:color="000000" w:sz="4" w:space="0"/>
              <w:right w:val="nil"/>
            </w:tcBorders>
            <w:shd w:val="clear" w:color="auto" w:fill="FFFFFF"/>
          </w:tcPr>
          <w:p w14:paraId="62EA5D2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 Volume content</w:t>
            </w:r>
          </w:p>
          <w:p w14:paraId="31DE64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(vol%)</w:t>
            </w:r>
          </w:p>
        </w:tc>
        <w:tc>
          <w:tcPr>
            <w:tcW w:w="0" w:type="auto"/>
            <w:tcBorders>
              <w:top w:val="single" w:color="000000" w:sz="12" w:space="0"/>
              <w:left w:val="nil"/>
              <w:bottom w:val="single" w:color="000000" w:sz="4" w:space="0"/>
              <w:right w:val="nil"/>
            </w:tcBorders>
            <w:shd w:val="clear" w:color="auto" w:fill="FFFFFF"/>
          </w:tcPr>
          <w:p w14:paraId="7E4A655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Thermal conductivity</w:t>
            </w:r>
          </w:p>
          <w:p w14:paraId="5BC548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 xml:space="preserve"> (W m</w:t>
            </w:r>
            <w:r>
              <w:rPr>
                <w:rFonts w:hint="default" w:ascii="Arial" w:hAnsi="Arial" w:cs="Arial"/>
                <w:b w:val="0"/>
                <w:color w:val="auto"/>
                <w:sz w:val="20"/>
                <w:szCs w:val="20"/>
                <w:vertAlign w:val="superscript"/>
              </w:rPr>
              <w:t>-1</w:t>
            </w:r>
            <w:r>
              <w:rPr>
                <w:rFonts w:hint="default" w:ascii="Arial" w:hAnsi="Arial" w:cs="Arial"/>
                <w:b w:val="0"/>
                <w:color w:val="auto"/>
                <w:sz w:val="20"/>
                <w:szCs w:val="20"/>
              </w:rPr>
              <w:t xml:space="preserve"> K</w:t>
            </w:r>
            <w:r>
              <w:rPr>
                <w:rFonts w:hint="default" w:ascii="Arial" w:hAnsi="Arial" w:cs="Arial"/>
                <w:b w:val="0"/>
                <w:color w:val="auto"/>
                <w:sz w:val="20"/>
                <w:szCs w:val="20"/>
                <w:vertAlign w:val="superscript"/>
              </w:rPr>
              <w:t>-1</w:t>
            </w:r>
            <w:r>
              <w:rPr>
                <w:rFonts w:hint="default" w:ascii="Arial" w:hAnsi="Arial" w:cs="Arial"/>
                <w:b w:val="0"/>
                <w:color w:val="auto"/>
                <w:sz w:val="20"/>
                <w:szCs w:val="20"/>
              </w:rPr>
              <w:t>)</w:t>
            </w:r>
          </w:p>
        </w:tc>
        <w:tc>
          <w:tcPr>
            <w:tcW w:w="0" w:type="auto"/>
            <w:tcBorders>
              <w:top w:val="single" w:color="000000" w:sz="12" w:space="0"/>
              <w:left w:val="nil"/>
              <w:bottom w:val="single" w:color="000000" w:sz="4" w:space="0"/>
              <w:right w:val="nil"/>
            </w:tcBorders>
            <w:shd w:val="clear" w:color="auto" w:fill="FFFFFF"/>
          </w:tcPr>
          <w:p w14:paraId="00A97C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Year</w:t>
            </w:r>
          </w:p>
        </w:tc>
        <w:tc>
          <w:tcPr>
            <w:tcW w:w="0" w:type="auto"/>
            <w:tcBorders>
              <w:top w:val="single" w:color="000000" w:sz="12" w:space="0"/>
              <w:left w:val="nil"/>
              <w:bottom w:val="single" w:color="000000" w:sz="4" w:space="0"/>
              <w:right w:val="nil"/>
            </w:tcBorders>
            <w:shd w:val="clear" w:color="auto" w:fill="FFFFFF"/>
          </w:tcPr>
          <w:p w14:paraId="73FE3FF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Publication</w:t>
            </w:r>
          </w:p>
        </w:tc>
        <w:tc>
          <w:tcPr>
            <w:tcW w:w="0" w:type="auto"/>
            <w:tcBorders>
              <w:top w:val="single" w:color="000000" w:sz="12" w:space="0"/>
              <w:left w:val="nil"/>
              <w:bottom w:val="single" w:color="000000" w:sz="4" w:space="0"/>
              <w:right w:val="nil"/>
            </w:tcBorders>
            <w:shd w:val="clear" w:color="auto" w:fill="FFFFFF"/>
          </w:tcPr>
          <w:p w14:paraId="5FC357A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Reference</w:t>
            </w:r>
          </w:p>
        </w:tc>
      </w:tr>
      <w:tr w14:paraId="18A7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nil"/>
              <w:bottom w:val="nil"/>
              <w:right w:val="nil"/>
            </w:tcBorders>
            <w:shd w:val="clear" w:color="auto" w:fill="FFFFFF"/>
          </w:tcPr>
          <w:p w14:paraId="15E278CD">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BN/PDMS</w:t>
            </w:r>
          </w:p>
        </w:tc>
        <w:tc>
          <w:tcPr>
            <w:tcW w:w="0" w:type="auto"/>
            <w:tcBorders>
              <w:top w:val="single" w:color="000000" w:sz="4" w:space="0"/>
              <w:left w:val="nil"/>
              <w:bottom w:val="nil"/>
              <w:right w:val="nil"/>
            </w:tcBorders>
            <w:shd w:val="clear" w:color="auto" w:fill="FFFFFF"/>
          </w:tcPr>
          <w:p w14:paraId="7A2993C4">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10</w:t>
            </w:r>
          </w:p>
        </w:tc>
        <w:tc>
          <w:tcPr>
            <w:tcW w:w="0" w:type="auto"/>
            <w:tcBorders>
              <w:top w:val="single" w:color="000000" w:sz="4" w:space="0"/>
              <w:left w:val="nil"/>
              <w:bottom w:val="nil"/>
              <w:right w:val="nil"/>
            </w:tcBorders>
            <w:shd w:val="clear" w:color="auto" w:fill="FFFFFF"/>
          </w:tcPr>
          <w:p w14:paraId="1049903D">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1.15</w:t>
            </w:r>
          </w:p>
        </w:tc>
        <w:tc>
          <w:tcPr>
            <w:tcW w:w="0" w:type="auto"/>
            <w:tcBorders>
              <w:top w:val="single" w:color="000000" w:sz="4" w:space="0"/>
              <w:left w:val="nil"/>
              <w:bottom w:val="nil"/>
              <w:right w:val="nil"/>
            </w:tcBorders>
            <w:shd w:val="clear" w:color="auto" w:fill="FFFFFF"/>
          </w:tcPr>
          <w:p w14:paraId="7BF88976">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2019</w:t>
            </w:r>
          </w:p>
        </w:tc>
        <w:tc>
          <w:tcPr>
            <w:tcW w:w="0" w:type="auto"/>
            <w:tcBorders>
              <w:top w:val="single" w:color="000000" w:sz="4" w:space="0"/>
              <w:left w:val="nil"/>
              <w:bottom w:val="nil"/>
              <w:right w:val="nil"/>
            </w:tcBorders>
            <w:shd w:val="clear" w:color="auto" w:fill="FFFFFF"/>
          </w:tcPr>
          <w:p w14:paraId="066D85C4">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eastAsia="宋体" w:cs="Arial"/>
                <w:b w:val="0"/>
                <w:color w:val="auto"/>
                <w:sz w:val="20"/>
                <w:szCs w:val="20"/>
                <w:lang w:eastAsia="zh-CN"/>
              </w:rPr>
            </w:pPr>
            <w:r>
              <w:rPr>
                <w:rFonts w:hint="default" w:ascii="Arial" w:hAnsi="Arial" w:cs="Arial"/>
                <w:b w:val="0"/>
                <w:color w:val="auto"/>
                <w:sz w:val="20"/>
                <w:szCs w:val="20"/>
              </w:rPr>
              <w:t>Adv Funct Materials 2019, 29 (37)</w:t>
            </w:r>
            <w:r>
              <w:rPr>
                <w:rFonts w:hint="default" w:ascii="Arial" w:hAnsi="Arial" w:cs="Arial"/>
                <w:b w:val="0"/>
                <w:color w:val="auto"/>
                <w:sz w:val="20"/>
                <w:szCs w:val="20"/>
                <w:lang w:val="en-US" w:eastAsia="zh-CN"/>
              </w:rPr>
              <w:t xml:space="preserve">, </w:t>
            </w:r>
            <w:r>
              <w:rPr>
                <w:rFonts w:hint="default" w:ascii="Arial" w:hAnsi="Arial" w:cs="Arial"/>
                <w:b w:val="0"/>
                <w:color w:val="auto"/>
                <w:sz w:val="20"/>
                <w:szCs w:val="20"/>
              </w:rPr>
              <w:t>1902575</w:t>
            </w:r>
          </w:p>
        </w:tc>
        <w:tc>
          <w:tcPr>
            <w:tcW w:w="0" w:type="auto"/>
            <w:tcBorders>
              <w:top w:val="single" w:color="000000" w:sz="4" w:space="0"/>
              <w:left w:val="nil"/>
              <w:bottom w:val="nil"/>
              <w:right w:val="nil"/>
            </w:tcBorders>
            <w:shd w:val="clear" w:color="auto" w:fill="FFFFFF"/>
          </w:tcPr>
          <w:p w14:paraId="45579F8E">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24</w:t>
            </w:r>
          </w:p>
        </w:tc>
      </w:tr>
      <w:tr w14:paraId="3030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vAlign w:val="center"/>
          </w:tcPr>
          <w:p w14:paraId="398FA96C">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BN/PU</w:t>
            </w:r>
          </w:p>
        </w:tc>
        <w:tc>
          <w:tcPr>
            <w:tcW w:w="0" w:type="auto"/>
            <w:tcBorders>
              <w:top w:val="nil"/>
              <w:left w:val="nil"/>
              <w:bottom w:val="nil"/>
              <w:right w:val="nil"/>
            </w:tcBorders>
            <w:shd w:val="clear" w:color="auto" w:fill="FFFFFF"/>
          </w:tcPr>
          <w:p w14:paraId="45B29673">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0.85</w:t>
            </w:r>
          </w:p>
        </w:tc>
        <w:tc>
          <w:tcPr>
            <w:tcW w:w="0" w:type="auto"/>
            <w:tcBorders>
              <w:top w:val="nil"/>
              <w:left w:val="nil"/>
              <w:bottom w:val="nil"/>
              <w:right w:val="nil"/>
            </w:tcBorders>
            <w:shd w:val="clear" w:color="auto" w:fill="FFFFFF"/>
            <w:vAlign w:val="center"/>
          </w:tcPr>
          <w:p w14:paraId="2F282228">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1.54</w:t>
            </w:r>
          </w:p>
        </w:tc>
        <w:tc>
          <w:tcPr>
            <w:tcW w:w="0" w:type="auto"/>
            <w:tcBorders>
              <w:top w:val="nil"/>
              <w:left w:val="nil"/>
              <w:bottom w:val="nil"/>
              <w:right w:val="nil"/>
            </w:tcBorders>
            <w:shd w:val="clear" w:color="auto" w:fill="FFFFFF"/>
            <w:vAlign w:val="center"/>
          </w:tcPr>
          <w:p w14:paraId="0F662F5D">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2024</w:t>
            </w:r>
          </w:p>
        </w:tc>
        <w:tc>
          <w:tcPr>
            <w:tcW w:w="0" w:type="auto"/>
            <w:tcBorders>
              <w:top w:val="nil"/>
              <w:left w:val="nil"/>
              <w:bottom w:val="nil"/>
              <w:right w:val="nil"/>
            </w:tcBorders>
            <w:shd w:val="clear" w:color="auto" w:fill="FFFFFF"/>
            <w:vAlign w:val="center"/>
          </w:tcPr>
          <w:p w14:paraId="7AA9BCCB">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ACS Nano 2024, 18 (11), 8199–8208</w:t>
            </w:r>
          </w:p>
        </w:tc>
        <w:tc>
          <w:tcPr>
            <w:tcW w:w="0" w:type="auto"/>
            <w:tcBorders>
              <w:top w:val="nil"/>
              <w:left w:val="nil"/>
              <w:bottom w:val="nil"/>
              <w:right w:val="nil"/>
            </w:tcBorders>
            <w:shd w:val="clear" w:color="auto" w:fill="FFFFFF"/>
          </w:tcPr>
          <w:p w14:paraId="5DA3FFCC">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41</w:t>
            </w:r>
          </w:p>
        </w:tc>
      </w:tr>
      <w:tr w14:paraId="539E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6B3BC1B5">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BN/PDMS/PVA</w:t>
            </w:r>
          </w:p>
        </w:tc>
        <w:tc>
          <w:tcPr>
            <w:tcW w:w="0" w:type="auto"/>
            <w:tcBorders>
              <w:top w:val="nil"/>
              <w:left w:val="nil"/>
              <w:bottom w:val="nil"/>
              <w:right w:val="nil"/>
            </w:tcBorders>
            <w:shd w:val="clear" w:color="auto" w:fill="FFFFFF"/>
            <w:vAlign w:val="center"/>
          </w:tcPr>
          <w:p w14:paraId="4983ABDF">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15.60</w:t>
            </w:r>
          </w:p>
        </w:tc>
        <w:tc>
          <w:tcPr>
            <w:tcW w:w="0" w:type="auto"/>
            <w:tcBorders>
              <w:top w:val="nil"/>
              <w:left w:val="nil"/>
              <w:bottom w:val="nil"/>
              <w:right w:val="nil"/>
            </w:tcBorders>
            <w:shd w:val="clear" w:color="auto" w:fill="FFFFFF"/>
            <w:vAlign w:val="center"/>
          </w:tcPr>
          <w:p w14:paraId="263AA41C">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1.94</w:t>
            </w:r>
          </w:p>
        </w:tc>
        <w:tc>
          <w:tcPr>
            <w:tcW w:w="0" w:type="auto"/>
            <w:tcBorders>
              <w:top w:val="nil"/>
              <w:left w:val="nil"/>
              <w:bottom w:val="nil"/>
              <w:right w:val="nil"/>
            </w:tcBorders>
            <w:shd w:val="clear" w:color="auto" w:fill="FFFFFF"/>
            <w:vAlign w:val="center"/>
          </w:tcPr>
          <w:p w14:paraId="63276CBB">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2017</w:t>
            </w:r>
          </w:p>
        </w:tc>
        <w:tc>
          <w:tcPr>
            <w:tcW w:w="0" w:type="auto"/>
            <w:tcBorders>
              <w:top w:val="nil"/>
              <w:left w:val="nil"/>
              <w:bottom w:val="nil"/>
              <w:right w:val="nil"/>
            </w:tcBorders>
            <w:shd w:val="clear" w:color="auto" w:fill="FFFFFF"/>
          </w:tcPr>
          <w:p w14:paraId="4BDA967D">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ACS Appl. Mater. Interfaces 2017, 9 (36), 30909–30917</w:t>
            </w:r>
          </w:p>
        </w:tc>
        <w:tc>
          <w:tcPr>
            <w:tcW w:w="0" w:type="auto"/>
            <w:tcBorders>
              <w:top w:val="nil"/>
              <w:left w:val="nil"/>
              <w:bottom w:val="nil"/>
              <w:right w:val="nil"/>
            </w:tcBorders>
            <w:shd w:val="clear" w:color="auto" w:fill="FFFFFF"/>
          </w:tcPr>
          <w:p w14:paraId="60F27283">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42</w:t>
            </w:r>
          </w:p>
        </w:tc>
      </w:tr>
      <w:tr w14:paraId="3C87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38F0BEC1">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BN/PVA/EP</w:t>
            </w:r>
          </w:p>
        </w:tc>
        <w:tc>
          <w:tcPr>
            <w:tcW w:w="0" w:type="auto"/>
            <w:tcBorders>
              <w:top w:val="nil"/>
              <w:left w:val="nil"/>
              <w:bottom w:val="nil"/>
              <w:right w:val="nil"/>
            </w:tcBorders>
            <w:shd w:val="clear" w:color="auto" w:fill="FFFFFF"/>
            <w:vAlign w:val="center"/>
          </w:tcPr>
          <w:p w14:paraId="6796869D">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17.2</w:t>
            </w:r>
          </w:p>
        </w:tc>
        <w:tc>
          <w:tcPr>
            <w:tcW w:w="0" w:type="auto"/>
            <w:tcBorders>
              <w:top w:val="nil"/>
              <w:left w:val="nil"/>
              <w:bottom w:val="nil"/>
              <w:right w:val="nil"/>
            </w:tcBorders>
            <w:shd w:val="clear" w:color="auto" w:fill="FFFFFF"/>
            <w:vAlign w:val="center"/>
          </w:tcPr>
          <w:p w14:paraId="1F68F885">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2.073</w:t>
            </w:r>
          </w:p>
        </w:tc>
        <w:tc>
          <w:tcPr>
            <w:tcW w:w="0" w:type="auto"/>
            <w:tcBorders>
              <w:top w:val="nil"/>
              <w:left w:val="nil"/>
              <w:bottom w:val="nil"/>
              <w:right w:val="nil"/>
            </w:tcBorders>
            <w:shd w:val="clear" w:color="auto" w:fill="FFFFFF"/>
            <w:vAlign w:val="center"/>
          </w:tcPr>
          <w:p w14:paraId="16F31AE8">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2024</w:t>
            </w:r>
          </w:p>
        </w:tc>
        <w:tc>
          <w:tcPr>
            <w:tcW w:w="0" w:type="auto"/>
            <w:tcBorders>
              <w:top w:val="nil"/>
              <w:left w:val="nil"/>
              <w:bottom w:val="nil"/>
              <w:right w:val="nil"/>
            </w:tcBorders>
            <w:shd w:val="clear" w:color="auto" w:fill="FFFFFF"/>
          </w:tcPr>
          <w:p w14:paraId="114831FB">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lang w:bidi="ar"/>
              </w:rPr>
              <w:t>Chemical Engineering Journal 2024, 489, 151170</w:t>
            </w:r>
          </w:p>
        </w:tc>
        <w:tc>
          <w:tcPr>
            <w:tcW w:w="0" w:type="auto"/>
            <w:tcBorders>
              <w:top w:val="nil"/>
              <w:left w:val="nil"/>
              <w:bottom w:val="nil"/>
              <w:right w:val="nil"/>
            </w:tcBorders>
            <w:shd w:val="clear" w:color="auto" w:fill="FFFFFF"/>
          </w:tcPr>
          <w:p w14:paraId="14A3A218">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16</w:t>
            </w:r>
          </w:p>
        </w:tc>
      </w:tr>
      <w:tr w14:paraId="156F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64A5B5B6">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BN/SR</w:t>
            </w:r>
          </w:p>
        </w:tc>
        <w:tc>
          <w:tcPr>
            <w:tcW w:w="0" w:type="auto"/>
            <w:tcBorders>
              <w:top w:val="nil"/>
              <w:left w:val="nil"/>
              <w:bottom w:val="nil"/>
              <w:right w:val="nil"/>
            </w:tcBorders>
            <w:shd w:val="clear" w:color="auto" w:fill="FFFFFF"/>
            <w:vAlign w:val="center"/>
          </w:tcPr>
          <w:p w14:paraId="2D697BBE">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lang w:bidi="ar"/>
              </w:rPr>
              <w:t>39.80</w:t>
            </w:r>
          </w:p>
        </w:tc>
        <w:tc>
          <w:tcPr>
            <w:tcW w:w="0" w:type="auto"/>
            <w:tcBorders>
              <w:top w:val="nil"/>
              <w:left w:val="nil"/>
              <w:bottom w:val="nil"/>
              <w:right w:val="nil"/>
            </w:tcBorders>
            <w:shd w:val="clear" w:color="auto" w:fill="FFFFFF"/>
            <w:vAlign w:val="center"/>
          </w:tcPr>
          <w:p w14:paraId="613EC052">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lang w:bidi="ar"/>
              </w:rPr>
              <w:t>5.4</w:t>
            </w:r>
          </w:p>
        </w:tc>
        <w:tc>
          <w:tcPr>
            <w:tcW w:w="0" w:type="auto"/>
            <w:tcBorders>
              <w:top w:val="nil"/>
              <w:left w:val="nil"/>
              <w:bottom w:val="nil"/>
              <w:right w:val="nil"/>
            </w:tcBorders>
            <w:shd w:val="clear" w:color="auto" w:fill="FFFFFF"/>
            <w:vAlign w:val="center"/>
          </w:tcPr>
          <w:p w14:paraId="08BE8867">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eastAsia="宋体" w:cs="Arial"/>
                <w:b w:val="0"/>
                <w:color w:val="auto"/>
                <w:sz w:val="20"/>
                <w:szCs w:val="20"/>
                <w:lang w:eastAsia="zh-CN"/>
              </w:rPr>
            </w:pPr>
            <w:r>
              <w:rPr>
                <w:rFonts w:hint="default" w:ascii="Arial" w:hAnsi="Arial" w:cs="Arial"/>
                <w:b w:val="0"/>
                <w:color w:val="auto"/>
                <w:sz w:val="20"/>
                <w:szCs w:val="20"/>
                <w:lang w:bidi="ar"/>
              </w:rPr>
              <w:t>201</w:t>
            </w:r>
            <w:r>
              <w:rPr>
                <w:rFonts w:hint="default" w:ascii="Arial" w:hAnsi="Arial" w:cs="Arial"/>
                <w:b w:val="0"/>
                <w:color w:val="auto"/>
                <w:sz w:val="20"/>
                <w:szCs w:val="20"/>
                <w:lang w:val="en-US" w:eastAsia="zh-CN" w:bidi="ar"/>
              </w:rPr>
              <w:t>9</w:t>
            </w:r>
          </w:p>
        </w:tc>
        <w:tc>
          <w:tcPr>
            <w:tcW w:w="0" w:type="auto"/>
            <w:tcBorders>
              <w:top w:val="nil"/>
              <w:left w:val="nil"/>
              <w:bottom w:val="nil"/>
              <w:right w:val="nil"/>
            </w:tcBorders>
            <w:shd w:val="clear" w:color="auto" w:fill="FFFFFF"/>
            <w:vAlign w:val="center"/>
          </w:tcPr>
          <w:p w14:paraId="44A2471E">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lang w:bidi="ar"/>
              </w:rPr>
              <w:t>Materials &amp; Design 2019, 165, 107580</w:t>
            </w:r>
          </w:p>
        </w:tc>
        <w:tc>
          <w:tcPr>
            <w:tcW w:w="0" w:type="auto"/>
            <w:tcBorders>
              <w:top w:val="nil"/>
              <w:left w:val="nil"/>
              <w:bottom w:val="nil"/>
              <w:right w:val="nil"/>
            </w:tcBorders>
            <w:shd w:val="clear" w:color="auto" w:fill="FFFFFF"/>
          </w:tcPr>
          <w:p w14:paraId="04005D72">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29</w:t>
            </w:r>
          </w:p>
        </w:tc>
      </w:tr>
      <w:tr w14:paraId="7029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55997E3A">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BN/SG</w:t>
            </w:r>
          </w:p>
        </w:tc>
        <w:tc>
          <w:tcPr>
            <w:tcW w:w="0" w:type="auto"/>
            <w:tcBorders>
              <w:top w:val="nil"/>
              <w:left w:val="nil"/>
              <w:bottom w:val="nil"/>
              <w:right w:val="nil"/>
            </w:tcBorders>
            <w:shd w:val="clear" w:color="auto" w:fill="FFFFFF"/>
            <w:vAlign w:val="center"/>
          </w:tcPr>
          <w:p w14:paraId="19E60B08">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lang w:bidi="ar"/>
              </w:rPr>
            </w:pPr>
            <w:r>
              <w:rPr>
                <w:rFonts w:hint="default" w:ascii="Arial" w:hAnsi="Arial" w:cs="Arial"/>
                <w:b w:val="0"/>
                <w:color w:val="auto"/>
                <w:sz w:val="20"/>
                <w:szCs w:val="20"/>
                <w:lang w:bidi="ar"/>
              </w:rPr>
              <w:t>40</w:t>
            </w:r>
          </w:p>
        </w:tc>
        <w:tc>
          <w:tcPr>
            <w:tcW w:w="0" w:type="auto"/>
            <w:tcBorders>
              <w:top w:val="nil"/>
              <w:left w:val="nil"/>
              <w:bottom w:val="nil"/>
              <w:right w:val="nil"/>
            </w:tcBorders>
            <w:shd w:val="clear" w:color="auto" w:fill="FFFFFF"/>
            <w:vAlign w:val="center"/>
          </w:tcPr>
          <w:p w14:paraId="749E6FB4">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lang w:bidi="ar"/>
              </w:rPr>
            </w:pPr>
            <w:r>
              <w:rPr>
                <w:rFonts w:hint="default" w:ascii="Arial" w:hAnsi="Arial" w:cs="Arial"/>
                <w:b w:val="0"/>
                <w:color w:val="auto"/>
                <w:sz w:val="20"/>
                <w:szCs w:val="20"/>
                <w:lang w:bidi="ar"/>
              </w:rPr>
              <w:t>5.65</w:t>
            </w:r>
          </w:p>
        </w:tc>
        <w:tc>
          <w:tcPr>
            <w:tcW w:w="0" w:type="auto"/>
            <w:tcBorders>
              <w:top w:val="nil"/>
              <w:left w:val="nil"/>
              <w:bottom w:val="nil"/>
              <w:right w:val="nil"/>
            </w:tcBorders>
            <w:shd w:val="clear" w:color="auto" w:fill="FFFFFF"/>
            <w:vAlign w:val="center"/>
          </w:tcPr>
          <w:p w14:paraId="08C72DD5">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lang w:bidi="ar"/>
              </w:rPr>
            </w:pPr>
            <w:r>
              <w:rPr>
                <w:rFonts w:hint="default" w:ascii="Arial" w:hAnsi="Arial" w:cs="Arial"/>
                <w:b w:val="0"/>
                <w:color w:val="auto"/>
                <w:sz w:val="20"/>
                <w:szCs w:val="20"/>
                <w:lang w:bidi="ar"/>
              </w:rPr>
              <w:t>2022</w:t>
            </w:r>
          </w:p>
        </w:tc>
        <w:tc>
          <w:tcPr>
            <w:tcW w:w="0" w:type="auto"/>
            <w:tcBorders>
              <w:top w:val="nil"/>
              <w:left w:val="nil"/>
              <w:bottom w:val="nil"/>
              <w:right w:val="nil"/>
            </w:tcBorders>
            <w:shd w:val="clear" w:color="auto" w:fill="FFFFFF"/>
            <w:vAlign w:val="center"/>
          </w:tcPr>
          <w:p w14:paraId="4C861D71">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lang w:bidi="ar"/>
              </w:rPr>
            </w:pPr>
            <w:r>
              <w:rPr>
                <w:rFonts w:hint="default" w:ascii="Arial" w:hAnsi="Arial" w:cs="Arial"/>
                <w:b w:val="0"/>
                <w:color w:val="auto"/>
                <w:sz w:val="20"/>
                <w:szCs w:val="20"/>
                <w:lang w:bidi="ar"/>
              </w:rPr>
              <w:t>ACS Nano 2019, 13 (11), 12653–12661</w:t>
            </w:r>
          </w:p>
        </w:tc>
        <w:tc>
          <w:tcPr>
            <w:tcW w:w="0" w:type="auto"/>
            <w:tcBorders>
              <w:top w:val="nil"/>
              <w:left w:val="nil"/>
              <w:bottom w:val="nil"/>
              <w:right w:val="nil"/>
            </w:tcBorders>
            <w:shd w:val="clear" w:color="auto" w:fill="FFFFFF"/>
          </w:tcPr>
          <w:p w14:paraId="48907D1D">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46</w:t>
            </w:r>
          </w:p>
        </w:tc>
      </w:tr>
      <w:tr w14:paraId="540A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3D9F8A2C">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BN/EP</w:t>
            </w:r>
          </w:p>
        </w:tc>
        <w:tc>
          <w:tcPr>
            <w:tcW w:w="0" w:type="auto"/>
            <w:tcBorders>
              <w:top w:val="nil"/>
              <w:left w:val="nil"/>
              <w:bottom w:val="nil"/>
              <w:right w:val="nil"/>
            </w:tcBorders>
            <w:shd w:val="clear" w:color="auto" w:fill="FFFFFF"/>
            <w:vAlign w:val="center"/>
          </w:tcPr>
          <w:p w14:paraId="1997C444">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lang w:bidi="ar"/>
              </w:rPr>
              <w:t>59.43</w:t>
            </w:r>
          </w:p>
        </w:tc>
        <w:tc>
          <w:tcPr>
            <w:tcW w:w="0" w:type="auto"/>
            <w:tcBorders>
              <w:top w:val="nil"/>
              <w:left w:val="nil"/>
              <w:bottom w:val="nil"/>
              <w:right w:val="nil"/>
            </w:tcBorders>
            <w:shd w:val="clear" w:color="auto" w:fill="FFFFFF"/>
            <w:vAlign w:val="center"/>
          </w:tcPr>
          <w:p w14:paraId="662625C2">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lang w:bidi="ar"/>
              </w:rPr>
              <w:t>6.11</w:t>
            </w:r>
          </w:p>
        </w:tc>
        <w:tc>
          <w:tcPr>
            <w:tcW w:w="0" w:type="auto"/>
            <w:tcBorders>
              <w:top w:val="nil"/>
              <w:left w:val="nil"/>
              <w:bottom w:val="nil"/>
              <w:right w:val="nil"/>
            </w:tcBorders>
            <w:shd w:val="clear" w:color="auto" w:fill="FFFFFF"/>
            <w:vAlign w:val="center"/>
          </w:tcPr>
          <w:p w14:paraId="057A02A8">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lang w:bidi="ar"/>
              </w:rPr>
              <w:t>2020</w:t>
            </w:r>
          </w:p>
        </w:tc>
        <w:tc>
          <w:tcPr>
            <w:tcW w:w="0" w:type="auto"/>
            <w:tcBorders>
              <w:top w:val="nil"/>
              <w:left w:val="nil"/>
              <w:bottom w:val="nil"/>
              <w:right w:val="nil"/>
            </w:tcBorders>
            <w:shd w:val="clear" w:color="auto" w:fill="FFFFFF"/>
            <w:vAlign w:val="center"/>
          </w:tcPr>
          <w:p w14:paraId="38002D35">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lang w:bidi="ar"/>
              </w:rPr>
              <w:t>Chemical Engineering Journal 2020, 397, 125447</w:t>
            </w:r>
          </w:p>
        </w:tc>
        <w:tc>
          <w:tcPr>
            <w:tcW w:w="0" w:type="auto"/>
            <w:tcBorders>
              <w:top w:val="nil"/>
              <w:left w:val="nil"/>
              <w:bottom w:val="nil"/>
              <w:right w:val="nil"/>
            </w:tcBorders>
            <w:shd w:val="clear" w:color="auto" w:fill="FFFFFF"/>
          </w:tcPr>
          <w:p w14:paraId="61A05293">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28</w:t>
            </w:r>
          </w:p>
        </w:tc>
      </w:tr>
      <w:tr w14:paraId="6177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5F602CE6">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BN/PTFE</w:t>
            </w:r>
          </w:p>
        </w:tc>
        <w:tc>
          <w:tcPr>
            <w:tcW w:w="0" w:type="auto"/>
            <w:tcBorders>
              <w:top w:val="nil"/>
              <w:left w:val="nil"/>
              <w:bottom w:val="nil"/>
              <w:right w:val="nil"/>
            </w:tcBorders>
            <w:shd w:val="clear" w:color="auto" w:fill="FFFFFF"/>
            <w:vAlign w:val="center"/>
          </w:tcPr>
          <w:p w14:paraId="7E0FF8EE">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20</w:t>
            </w:r>
          </w:p>
        </w:tc>
        <w:tc>
          <w:tcPr>
            <w:tcW w:w="0" w:type="auto"/>
            <w:tcBorders>
              <w:top w:val="nil"/>
              <w:left w:val="nil"/>
              <w:bottom w:val="nil"/>
              <w:right w:val="nil"/>
            </w:tcBorders>
            <w:shd w:val="clear" w:color="auto" w:fill="FFFFFF"/>
            <w:vAlign w:val="center"/>
          </w:tcPr>
          <w:p w14:paraId="5381E0F0">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7.4</w:t>
            </w:r>
          </w:p>
        </w:tc>
        <w:tc>
          <w:tcPr>
            <w:tcW w:w="0" w:type="auto"/>
            <w:tcBorders>
              <w:top w:val="nil"/>
              <w:left w:val="nil"/>
              <w:bottom w:val="nil"/>
              <w:right w:val="nil"/>
            </w:tcBorders>
            <w:shd w:val="clear" w:color="auto" w:fill="FFFFFF"/>
            <w:vAlign w:val="center"/>
          </w:tcPr>
          <w:p w14:paraId="3052D47F">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2023</w:t>
            </w:r>
          </w:p>
        </w:tc>
        <w:tc>
          <w:tcPr>
            <w:tcW w:w="0" w:type="auto"/>
            <w:tcBorders>
              <w:top w:val="nil"/>
              <w:left w:val="nil"/>
              <w:bottom w:val="nil"/>
              <w:right w:val="nil"/>
            </w:tcBorders>
            <w:shd w:val="clear" w:color="auto" w:fill="FFFFFF"/>
          </w:tcPr>
          <w:p w14:paraId="690DAAD7">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ACS Nano 2023, 17 (5), 4886–4895</w:t>
            </w:r>
          </w:p>
        </w:tc>
        <w:tc>
          <w:tcPr>
            <w:tcW w:w="0" w:type="auto"/>
            <w:tcBorders>
              <w:top w:val="nil"/>
              <w:left w:val="nil"/>
              <w:bottom w:val="nil"/>
              <w:right w:val="nil"/>
            </w:tcBorders>
            <w:shd w:val="clear" w:color="auto" w:fill="FFFFFF"/>
          </w:tcPr>
          <w:p w14:paraId="6E8807EB">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45</w:t>
            </w:r>
          </w:p>
        </w:tc>
      </w:tr>
      <w:tr w14:paraId="26D5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tcPr>
          <w:p w14:paraId="1392D9BA">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BN/EP</w:t>
            </w:r>
          </w:p>
        </w:tc>
        <w:tc>
          <w:tcPr>
            <w:tcW w:w="0" w:type="auto"/>
            <w:tcBorders>
              <w:top w:val="nil"/>
              <w:left w:val="nil"/>
              <w:bottom w:val="nil"/>
              <w:right w:val="nil"/>
            </w:tcBorders>
            <w:shd w:val="clear" w:color="auto" w:fill="FFFFFF"/>
            <w:vAlign w:val="center"/>
          </w:tcPr>
          <w:p w14:paraId="7985803F">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lang w:bidi="ar"/>
              </w:rPr>
              <w:t>44</w:t>
            </w:r>
          </w:p>
        </w:tc>
        <w:tc>
          <w:tcPr>
            <w:tcW w:w="0" w:type="auto"/>
            <w:tcBorders>
              <w:top w:val="nil"/>
              <w:left w:val="nil"/>
              <w:bottom w:val="nil"/>
              <w:right w:val="nil"/>
            </w:tcBorders>
            <w:shd w:val="clear" w:color="auto" w:fill="FFFFFF"/>
            <w:vAlign w:val="center"/>
          </w:tcPr>
          <w:p w14:paraId="740D6C51">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lang w:bidi="ar"/>
              </w:rPr>
              <w:t>9</w:t>
            </w:r>
          </w:p>
        </w:tc>
        <w:tc>
          <w:tcPr>
            <w:tcW w:w="0" w:type="auto"/>
            <w:tcBorders>
              <w:top w:val="nil"/>
              <w:left w:val="nil"/>
              <w:bottom w:val="nil"/>
              <w:right w:val="nil"/>
            </w:tcBorders>
            <w:shd w:val="clear" w:color="auto" w:fill="FFFFFF"/>
            <w:vAlign w:val="center"/>
          </w:tcPr>
          <w:p w14:paraId="24DFAA9F">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lang w:bidi="ar"/>
              </w:rPr>
            </w:pPr>
            <w:r>
              <w:rPr>
                <w:rFonts w:hint="default" w:ascii="Arial" w:hAnsi="Arial" w:cs="Arial"/>
                <w:b w:val="0"/>
                <w:color w:val="auto"/>
                <w:sz w:val="20"/>
                <w:szCs w:val="20"/>
                <w:lang w:bidi="ar"/>
              </w:rPr>
              <w:t>2017</w:t>
            </w:r>
          </w:p>
        </w:tc>
        <w:tc>
          <w:tcPr>
            <w:tcW w:w="0" w:type="auto"/>
            <w:tcBorders>
              <w:top w:val="nil"/>
              <w:left w:val="nil"/>
              <w:bottom w:val="nil"/>
              <w:right w:val="nil"/>
            </w:tcBorders>
            <w:shd w:val="clear" w:color="auto" w:fill="FFFFFF"/>
            <w:vAlign w:val="center"/>
          </w:tcPr>
          <w:p w14:paraId="7E13724A">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lang w:bidi="ar"/>
              </w:rPr>
              <w:t xml:space="preserve">Composites Part A: Applied Science and Manufacturing 2017, 98, 25–31. </w:t>
            </w:r>
          </w:p>
        </w:tc>
        <w:tc>
          <w:tcPr>
            <w:tcW w:w="0" w:type="auto"/>
            <w:tcBorders>
              <w:top w:val="nil"/>
              <w:left w:val="nil"/>
              <w:bottom w:val="nil"/>
              <w:right w:val="nil"/>
            </w:tcBorders>
            <w:shd w:val="clear" w:color="auto" w:fill="FFFFFF"/>
          </w:tcPr>
          <w:p w14:paraId="14475D21">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44</w:t>
            </w:r>
          </w:p>
        </w:tc>
      </w:tr>
      <w:tr w14:paraId="43C5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nil"/>
              <w:right w:val="nil"/>
            </w:tcBorders>
            <w:shd w:val="clear" w:color="auto" w:fill="FFFFFF"/>
            <w:vAlign w:val="center"/>
          </w:tcPr>
          <w:p w14:paraId="0CE317C2">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BN/PU</w:t>
            </w:r>
          </w:p>
        </w:tc>
        <w:tc>
          <w:tcPr>
            <w:tcW w:w="0" w:type="auto"/>
            <w:tcBorders>
              <w:top w:val="nil"/>
              <w:left w:val="nil"/>
              <w:bottom w:val="nil"/>
              <w:right w:val="nil"/>
            </w:tcBorders>
            <w:shd w:val="clear" w:color="auto" w:fill="FFFFFF"/>
          </w:tcPr>
          <w:p w14:paraId="28ED8E40">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80</w:t>
            </w:r>
          </w:p>
        </w:tc>
        <w:tc>
          <w:tcPr>
            <w:tcW w:w="0" w:type="auto"/>
            <w:tcBorders>
              <w:top w:val="nil"/>
              <w:left w:val="nil"/>
              <w:bottom w:val="nil"/>
              <w:right w:val="nil"/>
            </w:tcBorders>
            <w:shd w:val="clear" w:color="auto" w:fill="FFFFFF"/>
            <w:vAlign w:val="center"/>
          </w:tcPr>
          <w:p w14:paraId="6B225CD3">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11.5</w:t>
            </w:r>
          </w:p>
        </w:tc>
        <w:tc>
          <w:tcPr>
            <w:tcW w:w="0" w:type="auto"/>
            <w:tcBorders>
              <w:top w:val="nil"/>
              <w:left w:val="nil"/>
              <w:bottom w:val="nil"/>
              <w:right w:val="nil"/>
            </w:tcBorders>
            <w:shd w:val="clear" w:color="auto" w:fill="FFFFFF"/>
            <w:vAlign w:val="center"/>
          </w:tcPr>
          <w:p w14:paraId="0E46AC5C">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2022</w:t>
            </w:r>
          </w:p>
        </w:tc>
        <w:tc>
          <w:tcPr>
            <w:tcW w:w="0" w:type="auto"/>
            <w:tcBorders>
              <w:top w:val="nil"/>
              <w:left w:val="nil"/>
              <w:bottom w:val="nil"/>
              <w:right w:val="nil"/>
            </w:tcBorders>
            <w:shd w:val="clear" w:color="auto" w:fill="FFFFFF"/>
            <w:vAlign w:val="center"/>
          </w:tcPr>
          <w:p w14:paraId="37DAFD6F">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ACS Nano 2022, 16 (11), 18959–18967</w:t>
            </w:r>
          </w:p>
        </w:tc>
        <w:tc>
          <w:tcPr>
            <w:tcW w:w="0" w:type="auto"/>
            <w:tcBorders>
              <w:top w:val="nil"/>
              <w:left w:val="nil"/>
              <w:bottom w:val="nil"/>
              <w:right w:val="nil"/>
            </w:tcBorders>
            <w:shd w:val="clear" w:color="auto" w:fill="FFFFFF"/>
          </w:tcPr>
          <w:p w14:paraId="3524EE76">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18</w:t>
            </w:r>
          </w:p>
        </w:tc>
      </w:tr>
      <w:tr w14:paraId="7664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op w:val="nil"/>
              <w:left w:val="nil"/>
              <w:bottom w:val="nil"/>
              <w:right w:val="nil"/>
            </w:tcBorders>
            <w:shd w:val="clear" w:color="auto" w:fill="FFFFFF"/>
            <w:vAlign w:val="center"/>
          </w:tcPr>
          <w:p w14:paraId="346A1895">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BN/PDMS</w:t>
            </w:r>
          </w:p>
        </w:tc>
        <w:tc>
          <w:tcPr>
            <w:tcW w:w="0" w:type="auto"/>
            <w:tcBorders>
              <w:top w:val="nil"/>
              <w:left w:val="nil"/>
              <w:bottom w:val="nil"/>
              <w:right w:val="nil"/>
            </w:tcBorders>
            <w:shd w:val="clear" w:color="auto" w:fill="FFFFFF"/>
          </w:tcPr>
          <w:p w14:paraId="01CF696A">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30.62</w:t>
            </w:r>
          </w:p>
        </w:tc>
        <w:tc>
          <w:tcPr>
            <w:tcW w:w="0" w:type="auto"/>
            <w:tcBorders>
              <w:top w:val="nil"/>
              <w:left w:val="nil"/>
              <w:bottom w:val="nil"/>
              <w:right w:val="nil"/>
            </w:tcBorders>
            <w:shd w:val="clear" w:color="auto" w:fill="FFFFFF"/>
            <w:vAlign w:val="center"/>
          </w:tcPr>
          <w:p w14:paraId="762413EE">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12</w:t>
            </w:r>
          </w:p>
        </w:tc>
        <w:tc>
          <w:tcPr>
            <w:tcW w:w="0" w:type="auto"/>
            <w:vMerge w:val="restart"/>
            <w:tcBorders>
              <w:top w:val="nil"/>
              <w:left w:val="nil"/>
              <w:bottom w:val="nil"/>
              <w:right w:val="nil"/>
            </w:tcBorders>
            <w:shd w:val="clear" w:color="auto" w:fill="FFFFFF"/>
            <w:vAlign w:val="center"/>
          </w:tcPr>
          <w:p w14:paraId="581AC4AC">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2024</w:t>
            </w:r>
          </w:p>
        </w:tc>
        <w:tc>
          <w:tcPr>
            <w:tcW w:w="0" w:type="auto"/>
            <w:vMerge w:val="restart"/>
            <w:tcBorders>
              <w:top w:val="nil"/>
              <w:left w:val="nil"/>
              <w:bottom w:val="nil"/>
              <w:right w:val="nil"/>
            </w:tcBorders>
            <w:shd w:val="clear" w:color="auto" w:fill="FFFFFF"/>
            <w:vAlign w:val="center"/>
          </w:tcPr>
          <w:p w14:paraId="11ED5679">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rPr>
            </w:pPr>
            <w:r>
              <w:rPr>
                <w:rFonts w:hint="default" w:ascii="Arial" w:hAnsi="Arial" w:cs="Arial"/>
                <w:b w:val="0"/>
                <w:color w:val="auto"/>
                <w:sz w:val="20"/>
                <w:szCs w:val="20"/>
              </w:rPr>
              <w:t>Nat Commun 2024, 15 (1), 2905</w:t>
            </w:r>
          </w:p>
        </w:tc>
        <w:tc>
          <w:tcPr>
            <w:tcW w:w="0" w:type="auto"/>
            <w:vMerge w:val="restart"/>
            <w:tcBorders>
              <w:top w:val="nil"/>
              <w:left w:val="nil"/>
              <w:bottom w:val="nil"/>
              <w:right w:val="nil"/>
            </w:tcBorders>
            <w:shd w:val="clear" w:color="auto" w:fill="FFFFFF"/>
          </w:tcPr>
          <w:p w14:paraId="78999875">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47</w:t>
            </w:r>
          </w:p>
        </w:tc>
      </w:tr>
      <w:tr w14:paraId="509A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shd w:val="clear" w:color="auto" w:fill="FFFFFF"/>
            <w:vAlign w:val="center"/>
          </w:tcPr>
          <w:p w14:paraId="00856682">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tcBorders>
              <w:top w:val="nil"/>
              <w:left w:val="nil"/>
              <w:bottom w:val="nil"/>
              <w:right w:val="nil"/>
            </w:tcBorders>
            <w:shd w:val="clear" w:color="auto" w:fill="FFFFFF"/>
          </w:tcPr>
          <w:p w14:paraId="44F1F767">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40.24</w:t>
            </w:r>
          </w:p>
        </w:tc>
        <w:tc>
          <w:tcPr>
            <w:tcW w:w="0" w:type="auto"/>
            <w:tcBorders>
              <w:top w:val="nil"/>
              <w:left w:val="nil"/>
              <w:bottom w:val="nil"/>
              <w:right w:val="nil"/>
            </w:tcBorders>
            <w:shd w:val="clear" w:color="auto" w:fill="FFFFFF"/>
            <w:vAlign w:val="center"/>
          </w:tcPr>
          <w:p w14:paraId="521ED71D">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22</w:t>
            </w:r>
          </w:p>
        </w:tc>
        <w:tc>
          <w:tcPr>
            <w:tcW w:w="0" w:type="auto"/>
            <w:vMerge w:val="continue"/>
            <w:tcBorders>
              <w:top w:val="nil"/>
              <w:left w:val="nil"/>
              <w:bottom w:val="nil"/>
              <w:right w:val="nil"/>
            </w:tcBorders>
            <w:shd w:val="clear" w:color="auto" w:fill="FFFFFF"/>
            <w:vAlign w:val="center"/>
          </w:tcPr>
          <w:p w14:paraId="5D723AAA">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vMerge w:val="continue"/>
            <w:tcBorders>
              <w:top w:val="nil"/>
              <w:left w:val="nil"/>
              <w:bottom w:val="nil"/>
              <w:right w:val="nil"/>
            </w:tcBorders>
            <w:shd w:val="clear" w:color="auto" w:fill="FFFFFF"/>
            <w:vAlign w:val="center"/>
          </w:tcPr>
          <w:p w14:paraId="7D422F56">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vMerge w:val="continue"/>
            <w:tcBorders>
              <w:top w:val="nil"/>
              <w:left w:val="nil"/>
              <w:bottom w:val="nil"/>
              <w:right w:val="nil"/>
            </w:tcBorders>
            <w:shd w:val="clear" w:color="auto" w:fill="FFFFFF"/>
          </w:tcPr>
          <w:p w14:paraId="19C8C8AE">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r>
      <w:tr w14:paraId="73AF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shd w:val="clear" w:color="auto" w:fill="FFFFFF"/>
            <w:vAlign w:val="center"/>
          </w:tcPr>
          <w:p w14:paraId="5FF6686E">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tcBorders>
              <w:top w:val="nil"/>
              <w:left w:val="nil"/>
              <w:bottom w:val="nil"/>
              <w:right w:val="nil"/>
            </w:tcBorders>
            <w:shd w:val="clear" w:color="auto" w:fill="FFFFFF"/>
          </w:tcPr>
          <w:p w14:paraId="15107066">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50.4</w:t>
            </w:r>
          </w:p>
        </w:tc>
        <w:tc>
          <w:tcPr>
            <w:tcW w:w="0" w:type="auto"/>
            <w:tcBorders>
              <w:top w:val="nil"/>
              <w:left w:val="nil"/>
              <w:bottom w:val="nil"/>
              <w:right w:val="nil"/>
            </w:tcBorders>
            <w:shd w:val="clear" w:color="auto" w:fill="FFFFFF"/>
            <w:vAlign w:val="center"/>
          </w:tcPr>
          <w:p w14:paraId="2D51EC93">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28</w:t>
            </w:r>
          </w:p>
        </w:tc>
        <w:tc>
          <w:tcPr>
            <w:tcW w:w="0" w:type="auto"/>
            <w:vMerge w:val="continue"/>
            <w:tcBorders>
              <w:top w:val="nil"/>
              <w:left w:val="nil"/>
              <w:bottom w:val="nil"/>
              <w:right w:val="nil"/>
            </w:tcBorders>
            <w:shd w:val="clear" w:color="auto" w:fill="FFFFFF"/>
            <w:vAlign w:val="center"/>
          </w:tcPr>
          <w:p w14:paraId="6D0A2BA2">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vMerge w:val="continue"/>
            <w:tcBorders>
              <w:top w:val="nil"/>
              <w:left w:val="nil"/>
              <w:bottom w:val="nil"/>
              <w:right w:val="nil"/>
            </w:tcBorders>
            <w:shd w:val="clear" w:color="auto" w:fill="FFFFFF"/>
            <w:vAlign w:val="center"/>
          </w:tcPr>
          <w:p w14:paraId="4D7A7FCC">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vMerge w:val="continue"/>
            <w:tcBorders>
              <w:top w:val="nil"/>
              <w:left w:val="nil"/>
              <w:bottom w:val="nil"/>
              <w:right w:val="nil"/>
            </w:tcBorders>
            <w:shd w:val="clear" w:color="auto" w:fill="FFFFFF"/>
          </w:tcPr>
          <w:p w14:paraId="40DD1173">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r>
      <w:tr w14:paraId="4CB5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shd w:val="clear" w:color="auto" w:fill="FFFFFF"/>
            <w:vAlign w:val="center"/>
          </w:tcPr>
          <w:p w14:paraId="281D5F88">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tcBorders>
              <w:top w:val="nil"/>
              <w:left w:val="nil"/>
              <w:bottom w:val="nil"/>
              <w:right w:val="nil"/>
            </w:tcBorders>
            <w:shd w:val="clear" w:color="auto" w:fill="FFFFFF"/>
          </w:tcPr>
          <w:p w14:paraId="2FC90274">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63.29</w:t>
            </w:r>
          </w:p>
        </w:tc>
        <w:tc>
          <w:tcPr>
            <w:tcW w:w="0" w:type="auto"/>
            <w:tcBorders>
              <w:top w:val="nil"/>
              <w:left w:val="nil"/>
              <w:bottom w:val="nil"/>
              <w:right w:val="nil"/>
            </w:tcBorders>
            <w:shd w:val="clear" w:color="auto" w:fill="FFFFFF"/>
            <w:vAlign w:val="center"/>
          </w:tcPr>
          <w:p w14:paraId="1967717B">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32</w:t>
            </w:r>
          </w:p>
        </w:tc>
        <w:tc>
          <w:tcPr>
            <w:tcW w:w="0" w:type="auto"/>
            <w:vMerge w:val="continue"/>
            <w:tcBorders>
              <w:top w:val="nil"/>
              <w:left w:val="nil"/>
              <w:bottom w:val="nil"/>
              <w:right w:val="nil"/>
            </w:tcBorders>
            <w:shd w:val="clear" w:color="auto" w:fill="FFFFFF"/>
            <w:vAlign w:val="center"/>
          </w:tcPr>
          <w:p w14:paraId="7C508DAC">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vMerge w:val="continue"/>
            <w:tcBorders>
              <w:top w:val="nil"/>
              <w:left w:val="nil"/>
              <w:bottom w:val="nil"/>
              <w:right w:val="nil"/>
            </w:tcBorders>
            <w:shd w:val="clear" w:color="auto" w:fill="FFFFFF"/>
            <w:vAlign w:val="center"/>
          </w:tcPr>
          <w:p w14:paraId="64D8782A">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vMerge w:val="continue"/>
            <w:tcBorders>
              <w:top w:val="nil"/>
              <w:left w:val="nil"/>
              <w:bottom w:val="nil"/>
              <w:right w:val="nil"/>
            </w:tcBorders>
            <w:shd w:val="clear" w:color="auto" w:fill="FFFFFF"/>
          </w:tcPr>
          <w:p w14:paraId="550363C6">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r>
      <w:tr w14:paraId="465F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nil"/>
              <w:bottom w:val="nil"/>
              <w:right w:val="nil"/>
            </w:tcBorders>
            <w:shd w:val="clear" w:color="auto" w:fill="FFFFFF"/>
            <w:vAlign w:val="center"/>
          </w:tcPr>
          <w:p w14:paraId="1D7A5AA6">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tcBorders>
              <w:top w:val="nil"/>
              <w:left w:val="nil"/>
              <w:bottom w:val="nil"/>
              <w:right w:val="nil"/>
            </w:tcBorders>
            <w:shd w:val="clear" w:color="auto" w:fill="FFFFFF"/>
          </w:tcPr>
          <w:p w14:paraId="33088342">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74.4</w:t>
            </w:r>
          </w:p>
        </w:tc>
        <w:tc>
          <w:tcPr>
            <w:tcW w:w="0" w:type="auto"/>
            <w:tcBorders>
              <w:top w:val="nil"/>
              <w:left w:val="nil"/>
              <w:bottom w:val="nil"/>
              <w:right w:val="nil"/>
            </w:tcBorders>
            <w:shd w:val="clear" w:color="auto" w:fill="FFFFFF"/>
            <w:vAlign w:val="center"/>
          </w:tcPr>
          <w:p w14:paraId="6BAB6463">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50</w:t>
            </w:r>
          </w:p>
        </w:tc>
        <w:tc>
          <w:tcPr>
            <w:tcW w:w="0" w:type="auto"/>
            <w:vMerge w:val="continue"/>
            <w:tcBorders>
              <w:top w:val="nil"/>
              <w:left w:val="nil"/>
              <w:bottom w:val="nil"/>
              <w:right w:val="nil"/>
            </w:tcBorders>
            <w:shd w:val="clear" w:color="auto" w:fill="FFFFFF"/>
            <w:vAlign w:val="center"/>
          </w:tcPr>
          <w:p w14:paraId="523B14E0">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vMerge w:val="continue"/>
            <w:tcBorders>
              <w:top w:val="nil"/>
              <w:left w:val="nil"/>
              <w:bottom w:val="nil"/>
              <w:right w:val="nil"/>
            </w:tcBorders>
            <w:shd w:val="clear" w:color="auto" w:fill="FFFFFF"/>
            <w:vAlign w:val="center"/>
          </w:tcPr>
          <w:p w14:paraId="283DCB80">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c>
          <w:tcPr>
            <w:tcW w:w="0" w:type="auto"/>
            <w:vMerge w:val="continue"/>
            <w:tcBorders>
              <w:top w:val="nil"/>
              <w:left w:val="nil"/>
              <w:bottom w:val="nil"/>
              <w:right w:val="nil"/>
            </w:tcBorders>
            <w:shd w:val="clear" w:color="auto" w:fill="FFFFFF"/>
          </w:tcPr>
          <w:p w14:paraId="39219063">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p>
        </w:tc>
      </w:tr>
      <w:tr w14:paraId="68DE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single" w:color="000000" w:sz="12" w:space="0"/>
              <w:right w:val="nil"/>
            </w:tcBorders>
            <w:shd w:val="clear" w:color="auto" w:fill="FFFFFF"/>
            <w:vAlign w:val="center"/>
          </w:tcPr>
          <w:p w14:paraId="74943799">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This work</w:t>
            </w:r>
          </w:p>
        </w:tc>
        <w:tc>
          <w:tcPr>
            <w:tcW w:w="0" w:type="auto"/>
            <w:tcBorders>
              <w:top w:val="nil"/>
              <w:left w:val="nil"/>
              <w:bottom w:val="single" w:color="000000" w:sz="12" w:space="0"/>
              <w:right w:val="nil"/>
            </w:tcBorders>
            <w:shd w:val="clear" w:color="auto" w:fill="FFFFFF"/>
          </w:tcPr>
          <w:p w14:paraId="634E75C1">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67.11</w:t>
            </w:r>
          </w:p>
        </w:tc>
        <w:tc>
          <w:tcPr>
            <w:tcW w:w="0" w:type="auto"/>
            <w:tcBorders>
              <w:top w:val="nil"/>
              <w:left w:val="nil"/>
              <w:bottom w:val="single" w:color="000000" w:sz="12" w:space="0"/>
              <w:right w:val="nil"/>
            </w:tcBorders>
            <w:shd w:val="clear" w:color="auto" w:fill="FFFFFF"/>
            <w:vAlign w:val="center"/>
          </w:tcPr>
          <w:p w14:paraId="16C4398A">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43.33</w:t>
            </w:r>
          </w:p>
        </w:tc>
        <w:tc>
          <w:tcPr>
            <w:tcW w:w="0" w:type="auto"/>
            <w:tcBorders>
              <w:top w:val="nil"/>
              <w:left w:val="nil"/>
              <w:bottom w:val="single" w:color="000000" w:sz="12" w:space="0"/>
              <w:right w:val="nil"/>
            </w:tcBorders>
            <w:shd w:val="clear" w:color="auto" w:fill="FFFFFF"/>
            <w:vAlign w:val="center"/>
          </w:tcPr>
          <w:p w14:paraId="0838BE0C">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w:t>
            </w:r>
          </w:p>
        </w:tc>
        <w:tc>
          <w:tcPr>
            <w:tcW w:w="0" w:type="auto"/>
            <w:tcBorders>
              <w:top w:val="nil"/>
              <w:left w:val="nil"/>
              <w:bottom w:val="single" w:color="000000" w:sz="12" w:space="0"/>
              <w:right w:val="nil"/>
            </w:tcBorders>
            <w:shd w:val="clear" w:color="auto" w:fill="FFFFFF"/>
            <w:vAlign w:val="center"/>
          </w:tcPr>
          <w:p w14:paraId="3DEC4727">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w:t>
            </w:r>
          </w:p>
        </w:tc>
        <w:tc>
          <w:tcPr>
            <w:tcW w:w="0" w:type="auto"/>
            <w:tcBorders>
              <w:top w:val="nil"/>
              <w:left w:val="nil"/>
              <w:bottom w:val="single" w:color="000000" w:sz="12" w:space="0"/>
              <w:right w:val="nil"/>
            </w:tcBorders>
            <w:shd w:val="clear" w:color="auto" w:fill="FFFFFF"/>
          </w:tcPr>
          <w:p w14:paraId="46073414">
            <w:pPr>
              <w:keepNext w:val="0"/>
              <w:keepLines w:val="0"/>
              <w:pageBreakBefore w:val="0"/>
              <w:widowControl w:val="0"/>
              <w:wordWrap/>
              <w:overflowPunct/>
              <w:topLinePunct w:val="0"/>
              <w:autoSpaceDE/>
              <w:autoSpaceDN/>
              <w:bidi w:val="0"/>
              <w:adjustRightInd/>
              <w:snapToGrid/>
              <w:spacing w:line="24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w:t>
            </w:r>
          </w:p>
        </w:tc>
      </w:tr>
    </w:tbl>
    <w:p w14:paraId="399D206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CE465D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16A1D3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0C78AD5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913C2B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E046DF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D3C6A6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0376A4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6921298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123DE52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454493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0283C4EC">
      <w:pPr>
        <w:keepNext w:val="0"/>
        <w:keepLines w:val="0"/>
        <w:pageBreakBefore w:val="0"/>
        <w:widowControl w:val="0"/>
        <w:kinsoku/>
        <w:wordWrap/>
        <w:overflowPunct/>
        <w:topLinePunct w:val="0"/>
        <w:autoSpaceDE/>
        <w:autoSpaceDN/>
        <w:bidi w:val="0"/>
        <w:adjustRightInd/>
        <w:snapToGrid/>
        <w:spacing w:after="200" w:line="240" w:lineRule="auto"/>
        <w:textAlignment w:val="auto"/>
        <w:rPr>
          <w:rFonts w:hint="default" w:ascii="Arial" w:hAnsi="Arial" w:cs="Arial"/>
          <w:b/>
          <w:bCs/>
          <w:color w:val="auto"/>
        </w:rPr>
      </w:pPr>
    </w:p>
    <w:p w14:paraId="3D33BCF0">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b w:val="0"/>
          <w:bCs w:val="0"/>
          <w:color w:val="auto"/>
          <w:sz w:val="20"/>
          <w:szCs w:val="20"/>
        </w:rPr>
      </w:pPr>
      <w:r>
        <w:rPr>
          <w:rFonts w:hint="default" w:ascii="Arial" w:hAnsi="Arial" w:cs="Arial"/>
          <w:b/>
          <w:bCs/>
          <w:color w:val="auto"/>
          <w:sz w:val="20"/>
          <w:szCs w:val="20"/>
        </w:rPr>
        <w:t>Note S</w:t>
      </w:r>
      <w:r>
        <w:rPr>
          <w:rFonts w:hint="default" w:ascii="Arial" w:hAnsi="Arial" w:cs="Arial"/>
          <w:b/>
          <w:bCs/>
          <w:color w:val="auto"/>
          <w:sz w:val="20"/>
          <w:szCs w:val="20"/>
          <w:lang w:val="en-US" w:eastAsia="zh-CN"/>
        </w:rPr>
        <w:t>3</w:t>
      </w:r>
      <w:r>
        <w:rPr>
          <w:rFonts w:hint="default" w:ascii="Arial" w:hAnsi="Arial" w:cs="Arial"/>
          <w:color w:val="auto"/>
          <w:sz w:val="20"/>
          <w:szCs w:val="20"/>
        </w:rPr>
        <w:t>.</w:t>
      </w:r>
      <w:r>
        <w:rPr>
          <w:rFonts w:hint="default" w:ascii="Arial" w:hAnsi="Arial" w:cs="Arial"/>
          <w:color w:val="auto"/>
          <w:sz w:val="20"/>
          <w:szCs w:val="20"/>
          <w:lang w:val="en-US" w:eastAsia="zh-CN"/>
        </w:rPr>
        <w:t xml:space="preserve"> </w:t>
      </w:r>
      <w:r>
        <w:rPr>
          <w:rFonts w:hint="default" w:ascii="Arial" w:hAnsi="Arial" w:cs="Arial"/>
          <w:b w:val="0"/>
          <w:bCs w:val="0"/>
          <w:color w:val="auto"/>
          <w:sz w:val="20"/>
          <w:szCs w:val="20"/>
          <w:lang w:val="en-US" w:eastAsia="zh-CN"/>
        </w:rPr>
        <w:t>Calculation</w:t>
      </w:r>
      <w:r>
        <w:rPr>
          <w:rFonts w:hint="default" w:ascii="Arial" w:hAnsi="Arial" w:cs="Arial"/>
          <w:b w:val="0"/>
          <w:bCs w:val="0"/>
          <w:color w:val="auto"/>
          <w:sz w:val="20"/>
          <w:szCs w:val="20"/>
        </w:rPr>
        <w:t xml:space="preserve"> of the thermal </w:t>
      </w:r>
      <w:r>
        <w:rPr>
          <w:rFonts w:hint="default" w:ascii="Arial" w:hAnsi="Arial" w:cs="Arial"/>
          <w:b w:val="0"/>
          <w:bCs w:val="0"/>
          <w:color w:val="auto"/>
          <w:sz w:val="20"/>
          <w:szCs w:val="20"/>
          <w:lang w:val="en-US" w:eastAsia="zh-CN"/>
        </w:rPr>
        <w:t>resistance</w:t>
      </w:r>
      <w:r>
        <w:rPr>
          <w:rFonts w:hint="default" w:ascii="Arial" w:hAnsi="Arial" w:cs="Arial"/>
          <w:b w:val="0"/>
          <w:bCs w:val="0"/>
          <w:color w:val="auto"/>
          <w:sz w:val="20"/>
          <w:szCs w:val="20"/>
        </w:rPr>
        <w:t xml:space="preserve"> </w:t>
      </w:r>
      <w:r>
        <w:rPr>
          <w:rFonts w:hint="default" w:ascii="Arial" w:hAnsi="Arial" w:cs="Arial"/>
          <w:b w:val="0"/>
          <w:bCs w:val="0"/>
          <w:color w:val="auto"/>
          <w:sz w:val="20"/>
          <w:szCs w:val="20"/>
          <w:lang w:val="en-US" w:eastAsia="zh-CN"/>
        </w:rPr>
        <w:t>of</w:t>
      </w:r>
      <w:r>
        <w:rPr>
          <w:rFonts w:hint="default" w:ascii="Arial" w:hAnsi="Arial" w:cs="Arial"/>
          <w:b w:val="0"/>
          <w:bCs w:val="0"/>
          <w:color w:val="auto"/>
          <w:sz w:val="20"/>
          <w:szCs w:val="20"/>
        </w:rPr>
        <w:t xml:space="preserve"> the BN/TPU composites using </w:t>
      </w:r>
      <w:r>
        <w:rPr>
          <w:rFonts w:hint="default" w:ascii="Arial" w:hAnsi="Arial" w:eastAsia="宋体" w:cs="Arial"/>
          <w:b w:val="0"/>
          <w:bCs w:val="0"/>
          <w:color w:val="auto"/>
          <w:sz w:val="20"/>
          <w:szCs w:val="20"/>
          <w:highlight w:val="none"/>
          <w:lang w:eastAsia="zh-CN"/>
        </w:rPr>
        <w:t>the Maxwell-Garnett type effective medium approximation (MG-EMA)</w:t>
      </w:r>
      <w:r>
        <w:rPr>
          <w:rFonts w:hint="default" w:ascii="Arial" w:hAnsi="Arial" w:cs="Arial"/>
          <w:b w:val="0"/>
          <w:bCs w:val="0"/>
          <w:color w:val="auto"/>
          <w:sz w:val="20"/>
          <w:szCs w:val="20"/>
        </w:rPr>
        <w:t>.</w:t>
      </w:r>
    </w:p>
    <w:p w14:paraId="7D1B17B8">
      <w:pPr>
        <w:pStyle w:val="144"/>
        <w:keepNext w:val="0"/>
        <w:keepLines w:val="0"/>
        <w:pageBreakBefore w:val="0"/>
        <w:widowControl w:val="0"/>
        <w:kinsoku/>
        <w:wordWrap/>
        <w:overflowPunct/>
        <w:topLinePunct w:val="0"/>
        <w:autoSpaceDE/>
        <w:autoSpaceDN/>
        <w:bidi w:val="0"/>
        <w:adjustRightInd/>
        <w:snapToGrid/>
        <w:spacing w:after="200" w:line="240" w:lineRule="auto"/>
        <w:ind w:firstLine="204"/>
        <w:jc w:val="center"/>
        <w:textAlignment w:val="auto"/>
        <w:rPr>
          <w:rFonts w:hint="default" w:ascii="Arial" w:hAnsi="Arial" w:eastAsia="宋体" w:cs="Arial"/>
          <w:color w:val="auto"/>
          <w:sz w:val="20"/>
          <w:szCs w:val="20"/>
          <w:highlight w:val="none"/>
          <w:lang w:eastAsia="zh-CN"/>
        </w:rPr>
      </w:pPr>
      <m:oMath>
        <m:r>
          <m:rPr/>
          <w:rPr>
            <w:rFonts w:hint="default" w:ascii="Cambria Math" w:hAnsi="Cambria Math" w:eastAsia="宋体" w:cs="Arial"/>
            <w:color w:val="auto"/>
            <w:sz w:val="20"/>
            <w:szCs w:val="20"/>
            <w:highlight w:val="none"/>
            <w:lang w:eastAsia="zh-CN"/>
          </w:rPr>
          <m:t>k</m:t>
        </m:r>
        <m:r>
          <m:rPr/>
          <w:rPr>
            <w:rFonts w:hint="default" w:ascii="Cambria Math" w:hAnsi="Cambria Math" w:cs="Arial"/>
            <w:color w:val="auto"/>
            <w:sz w:val="20"/>
            <w:szCs w:val="20"/>
            <w:highlight w:val="none"/>
          </w:rPr>
          <m:t>=</m:t>
        </m:r>
        <m:sSub>
          <m:sSubPr>
            <m:ctrlPr>
              <w:rPr>
                <w:rFonts w:hint="default" w:ascii="Cambria Math" w:hAnsi="Cambria Math" w:cs="Arial"/>
                <w:i/>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i/>
                <w:color w:val="auto"/>
                <w:sz w:val="20"/>
                <w:szCs w:val="20"/>
                <w:highlight w:val="none"/>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cs="Arial"/>
                <w:i/>
                <w:color w:val="auto"/>
                <w:sz w:val="20"/>
                <w:szCs w:val="20"/>
                <w:highlight w:val="none"/>
              </w:rPr>
            </m:ctrlPr>
          </m:sub>
        </m:sSub>
        <m:f>
          <m:fPr>
            <m:ctrlPr>
              <w:rPr>
                <w:rFonts w:hint="default" w:ascii="Cambria Math" w:hAnsi="Cambria Math" w:cs="Arial"/>
                <w:i/>
                <w:color w:val="auto"/>
                <w:sz w:val="20"/>
                <w:szCs w:val="20"/>
                <w:highlight w:val="none"/>
              </w:rPr>
            </m:ctrlPr>
          </m:fPr>
          <m:num>
            <m:r>
              <m:rPr/>
              <w:rPr>
                <w:rFonts w:hint="default" w:ascii="Cambria Math" w:hAnsi="Cambria Math" w:eastAsia="宋体" w:cs="Arial"/>
                <w:color w:val="auto"/>
                <w:sz w:val="20"/>
                <w:szCs w:val="20"/>
                <w:highlight w:val="none"/>
                <w:lang w:eastAsia="zh-CN"/>
              </w:rPr>
              <m:t>3+f(</m:t>
            </m:r>
            <m:sSub>
              <m:sSubPr>
                <m:ctrlPr>
                  <w:rPr>
                    <w:rFonts w:hint="default" w:ascii="Cambria Math" w:hAnsi="Cambria Math" w:eastAsia="宋体" w:cs="Arial"/>
                    <w:i/>
                    <w:color w:val="auto"/>
                    <w:sz w:val="20"/>
                    <w:szCs w:val="20"/>
                    <w:highlight w:val="none"/>
                    <w:lang w:eastAsia="zh-CN"/>
                  </w:rPr>
                </m:ctrlPr>
              </m:sSubPr>
              <m:e>
                <m:r>
                  <m:rPr/>
                  <w:rPr>
                    <w:rFonts w:hint="default" w:ascii="Cambria Math" w:hAnsi="Cambria Math" w:cs="Arial"/>
                    <w:color w:val="auto"/>
                    <w:sz w:val="20"/>
                    <w:szCs w:val="20"/>
                    <w:highlight w:val="none"/>
                  </w:rPr>
                  <m:t>β</m:t>
                </m:r>
                <m:ctrlPr>
                  <w:rPr>
                    <w:rFonts w:hint="default" w:ascii="Cambria Math" w:hAnsi="Cambria Math" w:eastAsia="宋体" w:cs="Arial"/>
                    <w:i/>
                    <w:color w:val="auto"/>
                    <w:sz w:val="20"/>
                    <w:szCs w:val="20"/>
                    <w:highlight w:val="none"/>
                    <w:lang w:eastAsia="zh-CN"/>
                  </w:rPr>
                </m:ctrlPr>
              </m:e>
              <m:sub>
                <m:r>
                  <m:rPr/>
                  <w:rPr>
                    <w:rFonts w:hint="default" w:ascii="Cambria Math" w:hAnsi="Cambria Math" w:cs="Arial"/>
                    <w:color w:val="auto"/>
                    <w:sz w:val="20"/>
                    <w:szCs w:val="20"/>
                    <w:highlight w:val="none"/>
                  </w:rPr>
                  <m:t>∥</m:t>
                </m:r>
                <m:ctrlPr>
                  <w:rPr>
                    <w:rFonts w:hint="default" w:ascii="Cambria Math" w:hAnsi="Cambria Math" w:eastAsia="宋体" w:cs="Arial"/>
                    <w:i/>
                    <w:color w:val="auto"/>
                    <w:sz w:val="20"/>
                    <w:szCs w:val="20"/>
                    <w:highlight w:val="none"/>
                    <w:lang w:eastAsia="zh-CN"/>
                  </w:rPr>
                </m:ctrlPr>
              </m:sub>
            </m:sSub>
            <m:r>
              <m:rPr/>
              <w:rPr>
                <w:rFonts w:hint="default" w:ascii="Cambria Math" w:hAnsi="Cambria Math" w:eastAsia="宋体" w:cs="Arial"/>
                <w:color w:val="auto"/>
                <w:sz w:val="20"/>
                <w:szCs w:val="20"/>
                <w:highlight w:val="none"/>
                <w:lang w:eastAsia="zh-CN"/>
              </w:rPr>
              <m:t>+</m:t>
            </m:r>
            <m:sSub>
              <m:sSubPr>
                <m:ctrlPr>
                  <w:rPr>
                    <w:rFonts w:hint="default" w:ascii="Cambria Math" w:hAnsi="Cambria Math" w:eastAsia="宋体" w:cs="Arial"/>
                    <w:i/>
                    <w:color w:val="auto"/>
                    <w:sz w:val="20"/>
                    <w:szCs w:val="20"/>
                    <w:highlight w:val="none"/>
                    <w:lang w:eastAsia="zh-CN"/>
                  </w:rPr>
                </m:ctrlPr>
              </m:sSubPr>
              <m:e>
                <m:r>
                  <m:rPr/>
                  <w:rPr>
                    <w:rFonts w:hint="default" w:ascii="Cambria Math" w:hAnsi="Cambria Math" w:cs="Arial"/>
                    <w:color w:val="auto"/>
                    <w:sz w:val="20"/>
                    <w:szCs w:val="20"/>
                    <w:highlight w:val="none"/>
                  </w:rPr>
                  <m:t>β</m:t>
                </m:r>
                <m:ctrlPr>
                  <w:rPr>
                    <w:rFonts w:hint="default" w:ascii="Cambria Math" w:hAnsi="Cambria Math" w:eastAsia="宋体" w:cs="Arial"/>
                    <w:i/>
                    <w:color w:val="auto"/>
                    <w:sz w:val="20"/>
                    <w:szCs w:val="20"/>
                    <w:highlight w:val="none"/>
                    <w:lang w:eastAsia="zh-CN"/>
                  </w:rPr>
                </m:ctrlPr>
              </m:e>
              <m:sub>
                <m:r>
                  <m:rPr/>
                  <w:rPr>
                    <w:rFonts w:hint="default" w:ascii="Cambria Math" w:hAnsi="Cambria Math" w:cs="Arial"/>
                    <w:color w:val="auto"/>
                    <w:sz w:val="20"/>
                    <w:szCs w:val="20"/>
                    <w:highlight w:val="none"/>
                  </w:rPr>
                  <m:t>⊥</m:t>
                </m:r>
                <m:ctrlPr>
                  <w:rPr>
                    <w:rFonts w:hint="default" w:ascii="Cambria Math" w:hAnsi="Cambria Math" w:eastAsia="宋体" w:cs="Arial"/>
                    <w:i/>
                    <w:color w:val="auto"/>
                    <w:sz w:val="20"/>
                    <w:szCs w:val="20"/>
                    <w:highlight w:val="none"/>
                    <w:lang w:eastAsia="zh-CN"/>
                  </w:rPr>
                </m:ctrlPr>
              </m:sub>
            </m:sSub>
            <m:r>
              <m:rPr/>
              <w:rPr>
                <w:rFonts w:hint="default" w:ascii="Cambria Math" w:hAnsi="Cambria Math" w:eastAsia="宋体" w:cs="Arial"/>
                <w:color w:val="auto"/>
                <w:sz w:val="20"/>
                <w:szCs w:val="20"/>
                <w:highlight w:val="none"/>
                <w:lang w:eastAsia="zh-CN"/>
              </w:rPr>
              <m:t>)</m:t>
            </m:r>
            <m:ctrlPr>
              <w:rPr>
                <w:rFonts w:hint="default" w:ascii="Cambria Math" w:hAnsi="Cambria Math" w:cs="Arial"/>
                <w:i/>
                <w:color w:val="auto"/>
                <w:sz w:val="20"/>
                <w:szCs w:val="20"/>
                <w:highlight w:val="none"/>
              </w:rPr>
            </m:ctrlPr>
          </m:num>
          <m:den>
            <m:r>
              <m:rPr/>
              <w:rPr>
                <w:rFonts w:hint="default" w:ascii="Cambria Math" w:hAnsi="Cambria Math" w:eastAsia="宋体" w:cs="Arial"/>
                <w:color w:val="auto"/>
                <w:sz w:val="20"/>
                <w:szCs w:val="20"/>
                <w:highlight w:val="none"/>
                <w:lang w:eastAsia="zh-CN"/>
              </w:rPr>
              <m:t>3−f</m:t>
            </m:r>
            <m:sSub>
              <m:sSubPr>
                <m:ctrlPr>
                  <w:rPr>
                    <w:rFonts w:hint="default" w:ascii="Cambria Math" w:hAnsi="Cambria Math" w:eastAsia="宋体" w:cs="Arial"/>
                    <w:i/>
                    <w:color w:val="auto"/>
                    <w:sz w:val="20"/>
                    <w:szCs w:val="20"/>
                    <w:highlight w:val="none"/>
                    <w:lang w:eastAsia="zh-CN"/>
                  </w:rPr>
                </m:ctrlPr>
              </m:sSubPr>
              <m:e>
                <m:r>
                  <m:rPr/>
                  <w:rPr>
                    <w:rFonts w:hint="default" w:ascii="Cambria Math" w:hAnsi="Cambria Math" w:cs="Arial"/>
                    <w:color w:val="auto"/>
                    <w:sz w:val="20"/>
                    <w:szCs w:val="20"/>
                    <w:highlight w:val="none"/>
                  </w:rPr>
                  <m:t>β</m:t>
                </m:r>
                <m:ctrlPr>
                  <w:rPr>
                    <w:rFonts w:hint="default" w:ascii="Cambria Math" w:hAnsi="Cambria Math" w:eastAsia="宋体" w:cs="Arial"/>
                    <w:i/>
                    <w:color w:val="auto"/>
                    <w:sz w:val="20"/>
                    <w:szCs w:val="20"/>
                    <w:highlight w:val="none"/>
                    <w:lang w:eastAsia="zh-CN"/>
                  </w:rPr>
                </m:ctrlPr>
              </m:e>
              <m:sub>
                <m:r>
                  <m:rPr/>
                  <w:rPr>
                    <w:rFonts w:hint="default" w:ascii="Cambria Math" w:hAnsi="Cambria Math" w:cs="Arial"/>
                    <w:color w:val="auto"/>
                    <w:sz w:val="20"/>
                    <w:szCs w:val="20"/>
                    <w:highlight w:val="none"/>
                  </w:rPr>
                  <m:t>⊥</m:t>
                </m:r>
                <m:ctrlPr>
                  <w:rPr>
                    <w:rFonts w:hint="default" w:ascii="Cambria Math" w:hAnsi="Cambria Math" w:eastAsia="宋体" w:cs="Arial"/>
                    <w:i/>
                    <w:color w:val="auto"/>
                    <w:sz w:val="20"/>
                    <w:szCs w:val="20"/>
                    <w:highlight w:val="none"/>
                    <w:lang w:eastAsia="zh-CN"/>
                  </w:rPr>
                </m:ctrlPr>
              </m:sub>
            </m:sSub>
            <m:ctrlPr>
              <w:rPr>
                <w:rFonts w:hint="default" w:ascii="Cambria Math" w:hAnsi="Cambria Math" w:cs="Arial"/>
                <w:i/>
                <w:color w:val="auto"/>
                <w:sz w:val="20"/>
                <w:szCs w:val="20"/>
                <w:highlight w:val="none"/>
              </w:rPr>
            </m:ctrlPr>
          </m:den>
        </m:f>
      </m:oMath>
      <w:r>
        <w:rPr>
          <w:rFonts w:hint="default" w:ascii="Arial" w:hAnsi="Arial" w:eastAsia="宋体" w:cs="Arial"/>
          <w:color w:val="auto"/>
          <w:sz w:val="20"/>
          <w:szCs w:val="20"/>
          <w:highlight w:val="none"/>
          <w:lang w:eastAsia="zh-CN"/>
        </w:rPr>
        <w:t xml:space="preserve">  (</w:t>
      </w:r>
      <w:r>
        <w:rPr>
          <w:rFonts w:hint="eastAsia" w:ascii="Arial" w:hAnsi="Arial" w:cs="Arial"/>
          <w:color w:val="auto"/>
          <w:sz w:val="20"/>
          <w:szCs w:val="20"/>
          <w:highlight w:val="none"/>
          <w:lang w:val="en-US" w:eastAsia="zh-CN"/>
        </w:rPr>
        <w:t>S3.</w:t>
      </w:r>
      <w:r>
        <w:rPr>
          <w:rFonts w:hint="default" w:ascii="Arial" w:hAnsi="Arial" w:cs="Arial"/>
          <w:color w:val="auto"/>
          <w:sz w:val="20"/>
          <w:szCs w:val="20"/>
          <w:highlight w:val="none"/>
          <w:lang w:val="en-US" w:eastAsia="zh-CN"/>
        </w:rPr>
        <w:t>1</w:t>
      </w:r>
      <w:r>
        <w:rPr>
          <w:rFonts w:hint="default" w:ascii="Arial" w:hAnsi="Arial" w:eastAsia="宋体" w:cs="Arial"/>
          <w:color w:val="auto"/>
          <w:sz w:val="20"/>
          <w:szCs w:val="20"/>
          <w:highlight w:val="none"/>
          <w:lang w:eastAsia="zh-CN"/>
        </w:rPr>
        <w:t>)</w:t>
      </w:r>
    </w:p>
    <w:p w14:paraId="24536D62">
      <w:pPr>
        <w:pStyle w:val="144"/>
        <w:keepNext w:val="0"/>
        <w:keepLines w:val="0"/>
        <w:pageBreakBefore w:val="0"/>
        <w:widowControl w:val="0"/>
        <w:kinsoku/>
        <w:wordWrap/>
        <w:overflowPunct/>
        <w:topLinePunct w:val="0"/>
        <w:autoSpaceDE/>
        <w:autoSpaceDN/>
        <w:bidi w:val="0"/>
        <w:adjustRightInd/>
        <w:snapToGrid/>
        <w:spacing w:after="200" w:line="240" w:lineRule="auto"/>
        <w:ind w:firstLine="204"/>
        <w:jc w:val="center"/>
        <w:textAlignment w:val="auto"/>
        <w:rPr>
          <w:rFonts w:hint="default" w:ascii="Arial" w:hAnsi="Arial" w:eastAsia="宋体" w:cs="Arial"/>
          <w:color w:val="auto"/>
          <w:sz w:val="20"/>
          <w:szCs w:val="20"/>
          <w:highlight w:val="none"/>
          <w:lang w:eastAsia="zh-CN"/>
        </w:rPr>
      </w:pPr>
      <m:oMath>
        <m:sSub>
          <m:sSubPr>
            <m:ctrlPr>
              <w:rPr>
                <w:rFonts w:hint="default" w:ascii="Cambria Math" w:hAnsi="Cambria Math" w:eastAsia="宋体" w:cs="Arial"/>
                <w:color w:val="auto"/>
                <w:sz w:val="20"/>
                <w:szCs w:val="20"/>
                <w:highlight w:val="none"/>
                <w:lang w:eastAsia="zh-CN"/>
              </w:rPr>
            </m:ctrlPr>
          </m:sSubPr>
          <m:e>
            <m:r>
              <m:rPr/>
              <w:rPr>
                <w:rFonts w:hint="default" w:ascii="Cambria Math" w:hAnsi="Cambria Math" w:cs="Arial"/>
                <w:color w:val="auto"/>
                <w:sz w:val="20"/>
                <w:szCs w:val="20"/>
                <w:highlight w:val="none"/>
              </w:rPr>
              <m:t>β</m:t>
            </m:r>
            <m:ctrlPr>
              <w:rPr>
                <w:rFonts w:hint="default" w:ascii="Cambria Math" w:hAnsi="Cambria Math" w:eastAsia="宋体" w:cs="Arial"/>
                <w:color w:val="auto"/>
                <w:sz w:val="20"/>
                <w:szCs w:val="20"/>
                <w:highlight w:val="none"/>
                <w:lang w:eastAsia="zh-CN"/>
              </w:rPr>
            </m:ctrlPr>
          </m:e>
          <m:sub>
            <m:r>
              <m:rPr>
                <m:sty m:val="p"/>
              </m:rPr>
              <w:rPr>
                <w:rFonts w:hint="default" w:ascii="Cambria Math" w:hAnsi="Cambria Math" w:cs="Arial"/>
                <w:color w:val="auto"/>
                <w:sz w:val="20"/>
                <w:szCs w:val="20"/>
                <w:highlight w:val="none"/>
              </w:rPr>
              <m:t>⊥</m:t>
            </m:r>
            <m:ctrlPr>
              <w:rPr>
                <w:rFonts w:hint="default" w:ascii="Cambria Math" w:hAnsi="Cambria Math" w:eastAsia="宋体" w:cs="Arial"/>
                <w:color w:val="auto"/>
                <w:sz w:val="20"/>
                <w:szCs w:val="20"/>
                <w:highlight w:val="none"/>
                <w:lang w:eastAsia="zh-CN"/>
              </w:rPr>
            </m:ctrlPr>
          </m:sub>
        </m:sSub>
        <m:r>
          <m:rPr>
            <m:sty m:val="p"/>
          </m:rPr>
          <w:rPr>
            <w:rFonts w:hint="default" w:ascii="Cambria Math" w:hAnsi="Cambria Math" w:cs="Arial"/>
            <w:color w:val="auto"/>
            <w:sz w:val="20"/>
            <w:szCs w:val="20"/>
            <w:highlight w:val="none"/>
          </w:rPr>
          <m:t>=</m:t>
        </m:r>
        <m:f>
          <m:fPr>
            <m:ctrlPr>
              <w:rPr>
                <w:rFonts w:hint="default" w:ascii="Cambria Math" w:hAnsi="Cambria Math" w:cs="Arial"/>
                <w:color w:val="auto"/>
                <w:sz w:val="20"/>
                <w:szCs w:val="20"/>
                <w:highlight w:val="none"/>
              </w:rPr>
            </m:ctrlPr>
          </m:fPr>
          <m:num>
            <m:r>
              <m:rPr>
                <m:sty m:val="p"/>
              </m:rPr>
              <w:rPr>
                <w:rFonts w:hint="default" w:ascii="Cambria Math" w:hAnsi="Cambria Math" w:eastAsia="宋体" w:cs="Arial"/>
                <w:color w:val="auto"/>
                <w:sz w:val="20"/>
                <w:szCs w:val="20"/>
                <w:highlight w:val="none"/>
                <w:lang w:eastAsia="zh-CN"/>
              </w:rPr>
              <m:t>2(</m:t>
            </m:r>
            <m:r>
              <m:rPr/>
              <w:rPr>
                <w:rFonts w:hint="default" w:ascii="Cambria Math" w:hAnsi="Cambria Math" w:eastAsia="宋体" w:cs="Arial"/>
                <w:color w:val="auto"/>
                <w:sz w:val="20"/>
                <w:szCs w:val="20"/>
                <w:highlight w:val="none"/>
                <w:lang w:eastAsia="zh-CN"/>
              </w:rPr>
              <m:t>d</m:t>
            </m:r>
            <m:r>
              <m:rPr>
                <m:sty m:val="p"/>
              </m:rPr>
              <w:rPr>
                <w:rFonts w:hint="default" w:ascii="Cambria Math" w:hAnsi="Cambria Math" w:eastAsia="宋体" w:cs="Arial"/>
                <w:color w:val="auto"/>
                <w:sz w:val="20"/>
                <w:szCs w:val="20"/>
                <w:highlight w:val="none"/>
                <w:lang w:eastAsia="zh-CN"/>
              </w:rPr>
              <m:t>(</m:t>
            </m:r>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BN</m:t>
                </m:r>
                <m:ctrlPr>
                  <w:rPr>
                    <w:rFonts w:hint="default" w:ascii="Cambria Math" w:hAnsi="Cambria Math" w:cs="Arial"/>
                    <w:color w:val="auto"/>
                    <w:sz w:val="20"/>
                    <w:szCs w:val="20"/>
                    <w:highlight w:val="none"/>
                  </w:rPr>
                </m:ctrlPr>
              </m:sub>
            </m:sSub>
            <m:r>
              <m:rPr>
                <m:sty m:val="p"/>
              </m:rPr>
              <w:rPr>
                <w:rFonts w:hint="default" w:ascii="Cambria Math" w:hAnsi="Cambria Math" w:eastAsia="宋体" w:cs="Arial"/>
                <w:color w:val="auto"/>
                <w:sz w:val="20"/>
                <w:szCs w:val="20"/>
                <w:highlight w:val="none"/>
                <w:lang w:eastAsia="zh-CN"/>
              </w:rPr>
              <m:t>−</m:t>
            </m:r>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cs="Arial"/>
                    <w:color w:val="auto"/>
                    <w:sz w:val="20"/>
                    <w:szCs w:val="20"/>
                    <w:highlight w:val="none"/>
                  </w:rPr>
                </m:ctrlPr>
              </m:sub>
            </m:sSub>
            <m:r>
              <m:rPr>
                <m:sty m:val="p"/>
              </m:rPr>
              <w:rPr>
                <w:rFonts w:hint="default" w:ascii="Cambria Math" w:hAnsi="Cambria Math" w:eastAsia="宋体" w:cs="Arial"/>
                <w:color w:val="auto"/>
                <w:sz w:val="20"/>
                <w:szCs w:val="20"/>
                <w:highlight w:val="none"/>
                <w:lang w:eastAsia="zh-CN"/>
              </w:rPr>
              <m:t>)−2</m:t>
            </m:r>
            <m:r>
              <m:rPr/>
              <w:rPr>
                <w:rFonts w:hint="default" w:ascii="Cambria Math" w:hAnsi="Cambria Math" w:eastAsia="宋体" w:cs="Arial"/>
                <w:color w:val="auto"/>
                <w:sz w:val="20"/>
                <w:szCs w:val="20"/>
                <w:highlight w:val="none"/>
                <w:lang w:eastAsia="zh-CN"/>
              </w:rPr>
              <m:t>R</m:t>
            </m:r>
            <m:sSub>
              <m:sSubPr>
                <m:ctrlPr>
                  <w:rPr>
                    <w:rFonts w:hint="default" w:ascii="Cambria Math" w:hAnsi="Cambria Math" w:cs="Arial"/>
                    <w:color w:val="auto"/>
                    <w:sz w:val="20"/>
                    <w:szCs w:val="20"/>
                    <w:highlight w:val="none"/>
                  </w:rPr>
                </m:ctrlPr>
              </m:sSubPr>
              <m:e>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BN</m:t>
                    </m:r>
                    <m:ctrlPr>
                      <w:rPr>
                        <w:rFonts w:hint="default" w:ascii="Cambria Math" w:hAnsi="Cambria Math" w:cs="Arial"/>
                        <w:color w:val="auto"/>
                        <w:sz w:val="20"/>
                        <w:szCs w:val="20"/>
                        <w:highlight w:val="none"/>
                      </w:rPr>
                    </m:ctrlPr>
                  </m:sub>
                </m:sSub>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cs="Arial"/>
                    <w:color w:val="auto"/>
                    <w:sz w:val="20"/>
                    <w:szCs w:val="20"/>
                    <w:highlight w:val="none"/>
                  </w:rPr>
                </m:ctrlPr>
              </m:sub>
            </m:sSub>
            <m:r>
              <m:rPr>
                <m:sty m:val="p"/>
              </m:rPr>
              <w:rPr>
                <w:rFonts w:hint="default" w:ascii="Cambria Math" w:hAnsi="Cambria Math" w:eastAsia="宋体" w:cs="Arial"/>
                <w:color w:val="auto"/>
                <w:sz w:val="20"/>
                <w:szCs w:val="20"/>
                <w:highlight w:val="none"/>
                <w:lang w:eastAsia="zh-CN"/>
              </w:rPr>
              <m:t>)</m:t>
            </m:r>
            <m:ctrlPr>
              <w:rPr>
                <w:rFonts w:hint="default" w:ascii="Cambria Math" w:hAnsi="Cambria Math" w:cs="Arial"/>
                <w:color w:val="auto"/>
                <w:sz w:val="20"/>
                <w:szCs w:val="20"/>
                <w:highlight w:val="none"/>
              </w:rPr>
            </m:ctrlPr>
          </m:num>
          <m:den>
            <m:r>
              <m:rPr/>
              <w:rPr>
                <w:rFonts w:hint="default" w:ascii="Cambria Math" w:hAnsi="Cambria Math" w:eastAsia="宋体" w:cs="Arial"/>
                <w:color w:val="auto"/>
                <w:sz w:val="20"/>
                <w:szCs w:val="20"/>
                <w:highlight w:val="none"/>
                <w:lang w:eastAsia="zh-CN"/>
              </w:rPr>
              <m:t>d</m:t>
            </m:r>
            <m:r>
              <m:rPr>
                <m:sty m:val="p"/>
              </m:rPr>
              <w:rPr>
                <w:rFonts w:hint="default" w:ascii="Cambria Math" w:hAnsi="Cambria Math" w:eastAsia="宋体" w:cs="Arial"/>
                <w:color w:val="auto"/>
                <w:sz w:val="20"/>
                <w:szCs w:val="20"/>
                <w:highlight w:val="none"/>
                <w:lang w:eastAsia="zh-CN"/>
              </w:rPr>
              <m:t>(</m:t>
            </m:r>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BN</m:t>
                </m:r>
                <m:ctrlPr>
                  <w:rPr>
                    <w:rFonts w:hint="default" w:ascii="Cambria Math" w:hAnsi="Cambria Math" w:cs="Arial"/>
                    <w:color w:val="auto"/>
                    <w:sz w:val="20"/>
                    <w:szCs w:val="20"/>
                    <w:highlight w:val="none"/>
                  </w:rPr>
                </m:ctrlPr>
              </m:sub>
            </m:sSub>
            <m:r>
              <m:rPr>
                <m:sty m:val="p"/>
              </m:rPr>
              <w:rPr>
                <w:rFonts w:hint="default" w:ascii="Cambria Math" w:hAnsi="Cambria Math" w:eastAsia="宋体" w:cs="Arial"/>
                <w:color w:val="auto"/>
                <w:sz w:val="20"/>
                <w:szCs w:val="20"/>
                <w:highlight w:val="none"/>
                <w:lang w:eastAsia="zh-CN"/>
              </w:rPr>
              <m:t>+</m:t>
            </m:r>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cs="Arial"/>
                    <w:color w:val="auto"/>
                    <w:sz w:val="20"/>
                    <w:szCs w:val="20"/>
                    <w:highlight w:val="none"/>
                  </w:rPr>
                </m:ctrlPr>
              </m:sub>
            </m:sSub>
            <m:r>
              <m:rPr>
                <m:sty m:val="p"/>
              </m:rPr>
              <w:rPr>
                <w:rFonts w:hint="default" w:ascii="Cambria Math" w:hAnsi="Cambria Math" w:eastAsia="宋体" w:cs="Arial"/>
                <w:color w:val="auto"/>
                <w:sz w:val="20"/>
                <w:szCs w:val="20"/>
                <w:highlight w:val="none"/>
                <w:lang w:eastAsia="zh-CN"/>
              </w:rPr>
              <m:t>)+2</m:t>
            </m:r>
            <m:r>
              <m:rPr/>
              <w:rPr>
                <w:rFonts w:hint="default" w:ascii="Cambria Math" w:hAnsi="Cambria Math" w:eastAsia="宋体" w:cs="Arial"/>
                <w:color w:val="auto"/>
                <w:sz w:val="20"/>
                <w:szCs w:val="20"/>
                <w:highlight w:val="none"/>
                <w:lang w:eastAsia="zh-CN"/>
              </w:rPr>
              <m:t>R</m:t>
            </m:r>
            <m:sSub>
              <m:sSubPr>
                <m:ctrlPr>
                  <w:rPr>
                    <w:rFonts w:hint="default" w:ascii="Cambria Math" w:hAnsi="Cambria Math" w:cs="Arial"/>
                    <w:color w:val="auto"/>
                    <w:sz w:val="20"/>
                    <w:szCs w:val="20"/>
                    <w:highlight w:val="none"/>
                  </w:rPr>
                </m:ctrlPr>
              </m:sSubPr>
              <m:e>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BN</m:t>
                    </m:r>
                    <m:ctrlPr>
                      <w:rPr>
                        <w:rFonts w:hint="default" w:ascii="Cambria Math" w:hAnsi="Cambria Math" w:cs="Arial"/>
                        <w:color w:val="auto"/>
                        <w:sz w:val="20"/>
                        <w:szCs w:val="20"/>
                        <w:highlight w:val="none"/>
                      </w:rPr>
                    </m:ctrlPr>
                  </m:sub>
                </m:sSub>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cs="Arial"/>
                    <w:color w:val="auto"/>
                    <w:sz w:val="20"/>
                    <w:szCs w:val="20"/>
                    <w:highlight w:val="none"/>
                  </w:rPr>
                </m:ctrlPr>
              </m:sub>
            </m:sSub>
            <m:ctrlPr>
              <w:rPr>
                <w:rFonts w:hint="default" w:ascii="Cambria Math" w:hAnsi="Cambria Math" w:cs="Arial"/>
                <w:color w:val="auto"/>
                <w:sz w:val="20"/>
                <w:szCs w:val="20"/>
                <w:highlight w:val="none"/>
              </w:rPr>
            </m:ctrlPr>
          </m:den>
        </m:f>
      </m:oMath>
      <w:r>
        <w:rPr>
          <w:rFonts w:hint="default" w:ascii="Arial" w:hAnsi="Arial" w:eastAsia="宋体" w:cs="Arial"/>
          <w:color w:val="auto"/>
          <w:sz w:val="20"/>
          <w:szCs w:val="20"/>
          <w:highlight w:val="none"/>
          <w:lang w:eastAsia="zh-CN"/>
        </w:rPr>
        <w:t xml:space="preserve">  (</w:t>
      </w:r>
      <w:r>
        <w:rPr>
          <w:rFonts w:hint="eastAsia" w:ascii="Arial" w:hAnsi="Arial" w:cs="Arial"/>
          <w:color w:val="auto"/>
          <w:sz w:val="20"/>
          <w:szCs w:val="20"/>
          <w:highlight w:val="none"/>
          <w:lang w:val="en-US" w:eastAsia="zh-CN"/>
        </w:rPr>
        <w:t>S3.</w:t>
      </w:r>
      <w:r>
        <w:rPr>
          <w:rFonts w:hint="default" w:ascii="Arial" w:hAnsi="Arial" w:cs="Arial"/>
          <w:color w:val="auto"/>
          <w:sz w:val="20"/>
          <w:szCs w:val="20"/>
          <w:highlight w:val="none"/>
          <w:lang w:val="en-US" w:eastAsia="zh-CN"/>
        </w:rPr>
        <w:t>2</w:t>
      </w:r>
      <w:r>
        <w:rPr>
          <w:rFonts w:hint="default" w:ascii="Arial" w:hAnsi="Arial" w:eastAsia="宋体" w:cs="Arial"/>
          <w:color w:val="auto"/>
          <w:sz w:val="20"/>
          <w:szCs w:val="20"/>
          <w:highlight w:val="none"/>
          <w:lang w:eastAsia="zh-CN"/>
        </w:rPr>
        <w:t>)</w:t>
      </w:r>
    </w:p>
    <w:p w14:paraId="7E1F1957">
      <w:pPr>
        <w:pStyle w:val="144"/>
        <w:keepNext w:val="0"/>
        <w:keepLines w:val="0"/>
        <w:pageBreakBefore w:val="0"/>
        <w:widowControl w:val="0"/>
        <w:kinsoku/>
        <w:wordWrap/>
        <w:overflowPunct/>
        <w:topLinePunct w:val="0"/>
        <w:autoSpaceDE/>
        <w:autoSpaceDN/>
        <w:bidi w:val="0"/>
        <w:adjustRightInd/>
        <w:snapToGrid/>
        <w:spacing w:after="200" w:line="240" w:lineRule="auto"/>
        <w:ind w:firstLine="204"/>
        <w:jc w:val="center"/>
        <w:textAlignment w:val="auto"/>
        <w:rPr>
          <w:rFonts w:hint="default" w:ascii="Arial" w:hAnsi="Arial" w:eastAsia="宋体" w:cs="Arial"/>
          <w:color w:val="auto"/>
          <w:sz w:val="20"/>
          <w:szCs w:val="20"/>
          <w:highlight w:val="none"/>
          <w:lang w:eastAsia="zh-CN"/>
        </w:rPr>
      </w:pPr>
      <m:oMath>
        <m:sSub>
          <m:sSubPr>
            <m:ctrlPr>
              <w:rPr>
                <w:rFonts w:hint="default" w:ascii="Cambria Math" w:hAnsi="Cambria Math" w:eastAsia="宋体" w:cs="Arial"/>
                <w:color w:val="auto"/>
                <w:sz w:val="20"/>
                <w:szCs w:val="20"/>
                <w:highlight w:val="none"/>
                <w:lang w:eastAsia="zh-CN"/>
              </w:rPr>
            </m:ctrlPr>
          </m:sSubPr>
          <m:e>
            <m:r>
              <m:rPr/>
              <w:rPr>
                <w:rFonts w:hint="default" w:ascii="Cambria Math" w:hAnsi="Cambria Math" w:cs="Arial"/>
                <w:color w:val="auto"/>
                <w:sz w:val="20"/>
                <w:szCs w:val="20"/>
                <w:highlight w:val="none"/>
              </w:rPr>
              <m:t>β</m:t>
            </m:r>
            <m:ctrlPr>
              <w:rPr>
                <w:rFonts w:hint="default" w:ascii="Cambria Math" w:hAnsi="Cambria Math" w:eastAsia="宋体" w:cs="Arial"/>
                <w:color w:val="auto"/>
                <w:sz w:val="20"/>
                <w:szCs w:val="20"/>
                <w:highlight w:val="none"/>
                <w:lang w:eastAsia="zh-CN"/>
              </w:rPr>
            </m:ctrlPr>
          </m:e>
          <m:sub>
            <m:r>
              <m:rPr>
                <m:sty m:val="p"/>
              </m:rPr>
              <w:rPr>
                <w:rFonts w:hint="default" w:ascii="Cambria Math" w:hAnsi="Cambria Math" w:cs="Arial"/>
                <w:color w:val="auto"/>
                <w:sz w:val="20"/>
                <w:szCs w:val="20"/>
                <w:highlight w:val="none"/>
              </w:rPr>
              <m:t>∥</m:t>
            </m:r>
            <m:ctrlPr>
              <w:rPr>
                <w:rFonts w:hint="default" w:ascii="Cambria Math" w:hAnsi="Cambria Math" w:eastAsia="宋体" w:cs="Arial"/>
                <w:color w:val="auto"/>
                <w:sz w:val="20"/>
                <w:szCs w:val="20"/>
                <w:highlight w:val="none"/>
                <w:lang w:eastAsia="zh-CN"/>
              </w:rPr>
            </m:ctrlPr>
          </m:sub>
        </m:sSub>
        <m:r>
          <m:rPr>
            <m:sty m:val="p"/>
          </m:rPr>
          <w:rPr>
            <w:rFonts w:hint="default" w:ascii="Cambria Math" w:hAnsi="Cambria Math" w:cs="Arial"/>
            <w:color w:val="auto"/>
            <w:sz w:val="20"/>
            <w:szCs w:val="20"/>
            <w:highlight w:val="none"/>
          </w:rPr>
          <m:t>=</m:t>
        </m:r>
        <m:f>
          <m:fPr>
            <m:ctrlPr>
              <w:rPr>
                <w:rFonts w:hint="default" w:ascii="Cambria Math" w:hAnsi="Cambria Math" w:cs="Arial"/>
                <w:color w:val="auto"/>
                <w:sz w:val="20"/>
                <w:szCs w:val="20"/>
                <w:highlight w:val="none"/>
              </w:rPr>
            </m:ctrlPr>
          </m:fPr>
          <m:num>
            <m:r>
              <m:rPr/>
              <w:rPr>
                <w:rFonts w:hint="default" w:ascii="Cambria Math" w:hAnsi="Cambria Math" w:eastAsia="宋体" w:cs="Arial"/>
                <w:color w:val="auto"/>
                <w:sz w:val="20"/>
                <w:szCs w:val="20"/>
                <w:highlight w:val="none"/>
                <w:lang w:eastAsia="zh-CN"/>
              </w:rPr>
              <m:t>L</m:t>
            </m:r>
            <m:r>
              <m:rPr>
                <m:sty m:val="p"/>
              </m:rPr>
              <w:rPr>
                <w:rFonts w:hint="default" w:ascii="Cambria Math" w:hAnsi="Cambria Math" w:eastAsia="宋体" w:cs="Arial"/>
                <w:color w:val="auto"/>
                <w:sz w:val="20"/>
                <w:szCs w:val="20"/>
                <w:highlight w:val="none"/>
                <w:lang w:eastAsia="zh-CN"/>
              </w:rPr>
              <m:t>(</m:t>
            </m:r>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BN</m:t>
                </m:r>
                <m:ctrlPr>
                  <w:rPr>
                    <w:rFonts w:hint="default" w:ascii="Cambria Math" w:hAnsi="Cambria Math" w:cs="Arial"/>
                    <w:color w:val="auto"/>
                    <w:sz w:val="20"/>
                    <w:szCs w:val="20"/>
                    <w:highlight w:val="none"/>
                  </w:rPr>
                </m:ctrlPr>
              </m:sub>
            </m:sSub>
            <m:r>
              <m:rPr>
                <m:sty m:val="p"/>
              </m:rPr>
              <w:rPr>
                <w:rFonts w:hint="default" w:ascii="Cambria Math" w:hAnsi="Cambria Math" w:eastAsia="宋体" w:cs="Arial"/>
                <w:color w:val="auto"/>
                <w:sz w:val="20"/>
                <w:szCs w:val="20"/>
                <w:highlight w:val="none"/>
                <w:lang w:eastAsia="zh-CN"/>
              </w:rPr>
              <m:t>−</m:t>
            </m:r>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cs="Arial"/>
                    <w:color w:val="auto"/>
                    <w:sz w:val="20"/>
                    <w:szCs w:val="20"/>
                    <w:highlight w:val="none"/>
                  </w:rPr>
                </m:ctrlPr>
              </m:sub>
            </m:sSub>
            <m:r>
              <m:rPr>
                <m:sty m:val="p"/>
              </m:rPr>
              <w:rPr>
                <w:rFonts w:hint="default" w:ascii="Cambria Math" w:hAnsi="Cambria Math" w:eastAsia="宋体" w:cs="Arial"/>
                <w:color w:val="auto"/>
                <w:sz w:val="20"/>
                <w:szCs w:val="20"/>
                <w:highlight w:val="none"/>
                <w:lang w:eastAsia="zh-CN"/>
              </w:rPr>
              <m:t>)−2</m:t>
            </m:r>
            <m:r>
              <m:rPr/>
              <w:rPr>
                <w:rFonts w:hint="default" w:ascii="Cambria Math" w:hAnsi="Cambria Math" w:eastAsia="宋体" w:cs="Arial"/>
                <w:color w:val="auto"/>
                <w:sz w:val="20"/>
                <w:szCs w:val="20"/>
                <w:highlight w:val="none"/>
                <w:lang w:eastAsia="zh-CN"/>
              </w:rPr>
              <m:t>R</m:t>
            </m:r>
            <m:sSub>
              <m:sSubPr>
                <m:ctrlPr>
                  <w:rPr>
                    <w:rFonts w:hint="default" w:ascii="Cambria Math" w:hAnsi="Cambria Math" w:cs="Arial"/>
                    <w:color w:val="auto"/>
                    <w:sz w:val="20"/>
                    <w:szCs w:val="20"/>
                    <w:highlight w:val="none"/>
                  </w:rPr>
                </m:ctrlPr>
              </m:sSubPr>
              <m:e>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BN</m:t>
                    </m:r>
                    <m:ctrlPr>
                      <w:rPr>
                        <w:rFonts w:hint="default" w:ascii="Cambria Math" w:hAnsi="Cambria Math" w:cs="Arial"/>
                        <w:color w:val="auto"/>
                        <w:sz w:val="20"/>
                        <w:szCs w:val="20"/>
                        <w:highlight w:val="none"/>
                      </w:rPr>
                    </m:ctrlPr>
                  </m:sub>
                </m:sSub>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cs="Arial"/>
                    <w:color w:val="auto"/>
                    <w:sz w:val="20"/>
                    <w:szCs w:val="20"/>
                    <w:highlight w:val="none"/>
                  </w:rPr>
                </m:ctrlPr>
              </m:sub>
            </m:sSub>
            <m:ctrlPr>
              <w:rPr>
                <w:rFonts w:hint="default" w:ascii="Cambria Math" w:hAnsi="Cambria Math" w:cs="Arial"/>
                <w:color w:val="auto"/>
                <w:sz w:val="20"/>
                <w:szCs w:val="20"/>
                <w:highlight w:val="none"/>
              </w:rPr>
            </m:ctrlPr>
          </m:num>
          <m:den>
            <m:r>
              <m:rPr/>
              <w:rPr>
                <w:rFonts w:hint="default" w:ascii="Cambria Math" w:hAnsi="Cambria Math" w:eastAsia="宋体" w:cs="Arial"/>
                <w:color w:val="auto"/>
                <w:sz w:val="20"/>
                <w:szCs w:val="20"/>
                <w:highlight w:val="none"/>
                <w:lang w:eastAsia="zh-CN"/>
              </w:rPr>
              <m:t>L</m:t>
            </m:r>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cs="Arial"/>
                    <w:color w:val="auto"/>
                    <w:sz w:val="20"/>
                    <w:szCs w:val="20"/>
                    <w:highlight w:val="none"/>
                  </w:rPr>
                </m:ctrlPr>
              </m:sub>
            </m:sSub>
            <m:r>
              <m:rPr>
                <m:sty m:val="p"/>
              </m:rPr>
              <w:rPr>
                <w:rFonts w:hint="default" w:ascii="Cambria Math" w:hAnsi="Cambria Math" w:eastAsia="宋体" w:cs="Arial"/>
                <w:color w:val="auto"/>
                <w:sz w:val="20"/>
                <w:szCs w:val="20"/>
                <w:highlight w:val="none"/>
                <w:lang w:eastAsia="zh-CN"/>
              </w:rPr>
              <m:t>+2</m:t>
            </m:r>
            <m:r>
              <m:rPr/>
              <w:rPr>
                <w:rFonts w:hint="default" w:ascii="Cambria Math" w:hAnsi="Cambria Math" w:eastAsia="宋体" w:cs="Arial"/>
                <w:color w:val="auto"/>
                <w:sz w:val="20"/>
                <w:szCs w:val="20"/>
                <w:highlight w:val="none"/>
                <w:lang w:eastAsia="zh-CN"/>
              </w:rPr>
              <m:t>R</m:t>
            </m:r>
            <m:sSub>
              <m:sSubPr>
                <m:ctrlPr>
                  <w:rPr>
                    <w:rFonts w:hint="default" w:ascii="Cambria Math" w:hAnsi="Cambria Math" w:cs="Arial"/>
                    <w:color w:val="auto"/>
                    <w:sz w:val="20"/>
                    <w:szCs w:val="20"/>
                    <w:highlight w:val="none"/>
                  </w:rPr>
                </m:ctrlPr>
              </m:sSubPr>
              <m:e>
                <m:sSub>
                  <m:sSubPr>
                    <m:ctrlPr>
                      <w:rPr>
                        <w:rFonts w:hint="default" w:ascii="Cambria Math" w:hAnsi="Cambria Math" w:cs="Arial"/>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BN</m:t>
                    </m:r>
                    <m:ctrlPr>
                      <w:rPr>
                        <w:rFonts w:hint="default" w:ascii="Cambria Math" w:hAnsi="Cambria Math" w:cs="Arial"/>
                        <w:color w:val="auto"/>
                        <w:sz w:val="20"/>
                        <w:szCs w:val="20"/>
                        <w:highlight w:val="none"/>
                      </w:rPr>
                    </m:ctrlPr>
                  </m:sub>
                </m:sSub>
                <m:r>
                  <m:rPr/>
                  <w:rPr>
                    <w:rFonts w:hint="default" w:ascii="Cambria Math" w:hAnsi="Cambria Math" w:eastAsia="宋体" w:cs="Arial"/>
                    <w:color w:val="auto"/>
                    <w:sz w:val="20"/>
                    <w:szCs w:val="20"/>
                    <w:highlight w:val="none"/>
                    <w:lang w:eastAsia="zh-CN"/>
                  </w:rPr>
                  <m:t>k</m:t>
                </m:r>
                <m:ctrlPr>
                  <w:rPr>
                    <w:rFonts w:hint="default" w:ascii="Cambria Math" w:hAnsi="Cambria Math" w:cs="Arial"/>
                    <w:color w:val="auto"/>
                    <w:sz w:val="20"/>
                    <w:szCs w:val="20"/>
                    <w:highlight w:val="none"/>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cs="Arial"/>
                    <w:color w:val="auto"/>
                    <w:sz w:val="20"/>
                    <w:szCs w:val="20"/>
                    <w:highlight w:val="none"/>
                  </w:rPr>
                </m:ctrlPr>
              </m:sub>
            </m:sSub>
            <m:ctrlPr>
              <w:rPr>
                <w:rFonts w:hint="default" w:ascii="Cambria Math" w:hAnsi="Cambria Math" w:cs="Arial"/>
                <w:color w:val="auto"/>
                <w:sz w:val="20"/>
                <w:szCs w:val="20"/>
                <w:highlight w:val="none"/>
              </w:rPr>
            </m:ctrlPr>
          </m:den>
        </m:f>
      </m:oMath>
      <w:r>
        <w:rPr>
          <w:rFonts w:hint="default" w:ascii="Arial" w:hAnsi="Arial" w:eastAsia="宋体" w:cs="Arial"/>
          <w:color w:val="auto"/>
          <w:sz w:val="20"/>
          <w:szCs w:val="20"/>
          <w:highlight w:val="none"/>
          <w:lang w:eastAsia="zh-CN"/>
        </w:rPr>
        <w:t xml:space="preserve"> (</w:t>
      </w:r>
      <w:r>
        <w:rPr>
          <w:rFonts w:hint="eastAsia" w:ascii="Arial" w:hAnsi="Arial" w:cs="Arial"/>
          <w:color w:val="auto"/>
          <w:sz w:val="20"/>
          <w:szCs w:val="20"/>
          <w:highlight w:val="none"/>
          <w:lang w:val="en-US" w:eastAsia="zh-CN"/>
        </w:rPr>
        <w:t>S3.</w:t>
      </w:r>
      <w:r>
        <w:rPr>
          <w:rFonts w:hint="default" w:ascii="Arial" w:hAnsi="Arial" w:cs="Arial"/>
          <w:color w:val="auto"/>
          <w:sz w:val="20"/>
          <w:szCs w:val="20"/>
          <w:highlight w:val="none"/>
          <w:lang w:val="en-US" w:eastAsia="zh-CN"/>
        </w:rPr>
        <w:t>3</w:t>
      </w:r>
      <w:r>
        <w:rPr>
          <w:rFonts w:hint="default" w:ascii="Arial" w:hAnsi="Arial" w:eastAsia="宋体" w:cs="Arial"/>
          <w:color w:val="auto"/>
          <w:sz w:val="20"/>
          <w:szCs w:val="20"/>
          <w:highlight w:val="none"/>
          <w:lang w:eastAsia="zh-CN"/>
        </w:rPr>
        <w:t>)</w:t>
      </w:r>
    </w:p>
    <w:p w14:paraId="12626E4F">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eastAsia="宋体" w:cs="Arial"/>
          <w:color w:val="auto"/>
          <w:sz w:val="20"/>
          <w:szCs w:val="20"/>
          <w:highlight w:val="none"/>
          <w:lang w:eastAsia="zh-CN"/>
        </w:rPr>
      </w:pPr>
      <w:r>
        <w:rPr>
          <w:rFonts w:hint="default" w:ascii="Arial" w:hAnsi="Arial" w:eastAsia="宋体" w:cs="Arial"/>
          <w:color w:val="auto"/>
          <w:sz w:val="20"/>
          <w:szCs w:val="20"/>
          <w:highlight w:val="none"/>
          <w:lang w:eastAsia="zh-CN"/>
        </w:rPr>
        <w:t xml:space="preserve">where </w:t>
      </w:r>
      <m:oMath>
        <m:sSub>
          <m:sSubPr>
            <m:ctrlPr>
              <w:rPr>
                <w:rFonts w:hint="default" w:ascii="Cambria Math" w:hAnsi="Cambria Math" w:cs="Arial"/>
                <w:i/>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i/>
                <w:color w:val="auto"/>
                <w:sz w:val="20"/>
                <w:szCs w:val="20"/>
                <w:highlight w:val="none"/>
              </w:rPr>
            </m:ctrlPr>
          </m:e>
          <m:sub>
            <m:r>
              <m:rPr/>
              <w:rPr>
                <w:rFonts w:hint="default" w:ascii="Cambria Math" w:hAnsi="Cambria Math" w:eastAsia="宋体" w:cs="Arial"/>
                <w:color w:val="auto"/>
                <w:sz w:val="20"/>
                <w:szCs w:val="20"/>
                <w:highlight w:val="none"/>
                <w:lang w:eastAsia="zh-CN"/>
              </w:rPr>
              <m:t>BN</m:t>
            </m:r>
            <m:ctrlPr>
              <w:rPr>
                <w:rFonts w:hint="default" w:ascii="Cambria Math" w:hAnsi="Cambria Math" w:cs="Arial"/>
                <w:i/>
                <w:color w:val="auto"/>
                <w:sz w:val="20"/>
                <w:szCs w:val="20"/>
                <w:highlight w:val="none"/>
              </w:rPr>
            </m:ctrlPr>
          </m:sub>
        </m:sSub>
      </m:oMath>
      <w:r>
        <w:rPr>
          <w:rFonts w:hint="default" w:ascii="Arial" w:hAnsi="Arial" w:eastAsia="宋体" w:cs="Arial"/>
          <w:color w:val="auto"/>
          <w:sz w:val="20"/>
          <w:szCs w:val="20"/>
          <w:highlight w:val="none"/>
          <w:lang w:eastAsia="zh-CN"/>
        </w:rPr>
        <w:t xml:space="preserve"> is </w:t>
      </w:r>
      <w:r>
        <w:rPr>
          <w:rFonts w:hint="default" w:ascii="Arial" w:hAnsi="Arial" w:eastAsia="宋体" w:cs="Arial"/>
          <w:iCs/>
          <w:color w:val="auto"/>
          <w:sz w:val="20"/>
          <w:szCs w:val="20"/>
          <w:highlight w:val="none"/>
          <w:lang w:eastAsia="zh-CN"/>
        </w:rPr>
        <w:t xml:space="preserve">200 </w:t>
      </w:r>
      <w:r>
        <w:rPr>
          <w:rFonts w:hint="default" w:ascii="Arial" w:hAnsi="Arial" w:eastAsia="宋体" w:cs="Arial"/>
          <w:color w:val="auto"/>
          <w:sz w:val="20"/>
          <w:szCs w:val="20"/>
          <w:highlight w:val="none"/>
          <w:lang w:eastAsia="zh-CN"/>
        </w:rPr>
        <w:t xml:space="preserve">W/(mK), </w:t>
      </w:r>
      <m:oMath>
        <m:sSub>
          <m:sSubPr>
            <m:ctrlPr>
              <w:rPr>
                <w:rFonts w:hint="default" w:ascii="Cambria Math" w:hAnsi="Cambria Math" w:cs="Arial"/>
                <w:i/>
                <w:color w:val="auto"/>
                <w:sz w:val="20"/>
                <w:szCs w:val="20"/>
                <w:highlight w:val="none"/>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cs="Arial"/>
                <w:i/>
                <w:color w:val="auto"/>
                <w:sz w:val="20"/>
                <w:szCs w:val="20"/>
                <w:highlight w:val="none"/>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cs="Arial"/>
                <w:i/>
                <w:color w:val="auto"/>
                <w:sz w:val="20"/>
                <w:szCs w:val="20"/>
                <w:highlight w:val="none"/>
              </w:rPr>
            </m:ctrlPr>
          </m:sub>
        </m:sSub>
      </m:oMath>
      <w:r>
        <w:rPr>
          <w:rFonts w:hint="default" w:ascii="Arial" w:hAnsi="Arial" w:eastAsia="宋体" w:cs="Arial"/>
          <w:color w:val="auto"/>
          <w:sz w:val="20"/>
          <w:szCs w:val="20"/>
          <w:highlight w:val="none"/>
          <w:lang w:eastAsia="zh-CN"/>
        </w:rPr>
        <w:t xml:space="preserve"> is 0.3</w:t>
      </w:r>
      <w:r>
        <w:rPr>
          <w:rFonts w:hint="default" w:ascii="Arial" w:hAnsi="Arial" w:eastAsia="宋体" w:cs="Arial"/>
          <w:iCs/>
          <w:color w:val="auto"/>
          <w:sz w:val="20"/>
          <w:szCs w:val="20"/>
          <w:highlight w:val="none"/>
          <w:lang w:eastAsia="zh-CN"/>
        </w:rPr>
        <w:t xml:space="preserve"> </w:t>
      </w:r>
      <w:r>
        <w:rPr>
          <w:rFonts w:hint="default" w:ascii="Arial" w:hAnsi="Arial" w:eastAsia="宋体" w:cs="Arial"/>
          <w:color w:val="auto"/>
          <w:sz w:val="20"/>
          <w:szCs w:val="20"/>
          <w:highlight w:val="none"/>
          <w:lang w:eastAsia="zh-CN"/>
        </w:rPr>
        <w:t xml:space="preserve">W/(mK), </w:t>
      </w:r>
      <m:oMath>
        <m:r>
          <m:rPr/>
          <w:rPr>
            <w:rFonts w:hint="default" w:ascii="Cambria Math" w:hAnsi="Cambria Math" w:eastAsia="宋体" w:cs="Arial"/>
            <w:color w:val="auto"/>
            <w:sz w:val="20"/>
            <w:szCs w:val="20"/>
            <w:highlight w:val="none"/>
            <w:lang w:eastAsia="zh-CN"/>
          </w:rPr>
          <m:t>f</m:t>
        </m:r>
      </m:oMath>
      <w:r>
        <w:rPr>
          <w:rFonts w:hint="default" w:ascii="Arial" w:hAnsi="Arial" w:eastAsia="宋体" w:cs="Arial"/>
          <w:color w:val="auto"/>
          <w:sz w:val="20"/>
          <w:szCs w:val="20"/>
          <w:highlight w:val="none"/>
          <w:lang w:eastAsia="zh-CN"/>
        </w:rPr>
        <w:t xml:space="preserve"> is the BN volume fraction, L is the lateral size of BN (43.51 μm) and d is the thickness of BN platelets (460 nm). Since the MG-EMA model doesn’t take contact thermal resistance into account, it is hardly used in predicting thermal conductivity of composites with high filler volume fraction. As a result, we fit the experimental data of h-BN filling below 40 vol% into the equation. While the MG-EMA model fits well with the experimental data as presented in Figure 4i, we applies the value of </w:t>
      </w:r>
      <m:oMath>
        <m:sSub>
          <m:sSubPr>
            <m:ctrlPr>
              <w:rPr>
                <w:rFonts w:hint="default" w:ascii="Cambria Math" w:hAnsi="Cambria Math" w:eastAsia="宋体" w:cs="Arial"/>
                <w:i/>
                <w:color w:val="auto"/>
                <w:sz w:val="20"/>
                <w:szCs w:val="20"/>
                <w:highlight w:val="none"/>
                <w:lang w:eastAsia="zh-CN"/>
              </w:rPr>
            </m:ctrlPr>
          </m:sSubPr>
          <m:e>
            <m:r>
              <m:rPr/>
              <w:rPr>
                <w:rFonts w:hint="default" w:ascii="Cambria Math" w:hAnsi="Cambria Math" w:cs="Arial"/>
                <w:color w:val="auto"/>
                <w:sz w:val="20"/>
                <w:szCs w:val="20"/>
                <w:highlight w:val="none"/>
              </w:rPr>
              <m:t>β</m:t>
            </m:r>
            <m:ctrlPr>
              <w:rPr>
                <w:rFonts w:hint="default" w:ascii="Cambria Math" w:hAnsi="Cambria Math" w:eastAsia="宋体" w:cs="Arial"/>
                <w:i/>
                <w:color w:val="auto"/>
                <w:sz w:val="20"/>
                <w:szCs w:val="20"/>
                <w:highlight w:val="none"/>
                <w:lang w:eastAsia="zh-CN"/>
              </w:rPr>
            </m:ctrlPr>
          </m:e>
          <m:sub>
            <m:r>
              <m:rPr/>
              <w:rPr>
                <w:rFonts w:hint="default" w:ascii="Cambria Math" w:hAnsi="Cambria Math" w:cs="Arial"/>
                <w:color w:val="auto"/>
                <w:sz w:val="20"/>
                <w:szCs w:val="20"/>
                <w:highlight w:val="none"/>
              </w:rPr>
              <m:t>∥</m:t>
            </m:r>
            <m:ctrlPr>
              <w:rPr>
                <w:rFonts w:hint="default" w:ascii="Cambria Math" w:hAnsi="Cambria Math" w:eastAsia="宋体" w:cs="Arial"/>
                <w:i/>
                <w:color w:val="auto"/>
                <w:sz w:val="20"/>
                <w:szCs w:val="20"/>
                <w:highlight w:val="none"/>
                <w:lang w:eastAsia="zh-CN"/>
              </w:rPr>
            </m:ctrlPr>
          </m:sub>
        </m:sSub>
      </m:oMath>
      <w:r>
        <w:rPr>
          <w:rFonts w:hint="default" w:ascii="Arial" w:hAnsi="Arial" w:eastAsia="宋体" w:cs="Arial"/>
          <w:color w:val="auto"/>
          <w:sz w:val="20"/>
          <w:szCs w:val="20"/>
          <w:highlight w:val="none"/>
          <w:lang w:eastAsia="zh-CN"/>
        </w:rPr>
        <w:t xml:space="preserve"> (58.41) into equation (</w:t>
      </w:r>
      <w:r>
        <w:rPr>
          <w:rFonts w:hint="default" w:ascii="Arial" w:hAnsi="Arial" w:cs="Arial"/>
          <w:color w:val="auto"/>
          <w:sz w:val="20"/>
          <w:szCs w:val="20"/>
          <w:highlight w:val="none"/>
          <w:lang w:val="en-US" w:eastAsia="zh-CN"/>
        </w:rPr>
        <w:t>3</w:t>
      </w:r>
      <w:r>
        <w:rPr>
          <w:rFonts w:hint="default" w:ascii="Arial" w:hAnsi="Arial" w:eastAsia="宋体" w:cs="Arial"/>
          <w:color w:val="auto"/>
          <w:sz w:val="20"/>
          <w:szCs w:val="20"/>
          <w:highlight w:val="none"/>
          <w:lang w:eastAsia="zh-CN"/>
        </w:rPr>
        <w:t xml:space="preserve">) and then obtain the value of </w:t>
      </w:r>
      <m:oMath>
        <m:sSub>
          <m:sSubPr>
            <m:ctrlPr>
              <w:rPr>
                <w:rFonts w:hint="default" w:ascii="Cambria Math" w:hAnsi="Cambria Math" w:eastAsia="宋体" w:cs="Arial"/>
                <w:i/>
                <w:color w:val="auto"/>
                <w:sz w:val="20"/>
                <w:szCs w:val="20"/>
                <w:highlight w:val="none"/>
                <w:lang w:eastAsia="zh-CN"/>
              </w:rPr>
            </m:ctrlPr>
          </m:sSubPr>
          <m:e>
            <m:r>
              <m:rPr/>
              <w:rPr>
                <w:rFonts w:hint="default" w:ascii="Cambria Math" w:hAnsi="Cambria Math" w:eastAsia="宋体" w:cs="Arial"/>
                <w:color w:val="auto"/>
                <w:sz w:val="20"/>
                <w:szCs w:val="20"/>
                <w:highlight w:val="none"/>
                <w:lang w:eastAsia="zh-CN"/>
              </w:rPr>
              <m:t>R</m:t>
            </m:r>
            <m:ctrlPr>
              <w:rPr>
                <w:rFonts w:hint="default" w:ascii="Cambria Math" w:hAnsi="Cambria Math" w:eastAsia="宋体" w:cs="Arial"/>
                <w:i/>
                <w:color w:val="auto"/>
                <w:sz w:val="20"/>
                <w:szCs w:val="20"/>
                <w:highlight w:val="none"/>
                <w:lang w:eastAsia="zh-CN"/>
              </w:rPr>
            </m:ctrlPr>
          </m:e>
          <m:sub>
            <m:r>
              <m:rPr/>
              <w:rPr>
                <w:rFonts w:hint="default" w:ascii="Cambria Math" w:hAnsi="Cambria Math" w:eastAsia="宋体" w:cs="Arial"/>
                <w:color w:val="auto"/>
                <w:sz w:val="20"/>
                <w:szCs w:val="20"/>
                <w:highlight w:val="none"/>
                <w:lang w:eastAsia="zh-CN"/>
              </w:rPr>
              <m:t>boundary</m:t>
            </m:r>
            <m:ctrlPr>
              <w:rPr>
                <w:rFonts w:hint="default" w:ascii="Cambria Math" w:hAnsi="Cambria Math" w:eastAsia="宋体" w:cs="Arial"/>
                <w:i/>
                <w:color w:val="auto"/>
                <w:sz w:val="20"/>
                <w:szCs w:val="20"/>
                <w:highlight w:val="none"/>
                <w:lang w:eastAsia="zh-CN"/>
              </w:rPr>
            </m:ctrlPr>
          </m:sub>
        </m:sSub>
      </m:oMath>
      <w:r>
        <w:rPr>
          <w:rFonts w:hint="default" w:ascii="Arial" w:hAnsi="Arial" w:eastAsia="宋体" w:cs="Arial"/>
          <w:color w:val="auto"/>
          <w:sz w:val="20"/>
          <w:szCs w:val="20"/>
          <w:highlight w:val="none"/>
          <w:lang w:eastAsia="zh-CN"/>
        </w:rPr>
        <w:t xml:space="preserve"> (1.12 × 10</w:t>
      </w:r>
      <w:r>
        <w:rPr>
          <w:rFonts w:hint="default" w:ascii="Arial" w:hAnsi="Arial" w:eastAsia="宋体" w:cs="Arial"/>
          <w:color w:val="auto"/>
          <w:sz w:val="20"/>
          <w:szCs w:val="20"/>
          <w:highlight w:val="none"/>
          <w:vertAlign w:val="superscript"/>
          <w:lang w:eastAsia="zh-CN"/>
        </w:rPr>
        <w:t>-6</w:t>
      </w:r>
      <w:r>
        <w:rPr>
          <w:rFonts w:hint="default" w:ascii="Arial" w:hAnsi="Arial" w:eastAsia="宋体" w:cs="Arial"/>
          <w:color w:val="auto"/>
          <w:sz w:val="20"/>
          <w:szCs w:val="20"/>
          <w:highlight w:val="none"/>
          <w:lang w:eastAsia="zh-CN"/>
        </w:rPr>
        <w:t xml:space="preserve"> Km</w:t>
      </w:r>
      <w:r>
        <w:rPr>
          <w:rFonts w:hint="default" w:ascii="Arial" w:hAnsi="Arial" w:eastAsia="宋体" w:cs="Arial"/>
          <w:color w:val="auto"/>
          <w:sz w:val="20"/>
          <w:szCs w:val="20"/>
          <w:highlight w:val="none"/>
          <w:vertAlign w:val="superscript"/>
          <w:lang w:eastAsia="zh-CN"/>
        </w:rPr>
        <w:t xml:space="preserve">2 </w:t>
      </w:r>
      <w:r>
        <w:rPr>
          <w:rFonts w:hint="default" w:ascii="Arial" w:hAnsi="Arial" w:eastAsia="宋体" w:cs="Arial"/>
          <w:color w:val="auto"/>
          <w:sz w:val="20"/>
          <w:szCs w:val="20"/>
          <w:highlight w:val="none"/>
          <w:lang w:eastAsia="zh-CN"/>
        </w:rPr>
        <w:t>W</w:t>
      </w:r>
      <w:r>
        <w:rPr>
          <w:rFonts w:hint="default" w:ascii="Arial" w:hAnsi="Arial" w:eastAsia="宋体" w:cs="Arial"/>
          <w:color w:val="auto"/>
          <w:sz w:val="20"/>
          <w:szCs w:val="20"/>
          <w:highlight w:val="none"/>
          <w:vertAlign w:val="superscript"/>
          <w:lang w:eastAsia="zh-CN"/>
        </w:rPr>
        <w:t>-1</w:t>
      </w:r>
      <w:r>
        <w:rPr>
          <w:rFonts w:hint="default" w:ascii="Arial" w:hAnsi="Arial" w:eastAsia="宋体" w:cs="Arial"/>
          <w:color w:val="auto"/>
          <w:sz w:val="20"/>
          <w:szCs w:val="20"/>
          <w:highlight w:val="none"/>
          <w:lang w:eastAsia="zh-CN"/>
        </w:rPr>
        <w:t>) for BN/TPU composites.</w:t>
      </w:r>
    </w:p>
    <w:p w14:paraId="1CCE15E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eastAsia="zh-CN"/>
        </w:rPr>
      </w:pPr>
    </w:p>
    <w:p w14:paraId="23BCA5B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50CECA1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6363D12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0BA036E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334B2524">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284E077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5479D066">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634C5F6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29855FE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0DF3388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50DDF63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3D52E2D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71B3F464">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2803685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1EAE827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0C881CA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51D3DB0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6176DFE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7E7685D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5EC1C6A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eastAsia="宋体" w:cs="Arial"/>
          <w:color w:val="auto"/>
          <w:highlight w:val="none"/>
          <w:lang w:val="en-US" w:eastAsia="zh-CN"/>
        </w:rPr>
      </w:pPr>
    </w:p>
    <w:p w14:paraId="6961C549">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b/>
          <w:bCs/>
          <w:color w:val="auto"/>
          <w:sz w:val="20"/>
          <w:szCs w:val="20"/>
        </w:rPr>
        <w:t>Note S</w:t>
      </w:r>
      <w:r>
        <w:rPr>
          <w:rFonts w:hint="default" w:ascii="Arial" w:hAnsi="Arial" w:cs="Arial"/>
          <w:b/>
          <w:bCs/>
          <w:color w:val="auto"/>
          <w:sz w:val="20"/>
          <w:szCs w:val="20"/>
          <w:lang w:val="en-US" w:eastAsia="zh-CN"/>
        </w:rPr>
        <w:t>4</w:t>
      </w:r>
      <w:r>
        <w:rPr>
          <w:rFonts w:hint="default" w:ascii="Arial" w:hAnsi="Arial" w:cs="Arial"/>
          <w:b/>
          <w:bCs/>
          <w:color w:val="auto"/>
          <w:sz w:val="20"/>
          <w:szCs w:val="20"/>
        </w:rPr>
        <w:t>.</w:t>
      </w:r>
      <w:r>
        <w:rPr>
          <w:rFonts w:hint="default" w:ascii="Arial" w:hAnsi="Arial" w:cs="Arial"/>
          <w:color w:val="auto"/>
          <w:sz w:val="20"/>
          <w:szCs w:val="20"/>
        </w:rPr>
        <w:t xml:space="preserve"> </w:t>
      </w:r>
      <w:r>
        <w:rPr>
          <w:rFonts w:hint="default" w:ascii="Arial" w:hAnsi="Arial" w:cs="Arial"/>
          <w:b w:val="0"/>
          <w:bCs w:val="0"/>
          <w:color w:val="auto"/>
          <w:sz w:val="20"/>
          <w:szCs w:val="20"/>
        </w:rPr>
        <w:t xml:space="preserve">The analysis of the thermal </w:t>
      </w:r>
      <w:r>
        <w:rPr>
          <w:rFonts w:hint="default" w:ascii="Arial" w:hAnsi="Arial" w:cs="Arial"/>
          <w:b w:val="0"/>
          <w:bCs w:val="0"/>
          <w:color w:val="auto"/>
          <w:sz w:val="20"/>
          <w:szCs w:val="20"/>
          <w:lang w:val="en-US" w:eastAsia="zh-CN"/>
        </w:rPr>
        <w:t>resistance</w:t>
      </w:r>
      <w:r>
        <w:rPr>
          <w:rFonts w:hint="default" w:ascii="Arial" w:hAnsi="Arial" w:cs="Arial"/>
          <w:b w:val="0"/>
          <w:bCs w:val="0"/>
          <w:color w:val="auto"/>
          <w:sz w:val="20"/>
          <w:szCs w:val="20"/>
        </w:rPr>
        <w:t xml:space="preserve"> </w:t>
      </w:r>
      <w:r>
        <w:rPr>
          <w:rFonts w:hint="default" w:ascii="Arial" w:hAnsi="Arial" w:cs="Arial"/>
          <w:b w:val="0"/>
          <w:bCs w:val="0"/>
          <w:color w:val="auto"/>
          <w:sz w:val="20"/>
          <w:szCs w:val="20"/>
          <w:lang w:val="en-US" w:eastAsia="zh-CN"/>
        </w:rPr>
        <w:t>of</w:t>
      </w:r>
      <w:r>
        <w:rPr>
          <w:rFonts w:hint="default" w:ascii="Arial" w:hAnsi="Arial" w:cs="Arial"/>
          <w:b w:val="0"/>
          <w:bCs w:val="0"/>
          <w:color w:val="auto"/>
          <w:sz w:val="20"/>
          <w:szCs w:val="20"/>
        </w:rPr>
        <w:t xml:space="preserve"> the BN/TPU composites using the Agari heat conduction model.</w:t>
      </w:r>
    </w:p>
    <w:p w14:paraId="017A1CF1">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color w:val="auto"/>
          <w:sz w:val="20"/>
          <w:szCs w:val="20"/>
        </w:rPr>
        <w:t>The Agari heat conduction model is introduced based on the the parallel conduction model and the series conduction model for calculating the thermal conductivity in which the ease in forming conductive chains of particles and the effect of particles on the crystallinity, crystal size and thermal conductivity of polymer are included. According to the Agari heat conduction model</w:t>
      </w:r>
      <w:r>
        <w:rPr>
          <w:rFonts w:hint="default" w:ascii="Arial" w:hAnsi="Arial" w:cs="Arial"/>
          <w:color w:val="auto"/>
          <w:sz w:val="20"/>
          <w:szCs w:val="20"/>
        </w:rPr>
        <w:fldChar w:fldCharType="begin"/>
      </w:r>
      <w:r>
        <w:rPr>
          <w:rFonts w:hint="default" w:ascii="Arial" w:hAnsi="Arial" w:cs="Arial"/>
          <w:color w:val="auto"/>
          <w:sz w:val="20"/>
          <w:szCs w:val="20"/>
          <w:lang w:eastAsia="zh-CN"/>
        </w:rPr>
        <w:instrText xml:space="preserve"> ADDIN ZOTERO_ITEM CSL_CITATION {"citationID":"Wska4luE","properties":{"formattedCitation":"[4]","plainCitation":"[4]","noteIndex":0},"citationItems":[{"id":1540,"uris":["http://zotero.org/users/local/p8P7Rj4q/items/E9K2DDE6"],"itemData":{"id":1540,"type":"article-journal","abstract":"Abstract\n            \n              A new thermal conduction model is proposed for filled polymer with particles, and predicted values by the new model are compared with experimental data. The model is fundamentally based on a generalization of parallel and series conduction models of composite, and further modified in taking into account that a random dispersion system is isotropic in thermal conduction. The following equation is derived from the new model; log λ =\n              V\n              ·\n              C\n              2\n              · log λ\n              2\n              + (1 −\n              V\n              ) · log(\n              C\n              1\n              · λ\n              1\n              ). Therefore, when thermal conductivities of polymer and particles (λ\n              1\n              , λ\n              2\n              ) are known, thermal conductivity of the filled polymer (λ) can be estimated by the equation, with any volume content of particles (\n              V\n              ). The new model was proved by experimental data for filled polyethylene, polystyrene and polyamide with graphite, copper, or Al\n              2\n              O\n              3\n              .","container-title":"Journal of Applied Polymer Science","DOI":"10.1002/app.1986.070320702","ISSN":"0021-8995, 1097-4628","issue":"7","journalAbbreviation":"J of Applied Polymer Sci","language":"en","page":"5705-5712","source":"DOI.org (Crossref)","title":"Estimation on thermal conductivities of filled polymers","volume":"32","author":[{"family":"Agari","given":"Y."},{"family":"Uno","given":"T."}],"issued":{"date-parts":[["1986",11,20]]}}}],"schema":"https://github.com/citation-style-language/schema/raw/master/csl-citation.json"} </w:instrText>
      </w:r>
      <w:r>
        <w:rPr>
          <w:rFonts w:hint="default" w:ascii="Arial" w:hAnsi="Arial" w:cs="Arial"/>
          <w:color w:val="auto"/>
          <w:sz w:val="20"/>
          <w:szCs w:val="20"/>
        </w:rPr>
        <w:fldChar w:fldCharType="separate"/>
      </w:r>
      <w:r>
        <w:rPr>
          <w:rFonts w:hint="default" w:ascii="Arial" w:hAnsi="Arial" w:cs="Arial"/>
          <w:sz w:val="20"/>
          <w:szCs w:val="20"/>
          <w:lang w:eastAsia="zh-CN"/>
        </w:rPr>
        <w:t>[4]</w:t>
      </w:r>
      <w:r>
        <w:rPr>
          <w:rFonts w:hint="default" w:ascii="Arial" w:hAnsi="Arial" w:cs="Arial"/>
          <w:color w:val="auto"/>
          <w:sz w:val="20"/>
          <w:szCs w:val="20"/>
        </w:rPr>
        <w:fldChar w:fldCharType="end"/>
      </w:r>
      <w:r>
        <w:rPr>
          <w:rFonts w:hint="default" w:ascii="Arial" w:hAnsi="Arial" w:cs="Arial"/>
          <w:color w:val="auto"/>
          <w:sz w:val="20"/>
          <w:szCs w:val="20"/>
        </w:rPr>
        <w:t>:</w:t>
      </w:r>
    </w:p>
    <w:p w14:paraId="40E51EE5">
      <w:pPr>
        <w:keepNext w:val="0"/>
        <w:keepLines w:val="0"/>
        <w:pageBreakBefore w:val="0"/>
        <w:widowControl w:val="0"/>
        <w:kinsoku/>
        <w:wordWrap/>
        <w:overflowPunct/>
        <w:topLinePunct w:val="0"/>
        <w:autoSpaceDE/>
        <w:autoSpaceDN/>
        <w:bidi w:val="0"/>
        <w:adjustRightInd/>
        <w:snapToGrid/>
        <w:spacing w:after="200" w:line="240" w:lineRule="auto"/>
        <w:jc w:val="center"/>
        <w:textAlignment w:val="auto"/>
        <w:rPr>
          <w:rFonts w:hint="default" w:ascii="Arial" w:hAnsi="Arial" w:cs="Arial"/>
          <w:color w:val="auto"/>
          <w:sz w:val="20"/>
          <w:szCs w:val="20"/>
        </w:rPr>
      </w:pPr>
      <m:oMath>
        <m:r>
          <m:rPr>
            <m:sty m:val="p"/>
          </m:rPr>
          <w:rPr>
            <w:rFonts w:hint="default" w:ascii="Cambria Math" w:hAnsi="Cambria Math" w:cs="Arial"/>
            <w:color w:val="auto"/>
            <w:sz w:val="20"/>
            <w:szCs w:val="20"/>
          </w:rPr>
          <m:t xml:space="preserve">log </m:t>
        </m:r>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com</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m:t>
        </m:r>
        <m:sSub>
          <m:sSubPr>
            <m:ctrlPr>
              <w:rPr>
                <w:rFonts w:hint="default" w:ascii="Cambria Math" w:hAnsi="Cambria Math" w:cs="Arial"/>
                <w:color w:val="auto"/>
                <w:sz w:val="20"/>
                <w:szCs w:val="20"/>
              </w:rPr>
            </m:ctrlPr>
          </m:sSubPr>
          <m:e>
            <m:r>
              <m:rPr/>
              <w:rPr>
                <w:rFonts w:hint="default" w:ascii="Cambria Math" w:hAnsi="Cambria Math" w:cs="Arial"/>
                <w:color w:val="auto"/>
                <w:sz w:val="20"/>
                <w:szCs w:val="20"/>
              </w:rPr>
              <m:t>C</m:t>
            </m:r>
            <m:ctrlPr>
              <w:rPr>
                <w:rFonts w:hint="default" w:ascii="Cambria Math" w:hAnsi="Cambria Math" w:cs="Arial"/>
                <w:color w:val="auto"/>
                <w:sz w:val="20"/>
                <w:szCs w:val="20"/>
              </w:rPr>
            </m:ctrlPr>
          </m:e>
          <m:sub>
            <m:r>
              <m:rPr>
                <m:sty m:val="p"/>
              </m:rPr>
              <w:rPr>
                <w:rFonts w:hint="default" w:ascii="Cambria Math" w:hAnsi="Cambria Math" w:cs="Arial"/>
                <w:color w:val="auto"/>
                <w:sz w:val="20"/>
                <w:szCs w:val="20"/>
              </w:rPr>
              <m:t>1</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 xml:space="preserve">· </m:t>
        </m:r>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 xml:space="preserve"> </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 ]=</m:t>
        </m:r>
        <m:r>
          <m:rPr/>
          <w:rPr>
            <w:rFonts w:hint="default" w:ascii="Cambria Math" w:hAnsi="Cambria Math" w:cs="Arial"/>
            <w:color w:val="auto"/>
            <w:sz w:val="20"/>
            <w:szCs w:val="20"/>
          </w:rPr>
          <m:t>f</m:t>
        </m:r>
        <m:sSub>
          <m:sSubPr>
            <m:ctrlPr>
              <w:rPr>
                <w:rFonts w:hint="default" w:ascii="Cambria Math" w:hAnsi="Cambria Math" w:cs="Arial"/>
                <w:color w:val="auto"/>
                <w:sz w:val="20"/>
                <w:szCs w:val="20"/>
              </w:rPr>
            </m:ctrlPr>
          </m:sSubPr>
          <m:e>
            <m:r>
              <m:rPr/>
              <w:rPr>
                <w:rFonts w:hint="default" w:ascii="Cambria Math" w:hAnsi="Cambria Math" w:cs="Arial"/>
                <w:color w:val="auto"/>
                <w:sz w:val="20"/>
                <w:szCs w:val="20"/>
              </w:rPr>
              <m:t>C</m:t>
            </m:r>
            <m:ctrlPr>
              <w:rPr>
                <w:rFonts w:hint="default" w:ascii="Cambria Math" w:hAnsi="Cambria Math" w:cs="Arial"/>
                <w:color w:val="auto"/>
                <w:sz w:val="20"/>
                <w:szCs w:val="20"/>
              </w:rPr>
            </m:ctrlPr>
          </m:e>
          <m:sub>
            <m:r>
              <m:rPr>
                <m:sty m:val="p"/>
              </m:rPr>
              <w:rPr>
                <w:rFonts w:hint="default" w:ascii="Cambria Math" w:hAnsi="Cambria Math" w:cs="Arial"/>
                <w:color w:val="auto"/>
                <w:sz w:val="20"/>
                <w:szCs w:val="20"/>
              </w:rPr>
              <m:t>2</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m:t>
        </m:r>
      </m:oMath>
      <w:r>
        <w:rPr>
          <w:rFonts w:hint="default" w:ascii="Arial" w:hAnsi="Arial" w:cs="Arial"/>
          <w:color w:val="auto"/>
          <w:sz w:val="20"/>
          <w:szCs w:val="20"/>
        </w:rPr>
        <w:t xml:space="preserve"> </w:t>
      </w:r>
      <m:oMath>
        <m:r>
          <m:rPr>
            <m:sty m:val="p"/>
          </m:rPr>
          <w:rPr>
            <w:rFonts w:hint="default" w:ascii="Cambria Math" w:hAnsi="Cambria Math" w:cs="Arial"/>
            <w:color w:val="auto"/>
            <w:sz w:val="20"/>
            <w:szCs w:val="20"/>
          </w:rPr>
          <m:t>log(</m:t>
        </m:r>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 xml:space="preserve"> </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color w:val="auto"/>
                <w:sz w:val="20"/>
                <w:szCs w:val="20"/>
              </w:rPr>
            </m:ctrlPr>
          </m:sub>
        </m:sSub>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m:t>
            </m:r>
            <m:r>
              <m:rPr/>
              <w:rPr>
                <w:rFonts w:hint="default" w:ascii="Cambria Math" w:hAnsi="Cambria Math" w:cs="Arial"/>
                <w:color w:val="auto"/>
                <w:sz w:val="20"/>
                <w:szCs w:val="20"/>
              </w:rPr>
              <m:t>C</m:t>
            </m:r>
            <m:ctrlPr>
              <w:rPr>
                <w:rFonts w:hint="default" w:ascii="Cambria Math" w:hAnsi="Cambria Math" w:cs="Arial"/>
                <w:color w:val="auto"/>
                <w:sz w:val="20"/>
                <w:szCs w:val="20"/>
              </w:rPr>
            </m:ctrlPr>
          </m:e>
          <m:sub>
            <m:r>
              <m:rPr>
                <m:sty m:val="p"/>
              </m:rPr>
              <w:rPr>
                <w:rFonts w:hint="default" w:ascii="Cambria Math" w:hAnsi="Cambria Math" w:cs="Arial"/>
                <w:color w:val="auto"/>
                <w:sz w:val="20"/>
                <w:szCs w:val="20"/>
              </w:rPr>
              <m:t>1</m:t>
            </m:r>
            <m:ctrlPr>
              <w:rPr>
                <w:rFonts w:hint="default" w:ascii="Cambria Math" w:hAnsi="Cambria Math" w:cs="Arial"/>
                <w:color w:val="auto"/>
                <w:sz w:val="20"/>
                <w:szCs w:val="20"/>
              </w:rPr>
            </m:ctrlPr>
          </m:sub>
        </m:sSub>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 xml:space="preserve"> </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m:t>
        </m:r>
      </m:oMath>
      <w:r>
        <w:rPr>
          <w:rFonts w:hint="eastAsia" w:hAnsi="Cambria Math" w:cs="Arial"/>
          <w:b w:val="0"/>
          <w:i w:val="0"/>
          <w:color w:val="auto"/>
          <w:sz w:val="20"/>
          <w:szCs w:val="20"/>
          <w:lang w:val="en-US" w:eastAsia="zh-CN"/>
        </w:rPr>
        <w:t xml:space="preserve">  </w:t>
      </w:r>
      <w:r>
        <w:rPr>
          <w:rFonts w:hint="default" w:ascii="Arial" w:hAnsi="Arial" w:cs="Arial"/>
          <w:color w:val="auto"/>
          <w:sz w:val="20"/>
          <w:szCs w:val="20"/>
        </w:rPr>
        <w:t>(</w:t>
      </w:r>
      <w:r>
        <w:rPr>
          <w:rFonts w:hint="eastAsia" w:ascii="Arial" w:hAnsi="Arial" w:cs="Arial"/>
          <w:color w:val="auto"/>
          <w:sz w:val="20"/>
          <w:szCs w:val="20"/>
          <w:lang w:val="en-US" w:eastAsia="zh-CN"/>
        </w:rPr>
        <w:t>S4.</w:t>
      </w:r>
      <w:r>
        <w:rPr>
          <w:rFonts w:hint="default" w:ascii="Arial" w:hAnsi="Arial" w:cs="Arial"/>
          <w:color w:val="auto"/>
          <w:sz w:val="20"/>
          <w:szCs w:val="20"/>
          <w:lang w:val="en-US" w:eastAsia="zh-CN"/>
        </w:rPr>
        <w:t>1</w:t>
      </w:r>
      <w:r>
        <w:rPr>
          <w:rFonts w:hint="default" w:ascii="Arial" w:hAnsi="Arial" w:cs="Arial"/>
          <w:color w:val="auto"/>
          <w:sz w:val="20"/>
          <w:szCs w:val="20"/>
        </w:rPr>
        <w:t>)</w:t>
      </w:r>
    </w:p>
    <w:p w14:paraId="2372ED4F">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eastAsia="宋体" w:cs="Arial"/>
          <w:color w:val="auto"/>
          <w:sz w:val="20"/>
          <w:szCs w:val="20"/>
          <w:highlight w:val="none"/>
          <w:lang w:eastAsia="zh-CN"/>
        </w:rPr>
        <w:t xml:space="preserve">where </w:t>
      </w:r>
      <m:oMath>
        <m:sSub>
          <m:sSubPr>
            <m:ctrlPr>
              <w:rPr>
                <w:rFonts w:hint="default" w:ascii="Cambria Math" w:hAnsi="Cambria Math" w:eastAsia="宋体" w:cs="Arial"/>
                <w:i/>
                <w:iCs/>
                <w:color w:val="auto"/>
                <w:sz w:val="20"/>
                <w:szCs w:val="20"/>
                <w:highlight w:val="none"/>
                <w:lang w:eastAsia="zh-CN"/>
              </w:rPr>
            </m:ctrlPr>
          </m:sSubPr>
          <m:e>
            <m:r>
              <m:rPr/>
              <w:rPr>
                <w:rFonts w:hint="default" w:ascii="Cambria Math" w:hAnsi="Cambria Math" w:eastAsia="宋体" w:cs="Arial"/>
                <w:color w:val="auto"/>
                <w:sz w:val="20"/>
                <w:szCs w:val="20"/>
                <w:highlight w:val="none"/>
                <w:lang w:eastAsia="zh-CN"/>
              </w:rPr>
              <m:t>k</m:t>
            </m:r>
            <m:ctrlPr>
              <w:rPr>
                <w:rFonts w:hint="default" w:ascii="Cambria Math" w:hAnsi="Cambria Math" w:eastAsia="宋体" w:cs="Arial"/>
                <w:i/>
                <w:iCs/>
                <w:color w:val="auto"/>
                <w:sz w:val="20"/>
                <w:szCs w:val="20"/>
                <w:highlight w:val="none"/>
                <w:lang w:eastAsia="zh-CN"/>
              </w:rPr>
            </m:ctrlPr>
          </m:e>
          <m:sub>
            <m:r>
              <m:rPr/>
              <w:rPr>
                <w:rFonts w:hint="default" w:ascii="Cambria Math" w:hAnsi="Cambria Math" w:eastAsia="宋体" w:cs="Arial"/>
                <w:color w:val="auto"/>
                <w:sz w:val="20"/>
                <w:szCs w:val="20"/>
                <w:highlight w:val="none"/>
                <w:lang w:eastAsia="zh-CN"/>
              </w:rPr>
              <m:t>com</m:t>
            </m:r>
            <m:ctrlPr>
              <w:rPr>
                <w:rFonts w:hint="default" w:ascii="Cambria Math" w:hAnsi="Cambria Math" w:eastAsia="宋体" w:cs="Arial"/>
                <w:i/>
                <w:iCs/>
                <w:color w:val="auto"/>
                <w:sz w:val="20"/>
                <w:szCs w:val="20"/>
                <w:highlight w:val="none"/>
                <w:lang w:eastAsia="zh-CN"/>
              </w:rPr>
            </m:ctrlPr>
          </m:sub>
        </m:sSub>
      </m:oMath>
      <w:r>
        <w:rPr>
          <w:rFonts w:hint="default" w:ascii="Arial" w:hAnsi="Arial" w:eastAsia="宋体" w:cs="Arial"/>
          <w:color w:val="auto"/>
          <w:sz w:val="20"/>
          <w:szCs w:val="20"/>
          <w:highlight w:val="none"/>
          <w:lang w:eastAsia="zh-CN"/>
        </w:rPr>
        <w:t xml:space="preserve">, </w:t>
      </w:r>
      <m:oMath>
        <m:sSub>
          <m:sSubPr>
            <m:ctrlPr>
              <w:rPr>
                <w:rFonts w:hint="default" w:ascii="Cambria Math" w:hAnsi="Cambria Math" w:eastAsia="宋体" w:cs="Arial"/>
                <w:i/>
                <w:iCs/>
                <w:color w:val="auto"/>
                <w:sz w:val="20"/>
                <w:szCs w:val="20"/>
                <w:highlight w:val="none"/>
                <w:lang w:eastAsia="zh-CN"/>
              </w:rPr>
            </m:ctrlPr>
          </m:sSubPr>
          <m:e>
            <m:r>
              <m:rPr/>
              <w:rPr>
                <w:rFonts w:hint="default" w:ascii="Cambria Math" w:hAnsi="Cambria Math" w:eastAsia="宋体" w:cs="Arial"/>
                <w:color w:val="auto"/>
                <w:sz w:val="20"/>
                <w:szCs w:val="20"/>
                <w:highlight w:val="none"/>
                <w:lang w:eastAsia="zh-CN"/>
              </w:rPr>
              <m:t xml:space="preserve"> k</m:t>
            </m:r>
            <m:ctrlPr>
              <w:rPr>
                <w:rFonts w:hint="default" w:ascii="Cambria Math" w:hAnsi="Cambria Math" w:eastAsia="宋体" w:cs="Arial"/>
                <w:i/>
                <w:iCs/>
                <w:color w:val="auto"/>
                <w:sz w:val="20"/>
                <w:szCs w:val="20"/>
                <w:highlight w:val="none"/>
                <w:lang w:eastAsia="zh-CN"/>
              </w:rPr>
            </m:ctrlPr>
          </m:e>
          <m:sub>
            <m:r>
              <m:rPr/>
              <w:rPr>
                <w:rFonts w:hint="default" w:ascii="Cambria Math" w:hAnsi="Cambria Math" w:eastAsia="宋体" w:cs="Arial"/>
                <w:color w:val="auto"/>
                <w:sz w:val="20"/>
                <w:szCs w:val="20"/>
                <w:highlight w:val="none"/>
                <w:lang w:eastAsia="zh-CN"/>
              </w:rPr>
              <m:t>BN</m:t>
            </m:r>
            <m:ctrlPr>
              <w:rPr>
                <w:rFonts w:hint="default" w:ascii="Cambria Math" w:hAnsi="Cambria Math" w:eastAsia="宋体" w:cs="Arial"/>
                <w:i/>
                <w:iCs/>
                <w:color w:val="auto"/>
                <w:sz w:val="20"/>
                <w:szCs w:val="20"/>
                <w:highlight w:val="none"/>
                <w:lang w:eastAsia="zh-CN"/>
              </w:rPr>
            </m:ctrlPr>
          </m:sub>
        </m:sSub>
      </m:oMath>
      <w:r>
        <w:rPr>
          <w:rFonts w:hint="default" w:ascii="Arial" w:hAnsi="Arial" w:eastAsia="宋体" w:cs="Arial"/>
          <w:color w:val="auto"/>
          <w:sz w:val="20"/>
          <w:szCs w:val="20"/>
          <w:highlight w:val="none"/>
          <w:lang w:eastAsia="zh-CN"/>
        </w:rPr>
        <w:t xml:space="preserve"> and </w:t>
      </w:r>
      <m:oMath>
        <m:sSub>
          <m:sSubPr>
            <m:ctrlPr>
              <w:rPr>
                <w:rFonts w:hint="default" w:ascii="Cambria Math" w:hAnsi="Cambria Math" w:eastAsia="宋体" w:cs="Arial"/>
                <w:i/>
                <w:iCs/>
                <w:color w:val="auto"/>
                <w:sz w:val="20"/>
                <w:szCs w:val="20"/>
                <w:highlight w:val="none"/>
                <w:lang w:eastAsia="zh-CN"/>
              </w:rPr>
            </m:ctrlPr>
          </m:sSubPr>
          <m:e>
            <m:r>
              <m:rPr/>
              <w:rPr>
                <w:rFonts w:hint="default" w:ascii="Cambria Math" w:hAnsi="Cambria Math" w:eastAsia="宋体" w:cs="Arial"/>
                <w:color w:val="auto"/>
                <w:sz w:val="20"/>
                <w:szCs w:val="20"/>
                <w:highlight w:val="none"/>
                <w:lang w:eastAsia="zh-CN"/>
              </w:rPr>
              <m:t xml:space="preserve"> k</m:t>
            </m:r>
            <m:ctrlPr>
              <w:rPr>
                <w:rFonts w:hint="default" w:ascii="Cambria Math" w:hAnsi="Cambria Math" w:eastAsia="宋体" w:cs="Arial"/>
                <w:i/>
                <w:iCs/>
                <w:color w:val="auto"/>
                <w:sz w:val="20"/>
                <w:szCs w:val="20"/>
                <w:highlight w:val="none"/>
                <w:lang w:eastAsia="zh-CN"/>
              </w:rPr>
            </m:ctrlPr>
          </m:e>
          <m:sub>
            <m:r>
              <m:rPr/>
              <w:rPr>
                <w:rFonts w:hint="default" w:ascii="Cambria Math" w:hAnsi="Cambria Math" w:eastAsia="宋体" w:cs="Arial"/>
                <w:color w:val="auto"/>
                <w:sz w:val="20"/>
                <w:szCs w:val="20"/>
                <w:highlight w:val="none"/>
                <w:lang w:eastAsia="zh-CN"/>
              </w:rPr>
              <m:t>TPU</m:t>
            </m:r>
            <m:ctrlPr>
              <w:rPr>
                <w:rFonts w:hint="default" w:ascii="Cambria Math" w:hAnsi="Cambria Math" w:eastAsia="宋体" w:cs="Arial"/>
                <w:i/>
                <w:iCs/>
                <w:color w:val="auto"/>
                <w:sz w:val="20"/>
                <w:szCs w:val="20"/>
                <w:highlight w:val="none"/>
                <w:lang w:eastAsia="zh-CN"/>
              </w:rPr>
            </m:ctrlPr>
          </m:sub>
        </m:sSub>
      </m:oMath>
      <w:r>
        <w:rPr>
          <w:rFonts w:hint="default" w:ascii="Arial" w:hAnsi="Arial" w:eastAsia="宋体" w:cs="Arial"/>
          <w:color w:val="auto"/>
          <w:sz w:val="20"/>
          <w:szCs w:val="20"/>
          <w:highlight w:val="none"/>
          <w:lang w:eastAsia="zh-CN"/>
        </w:rPr>
        <w:t xml:space="preserve"> are the thermal conductivity of composite, h-BN, and TPU matrix, respectively; </w:t>
      </w:r>
      <m:oMath>
        <m:r>
          <m:rPr/>
          <w:rPr>
            <w:rFonts w:hint="default" w:ascii="Cambria Math" w:hAnsi="Cambria Math" w:eastAsia="宋体" w:cs="Arial"/>
            <w:color w:val="auto"/>
            <w:sz w:val="20"/>
            <w:szCs w:val="20"/>
            <w:highlight w:val="none"/>
            <w:lang w:eastAsia="zh-CN"/>
          </w:rPr>
          <m:t>f</m:t>
        </m:r>
      </m:oMath>
      <w:r>
        <w:rPr>
          <w:rFonts w:hint="default" w:ascii="Arial" w:hAnsi="Arial" w:eastAsia="宋体" w:cs="Arial"/>
          <w:color w:val="auto"/>
          <w:sz w:val="20"/>
          <w:szCs w:val="20"/>
          <w:highlight w:val="none"/>
          <w:lang w:eastAsia="zh-CN"/>
        </w:rPr>
        <w:t xml:space="preserve"> is the volume fraction of h-BN; Critical volume fraction (</w:t>
      </w:r>
      <w:r>
        <w:rPr>
          <w:rFonts w:hint="default" w:ascii="Arial" w:hAnsi="Arial" w:eastAsia="宋体" w:cs="Arial"/>
          <w:i/>
          <w:iCs/>
          <w:color w:val="auto"/>
          <w:sz w:val="20"/>
          <w:szCs w:val="20"/>
          <w:highlight w:val="none"/>
          <w:lang w:eastAsia="zh-CN"/>
        </w:rPr>
        <w:t>CVF</w:t>
      </w:r>
      <w:r>
        <w:rPr>
          <w:rFonts w:hint="default" w:ascii="Arial" w:hAnsi="Arial" w:eastAsia="宋体" w:cs="Arial"/>
          <w:color w:val="auto"/>
          <w:sz w:val="20"/>
          <w:szCs w:val="20"/>
          <w:highlight w:val="none"/>
          <w:lang w:eastAsia="zh-CN"/>
        </w:rPr>
        <w:t xml:space="preserve">) refers to the content of fillers present at the inflection point of the S-shaped curve obtained by plotting logarithms of thermal conductivity of BN/TPU composites, against the volume content of fillers; </w:t>
      </w:r>
      <m:oMath>
        <m:sSub>
          <m:sSubPr>
            <m:ctrlPr>
              <w:rPr>
                <w:rFonts w:hint="default" w:ascii="Cambria Math" w:hAnsi="Cambria Math" w:eastAsia="宋体" w:cs="Arial"/>
                <w:i/>
                <w:iCs/>
                <w:color w:val="auto"/>
                <w:sz w:val="20"/>
                <w:szCs w:val="20"/>
                <w:highlight w:val="none"/>
                <w:lang w:eastAsia="zh-CN"/>
              </w:rPr>
            </m:ctrlPr>
          </m:sSubPr>
          <m:e>
            <m:r>
              <m:rPr/>
              <w:rPr>
                <w:rFonts w:hint="default" w:ascii="Cambria Math" w:hAnsi="Cambria Math" w:eastAsia="宋体" w:cs="Arial"/>
                <w:color w:val="auto"/>
                <w:sz w:val="20"/>
                <w:szCs w:val="20"/>
                <w:highlight w:val="none"/>
                <w:lang w:eastAsia="zh-CN"/>
              </w:rPr>
              <m:t>C</m:t>
            </m:r>
            <m:ctrlPr>
              <w:rPr>
                <w:rFonts w:hint="default" w:ascii="Cambria Math" w:hAnsi="Cambria Math" w:eastAsia="宋体" w:cs="Arial"/>
                <w:i/>
                <w:iCs/>
                <w:color w:val="auto"/>
                <w:sz w:val="20"/>
                <w:szCs w:val="20"/>
                <w:highlight w:val="none"/>
                <w:lang w:eastAsia="zh-CN"/>
              </w:rPr>
            </m:ctrlPr>
          </m:e>
          <m:sub>
            <m:r>
              <m:rPr/>
              <w:rPr>
                <w:rFonts w:hint="default" w:ascii="Cambria Math" w:hAnsi="Cambria Math" w:eastAsia="宋体" w:cs="Arial"/>
                <w:color w:val="auto"/>
                <w:sz w:val="20"/>
                <w:szCs w:val="20"/>
                <w:highlight w:val="none"/>
                <w:lang w:eastAsia="zh-CN"/>
              </w:rPr>
              <m:t>1</m:t>
            </m:r>
            <m:ctrlPr>
              <w:rPr>
                <w:rFonts w:hint="default" w:ascii="Cambria Math" w:hAnsi="Cambria Math" w:eastAsia="宋体" w:cs="Arial"/>
                <w:i/>
                <w:iCs/>
                <w:color w:val="auto"/>
                <w:sz w:val="20"/>
                <w:szCs w:val="20"/>
                <w:highlight w:val="none"/>
                <w:lang w:eastAsia="zh-CN"/>
              </w:rPr>
            </m:ctrlPr>
          </m:sub>
        </m:sSub>
      </m:oMath>
      <w:r>
        <w:rPr>
          <w:rFonts w:hint="default" w:ascii="Arial" w:hAnsi="Arial" w:eastAsia="宋体" w:cs="Arial"/>
          <w:color w:val="auto"/>
          <w:sz w:val="20"/>
          <w:szCs w:val="20"/>
          <w:highlight w:val="none"/>
          <w:lang w:eastAsia="zh-CN"/>
        </w:rPr>
        <w:t xml:space="preserve"> is a parameter to evaluate the effect of h-BN on the crystallinity, crystal size and thermal conductivity of TPU matrix.</w:t>
      </w:r>
      <w:r>
        <w:rPr>
          <w:rFonts w:hint="default" w:ascii="Arial" w:hAnsi="Arial" w:eastAsia="宋体" w:cs="Arial"/>
          <w:iCs/>
          <w:color w:val="auto"/>
          <w:sz w:val="20"/>
          <w:szCs w:val="20"/>
          <w:highlight w:val="none"/>
          <w:lang w:eastAsia="zh-CN"/>
        </w:rPr>
        <w:t xml:space="preserve"> </w:t>
      </w:r>
      <w:r>
        <w:rPr>
          <w:rFonts w:hint="default" w:ascii="Arial" w:hAnsi="Arial" w:cs="Arial"/>
          <w:color w:val="auto"/>
          <w:sz w:val="20"/>
          <w:szCs w:val="20"/>
        </w:rPr>
        <w:t xml:space="preserve">Because </w:t>
      </w:r>
      <m:oMath>
        <m:r>
          <m:rPr/>
          <w:rPr>
            <w:rFonts w:hint="default" w:ascii="Cambria Math" w:hAnsi="Cambria Math" w:cs="Arial"/>
            <w:color w:val="auto"/>
            <w:sz w:val="20"/>
            <w:szCs w:val="20"/>
          </w:rPr>
          <m:t>CVF</m:t>
        </m:r>
      </m:oMath>
      <w:r>
        <w:rPr>
          <w:rFonts w:hint="default" w:ascii="Arial" w:hAnsi="Arial" w:cs="Arial"/>
          <w:color w:val="auto"/>
          <w:sz w:val="20"/>
          <w:szCs w:val="20"/>
        </w:rPr>
        <w:t xml:space="preserve"> decreased with increasing ease in forming conduction paths, there is:</w:t>
      </w:r>
    </w:p>
    <w:p w14:paraId="54BB57EC">
      <w:pPr>
        <w:keepNext w:val="0"/>
        <w:keepLines w:val="0"/>
        <w:pageBreakBefore w:val="0"/>
        <w:widowControl w:val="0"/>
        <w:kinsoku/>
        <w:wordWrap/>
        <w:overflowPunct/>
        <w:topLinePunct w:val="0"/>
        <w:autoSpaceDE/>
        <w:autoSpaceDN/>
        <w:bidi w:val="0"/>
        <w:adjustRightInd/>
        <w:snapToGrid/>
        <w:spacing w:before="207" w:beforeLines="50" w:after="200" w:line="240" w:lineRule="auto"/>
        <w:jc w:val="center"/>
        <w:textAlignment w:val="auto"/>
        <w:rPr>
          <w:rFonts w:hint="default" w:ascii="Arial" w:hAnsi="Arial" w:cs="Arial"/>
          <w:color w:val="auto"/>
          <w:sz w:val="20"/>
          <w:szCs w:val="20"/>
        </w:rPr>
      </w:pPr>
      <m:oMath>
        <m:sSub>
          <m:sSubPr>
            <m:ctrlPr>
              <w:rPr>
                <w:rFonts w:hint="default" w:ascii="Cambria Math" w:hAnsi="Cambria Math" w:cs="Arial"/>
                <w:i/>
                <w:iCs/>
                <w:color w:val="auto"/>
                <w:sz w:val="20"/>
                <w:szCs w:val="20"/>
              </w:rPr>
            </m:ctrlPr>
          </m:sSubPr>
          <m:e>
            <m:r>
              <m:rPr/>
              <w:rPr>
                <w:rFonts w:hint="default" w:ascii="Cambria Math" w:hAnsi="Cambria Math" w:cs="Arial"/>
                <w:color w:val="auto"/>
                <w:sz w:val="20"/>
                <w:szCs w:val="20"/>
              </w:rPr>
              <m:t>C</m:t>
            </m:r>
            <m:ctrlPr>
              <w:rPr>
                <w:rFonts w:hint="default" w:ascii="Cambria Math" w:hAnsi="Cambria Math" w:cs="Arial"/>
                <w:i/>
                <w:iCs/>
                <w:color w:val="auto"/>
                <w:sz w:val="20"/>
                <w:szCs w:val="20"/>
              </w:rPr>
            </m:ctrlPr>
          </m:e>
          <m:sub>
            <m:r>
              <m:rPr/>
              <w:rPr>
                <w:rFonts w:hint="default" w:ascii="Cambria Math" w:hAnsi="Cambria Math" w:cs="Arial"/>
                <w:color w:val="auto"/>
                <w:sz w:val="20"/>
                <w:szCs w:val="20"/>
              </w:rPr>
              <m:t>2</m:t>
            </m:r>
            <m:ctrlPr>
              <w:rPr>
                <w:rFonts w:hint="default" w:ascii="Cambria Math" w:hAnsi="Cambria Math" w:cs="Arial"/>
                <w:i/>
                <w:iCs/>
                <w:color w:val="auto"/>
                <w:sz w:val="20"/>
                <w:szCs w:val="20"/>
              </w:rPr>
            </m:ctrlPr>
          </m:sub>
        </m:sSub>
        <m:r>
          <m:rPr>
            <m:sty m:val="p"/>
          </m:rPr>
          <w:rPr>
            <w:rFonts w:hint="default" w:ascii="Cambria Math" w:hAnsi="Cambria Math" w:cs="Arial"/>
            <w:color w:val="auto"/>
            <w:sz w:val="20"/>
            <w:szCs w:val="20"/>
          </w:rPr>
          <m:t>=log (</m:t>
        </m:r>
        <m:r>
          <m:rPr/>
          <w:rPr>
            <w:rFonts w:hint="default" w:ascii="Cambria Math" w:hAnsi="Cambria Math" w:cs="Arial"/>
            <w:color w:val="auto"/>
            <w:sz w:val="20"/>
            <w:szCs w:val="20"/>
          </w:rPr>
          <m:t>1</m:t>
        </m:r>
        <m:r>
          <m:rPr>
            <m:sty m:val="p"/>
          </m:rPr>
          <w:rPr>
            <w:rFonts w:hint="default" w:ascii="Cambria Math" w:hAnsi="Cambria Math" w:cs="Arial"/>
            <w:color w:val="auto"/>
            <w:sz w:val="20"/>
            <w:szCs w:val="20"/>
          </w:rPr>
          <m:t>/</m:t>
        </m:r>
        <m:r>
          <m:rPr/>
          <w:rPr>
            <w:rFonts w:hint="default" w:ascii="Cambria Math" w:hAnsi="Cambria Math" w:cs="Arial"/>
            <w:color w:val="auto"/>
            <w:sz w:val="20"/>
            <w:szCs w:val="20"/>
          </w:rPr>
          <m:t>CVF</m:t>
        </m:r>
        <m:r>
          <m:rPr>
            <m:sty m:val="p"/>
          </m:rPr>
          <w:rPr>
            <w:rFonts w:hint="default" w:ascii="Cambria Math" w:hAnsi="Cambria Math" w:cs="Arial"/>
            <w:color w:val="auto"/>
            <w:sz w:val="20"/>
            <w:szCs w:val="20"/>
          </w:rPr>
          <m:t xml:space="preserve">) </m:t>
        </m:r>
      </m:oMath>
      <w:r>
        <w:rPr>
          <w:rFonts w:hint="default" w:ascii="Arial" w:hAnsi="Arial" w:cs="Arial"/>
          <w:color w:val="auto"/>
          <w:sz w:val="20"/>
          <w:szCs w:val="20"/>
        </w:rPr>
        <w:t xml:space="preserve"> (</w:t>
      </w:r>
      <w:r>
        <w:rPr>
          <w:rFonts w:hint="eastAsia" w:ascii="Arial" w:hAnsi="Arial" w:cs="Arial"/>
          <w:color w:val="auto"/>
          <w:sz w:val="20"/>
          <w:szCs w:val="20"/>
          <w:lang w:val="en-US" w:eastAsia="zh-CN"/>
        </w:rPr>
        <w:t>S4.</w:t>
      </w:r>
      <w:r>
        <w:rPr>
          <w:rFonts w:hint="default" w:ascii="Arial" w:hAnsi="Arial" w:cs="Arial"/>
          <w:color w:val="auto"/>
          <w:sz w:val="20"/>
          <w:szCs w:val="20"/>
          <w:lang w:val="en-US" w:eastAsia="zh-CN"/>
        </w:rPr>
        <w:t>2</w:t>
      </w:r>
      <w:r>
        <w:rPr>
          <w:rFonts w:hint="default" w:ascii="Arial" w:hAnsi="Arial" w:cs="Arial"/>
          <w:color w:val="auto"/>
          <w:sz w:val="20"/>
          <w:szCs w:val="20"/>
        </w:rPr>
        <w:t>)</w:t>
      </w:r>
    </w:p>
    <w:p w14:paraId="628831E0">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color w:val="auto"/>
          <w:sz w:val="20"/>
          <w:szCs w:val="20"/>
        </w:rPr>
        <w:t xml:space="preserve">where </w:t>
      </w:r>
      <m:oMath>
        <m:sSub>
          <m:sSubPr>
            <m:ctrlPr>
              <w:rPr>
                <w:rFonts w:hint="default" w:ascii="Cambria Math" w:hAnsi="Cambria Math" w:cs="Arial"/>
                <w:i/>
                <w:iCs/>
                <w:color w:val="auto"/>
                <w:sz w:val="20"/>
                <w:szCs w:val="20"/>
              </w:rPr>
            </m:ctrlPr>
          </m:sSubPr>
          <m:e>
            <m:r>
              <m:rPr/>
              <w:rPr>
                <w:rFonts w:hint="default" w:ascii="Cambria Math" w:hAnsi="Cambria Math" w:cs="Arial"/>
                <w:color w:val="auto"/>
                <w:sz w:val="20"/>
                <w:szCs w:val="20"/>
              </w:rPr>
              <m:t>C</m:t>
            </m:r>
            <m:ctrlPr>
              <w:rPr>
                <w:rFonts w:hint="default" w:ascii="Cambria Math" w:hAnsi="Cambria Math" w:cs="Arial"/>
                <w:i/>
                <w:iCs/>
                <w:color w:val="auto"/>
                <w:sz w:val="20"/>
                <w:szCs w:val="20"/>
              </w:rPr>
            </m:ctrlPr>
          </m:e>
          <m:sub>
            <m:r>
              <m:rPr/>
              <w:rPr>
                <w:rFonts w:hint="default" w:ascii="Cambria Math" w:hAnsi="Cambria Math" w:cs="Arial"/>
                <w:color w:val="auto"/>
                <w:sz w:val="20"/>
                <w:szCs w:val="20"/>
              </w:rPr>
              <m:t xml:space="preserve">2 </m:t>
            </m:r>
            <m:ctrlPr>
              <w:rPr>
                <w:rFonts w:hint="default" w:ascii="Cambria Math" w:hAnsi="Cambria Math" w:cs="Arial"/>
                <w:i/>
                <w:iCs/>
                <w:color w:val="auto"/>
                <w:sz w:val="20"/>
                <w:szCs w:val="20"/>
              </w:rPr>
            </m:ctrlPr>
          </m:sub>
        </m:sSub>
      </m:oMath>
      <w:r>
        <w:rPr>
          <w:rFonts w:hint="default" w:ascii="Arial" w:hAnsi="Arial" w:cs="Arial" w:eastAsiaTheme="minorEastAsia"/>
          <w:color w:val="auto"/>
          <w:sz w:val="20"/>
          <w:szCs w:val="20"/>
        </w:rPr>
        <w:t>&gt;</w:t>
      </w:r>
      <w:r>
        <w:rPr>
          <w:rFonts w:hint="default" w:ascii="Arial" w:hAnsi="Arial" w:cs="Arial"/>
          <w:color w:val="auto"/>
          <w:sz w:val="20"/>
          <w:szCs w:val="20"/>
        </w:rPr>
        <w:t xml:space="preserve"> </w:t>
      </w:r>
      <w:r>
        <w:rPr>
          <w:rFonts w:hint="default" w:ascii="Arial" w:hAnsi="Arial" w:cs="Arial" w:eastAsiaTheme="minorEastAsia"/>
          <w:color w:val="auto"/>
          <w:sz w:val="20"/>
          <w:szCs w:val="20"/>
        </w:rPr>
        <w:t>0</w:t>
      </w:r>
      <w:r>
        <w:rPr>
          <w:rFonts w:hint="default" w:ascii="Arial" w:hAnsi="Arial" w:cs="Arial"/>
          <w:color w:val="auto"/>
          <w:sz w:val="20"/>
          <w:szCs w:val="20"/>
        </w:rPr>
        <w:t>, 0&lt;</w:t>
      </w:r>
      <m:oMath>
        <m:r>
          <m:rPr/>
          <w:rPr>
            <w:rFonts w:hint="default" w:ascii="Cambria Math" w:hAnsi="Cambria Math" w:cs="Arial"/>
            <w:color w:val="auto"/>
            <w:sz w:val="20"/>
            <w:szCs w:val="20"/>
          </w:rPr>
          <m:t>CVF</m:t>
        </m:r>
      </m:oMath>
      <w:r>
        <w:rPr>
          <w:rFonts w:hint="default" w:ascii="Arial" w:hAnsi="Arial" w:cs="Arial"/>
          <w:color w:val="auto"/>
          <w:sz w:val="20"/>
          <w:szCs w:val="20"/>
        </w:rPr>
        <w:t>&lt;1. By substituting equation (</w:t>
      </w:r>
      <w:r>
        <w:rPr>
          <w:rFonts w:hint="eastAsia" w:ascii="Arial" w:hAnsi="Arial" w:cs="Arial"/>
          <w:color w:val="auto"/>
          <w:sz w:val="20"/>
          <w:szCs w:val="20"/>
          <w:lang w:val="en-US" w:eastAsia="zh-CN"/>
        </w:rPr>
        <w:t>S4.</w:t>
      </w:r>
      <w:r>
        <w:rPr>
          <w:rFonts w:hint="default" w:ascii="Arial" w:hAnsi="Arial" w:cs="Arial"/>
          <w:color w:val="auto"/>
          <w:sz w:val="20"/>
          <w:szCs w:val="20"/>
          <w:lang w:val="en-US" w:eastAsia="zh-CN"/>
        </w:rPr>
        <w:t>1</w:t>
      </w:r>
      <w:r>
        <w:rPr>
          <w:rFonts w:hint="default" w:ascii="Arial" w:hAnsi="Arial" w:cs="Arial"/>
          <w:color w:val="auto"/>
          <w:sz w:val="20"/>
          <w:szCs w:val="20"/>
        </w:rPr>
        <w:t>) and (</w:t>
      </w:r>
      <w:r>
        <w:rPr>
          <w:rFonts w:hint="eastAsia" w:ascii="Arial" w:hAnsi="Arial" w:cs="Arial"/>
          <w:color w:val="auto"/>
          <w:sz w:val="20"/>
          <w:szCs w:val="20"/>
          <w:lang w:val="en-US" w:eastAsia="zh-CN"/>
        </w:rPr>
        <w:t>S4.</w:t>
      </w:r>
      <w:r>
        <w:rPr>
          <w:rFonts w:hint="default" w:ascii="Arial" w:hAnsi="Arial" w:cs="Arial"/>
          <w:color w:val="auto"/>
          <w:sz w:val="20"/>
          <w:szCs w:val="20"/>
          <w:lang w:val="en-US" w:eastAsia="zh-CN"/>
        </w:rPr>
        <w:t>2</w:t>
      </w:r>
      <w:r>
        <w:rPr>
          <w:rFonts w:hint="default" w:ascii="Arial" w:hAnsi="Arial" w:cs="Arial"/>
          <w:color w:val="auto"/>
          <w:sz w:val="20"/>
          <w:szCs w:val="20"/>
        </w:rPr>
        <w:t>), there is:</w:t>
      </w:r>
    </w:p>
    <w:p w14:paraId="699DD57D">
      <w:pPr>
        <w:pStyle w:val="144"/>
        <w:keepNext w:val="0"/>
        <w:keepLines w:val="0"/>
        <w:pageBreakBefore w:val="0"/>
        <w:widowControl w:val="0"/>
        <w:kinsoku/>
        <w:wordWrap/>
        <w:overflowPunct/>
        <w:topLinePunct w:val="0"/>
        <w:autoSpaceDE/>
        <w:autoSpaceDN/>
        <w:bidi w:val="0"/>
        <w:adjustRightInd/>
        <w:snapToGrid/>
        <w:spacing w:before="207" w:beforeLines="50" w:after="200" w:line="240" w:lineRule="auto"/>
        <w:ind w:firstLine="204"/>
        <w:jc w:val="center"/>
        <w:textAlignment w:val="auto"/>
        <w:rPr>
          <w:rFonts w:hint="default" w:ascii="Arial" w:hAnsi="Arial" w:cs="Arial"/>
          <w:color w:val="auto"/>
          <w:sz w:val="20"/>
          <w:szCs w:val="20"/>
        </w:rPr>
      </w:pPr>
      <m:oMath>
        <m:r>
          <m:rPr>
            <m:sty m:val="p"/>
          </m:rPr>
          <w:rPr>
            <w:rFonts w:hint="default" w:ascii="Cambria Math" w:hAnsi="Cambria Math" w:cs="Arial"/>
            <w:color w:val="auto"/>
            <w:sz w:val="20"/>
            <w:szCs w:val="20"/>
          </w:rPr>
          <m:t xml:space="preserve">log </m:t>
        </m:r>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com</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m:t>
        </m:r>
        <m:sSub>
          <m:sSubPr>
            <m:ctrlPr>
              <w:rPr>
                <w:rFonts w:hint="default" w:ascii="Cambria Math" w:hAnsi="Cambria Math" w:cs="Arial"/>
                <w:color w:val="auto"/>
                <w:sz w:val="20"/>
                <w:szCs w:val="20"/>
              </w:rPr>
            </m:ctrlPr>
          </m:sSubPr>
          <m:e>
            <m:r>
              <m:rPr/>
              <w:rPr>
                <w:rFonts w:hint="default" w:ascii="Cambria Math" w:hAnsi="Cambria Math" w:cs="Arial"/>
                <w:color w:val="auto"/>
                <w:sz w:val="20"/>
                <w:szCs w:val="20"/>
              </w:rPr>
              <m:t>C</m:t>
            </m:r>
            <m:ctrlPr>
              <w:rPr>
                <w:rFonts w:hint="default" w:ascii="Cambria Math" w:hAnsi="Cambria Math" w:cs="Arial"/>
                <w:color w:val="auto"/>
                <w:sz w:val="20"/>
                <w:szCs w:val="20"/>
              </w:rPr>
            </m:ctrlPr>
          </m:e>
          <m:sub>
            <m:r>
              <m:rPr>
                <m:sty m:val="p"/>
              </m:rPr>
              <w:rPr>
                <w:rFonts w:hint="default" w:ascii="Cambria Math" w:hAnsi="Cambria Math" w:cs="Arial"/>
                <w:color w:val="auto"/>
                <w:sz w:val="20"/>
                <w:szCs w:val="20"/>
              </w:rPr>
              <m:t>1</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 xml:space="preserve">· </m:t>
        </m:r>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 xml:space="preserve"> </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 ]=</m:t>
        </m:r>
        <m:r>
          <m:rPr/>
          <w:rPr>
            <w:rFonts w:hint="default" w:ascii="Cambria Math" w:hAnsi="Cambria Math" w:cs="Arial"/>
            <w:color w:val="auto"/>
            <w:sz w:val="20"/>
            <w:szCs w:val="20"/>
          </w:rPr>
          <m:t>f</m:t>
        </m:r>
        <m:r>
          <m:rPr>
            <m:sty m:val="p"/>
          </m:rPr>
          <w:rPr>
            <w:rFonts w:hint="default" w:ascii="Cambria Math" w:hAnsi="Cambria Math" w:cs="Arial"/>
            <w:color w:val="auto"/>
            <w:sz w:val="20"/>
            <w:szCs w:val="20"/>
          </w:rPr>
          <m:t>log(1/</m:t>
        </m:r>
        <m:r>
          <m:rPr/>
          <w:rPr>
            <w:rFonts w:hint="default" w:ascii="Cambria Math" w:hAnsi="Cambria Math" w:cs="Arial"/>
            <w:color w:val="auto"/>
            <w:sz w:val="20"/>
            <w:szCs w:val="20"/>
          </w:rPr>
          <m:t>CVF</m:t>
        </m:r>
        <m:r>
          <m:rPr>
            <m:sty m:val="p"/>
          </m:rPr>
          <w:rPr>
            <w:rFonts w:hint="default" w:ascii="Cambria Math" w:hAnsi="Cambria Math" w:cs="Arial"/>
            <w:color w:val="auto"/>
            <w:sz w:val="20"/>
            <w:szCs w:val="20"/>
          </w:rPr>
          <m:t>)·</m:t>
        </m:r>
      </m:oMath>
      <w:r>
        <w:rPr>
          <w:rFonts w:hint="default" w:ascii="Arial" w:hAnsi="Arial" w:cs="Arial"/>
          <w:color w:val="auto"/>
          <w:sz w:val="20"/>
          <w:szCs w:val="20"/>
        </w:rPr>
        <w:t xml:space="preserve"> </w:t>
      </w:r>
      <m:oMath>
        <m:r>
          <m:rPr>
            <m:sty m:val="p"/>
          </m:rPr>
          <w:rPr>
            <w:rFonts w:hint="default" w:ascii="Cambria Math" w:hAnsi="Cambria Math" w:cs="Arial"/>
            <w:color w:val="auto"/>
            <w:sz w:val="20"/>
            <w:szCs w:val="20"/>
          </w:rPr>
          <m:t>log(</m:t>
        </m:r>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 xml:space="preserve"> </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color w:val="auto"/>
                <w:sz w:val="20"/>
                <w:szCs w:val="20"/>
              </w:rPr>
            </m:ctrlPr>
          </m:sub>
        </m:sSub>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m:t>
            </m:r>
            <m:r>
              <m:rPr/>
              <w:rPr>
                <w:rFonts w:hint="default" w:ascii="Cambria Math" w:hAnsi="Cambria Math" w:cs="Arial"/>
                <w:color w:val="auto"/>
                <w:sz w:val="20"/>
                <w:szCs w:val="20"/>
              </w:rPr>
              <m:t>C</m:t>
            </m:r>
            <m:ctrlPr>
              <w:rPr>
                <w:rFonts w:hint="default" w:ascii="Cambria Math" w:hAnsi="Cambria Math" w:cs="Arial"/>
                <w:color w:val="auto"/>
                <w:sz w:val="20"/>
                <w:szCs w:val="20"/>
              </w:rPr>
            </m:ctrlPr>
          </m:e>
          <m:sub>
            <m:r>
              <m:rPr>
                <m:sty m:val="p"/>
              </m:rPr>
              <w:rPr>
                <w:rFonts w:hint="default" w:ascii="Cambria Math" w:hAnsi="Cambria Math" w:cs="Arial"/>
                <w:color w:val="auto"/>
                <w:sz w:val="20"/>
                <w:szCs w:val="20"/>
              </w:rPr>
              <m:t>1</m:t>
            </m:r>
            <m:ctrlPr>
              <w:rPr>
                <w:rFonts w:hint="default" w:ascii="Cambria Math" w:hAnsi="Cambria Math" w:cs="Arial"/>
                <w:color w:val="auto"/>
                <w:sz w:val="20"/>
                <w:szCs w:val="20"/>
              </w:rPr>
            </m:ctrlPr>
          </m:sub>
        </m:sSub>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 xml:space="preserve"> </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m:t>
        </m:r>
      </m:oMath>
      <w:r>
        <w:rPr>
          <w:rFonts w:hint="eastAsia" w:ascii="Arial" w:hAnsi="Arial" w:cs="Arial"/>
          <w:color w:val="auto"/>
          <w:sz w:val="20"/>
          <w:szCs w:val="20"/>
          <w:lang w:val="en-US" w:eastAsia="zh-CN"/>
        </w:rPr>
        <w:t xml:space="preserve">  </w:t>
      </w:r>
      <w:r>
        <w:rPr>
          <w:rFonts w:hint="default" w:ascii="Arial" w:hAnsi="Arial" w:cs="Arial"/>
          <w:color w:val="auto"/>
          <w:sz w:val="20"/>
          <w:szCs w:val="20"/>
        </w:rPr>
        <w:t>(</w:t>
      </w:r>
      <w:r>
        <w:rPr>
          <w:rFonts w:hint="eastAsia" w:ascii="Arial" w:hAnsi="Arial" w:cs="Arial"/>
          <w:color w:val="auto"/>
          <w:sz w:val="20"/>
          <w:szCs w:val="20"/>
          <w:lang w:val="en-US" w:eastAsia="zh-CN"/>
        </w:rPr>
        <w:t>S4.</w:t>
      </w:r>
      <w:r>
        <w:rPr>
          <w:rFonts w:hint="default" w:ascii="Arial" w:hAnsi="Arial" w:cs="Arial"/>
          <w:color w:val="auto"/>
          <w:sz w:val="20"/>
          <w:szCs w:val="20"/>
          <w:lang w:val="en-US" w:eastAsia="zh-CN"/>
        </w:rPr>
        <w:t>3</w:t>
      </w:r>
      <w:r>
        <w:rPr>
          <w:rFonts w:hint="default" w:ascii="Arial" w:hAnsi="Arial" w:cs="Arial"/>
          <w:color w:val="auto"/>
          <w:sz w:val="20"/>
          <w:szCs w:val="20"/>
        </w:rPr>
        <w:t>)</w:t>
      </w:r>
    </w:p>
    <w:p w14:paraId="1929849E">
      <w:pPr>
        <w:pStyle w:val="144"/>
        <w:keepNext w:val="0"/>
        <w:keepLines w:val="0"/>
        <w:pageBreakBefore w:val="0"/>
        <w:widowControl w:val="0"/>
        <w:kinsoku/>
        <w:wordWrap/>
        <w:overflowPunct/>
        <w:topLinePunct w:val="0"/>
        <w:autoSpaceDE/>
        <w:autoSpaceDN/>
        <w:bidi w:val="0"/>
        <w:adjustRightInd/>
        <w:snapToGrid/>
        <w:spacing w:after="200" w:line="240" w:lineRule="auto"/>
        <w:ind w:firstLine="204"/>
        <w:jc w:val="center"/>
        <w:textAlignment w:val="auto"/>
        <w:rPr>
          <w:rFonts w:hint="default" w:ascii="Arial" w:hAnsi="Arial" w:cs="Arial"/>
          <w:color w:val="auto"/>
          <w:sz w:val="20"/>
          <w:szCs w:val="20"/>
        </w:rPr>
      </w:pPr>
      <m:oMath>
        <m:r>
          <m:rPr>
            <m:sty m:val="p"/>
          </m:rPr>
          <w:rPr>
            <w:rFonts w:hint="default" w:ascii="Cambria Math" w:hAnsi="Cambria Math" w:cs="Arial"/>
            <w:color w:val="auto"/>
            <w:sz w:val="20"/>
            <w:szCs w:val="20"/>
          </w:rPr>
          <m:t xml:space="preserve">log </m:t>
        </m:r>
        <m:sSub>
          <m:sSubPr>
            <m:ctrlPr>
              <w:rPr>
                <w:rFonts w:hint="default" w:ascii="Cambria Math" w:hAnsi="Cambria Math" w:cs="Arial"/>
                <w:color w:val="auto"/>
                <w:sz w:val="20"/>
                <w:szCs w:val="20"/>
              </w:rPr>
            </m:ctrlPr>
          </m:sSubPr>
          <m:e>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com</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=log(1/</m:t>
        </m:r>
        <m:r>
          <m:rPr/>
          <w:rPr>
            <w:rFonts w:hint="default" w:ascii="Cambria Math" w:hAnsi="Cambria Math" w:cs="Arial"/>
            <w:color w:val="auto"/>
            <w:sz w:val="20"/>
            <w:szCs w:val="20"/>
          </w:rPr>
          <m:t>CVF</m:t>
        </m:r>
        <m:r>
          <m:rPr>
            <m:sty m:val="p"/>
          </m:rPr>
          <w:rPr>
            <w:rFonts w:hint="default" w:ascii="Cambria Math" w:hAnsi="Cambria Math" w:cs="Arial"/>
            <w:color w:val="auto"/>
            <w:sz w:val="20"/>
            <w:szCs w:val="20"/>
          </w:rPr>
          <m:t>)·</m:t>
        </m:r>
      </m:oMath>
      <w:r>
        <w:rPr>
          <w:rFonts w:hint="default" w:ascii="Arial" w:hAnsi="Arial" w:cs="Arial"/>
          <w:color w:val="auto"/>
          <w:sz w:val="20"/>
          <w:szCs w:val="20"/>
        </w:rPr>
        <w:t xml:space="preserve"> </w:t>
      </w:r>
      <m:oMath>
        <m:r>
          <m:rPr>
            <m:sty m:val="p"/>
          </m:rPr>
          <w:rPr>
            <w:rFonts w:hint="default" w:ascii="Cambria Math" w:hAnsi="Cambria Math" w:cs="Arial"/>
            <w:color w:val="auto"/>
            <w:sz w:val="20"/>
            <w:szCs w:val="20"/>
          </w:rPr>
          <m:t>log(</m:t>
        </m:r>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 xml:space="preserve"> </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BN</m:t>
            </m:r>
            <m:ctrlPr>
              <w:rPr>
                <w:rFonts w:hint="default" w:ascii="Cambria Math" w:hAnsi="Cambria Math" w:cs="Arial"/>
                <w:color w:val="auto"/>
                <w:sz w:val="20"/>
                <w:szCs w:val="20"/>
              </w:rPr>
            </m:ctrlPr>
          </m:sub>
        </m:sSub>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m:t>
            </m:r>
            <m:r>
              <m:rPr/>
              <w:rPr>
                <w:rFonts w:hint="default" w:ascii="Cambria Math" w:hAnsi="Cambria Math" w:cs="Arial"/>
                <w:color w:val="auto"/>
                <w:sz w:val="20"/>
                <w:szCs w:val="20"/>
              </w:rPr>
              <m:t>C</m:t>
            </m:r>
            <m:ctrlPr>
              <w:rPr>
                <w:rFonts w:hint="default" w:ascii="Cambria Math" w:hAnsi="Cambria Math" w:cs="Arial"/>
                <w:color w:val="auto"/>
                <w:sz w:val="20"/>
                <w:szCs w:val="20"/>
              </w:rPr>
            </m:ctrlPr>
          </m:e>
          <m:sub>
            <m:r>
              <m:rPr>
                <m:sty m:val="p"/>
              </m:rPr>
              <w:rPr>
                <w:rFonts w:hint="default" w:ascii="Cambria Math" w:hAnsi="Cambria Math" w:cs="Arial"/>
                <w:color w:val="auto"/>
                <w:sz w:val="20"/>
                <w:szCs w:val="20"/>
              </w:rPr>
              <m:t>1</m:t>
            </m:r>
            <m:ctrlPr>
              <w:rPr>
                <w:rFonts w:hint="default" w:ascii="Cambria Math" w:hAnsi="Cambria Math" w:cs="Arial"/>
                <w:color w:val="auto"/>
                <w:sz w:val="20"/>
                <w:szCs w:val="20"/>
              </w:rPr>
            </m:ctrlPr>
          </m:sub>
        </m:sSub>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 xml:space="preserve"> </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m:t>
        </m:r>
        <m:r>
          <m:rPr/>
          <w:rPr>
            <w:rFonts w:hint="default" w:ascii="Cambria Math" w:hAnsi="Cambria Math" w:cs="Arial"/>
            <w:color w:val="auto"/>
            <w:sz w:val="20"/>
            <w:szCs w:val="20"/>
          </w:rPr>
          <m:t>f</m:t>
        </m:r>
        <m:r>
          <m:rPr>
            <m:sty m:val="p"/>
          </m:rPr>
          <w:rPr>
            <w:rFonts w:hint="default" w:ascii="Cambria Math" w:hAnsi="Cambria Math" w:cs="Arial"/>
            <w:color w:val="auto"/>
            <w:sz w:val="20"/>
            <w:szCs w:val="20"/>
          </w:rPr>
          <m:t>+log (</m:t>
        </m:r>
        <m:sSub>
          <m:sSubPr>
            <m:ctrlPr>
              <w:rPr>
                <w:rFonts w:hint="default" w:ascii="Cambria Math" w:hAnsi="Cambria Math" w:cs="Arial"/>
                <w:color w:val="auto"/>
                <w:sz w:val="20"/>
                <w:szCs w:val="20"/>
              </w:rPr>
            </m:ctrlPr>
          </m:sSubPr>
          <m:e>
            <m:r>
              <m:rPr/>
              <w:rPr>
                <w:rFonts w:hint="default" w:ascii="Cambria Math" w:hAnsi="Cambria Math" w:cs="Arial"/>
                <w:color w:val="auto"/>
                <w:sz w:val="20"/>
                <w:szCs w:val="20"/>
              </w:rPr>
              <m:t>C</m:t>
            </m:r>
            <m:ctrlPr>
              <w:rPr>
                <w:rFonts w:hint="default" w:ascii="Cambria Math" w:hAnsi="Cambria Math" w:cs="Arial"/>
                <w:color w:val="auto"/>
                <w:sz w:val="20"/>
                <w:szCs w:val="20"/>
              </w:rPr>
            </m:ctrlPr>
          </m:e>
          <m:sub>
            <m:r>
              <m:rPr>
                <m:sty m:val="p"/>
              </m:rPr>
              <w:rPr>
                <w:rFonts w:hint="default" w:ascii="Cambria Math" w:hAnsi="Cambria Math" w:cs="Arial"/>
                <w:color w:val="auto"/>
                <w:sz w:val="20"/>
                <w:szCs w:val="20"/>
              </w:rPr>
              <m:t>1</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 xml:space="preserve">· </m:t>
        </m:r>
        <m:sSub>
          <m:sSubPr>
            <m:ctrlPr>
              <w:rPr>
                <w:rFonts w:hint="default" w:ascii="Cambria Math" w:hAnsi="Cambria Math" w:cs="Arial"/>
                <w:color w:val="auto"/>
                <w:sz w:val="20"/>
                <w:szCs w:val="20"/>
              </w:rPr>
            </m:ctrlPr>
          </m:sSubPr>
          <m:e>
            <m:r>
              <m:rPr>
                <m:sty m:val="p"/>
              </m:rPr>
              <w:rPr>
                <w:rFonts w:hint="default" w:ascii="Cambria Math" w:hAnsi="Cambria Math" w:cs="Arial"/>
                <w:color w:val="auto"/>
                <w:sz w:val="20"/>
                <w:szCs w:val="20"/>
              </w:rPr>
              <m:t xml:space="preserve"> </m:t>
            </m:r>
            <m:r>
              <m:rPr/>
              <w:rPr>
                <w:rFonts w:hint="default" w:ascii="Cambria Math" w:hAnsi="Cambria Math" w:cs="Arial"/>
                <w:color w:val="auto"/>
                <w:sz w:val="20"/>
                <w:szCs w:val="20"/>
              </w:rPr>
              <m:t>k</m:t>
            </m:r>
            <m:ctrlPr>
              <w:rPr>
                <w:rFonts w:hint="default" w:ascii="Cambria Math" w:hAnsi="Cambria Math" w:cs="Arial"/>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color w:val="auto"/>
                <w:sz w:val="20"/>
                <w:szCs w:val="20"/>
              </w:rPr>
            </m:ctrlPr>
          </m:sub>
        </m:sSub>
        <m:r>
          <m:rPr>
            <m:sty m:val="p"/>
          </m:rPr>
          <w:rPr>
            <w:rFonts w:hint="default" w:ascii="Cambria Math" w:hAnsi="Cambria Math" w:cs="Arial"/>
            <w:color w:val="auto"/>
            <w:sz w:val="20"/>
            <w:szCs w:val="20"/>
          </w:rPr>
          <m:t>)</m:t>
        </m:r>
      </m:oMath>
      <w:r>
        <w:rPr>
          <w:rFonts w:hint="default" w:ascii="Arial" w:hAnsi="Arial" w:cs="Arial"/>
          <w:color w:val="auto"/>
          <w:sz w:val="20"/>
          <w:szCs w:val="20"/>
        </w:rPr>
        <w:t xml:space="preserve"> </w:t>
      </w:r>
      <w:r>
        <w:rPr>
          <w:rFonts w:hint="eastAsia" w:ascii="Arial" w:hAnsi="Arial" w:cs="Arial"/>
          <w:color w:val="auto"/>
          <w:sz w:val="20"/>
          <w:szCs w:val="20"/>
          <w:lang w:val="en-US" w:eastAsia="zh-CN"/>
        </w:rPr>
        <w:t xml:space="preserve"> </w:t>
      </w:r>
      <w:r>
        <w:rPr>
          <w:rFonts w:hint="default" w:ascii="Arial" w:hAnsi="Arial" w:cs="Arial"/>
          <w:color w:val="auto"/>
          <w:sz w:val="20"/>
          <w:szCs w:val="20"/>
        </w:rPr>
        <w:t>(</w:t>
      </w:r>
      <w:r>
        <w:rPr>
          <w:rFonts w:hint="eastAsia" w:ascii="Arial" w:hAnsi="Arial" w:cs="Arial"/>
          <w:color w:val="auto"/>
          <w:sz w:val="20"/>
          <w:szCs w:val="20"/>
          <w:lang w:val="en-US" w:eastAsia="zh-CN"/>
        </w:rPr>
        <w:t>S4.</w:t>
      </w:r>
      <w:r>
        <w:rPr>
          <w:rFonts w:hint="default" w:ascii="Arial" w:hAnsi="Arial" w:cs="Arial"/>
          <w:color w:val="auto"/>
          <w:sz w:val="20"/>
          <w:szCs w:val="20"/>
          <w:lang w:val="en-US" w:eastAsia="zh-CN"/>
        </w:rPr>
        <w:t>4</w:t>
      </w:r>
      <w:r>
        <w:rPr>
          <w:rFonts w:hint="default" w:ascii="Arial" w:hAnsi="Arial" w:cs="Arial"/>
          <w:color w:val="auto"/>
          <w:sz w:val="20"/>
          <w:szCs w:val="20"/>
        </w:rPr>
        <w:t>)</w:t>
      </w:r>
    </w:p>
    <w:p w14:paraId="03DEFBDD">
      <w:pPr>
        <w:pStyle w:val="144"/>
        <w:keepNext w:val="0"/>
        <w:keepLines w:val="0"/>
        <w:pageBreakBefore w:val="0"/>
        <w:widowControl w:val="0"/>
        <w:kinsoku/>
        <w:wordWrap/>
        <w:overflowPunct/>
        <w:topLinePunct w:val="0"/>
        <w:autoSpaceDE/>
        <w:autoSpaceDN/>
        <w:bidi w:val="0"/>
        <w:adjustRightInd/>
        <w:snapToGrid/>
        <w:spacing w:after="200" w:line="240" w:lineRule="auto"/>
        <w:ind w:left="0" w:leftChars="0" w:firstLine="0" w:firstLineChars="0"/>
        <w:jc w:val="left"/>
        <w:textAlignment w:val="auto"/>
        <w:rPr>
          <w:rFonts w:hint="default" w:ascii="Arial" w:hAnsi="Arial" w:cs="Arial"/>
          <w:color w:val="auto"/>
          <w:sz w:val="20"/>
          <w:szCs w:val="20"/>
        </w:rPr>
      </w:pPr>
      <w:r>
        <w:rPr>
          <w:rFonts w:hint="default" w:ascii="Arial" w:hAnsi="Arial" w:cs="Arial"/>
          <w:color w:val="auto"/>
          <w:sz w:val="20"/>
          <w:szCs w:val="20"/>
        </w:rPr>
        <w:t xml:space="preserve">In the BN/TPU composites, </w:t>
      </w:r>
      <m:oMath>
        <m:sSub>
          <m:sSubPr>
            <m:ctrlPr>
              <w:rPr>
                <w:rFonts w:hint="default" w:ascii="Cambria Math" w:hAnsi="Cambria Math" w:cs="Arial"/>
                <w:i/>
                <w:color w:val="auto"/>
                <w:sz w:val="20"/>
                <w:szCs w:val="20"/>
              </w:rPr>
            </m:ctrlPr>
          </m:sSubPr>
          <m:e>
            <m:r>
              <m:rPr/>
              <w:rPr>
                <w:rFonts w:hint="default" w:ascii="Cambria Math" w:hAnsi="Cambria Math" w:cs="Arial"/>
                <w:color w:val="auto"/>
                <w:sz w:val="20"/>
                <w:szCs w:val="20"/>
              </w:rPr>
              <m:t xml:space="preserve"> k</m:t>
            </m:r>
            <m:ctrlPr>
              <w:rPr>
                <w:rFonts w:hint="default" w:ascii="Cambria Math" w:hAnsi="Cambria Math" w:cs="Arial"/>
                <w:i/>
                <w:color w:val="auto"/>
                <w:sz w:val="20"/>
                <w:szCs w:val="20"/>
              </w:rPr>
            </m:ctrlPr>
          </m:e>
          <m:sub>
            <m:r>
              <m:rPr/>
              <w:rPr>
                <w:rFonts w:hint="default" w:ascii="Cambria Math" w:hAnsi="Cambria Math" w:cs="Arial"/>
                <w:color w:val="auto"/>
                <w:sz w:val="20"/>
                <w:szCs w:val="20"/>
              </w:rPr>
              <m:t>BN</m:t>
            </m:r>
            <m:ctrlPr>
              <w:rPr>
                <w:rFonts w:hint="default" w:ascii="Cambria Math" w:hAnsi="Cambria Math" w:cs="Arial"/>
                <w:i/>
                <w:color w:val="auto"/>
                <w:sz w:val="20"/>
                <w:szCs w:val="20"/>
              </w:rPr>
            </m:ctrlPr>
          </m:sub>
        </m:sSub>
      </m:oMath>
      <w:r>
        <w:rPr>
          <w:rFonts w:hint="default" w:ascii="Arial" w:hAnsi="Arial" w:cs="Arial"/>
          <w:color w:val="auto"/>
          <w:sz w:val="20"/>
          <w:szCs w:val="20"/>
        </w:rPr>
        <w:t>= 200 W m</w:t>
      </w:r>
      <w:r>
        <w:rPr>
          <w:rFonts w:hint="default" w:ascii="Arial" w:hAnsi="Arial" w:cs="Arial"/>
          <w:color w:val="auto"/>
          <w:sz w:val="20"/>
          <w:szCs w:val="20"/>
          <w:vertAlign w:val="superscript"/>
        </w:rPr>
        <w:t>-1</w:t>
      </w:r>
      <w:r>
        <w:rPr>
          <w:rFonts w:hint="default" w:ascii="Arial" w:hAnsi="Arial" w:cs="Arial"/>
          <w:color w:val="auto"/>
          <w:sz w:val="20"/>
          <w:szCs w:val="20"/>
        </w:rPr>
        <w:t xml:space="preserve"> K</w:t>
      </w:r>
      <w:r>
        <w:rPr>
          <w:rFonts w:hint="default" w:ascii="Arial" w:hAnsi="Arial" w:cs="Arial"/>
          <w:color w:val="auto"/>
          <w:sz w:val="20"/>
          <w:szCs w:val="20"/>
          <w:vertAlign w:val="superscript"/>
        </w:rPr>
        <w:t>-1</w:t>
      </w:r>
      <w:r>
        <w:rPr>
          <w:rFonts w:hint="default" w:ascii="Arial" w:hAnsi="Arial" w:cs="Arial"/>
          <w:color w:val="auto"/>
          <w:sz w:val="20"/>
          <w:szCs w:val="20"/>
        </w:rPr>
        <w:t xml:space="preserve">, </w:t>
      </w:r>
      <m:oMath>
        <m:sSub>
          <m:sSubPr>
            <m:ctrlPr>
              <w:rPr>
                <w:rFonts w:hint="default" w:ascii="Cambria Math" w:hAnsi="Cambria Math" w:cs="Arial"/>
                <w:i/>
                <w:color w:val="auto"/>
                <w:sz w:val="20"/>
                <w:szCs w:val="20"/>
              </w:rPr>
            </m:ctrlPr>
          </m:sSubPr>
          <m:e>
            <m:r>
              <m:rPr/>
              <w:rPr>
                <w:rFonts w:hint="default" w:ascii="Cambria Math" w:hAnsi="Cambria Math" w:cs="Arial"/>
                <w:color w:val="auto"/>
                <w:sz w:val="20"/>
                <w:szCs w:val="20"/>
              </w:rPr>
              <m:t xml:space="preserve"> k</m:t>
            </m:r>
            <m:ctrlPr>
              <w:rPr>
                <w:rFonts w:hint="default" w:ascii="Cambria Math" w:hAnsi="Cambria Math" w:cs="Arial"/>
                <w:i/>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i/>
                <w:color w:val="auto"/>
                <w:sz w:val="20"/>
                <w:szCs w:val="20"/>
              </w:rPr>
            </m:ctrlPr>
          </m:sub>
        </m:sSub>
      </m:oMath>
      <w:r>
        <w:rPr>
          <w:rFonts w:hint="default" w:ascii="Arial" w:hAnsi="Arial" w:cs="Arial"/>
          <w:color w:val="auto"/>
          <w:sz w:val="20"/>
          <w:szCs w:val="20"/>
        </w:rPr>
        <w:t>= 0.3 W m</w:t>
      </w:r>
      <w:r>
        <w:rPr>
          <w:rFonts w:hint="default" w:ascii="Arial" w:hAnsi="Arial" w:cs="Arial"/>
          <w:color w:val="auto"/>
          <w:sz w:val="20"/>
          <w:szCs w:val="20"/>
          <w:vertAlign w:val="superscript"/>
        </w:rPr>
        <w:t>-1</w:t>
      </w:r>
      <w:r>
        <w:rPr>
          <w:rFonts w:hint="default" w:ascii="Arial" w:hAnsi="Arial" w:cs="Arial"/>
          <w:color w:val="auto"/>
          <w:sz w:val="20"/>
          <w:szCs w:val="20"/>
        </w:rPr>
        <w:t xml:space="preserve"> K</w:t>
      </w:r>
      <w:r>
        <w:rPr>
          <w:rFonts w:hint="default" w:ascii="Arial" w:hAnsi="Arial" w:cs="Arial"/>
          <w:color w:val="auto"/>
          <w:sz w:val="20"/>
          <w:szCs w:val="20"/>
          <w:vertAlign w:val="superscript"/>
        </w:rPr>
        <w:t>-1</w:t>
      </w:r>
      <w:r>
        <w:rPr>
          <w:rFonts w:hint="default" w:ascii="Arial" w:hAnsi="Arial" w:cs="Arial"/>
          <w:color w:val="auto"/>
          <w:sz w:val="20"/>
          <w:szCs w:val="20"/>
        </w:rPr>
        <w:t>. Then, we fit the experimental thermal conductivity BN/TPU composites using Equation (</w:t>
      </w:r>
      <w:r>
        <w:rPr>
          <w:rFonts w:hint="eastAsia" w:ascii="Arial" w:hAnsi="Arial" w:cs="Arial"/>
          <w:color w:val="auto"/>
          <w:sz w:val="20"/>
          <w:szCs w:val="20"/>
          <w:lang w:val="en-US" w:eastAsia="zh-CN"/>
        </w:rPr>
        <w:t>S4.4</w:t>
      </w:r>
      <w:r>
        <w:rPr>
          <w:rFonts w:hint="default" w:ascii="Arial" w:hAnsi="Arial" w:cs="Arial"/>
          <w:color w:val="auto"/>
          <w:sz w:val="20"/>
          <w:szCs w:val="20"/>
        </w:rPr>
        <w:t xml:space="preserve">), as the resulting shown as follows, where the independent variable is </w:t>
      </w:r>
      <m:oMath>
        <m:r>
          <m:rPr/>
          <w:rPr>
            <w:rFonts w:hint="default" w:ascii="Cambria Math" w:hAnsi="Cambria Math" w:cs="Arial"/>
            <w:color w:val="auto"/>
            <w:sz w:val="20"/>
            <w:szCs w:val="20"/>
          </w:rPr>
          <m:t>f</m:t>
        </m:r>
      </m:oMath>
      <w:r>
        <w:rPr>
          <w:rFonts w:hint="default" w:ascii="Arial" w:hAnsi="Arial" w:cs="Arial"/>
          <w:color w:val="auto"/>
          <w:sz w:val="20"/>
          <w:szCs w:val="20"/>
        </w:rPr>
        <w:t xml:space="preserve">, the dependent variable is </w:t>
      </w:r>
      <m:oMath>
        <m:r>
          <m:rPr>
            <m:sty m:val="p"/>
          </m:rPr>
          <w:rPr>
            <w:rFonts w:hint="default" w:ascii="Cambria Math" w:hAnsi="Cambria Math" w:cs="Arial"/>
            <w:color w:val="auto"/>
            <w:sz w:val="20"/>
            <w:szCs w:val="20"/>
          </w:rPr>
          <m:t xml:space="preserve">log </m:t>
        </m:r>
        <m:sSub>
          <m:sSubPr>
            <m:ctrlPr>
              <w:rPr>
                <w:rFonts w:hint="default" w:ascii="Cambria Math" w:hAnsi="Cambria Math" w:cs="Arial"/>
                <w:i/>
                <w:color w:val="auto"/>
                <w:sz w:val="20"/>
                <w:szCs w:val="20"/>
              </w:rPr>
            </m:ctrlPr>
          </m:sSubPr>
          <m:e>
            <m:r>
              <m:rPr/>
              <w:rPr>
                <w:rFonts w:hint="default" w:ascii="Cambria Math" w:hAnsi="Cambria Math" w:cs="Arial"/>
                <w:color w:val="auto"/>
                <w:sz w:val="20"/>
                <w:szCs w:val="20"/>
              </w:rPr>
              <m:t>k</m:t>
            </m:r>
            <m:ctrlPr>
              <w:rPr>
                <w:rFonts w:hint="default" w:ascii="Cambria Math" w:hAnsi="Cambria Math" w:cs="Arial"/>
                <w:i/>
                <w:color w:val="auto"/>
                <w:sz w:val="20"/>
                <w:szCs w:val="20"/>
              </w:rPr>
            </m:ctrlPr>
          </m:e>
          <m:sub>
            <m:r>
              <m:rPr/>
              <w:rPr>
                <w:rFonts w:hint="default" w:ascii="Cambria Math" w:hAnsi="Cambria Math" w:cs="Arial"/>
                <w:color w:val="auto"/>
                <w:sz w:val="20"/>
                <w:szCs w:val="20"/>
              </w:rPr>
              <m:t>com</m:t>
            </m:r>
            <m:ctrlPr>
              <w:rPr>
                <w:rFonts w:hint="default" w:ascii="Cambria Math" w:hAnsi="Cambria Math" w:cs="Arial"/>
                <w:i/>
                <w:color w:val="auto"/>
                <w:sz w:val="20"/>
                <w:szCs w:val="20"/>
              </w:rPr>
            </m:ctrlPr>
          </m:sub>
        </m:sSub>
      </m:oMath>
      <w:r>
        <w:rPr>
          <w:rFonts w:hint="default" w:ascii="Arial" w:hAnsi="Arial" w:cs="Arial"/>
          <w:color w:val="auto"/>
          <w:sz w:val="20"/>
          <w:szCs w:val="20"/>
        </w:rPr>
        <w:t>, the slope is [</w:t>
      </w:r>
      <m:oMath>
        <m:r>
          <m:rPr>
            <m:sty m:val="p"/>
          </m:rPr>
          <w:rPr>
            <w:rFonts w:hint="default" w:ascii="Cambria Math" w:hAnsi="Cambria Math" w:cs="Arial"/>
            <w:color w:val="auto"/>
            <w:sz w:val="20"/>
            <w:szCs w:val="20"/>
          </w:rPr>
          <m:t>log</m:t>
        </m:r>
        <m:r>
          <m:rPr/>
          <w:rPr>
            <w:rFonts w:hint="default" w:ascii="Cambria Math" w:hAnsi="Cambria Math" w:cs="Arial"/>
            <w:color w:val="auto"/>
            <w:sz w:val="20"/>
            <w:szCs w:val="20"/>
          </w:rPr>
          <m:t>(1/CVF)·</m:t>
        </m:r>
      </m:oMath>
      <w:r>
        <w:rPr>
          <w:rFonts w:hint="default" w:ascii="Arial" w:hAnsi="Arial" w:cs="Arial"/>
          <w:color w:val="auto"/>
          <w:sz w:val="20"/>
          <w:szCs w:val="20"/>
        </w:rPr>
        <w:t xml:space="preserve"> </w:t>
      </w:r>
      <m:oMath>
        <m:r>
          <m:rPr>
            <m:sty m:val="p"/>
          </m:rPr>
          <w:rPr>
            <w:rFonts w:hint="default" w:ascii="Cambria Math" w:hAnsi="Cambria Math" w:cs="Arial"/>
            <w:color w:val="auto"/>
            <w:sz w:val="20"/>
            <w:szCs w:val="20"/>
          </w:rPr>
          <m:t>log(</m:t>
        </m:r>
        <m:sSub>
          <m:sSubPr>
            <m:ctrlPr>
              <w:rPr>
                <w:rFonts w:hint="default" w:ascii="Cambria Math" w:hAnsi="Cambria Math" w:cs="Arial"/>
                <w:i/>
                <w:color w:val="auto"/>
                <w:sz w:val="20"/>
                <w:szCs w:val="20"/>
              </w:rPr>
            </m:ctrlPr>
          </m:sSubPr>
          <m:e>
            <m:r>
              <m:rPr/>
              <w:rPr>
                <w:rFonts w:hint="default" w:ascii="Cambria Math" w:hAnsi="Cambria Math" w:cs="Arial"/>
                <w:color w:val="auto"/>
                <w:sz w:val="20"/>
                <w:szCs w:val="20"/>
              </w:rPr>
              <m:t xml:space="preserve"> k</m:t>
            </m:r>
            <m:ctrlPr>
              <w:rPr>
                <w:rFonts w:hint="default" w:ascii="Cambria Math" w:hAnsi="Cambria Math" w:cs="Arial"/>
                <w:i/>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i/>
                <w:color w:val="auto"/>
                <w:sz w:val="20"/>
                <w:szCs w:val="20"/>
              </w:rPr>
            </m:ctrlPr>
          </m:sub>
        </m:sSub>
        <m:sSub>
          <m:sSubPr>
            <m:ctrlPr>
              <w:rPr>
                <w:rFonts w:hint="default" w:ascii="Cambria Math" w:hAnsi="Cambria Math" w:cs="Arial"/>
                <w:i/>
                <w:color w:val="auto"/>
                <w:sz w:val="20"/>
                <w:szCs w:val="20"/>
              </w:rPr>
            </m:ctrlPr>
          </m:sSubPr>
          <m:e>
            <m:r>
              <m:rPr/>
              <w:rPr>
                <w:rFonts w:hint="default" w:ascii="Cambria Math" w:hAnsi="Cambria Math" w:cs="Arial"/>
                <w:color w:val="auto"/>
                <w:sz w:val="20"/>
                <w:szCs w:val="20"/>
              </w:rPr>
              <m:t>/C</m:t>
            </m:r>
            <m:ctrlPr>
              <w:rPr>
                <w:rFonts w:hint="default" w:ascii="Cambria Math" w:hAnsi="Cambria Math" w:cs="Arial"/>
                <w:i/>
                <w:color w:val="auto"/>
                <w:sz w:val="20"/>
                <w:szCs w:val="20"/>
              </w:rPr>
            </m:ctrlPr>
          </m:e>
          <m:sub>
            <m:r>
              <m:rPr/>
              <w:rPr>
                <w:rFonts w:hint="default" w:ascii="Cambria Math" w:hAnsi="Cambria Math" w:cs="Arial"/>
                <w:color w:val="auto"/>
                <w:sz w:val="20"/>
                <w:szCs w:val="20"/>
              </w:rPr>
              <m:t>1</m:t>
            </m:r>
            <m:ctrlPr>
              <w:rPr>
                <w:rFonts w:hint="default" w:ascii="Cambria Math" w:hAnsi="Cambria Math" w:cs="Arial"/>
                <w:i/>
                <w:color w:val="auto"/>
                <w:sz w:val="20"/>
                <w:szCs w:val="20"/>
              </w:rPr>
            </m:ctrlPr>
          </m:sub>
        </m:sSub>
        <m:sSub>
          <m:sSubPr>
            <m:ctrlPr>
              <w:rPr>
                <w:rFonts w:hint="default" w:ascii="Cambria Math" w:hAnsi="Cambria Math" w:cs="Arial"/>
                <w:i/>
                <w:color w:val="auto"/>
                <w:sz w:val="20"/>
                <w:szCs w:val="20"/>
              </w:rPr>
            </m:ctrlPr>
          </m:sSubPr>
          <m:e>
            <m:r>
              <m:rPr/>
              <w:rPr>
                <w:rFonts w:hint="default" w:ascii="Cambria Math" w:hAnsi="Cambria Math" w:cs="Arial"/>
                <w:color w:val="auto"/>
                <w:sz w:val="20"/>
                <w:szCs w:val="20"/>
              </w:rPr>
              <m:t xml:space="preserve"> k</m:t>
            </m:r>
            <m:ctrlPr>
              <w:rPr>
                <w:rFonts w:hint="default" w:ascii="Cambria Math" w:hAnsi="Cambria Math" w:cs="Arial"/>
                <w:i/>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i/>
                <w:color w:val="auto"/>
                <w:sz w:val="20"/>
                <w:szCs w:val="20"/>
              </w:rPr>
            </m:ctrlPr>
          </m:sub>
        </m:sSub>
        <m:r>
          <m:rPr>
            <m:sty m:val="p"/>
          </m:rPr>
          <w:rPr>
            <w:rFonts w:hint="default" w:ascii="Cambria Math" w:hAnsi="Cambria Math" w:cs="Arial"/>
            <w:color w:val="auto"/>
            <w:sz w:val="20"/>
            <w:szCs w:val="20"/>
          </w:rPr>
          <m:t>)]</m:t>
        </m:r>
      </m:oMath>
      <w:r>
        <w:rPr>
          <w:rFonts w:hint="default" w:ascii="Arial" w:hAnsi="Arial" w:cs="Arial"/>
          <w:color w:val="auto"/>
          <w:sz w:val="20"/>
          <w:szCs w:val="20"/>
        </w:rPr>
        <w:t xml:space="preserve"> and the intercept is </w:t>
      </w:r>
      <m:oMath>
        <m:r>
          <m:rPr>
            <m:sty m:val="p"/>
          </m:rPr>
          <w:rPr>
            <w:rFonts w:hint="default" w:ascii="Cambria Math" w:hAnsi="Cambria Math" w:cs="Arial"/>
            <w:color w:val="auto"/>
            <w:sz w:val="20"/>
            <w:szCs w:val="20"/>
          </w:rPr>
          <m:t>log (</m:t>
        </m:r>
        <m:sSub>
          <m:sSubPr>
            <m:ctrlPr>
              <w:rPr>
                <w:rFonts w:hint="default" w:ascii="Cambria Math" w:hAnsi="Cambria Math" w:cs="Arial"/>
                <w:i/>
                <w:color w:val="auto"/>
                <w:sz w:val="20"/>
                <w:szCs w:val="20"/>
              </w:rPr>
            </m:ctrlPr>
          </m:sSubPr>
          <m:e>
            <m:r>
              <m:rPr/>
              <w:rPr>
                <w:rFonts w:hint="default" w:ascii="Cambria Math" w:hAnsi="Cambria Math" w:cs="Arial"/>
                <w:color w:val="auto"/>
                <w:sz w:val="20"/>
                <w:szCs w:val="20"/>
              </w:rPr>
              <m:t>C</m:t>
            </m:r>
            <m:ctrlPr>
              <w:rPr>
                <w:rFonts w:hint="default" w:ascii="Cambria Math" w:hAnsi="Cambria Math" w:cs="Arial"/>
                <w:i/>
                <w:color w:val="auto"/>
                <w:sz w:val="20"/>
                <w:szCs w:val="20"/>
              </w:rPr>
            </m:ctrlPr>
          </m:e>
          <m:sub>
            <m:r>
              <m:rPr/>
              <w:rPr>
                <w:rFonts w:hint="default" w:ascii="Cambria Math" w:hAnsi="Cambria Math" w:cs="Arial"/>
                <w:color w:val="auto"/>
                <w:sz w:val="20"/>
                <w:szCs w:val="20"/>
              </w:rPr>
              <m:t>1</m:t>
            </m:r>
            <m:ctrlPr>
              <w:rPr>
                <w:rFonts w:hint="default" w:ascii="Cambria Math" w:hAnsi="Cambria Math" w:cs="Arial"/>
                <w:i/>
                <w:color w:val="auto"/>
                <w:sz w:val="20"/>
                <w:szCs w:val="20"/>
              </w:rPr>
            </m:ctrlPr>
          </m:sub>
        </m:sSub>
        <m:r>
          <m:rPr>
            <m:sty m:val="p"/>
          </m:rPr>
          <w:rPr>
            <w:rFonts w:hint="default" w:ascii="Cambria Math" w:hAnsi="Cambria Math" w:cs="Arial"/>
            <w:color w:val="auto"/>
            <w:sz w:val="20"/>
            <w:szCs w:val="20"/>
          </w:rPr>
          <m:t xml:space="preserve">· </m:t>
        </m:r>
        <m:sSub>
          <m:sSubPr>
            <m:ctrlPr>
              <w:rPr>
                <w:rFonts w:hint="default" w:ascii="Cambria Math" w:hAnsi="Cambria Math" w:cs="Arial"/>
                <w:i/>
                <w:color w:val="auto"/>
                <w:sz w:val="20"/>
                <w:szCs w:val="20"/>
              </w:rPr>
            </m:ctrlPr>
          </m:sSubPr>
          <m:e>
            <m:r>
              <m:rPr/>
              <w:rPr>
                <w:rFonts w:hint="default" w:ascii="Cambria Math" w:hAnsi="Cambria Math" w:cs="Arial"/>
                <w:color w:val="auto"/>
                <w:sz w:val="20"/>
                <w:szCs w:val="20"/>
              </w:rPr>
              <m:t xml:space="preserve"> k</m:t>
            </m:r>
            <m:ctrlPr>
              <w:rPr>
                <w:rFonts w:hint="default" w:ascii="Cambria Math" w:hAnsi="Cambria Math" w:cs="Arial"/>
                <w:i/>
                <w:color w:val="auto"/>
                <w:sz w:val="20"/>
                <w:szCs w:val="20"/>
              </w:rPr>
            </m:ctrlPr>
          </m:e>
          <m:sub>
            <m:r>
              <m:rPr/>
              <w:rPr>
                <w:rFonts w:hint="default" w:ascii="Cambria Math" w:hAnsi="Cambria Math" w:cs="Arial"/>
                <w:color w:val="auto"/>
                <w:sz w:val="20"/>
                <w:szCs w:val="20"/>
              </w:rPr>
              <m:t>TPU</m:t>
            </m:r>
            <m:ctrlPr>
              <w:rPr>
                <w:rFonts w:hint="default" w:ascii="Cambria Math" w:hAnsi="Cambria Math" w:cs="Arial"/>
                <w:i/>
                <w:color w:val="auto"/>
                <w:sz w:val="20"/>
                <w:szCs w:val="20"/>
              </w:rPr>
            </m:ctrlPr>
          </m:sub>
        </m:sSub>
        <m:r>
          <m:rPr>
            <m:sty m:val="p"/>
          </m:rPr>
          <w:rPr>
            <w:rFonts w:hint="default" w:ascii="Cambria Math" w:hAnsi="Cambria Math" w:cs="Arial"/>
            <w:color w:val="auto"/>
            <w:sz w:val="20"/>
            <w:szCs w:val="20"/>
          </w:rPr>
          <m:t>)</m:t>
        </m:r>
      </m:oMath>
      <w:r>
        <w:rPr>
          <w:rFonts w:hint="default" w:ascii="Arial" w:hAnsi="Arial" w:cs="Arial"/>
          <w:color w:val="auto"/>
          <w:sz w:val="20"/>
          <w:szCs w:val="20"/>
        </w:rPr>
        <w:t>.</w:t>
      </w:r>
    </w:p>
    <w:p w14:paraId="366506F7">
      <w:pPr>
        <w:pStyle w:val="144"/>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color w:val="auto"/>
          <w:sz w:val="20"/>
          <w:szCs w:val="20"/>
        </w:rPr>
        <w:drawing>
          <wp:inline distT="0" distB="0" distL="114300" distR="114300">
            <wp:extent cx="3232785" cy="2489835"/>
            <wp:effectExtent l="0" t="0" r="0" b="0"/>
            <wp:docPr id="8" name="图片 8" descr="Y.Ag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Y.Agari"/>
                    <pic:cNvPicPr>
                      <a:picLocks noChangeAspect="1"/>
                    </pic:cNvPicPr>
                  </pic:nvPicPr>
                  <pic:blipFill>
                    <a:blip r:embed="rId16"/>
                    <a:srcRect l="2917" t="3944"/>
                    <a:stretch>
                      <a:fillRect/>
                    </a:stretch>
                  </pic:blipFill>
                  <pic:spPr>
                    <a:xfrm>
                      <a:off x="0" y="0"/>
                      <a:ext cx="3232785" cy="2489835"/>
                    </a:xfrm>
                    <a:prstGeom prst="rect">
                      <a:avLst/>
                    </a:prstGeom>
                  </pic:spPr>
                </pic:pic>
              </a:graphicData>
            </a:graphic>
          </wp:inline>
        </w:drawing>
      </w:r>
    </w:p>
    <w:p w14:paraId="6A23003A">
      <w:pPr>
        <w:pStyle w:val="144"/>
        <w:keepNext w:val="0"/>
        <w:keepLines w:val="0"/>
        <w:pageBreakBefore w:val="0"/>
        <w:widowControl w:val="0"/>
        <w:kinsoku/>
        <w:wordWrap/>
        <w:overflowPunct/>
        <w:topLinePunct w:val="0"/>
        <w:autoSpaceDE/>
        <w:autoSpaceDN/>
        <w:bidi w:val="0"/>
        <w:adjustRightInd/>
        <w:snapToGrid/>
        <w:spacing w:after="200" w:line="240" w:lineRule="auto"/>
        <w:ind w:left="0" w:leftChars="0" w:firstLine="0" w:firstLineChars="0"/>
        <w:jc w:val="left"/>
        <w:textAlignment w:val="auto"/>
        <w:rPr>
          <w:rFonts w:hint="default" w:ascii="Arial" w:hAnsi="Arial" w:cs="Arial"/>
          <w:b/>
          <w:bCs/>
          <w:color w:val="auto"/>
          <w:sz w:val="20"/>
          <w:szCs w:val="20"/>
        </w:rPr>
      </w:pPr>
      <w:r>
        <w:rPr>
          <w:rFonts w:hint="default" w:ascii="Arial" w:hAnsi="Arial" w:cs="Arial"/>
          <w:color w:val="auto"/>
          <w:sz w:val="20"/>
          <w:szCs w:val="20"/>
        </w:rPr>
        <w:t xml:space="preserve">Based on the results of the linear fit, we can calculate that for the BN/TPU composites, </w:t>
      </w:r>
      <w:r>
        <w:rPr>
          <w:rFonts w:hint="default" w:ascii="Arial" w:hAnsi="Arial" w:cs="Arial"/>
          <w:i/>
          <w:color w:val="auto"/>
          <w:sz w:val="20"/>
          <w:szCs w:val="20"/>
        </w:rPr>
        <w:t>C</w:t>
      </w:r>
      <w:r>
        <w:rPr>
          <w:rFonts w:hint="default" w:ascii="Arial" w:hAnsi="Arial" w:cs="Arial"/>
          <w:i/>
          <w:color w:val="auto"/>
          <w:sz w:val="20"/>
          <w:szCs w:val="20"/>
          <w:vertAlign w:val="subscript"/>
        </w:rPr>
        <w:t>1</w:t>
      </w:r>
      <w:r>
        <w:rPr>
          <w:rFonts w:hint="default" w:ascii="Arial" w:hAnsi="Arial" w:cs="Arial"/>
          <w:color w:val="auto"/>
          <w:sz w:val="20"/>
          <w:szCs w:val="20"/>
        </w:rPr>
        <w:t xml:space="preserve"> = 3.326, </w:t>
      </w:r>
      <w:r>
        <w:rPr>
          <w:rFonts w:hint="default" w:ascii="Arial" w:hAnsi="Arial" w:cs="Arial"/>
          <w:i/>
          <w:color w:val="auto"/>
          <w:sz w:val="20"/>
          <w:szCs w:val="20"/>
        </w:rPr>
        <w:t>CVF</w:t>
      </w:r>
      <w:r>
        <w:rPr>
          <w:rFonts w:hint="default" w:ascii="Arial" w:hAnsi="Arial" w:cs="Arial"/>
          <w:color w:val="auto"/>
          <w:sz w:val="20"/>
          <w:szCs w:val="20"/>
        </w:rPr>
        <w:t xml:space="preserve"> = 0.0827, </w:t>
      </w:r>
      <w:r>
        <w:rPr>
          <w:rFonts w:hint="default" w:ascii="Arial" w:hAnsi="Arial" w:cs="Arial"/>
          <w:i/>
          <w:color w:val="auto"/>
          <w:sz w:val="20"/>
          <w:szCs w:val="20"/>
        </w:rPr>
        <w:t>C</w:t>
      </w:r>
      <w:r>
        <w:rPr>
          <w:rFonts w:hint="default" w:ascii="Arial" w:hAnsi="Arial" w:cs="Arial"/>
          <w:i/>
          <w:color w:val="auto"/>
          <w:sz w:val="20"/>
          <w:szCs w:val="20"/>
          <w:vertAlign w:val="subscript"/>
        </w:rPr>
        <w:t xml:space="preserve">2 </w:t>
      </w:r>
      <w:r>
        <w:rPr>
          <w:rFonts w:hint="default" w:ascii="Arial" w:hAnsi="Arial" w:cs="Arial"/>
          <w:color w:val="auto"/>
          <w:sz w:val="20"/>
          <w:szCs w:val="20"/>
        </w:rPr>
        <w:t>= 1.08 &gt;0.</w:t>
      </w:r>
    </w:p>
    <w:p w14:paraId="5E08A58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rPr>
      </w:pPr>
    </w:p>
    <w:p w14:paraId="07E0D01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rPr>
      </w:pPr>
    </w:p>
    <w:p w14:paraId="2140079A">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rPr>
      </w:pPr>
    </w:p>
    <w:p w14:paraId="2250AE5F">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rPr>
      </w:pPr>
      <w:r>
        <w:rPr>
          <w:rFonts w:hint="default" w:ascii="Arial" w:hAnsi="Arial" w:cs="Arial"/>
          <w:b/>
          <w:bCs/>
          <w:color w:val="auto"/>
          <w:sz w:val="20"/>
          <w:szCs w:val="20"/>
        </w:rPr>
        <w:t xml:space="preserve">Table S4. </w:t>
      </w:r>
      <w:r>
        <w:rPr>
          <w:rFonts w:hint="default" w:ascii="Arial" w:hAnsi="Arial" w:cs="Arial"/>
          <w:b w:val="0"/>
          <w:bCs w:val="0"/>
          <w:color w:val="auto"/>
          <w:sz w:val="20"/>
          <w:szCs w:val="20"/>
        </w:rPr>
        <w:t xml:space="preserve">Parameters obtained from Foygel’s model for BN/TPU and small BN </w:t>
      </w:r>
      <w:r>
        <w:rPr>
          <w:rFonts w:hint="default" w:ascii="Arial" w:hAnsi="Arial" w:cs="Arial"/>
          <w:b w:val="0"/>
          <w:bCs w:val="0"/>
          <w:color w:val="auto"/>
          <w:sz w:val="20"/>
          <w:szCs w:val="20"/>
          <w:lang w:eastAsia="zh-CN"/>
        </w:rPr>
        <w:t>plate</w:t>
      </w:r>
      <w:r>
        <w:rPr>
          <w:rFonts w:hint="default" w:ascii="Arial" w:hAnsi="Arial" w:cs="Arial"/>
          <w:b w:val="0"/>
          <w:bCs w:val="0"/>
          <w:color w:val="auto"/>
          <w:sz w:val="20"/>
          <w:szCs w:val="20"/>
        </w:rPr>
        <w:t>/TPU composites.</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2"/>
        <w:gridCol w:w="606"/>
        <w:gridCol w:w="828"/>
        <w:gridCol w:w="606"/>
        <w:gridCol w:w="606"/>
        <w:gridCol w:w="2139"/>
      </w:tblGrid>
      <w:tr w14:paraId="1E7E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0" w:type="auto"/>
            <w:tcBorders>
              <w:top w:val="single" w:color="000000" w:sz="12" w:space="0"/>
              <w:left w:val="nil"/>
              <w:bottom w:val="single" w:color="000000" w:sz="4" w:space="0"/>
              <w:right w:val="nil"/>
              <w:tl2br w:val="nil"/>
            </w:tcBorders>
            <w:shd w:val="clear" w:color="auto" w:fill="FFFFFF"/>
          </w:tcPr>
          <w:p w14:paraId="37111213">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p>
        </w:tc>
        <w:tc>
          <w:tcPr>
            <w:tcW w:w="0" w:type="auto"/>
            <w:tcBorders>
              <w:top w:val="single" w:color="000000" w:sz="12" w:space="0"/>
              <w:left w:val="nil"/>
              <w:bottom w:val="single" w:color="000000" w:sz="4" w:space="0"/>
              <w:right w:val="nil"/>
            </w:tcBorders>
            <w:shd w:val="clear" w:color="auto" w:fill="FFFFFF"/>
          </w:tcPr>
          <w:p w14:paraId="242E3169">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Cambria Math" w:hAnsi="Cambria Math" w:cs="Arial"/>
                <w:b w:val="0"/>
                <w:color w:val="auto"/>
                <w:sz w:val="20"/>
                <w:szCs w:val="20"/>
                <w:oMath/>
              </w:rPr>
            </w:pPr>
            <w:r>
              <w:rPr>
                <w:rFonts w:hint="default" w:ascii="Arial" w:hAnsi="Arial" w:cs="Arial"/>
                <w:b w:val="0"/>
                <w:color w:val="auto"/>
                <w:sz w:val="20"/>
                <w:szCs w:val="20"/>
              </w:rPr>
              <w:t>V</w:t>
            </w:r>
            <w:r>
              <w:rPr>
                <w:rFonts w:hint="default" w:ascii="Arial" w:hAnsi="Arial" w:cs="Arial"/>
                <w:b w:val="0"/>
                <w:i/>
                <w:iCs/>
                <w:color w:val="auto"/>
                <w:sz w:val="20"/>
                <w:szCs w:val="20"/>
                <w:vertAlign w:val="subscript"/>
              </w:rPr>
              <w:t>f</w:t>
            </w:r>
          </w:p>
        </w:tc>
        <w:tc>
          <w:tcPr>
            <w:tcW w:w="0" w:type="auto"/>
            <w:tcBorders>
              <w:top w:val="single" w:color="000000" w:sz="12" w:space="0"/>
              <w:left w:val="nil"/>
              <w:bottom w:val="single" w:color="000000" w:sz="4" w:space="0"/>
              <w:right w:val="nil"/>
            </w:tcBorders>
            <w:shd w:val="clear" w:color="auto" w:fill="FFFFFF"/>
          </w:tcPr>
          <w:p w14:paraId="6635001C">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i/>
                <w:iCs/>
                <w:color w:val="auto"/>
                <w:sz w:val="20"/>
                <w:szCs w:val="20"/>
              </w:rPr>
              <w:t>k</w:t>
            </w:r>
            <w:r>
              <w:rPr>
                <w:rFonts w:hint="default" w:ascii="Arial" w:hAnsi="Arial" w:cs="Arial"/>
                <w:b w:val="0"/>
                <w:color w:val="auto"/>
                <w:sz w:val="20"/>
                <w:szCs w:val="20"/>
                <w:vertAlign w:val="subscript"/>
              </w:rPr>
              <w:t>0</w:t>
            </w:r>
          </w:p>
        </w:tc>
        <w:tc>
          <w:tcPr>
            <w:tcW w:w="0" w:type="auto"/>
            <w:tcBorders>
              <w:top w:val="single" w:color="000000" w:sz="12" w:space="0"/>
              <w:left w:val="nil"/>
              <w:bottom w:val="single" w:color="000000" w:sz="4" w:space="0"/>
              <w:right w:val="nil"/>
            </w:tcBorders>
            <w:shd w:val="clear" w:color="auto" w:fill="FFFFFF"/>
          </w:tcPr>
          <w:p w14:paraId="6033A11A">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V</w:t>
            </w:r>
            <w:r>
              <w:rPr>
                <w:rFonts w:hint="default" w:ascii="Arial" w:hAnsi="Arial" w:cs="Arial"/>
                <w:b w:val="0"/>
                <w:i/>
                <w:iCs/>
                <w:color w:val="auto"/>
                <w:sz w:val="20"/>
                <w:szCs w:val="20"/>
                <w:vertAlign w:val="subscript"/>
              </w:rPr>
              <w:t>c</w:t>
            </w:r>
          </w:p>
        </w:tc>
        <w:tc>
          <w:tcPr>
            <w:tcW w:w="0" w:type="auto"/>
            <w:tcBorders>
              <w:top w:val="single" w:color="000000" w:sz="12" w:space="0"/>
              <w:left w:val="nil"/>
              <w:bottom w:val="single" w:color="000000" w:sz="4" w:space="0"/>
              <w:right w:val="nil"/>
            </w:tcBorders>
            <w:shd w:val="clear" w:color="auto" w:fill="FFFFFF"/>
          </w:tcPr>
          <w:p w14:paraId="5FBC224C">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τ</w:t>
            </w:r>
          </w:p>
        </w:tc>
        <w:tc>
          <w:tcPr>
            <w:tcW w:w="2139" w:type="dxa"/>
            <w:tcBorders>
              <w:top w:val="single" w:color="000000" w:sz="12" w:space="0"/>
              <w:left w:val="nil"/>
              <w:bottom w:val="single" w:color="000000" w:sz="4" w:space="0"/>
              <w:right w:val="nil"/>
            </w:tcBorders>
            <w:shd w:val="clear" w:color="auto" w:fill="FFFFFF"/>
          </w:tcPr>
          <w:p w14:paraId="664EA3C1">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m:oMath>
              <m:sSub>
                <m:sSubPr>
                  <m:ctrlPr>
                    <w:rPr>
                      <w:rFonts w:hint="default" w:ascii="Cambria Math" w:hAnsi="Cambria Math" w:cs="Arial"/>
                      <w:b w:val="0"/>
                      <w:color w:val="auto"/>
                      <w:sz w:val="20"/>
                      <w:szCs w:val="20"/>
                    </w:rPr>
                  </m:ctrlPr>
                </m:sSubPr>
                <m:e>
                  <m:r>
                    <m:rPr/>
                    <w:rPr>
                      <w:rFonts w:hint="default" w:ascii="Cambria Math" w:hAnsi="Cambria Math" w:cs="Arial"/>
                      <w:color w:val="auto"/>
                      <w:sz w:val="20"/>
                      <w:szCs w:val="20"/>
                    </w:rPr>
                    <m:t>R</m:t>
                  </m:r>
                  <m:ctrlPr>
                    <w:rPr>
                      <w:rFonts w:hint="default" w:ascii="Cambria Math" w:hAnsi="Cambria Math" w:cs="Arial"/>
                      <w:b w:val="0"/>
                      <w:color w:val="auto"/>
                      <w:sz w:val="20"/>
                      <w:szCs w:val="20"/>
                    </w:rPr>
                  </m:ctrlPr>
                </m:e>
                <m:sub>
                  <m:r>
                    <m:rPr/>
                    <w:rPr>
                      <w:rFonts w:hint="default" w:ascii="Cambria Math" w:hAnsi="Cambria Math" w:cs="Arial"/>
                      <w:color w:val="auto"/>
                      <w:sz w:val="20"/>
                      <w:szCs w:val="20"/>
                    </w:rPr>
                    <m:t>contact</m:t>
                  </m:r>
                  <m:ctrlPr>
                    <w:rPr>
                      <w:rFonts w:hint="default" w:ascii="Cambria Math" w:hAnsi="Cambria Math" w:cs="Arial"/>
                      <w:b w:val="0"/>
                      <w:color w:val="auto"/>
                      <w:sz w:val="20"/>
                      <w:szCs w:val="20"/>
                    </w:rPr>
                  </m:ctrlPr>
                </m:sub>
              </m:sSub>
            </m:oMath>
            <w:r>
              <w:rPr>
                <w:rFonts w:hint="default" w:ascii="Arial" w:hAnsi="Arial" w:cs="Arial"/>
                <w:b w:val="0"/>
                <w:color w:val="auto"/>
                <w:sz w:val="20"/>
                <w:szCs w:val="20"/>
              </w:rPr>
              <w:t xml:space="preserve"> (m</w:t>
            </w:r>
            <w:r>
              <w:rPr>
                <w:rFonts w:hint="default" w:ascii="Arial" w:hAnsi="Arial" w:cs="Arial"/>
                <w:b w:val="0"/>
                <w:color w:val="auto"/>
                <w:sz w:val="20"/>
                <w:szCs w:val="20"/>
                <w:vertAlign w:val="superscript"/>
              </w:rPr>
              <w:t>2</w:t>
            </w:r>
            <w:r>
              <w:rPr>
                <w:rFonts w:hint="default" w:ascii="Arial" w:hAnsi="Arial" w:cs="Arial"/>
                <w:b w:val="0"/>
                <w:color w:val="auto"/>
                <w:sz w:val="20"/>
                <w:szCs w:val="20"/>
              </w:rPr>
              <w:t xml:space="preserve"> /(mK))</w:t>
            </w:r>
          </w:p>
        </w:tc>
      </w:tr>
      <w:tr w14:paraId="41F7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000000" w:sz="4" w:space="0"/>
              <w:left w:val="nil"/>
              <w:bottom w:val="nil"/>
              <w:right w:val="nil"/>
            </w:tcBorders>
            <w:shd w:val="clear" w:color="auto" w:fill="FFFFFF"/>
          </w:tcPr>
          <w:p w14:paraId="76D621A2">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BN/TPU composite</w:t>
            </w:r>
          </w:p>
        </w:tc>
        <w:tc>
          <w:tcPr>
            <w:tcW w:w="0" w:type="auto"/>
            <w:tcBorders>
              <w:top w:val="single" w:color="000000" w:sz="4" w:space="0"/>
              <w:left w:val="nil"/>
              <w:bottom w:val="nil"/>
              <w:right w:val="nil"/>
            </w:tcBorders>
            <w:shd w:val="clear" w:color="auto" w:fill="FFFFFF"/>
          </w:tcPr>
          <w:p w14:paraId="7542EAA0">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0.67</w:t>
            </w:r>
          </w:p>
        </w:tc>
        <w:tc>
          <w:tcPr>
            <w:tcW w:w="0" w:type="auto"/>
            <w:tcBorders>
              <w:top w:val="single" w:color="000000" w:sz="4" w:space="0"/>
              <w:left w:val="nil"/>
              <w:bottom w:val="nil"/>
              <w:right w:val="nil"/>
            </w:tcBorders>
            <w:shd w:val="clear" w:color="auto" w:fill="FFFFFF"/>
          </w:tcPr>
          <w:p w14:paraId="085A6C00">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134.12</w:t>
            </w:r>
          </w:p>
        </w:tc>
        <w:tc>
          <w:tcPr>
            <w:tcW w:w="0" w:type="auto"/>
            <w:tcBorders>
              <w:top w:val="single" w:color="000000" w:sz="4" w:space="0"/>
              <w:left w:val="nil"/>
              <w:bottom w:val="nil"/>
              <w:right w:val="nil"/>
            </w:tcBorders>
            <w:shd w:val="clear" w:color="auto" w:fill="FFFFFF"/>
          </w:tcPr>
          <w:p w14:paraId="5361684F">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0.08</w:t>
            </w:r>
          </w:p>
        </w:tc>
        <w:tc>
          <w:tcPr>
            <w:tcW w:w="0" w:type="auto"/>
            <w:tcBorders>
              <w:top w:val="single" w:color="000000" w:sz="4" w:space="0"/>
              <w:left w:val="nil"/>
              <w:bottom w:val="nil"/>
              <w:right w:val="nil"/>
            </w:tcBorders>
            <w:shd w:val="clear" w:color="auto" w:fill="FFFFFF"/>
          </w:tcPr>
          <w:p w14:paraId="43CB11A7">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2.20</w:t>
            </w:r>
          </w:p>
        </w:tc>
        <w:tc>
          <w:tcPr>
            <w:tcW w:w="2139" w:type="dxa"/>
            <w:tcBorders>
              <w:top w:val="single" w:color="000000" w:sz="4" w:space="0"/>
              <w:left w:val="nil"/>
              <w:bottom w:val="nil"/>
              <w:right w:val="nil"/>
            </w:tcBorders>
            <w:shd w:val="clear" w:color="auto" w:fill="FFFFFF"/>
          </w:tcPr>
          <w:p w14:paraId="039CB1CA">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2.50×10</w:t>
            </w:r>
            <w:r>
              <w:rPr>
                <w:rFonts w:hint="default" w:ascii="Arial" w:hAnsi="Arial" w:cs="Arial"/>
                <w:b w:val="0"/>
                <w:color w:val="auto"/>
                <w:sz w:val="20"/>
                <w:szCs w:val="20"/>
                <w:vertAlign w:val="superscript"/>
              </w:rPr>
              <w:t>4</w:t>
            </w:r>
          </w:p>
        </w:tc>
      </w:tr>
      <w:tr w14:paraId="2655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nil"/>
              <w:left w:val="nil"/>
              <w:bottom w:val="single" w:color="000000" w:sz="12" w:space="0"/>
              <w:right w:val="nil"/>
            </w:tcBorders>
            <w:shd w:val="clear" w:color="auto" w:fill="FFFFFF"/>
          </w:tcPr>
          <w:p w14:paraId="49459FFA">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Small BN plate/TPU composite</w:t>
            </w:r>
          </w:p>
        </w:tc>
        <w:tc>
          <w:tcPr>
            <w:tcW w:w="0" w:type="auto"/>
            <w:tcBorders>
              <w:top w:val="nil"/>
              <w:left w:val="nil"/>
              <w:bottom w:val="single" w:color="000000" w:sz="12" w:space="0"/>
              <w:right w:val="nil"/>
            </w:tcBorders>
            <w:shd w:val="clear" w:color="auto" w:fill="FFFFFF"/>
          </w:tcPr>
          <w:p w14:paraId="59AAB2DD">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0.67</w:t>
            </w:r>
          </w:p>
        </w:tc>
        <w:tc>
          <w:tcPr>
            <w:tcW w:w="0" w:type="auto"/>
            <w:tcBorders>
              <w:top w:val="nil"/>
              <w:left w:val="nil"/>
              <w:bottom w:val="single" w:color="000000" w:sz="12" w:space="0"/>
              <w:right w:val="nil"/>
            </w:tcBorders>
            <w:shd w:val="clear" w:color="auto" w:fill="FFFFFF"/>
          </w:tcPr>
          <w:p w14:paraId="4B462FDC">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39.12</w:t>
            </w:r>
          </w:p>
        </w:tc>
        <w:tc>
          <w:tcPr>
            <w:tcW w:w="0" w:type="auto"/>
            <w:tcBorders>
              <w:top w:val="nil"/>
              <w:left w:val="nil"/>
              <w:bottom w:val="single" w:color="000000" w:sz="12" w:space="0"/>
              <w:right w:val="nil"/>
            </w:tcBorders>
            <w:shd w:val="clear" w:color="auto" w:fill="FFFFFF"/>
          </w:tcPr>
          <w:p w14:paraId="4FEBAD26">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0.16</w:t>
            </w:r>
          </w:p>
        </w:tc>
        <w:tc>
          <w:tcPr>
            <w:tcW w:w="0" w:type="auto"/>
            <w:tcBorders>
              <w:top w:val="nil"/>
              <w:left w:val="nil"/>
              <w:bottom w:val="single" w:color="000000" w:sz="12" w:space="0"/>
              <w:right w:val="nil"/>
            </w:tcBorders>
            <w:shd w:val="clear" w:color="auto" w:fill="FFFFFF"/>
          </w:tcPr>
          <w:p w14:paraId="76D4F2C8">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2.19</w:t>
            </w:r>
          </w:p>
        </w:tc>
        <w:tc>
          <w:tcPr>
            <w:tcW w:w="2139" w:type="dxa"/>
            <w:tcBorders>
              <w:top w:val="nil"/>
              <w:left w:val="nil"/>
              <w:bottom w:val="single" w:color="000000" w:sz="12" w:space="0"/>
              <w:right w:val="nil"/>
            </w:tcBorders>
            <w:shd w:val="clear" w:color="auto" w:fill="FFFFFF"/>
          </w:tcPr>
          <w:p w14:paraId="1EE8175C">
            <w:pPr>
              <w:keepNext w:val="0"/>
              <w:keepLines w:val="0"/>
              <w:pageBreakBefore w:val="0"/>
              <w:widowControl w:val="0"/>
              <w:wordWrap/>
              <w:overflowPunct/>
              <w:topLinePunct w:val="0"/>
              <w:autoSpaceDE/>
              <w:autoSpaceDN/>
              <w:bidi w:val="0"/>
              <w:adjustRightInd/>
              <w:snapToGrid/>
              <w:spacing w:line="360" w:lineRule="auto"/>
              <w:jc w:val="both"/>
              <w:textAlignment w:val="auto"/>
              <w:rPr>
                <w:rFonts w:hint="default" w:ascii="Arial" w:hAnsi="Arial" w:cs="Arial"/>
                <w:b w:val="0"/>
                <w:color w:val="auto"/>
                <w:sz w:val="20"/>
                <w:szCs w:val="20"/>
              </w:rPr>
            </w:pPr>
            <w:r>
              <w:rPr>
                <w:rFonts w:hint="default" w:ascii="Arial" w:hAnsi="Arial" w:cs="Arial"/>
                <w:b w:val="0"/>
                <w:color w:val="auto"/>
                <w:sz w:val="20"/>
                <w:szCs w:val="20"/>
              </w:rPr>
              <w:t>3.16×10</w:t>
            </w:r>
            <w:r>
              <w:rPr>
                <w:rFonts w:hint="default" w:ascii="Arial" w:hAnsi="Arial" w:cs="Arial"/>
                <w:b w:val="0"/>
                <w:color w:val="auto"/>
                <w:sz w:val="20"/>
                <w:szCs w:val="20"/>
                <w:vertAlign w:val="superscript"/>
              </w:rPr>
              <w:t>5</w:t>
            </w:r>
          </w:p>
        </w:tc>
      </w:tr>
    </w:tbl>
    <w:p w14:paraId="755BFB4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17B046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2D03366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09E404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F06D85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38A22E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3E99F6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2C7608A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5E39B9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DD6788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2C06BB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B24C16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0F6D424">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9CD2B6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E12780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C3D560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6CA6F026">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2854EBB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0103880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6B08402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2891E0A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535ABE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D07BCA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2040FB6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60BDF2F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2E4BDA4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95A6BE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636D7052">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color w:val="auto"/>
          <w:sz w:val="20"/>
          <w:szCs w:val="20"/>
        </w:rPr>
      </w:pPr>
      <w:r>
        <w:rPr>
          <w:rFonts w:hint="default" w:ascii="Arial" w:hAnsi="Arial" w:cs="Arial"/>
          <w:b/>
          <w:bCs/>
          <w:color w:val="auto"/>
          <w:sz w:val="20"/>
          <w:szCs w:val="20"/>
        </w:rPr>
        <w:t>Note S</w:t>
      </w:r>
      <w:r>
        <w:rPr>
          <w:rFonts w:hint="default" w:ascii="Arial" w:hAnsi="Arial" w:cs="Arial"/>
          <w:b/>
          <w:bCs/>
          <w:color w:val="auto"/>
          <w:sz w:val="20"/>
          <w:szCs w:val="20"/>
          <w:lang w:val="en-US" w:eastAsia="zh-CN"/>
        </w:rPr>
        <w:t>5</w:t>
      </w:r>
      <w:r>
        <w:rPr>
          <w:rFonts w:hint="default" w:ascii="Arial" w:hAnsi="Arial" w:cs="Arial"/>
          <w:b/>
          <w:bCs/>
          <w:color w:val="auto"/>
          <w:sz w:val="20"/>
          <w:szCs w:val="20"/>
        </w:rPr>
        <w:t>.</w:t>
      </w:r>
      <w:r>
        <w:rPr>
          <w:rFonts w:hint="default" w:ascii="Arial" w:hAnsi="Arial" w:cs="Arial"/>
          <w:color w:val="auto"/>
          <w:sz w:val="20"/>
          <w:szCs w:val="20"/>
        </w:rPr>
        <w:t xml:space="preserve"> </w:t>
      </w:r>
      <w:r>
        <w:rPr>
          <w:rFonts w:hint="default" w:ascii="Arial" w:hAnsi="Arial" w:cs="Arial"/>
          <w:b w:val="0"/>
          <w:bCs w:val="0"/>
          <w:color w:val="auto"/>
          <w:sz w:val="20"/>
          <w:szCs w:val="20"/>
        </w:rPr>
        <w:t>Monte Carlo calculation.</w:t>
      </w:r>
    </w:p>
    <w:p w14:paraId="2711DC7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r>
        <w:rPr>
          <w:rFonts w:hint="default" w:ascii="Arial" w:hAnsi="Arial" w:cs="Arial"/>
          <w:color w:val="auto"/>
        </w:rPr>
        <mc:AlternateContent>
          <mc:Choice Requires="wpg">
            <w:drawing>
              <wp:inline distT="0" distB="0" distL="114300" distR="114300">
                <wp:extent cx="5118100" cy="2262505"/>
                <wp:effectExtent l="0" t="0" r="6350" b="4445"/>
                <wp:docPr id="56" name="组合 26"/>
                <wp:cNvGraphicFramePr/>
                <a:graphic xmlns:a="http://schemas.openxmlformats.org/drawingml/2006/main">
                  <a:graphicData uri="http://schemas.microsoft.com/office/word/2010/wordprocessingGroup">
                    <wpg:wgp>
                      <wpg:cNvGrpSpPr/>
                      <wpg:grpSpPr>
                        <a:xfrm>
                          <a:off x="0" y="0"/>
                          <a:ext cx="5118100" cy="2262505"/>
                          <a:chOff x="1006" y="1782"/>
                          <a:chExt cx="13087" cy="5786"/>
                        </a:xfrm>
                      </wpg:grpSpPr>
                      <pic:pic xmlns:pic="http://schemas.openxmlformats.org/drawingml/2006/picture">
                        <pic:nvPicPr>
                          <pic:cNvPr id="22" name="图片 22" descr="B1_面积计算0718"/>
                          <pic:cNvPicPr>
                            <a:picLocks noChangeAspect="1"/>
                          </pic:cNvPicPr>
                        </pic:nvPicPr>
                        <pic:blipFill>
                          <a:blip r:embed="rId17"/>
                          <a:srcRect t="1795"/>
                          <a:stretch>
                            <a:fillRect/>
                          </a:stretch>
                        </pic:blipFill>
                        <pic:spPr>
                          <a:xfrm>
                            <a:off x="1767" y="1961"/>
                            <a:ext cx="5711" cy="5597"/>
                          </a:xfrm>
                          <a:prstGeom prst="rect">
                            <a:avLst/>
                          </a:prstGeom>
                        </pic:spPr>
                      </pic:pic>
                      <pic:pic xmlns:pic="http://schemas.openxmlformats.org/drawingml/2006/picture">
                        <pic:nvPicPr>
                          <pic:cNvPr id="21" name="图片 21" descr="A1_面积计算0718"/>
                          <pic:cNvPicPr>
                            <a:picLocks noChangeAspect="1"/>
                          </pic:cNvPicPr>
                        </pic:nvPicPr>
                        <pic:blipFill>
                          <a:blip r:embed="rId18"/>
                          <a:srcRect t="1624"/>
                          <a:stretch>
                            <a:fillRect/>
                          </a:stretch>
                        </pic:blipFill>
                        <pic:spPr>
                          <a:xfrm>
                            <a:off x="8376" y="1950"/>
                            <a:ext cx="5717" cy="5618"/>
                          </a:xfrm>
                          <a:prstGeom prst="rect">
                            <a:avLst/>
                          </a:prstGeom>
                        </pic:spPr>
                      </pic:pic>
                      <wps:wsp>
                        <wps:cNvPr id="57" name="文本框 24"/>
                        <wps:cNvSpPr txBox="1"/>
                        <wps:spPr>
                          <a:xfrm>
                            <a:off x="1006" y="1782"/>
                            <a:ext cx="1342" cy="964"/>
                          </a:xfrm>
                          <a:prstGeom prst="rect">
                            <a:avLst/>
                          </a:prstGeom>
                          <a:noFill/>
                        </wps:spPr>
                        <wps:txbx>
                          <w:txbxContent>
                            <w:p w14:paraId="0683EE4E">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(a)</w:t>
                              </w:r>
                            </w:p>
                          </w:txbxContent>
                        </wps:txbx>
                        <wps:bodyPr wrap="square" rtlCol="0">
                          <a:noAutofit/>
                        </wps:bodyPr>
                      </wps:wsp>
                      <wps:wsp>
                        <wps:cNvPr id="58" name="文本框 25"/>
                        <wps:cNvSpPr txBox="1"/>
                        <wps:spPr>
                          <a:xfrm>
                            <a:off x="7612" y="1793"/>
                            <a:ext cx="1342" cy="964"/>
                          </a:xfrm>
                          <a:prstGeom prst="rect">
                            <a:avLst/>
                          </a:prstGeom>
                          <a:noFill/>
                        </wps:spPr>
                        <wps:txbx>
                          <w:txbxContent>
                            <w:p w14:paraId="2B490539">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(b)</w:t>
                              </w:r>
                            </w:p>
                          </w:txbxContent>
                        </wps:txbx>
                        <wps:bodyPr wrap="square" rtlCol="0">
                          <a:noAutofit/>
                        </wps:bodyPr>
                      </wps:wsp>
                    </wpg:wgp>
                  </a:graphicData>
                </a:graphic>
              </wp:inline>
            </w:drawing>
          </mc:Choice>
          <mc:Fallback>
            <w:pict>
              <v:group id="组合 26" o:spid="_x0000_s1026" o:spt="203" style="height:178.15pt;width:403pt;" coordorigin="1006,1782" coordsize="13087,5786" o:gfxdata="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">
                <o:lock v:ext="edit" aspectratio="f"/>
                <v:shape id="_x0000_s1026" o:spid="_x0000_s1026" o:spt="75" alt="B1_面积计算0718" type="#_x0000_t75" style="position:absolute;left:1767;top:1961;height:5597;width:5711;" filled="f" o:preferrelative="t" stroked="f" coordsize="21600,21600" o:gfxdata="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3kDTvQAA&#10;ANsAAAAPAAAAAAAAAAEAIAAAACIAAABkcnMvZG93bnJldi54bWxQSwECFAAUAAAACACHTuJAMy8F&#10;njsAAAA5AAAAEAAAAAAAAAABACAAAAAMAQAAZHJzL3NoYXBleG1sLnhtbFBLBQYAAAAABgAGAFsB&#10;AAC2AwAAAAA=&#10;">
                  <v:fill on="f" focussize="0,0"/>
                  <v:stroke on="f"/>
                  <v:imagedata r:id="rId17" croptop="1176f" o:title=""/>
                  <o:lock v:ext="edit" aspectratio="t"/>
                </v:shape>
                <v:shape id="_x0000_s1026" o:spid="_x0000_s1026" o:spt="75" alt="A1_面积计算0718" type="#_x0000_t75" style="position:absolute;left:8376;top:1950;height:5618;width:5717;" filled="f" o:preferrelative="t" stroked="f" coordsize="21600,21600" o:gfxdata="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2XR+r4A&#10;AADbAAAADwAAAAAAAAABACAAAAAiAAAAZHJzL2Rvd25yZXYueG1sUEsBAhQAFAAAAAgAh07iQDMv&#10;BZ47AAAAOQAAABAAAAAAAAAAAQAgAAAADQEAAGRycy9zaGFwZXhtbC54bWxQSwUGAAAAAAYABgBb&#10;AQAAtwMAAAAA&#10;">
                  <v:fill on="f" focussize="0,0"/>
                  <v:stroke on="f"/>
                  <v:imagedata r:id="rId18" croptop="1064f" o:title=""/>
                  <o:lock v:ext="edit" aspectratio="t"/>
                </v:shape>
                <v:shape id="文本框 24" o:spid="_x0000_s1026" o:spt="202" type="#_x0000_t202" style="position:absolute;left:1006;top:1782;height:964;width:1342;" filled="f" stroked="f" coordsize="21600,21600" o:gfxdata="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MKd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683EE4E">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(a)</w:t>
                        </w:r>
                      </w:p>
                    </w:txbxContent>
                  </v:textbox>
                </v:shape>
                <v:shape id="文本框 25" o:spid="_x0000_s1026" o:spt="202" type="#_x0000_t202" style="position:absolute;left:7612;top:1793;height:964;width:1342;" filled="f" stroked="f" coordsize="21600,21600" o:gfxdata="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rzMwtwAAANs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2B490539">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(b)</w:t>
                        </w:r>
                      </w:p>
                    </w:txbxContent>
                  </v:textbox>
                </v:shape>
                <w10:wrap type="none"/>
                <w10:anchorlock/>
              </v:group>
            </w:pict>
          </mc:Fallback>
        </mc:AlternateContent>
      </w:r>
    </w:p>
    <w:p w14:paraId="3AE0630C">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b/>
          <w:bCs/>
          <w:color w:val="auto"/>
          <w:sz w:val="20"/>
          <w:szCs w:val="20"/>
        </w:rPr>
        <w:t>Fig</w:t>
      </w:r>
      <w:r>
        <w:rPr>
          <w:rFonts w:hint="eastAsia" w:ascii="Arial" w:hAnsi="Arial" w:eastAsia="宋体" w:cs="Arial"/>
          <w:b/>
          <w:bCs/>
          <w:color w:val="auto"/>
          <w:sz w:val="20"/>
          <w:szCs w:val="20"/>
          <w:lang w:val="en-US" w:eastAsia="zh-CN"/>
        </w:rPr>
        <w:t>.</w:t>
      </w:r>
      <w:r>
        <w:rPr>
          <w:rFonts w:hint="default" w:ascii="Arial" w:hAnsi="Arial" w:cs="Arial"/>
          <w:b/>
          <w:bCs/>
          <w:color w:val="auto"/>
          <w:sz w:val="20"/>
          <w:szCs w:val="20"/>
        </w:rPr>
        <w:t xml:space="preserve"> S9. </w:t>
      </w:r>
      <w:r>
        <w:rPr>
          <w:rFonts w:hint="default" w:ascii="Arial" w:hAnsi="Arial" w:cs="Arial"/>
          <w:color w:val="auto"/>
          <w:sz w:val="20"/>
          <w:szCs w:val="20"/>
        </w:rPr>
        <w:t>Distribution models of the BN/TPU composite (a) and the small BN plate</w:t>
      </w:r>
      <w:r>
        <w:rPr>
          <w:rFonts w:hint="default" w:ascii="Arial" w:hAnsi="Arial" w:cs="Arial"/>
          <w:color w:val="auto"/>
          <w:sz w:val="20"/>
          <w:szCs w:val="20"/>
          <w:lang w:val="en-US" w:eastAsia="zh-CN"/>
        </w:rPr>
        <w:t>/TPU</w:t>
      </w:r>
      <w:r>
        <w:rPr>
          <w:rFonts w:hint="default" w:ascii="Arial" w:hAnsi="Arial" w:cs="Arial"/>
          <w:color w:val="auto"/>
          <w:sz w:val="20"/>
          <w:szCs w:val="20"/>
        </w:rPr>
        <w:t xml:space="preserve"> composite (b) at BNNS volume fraction of 67% utilizing Monte Carlo method.</w:t>
      </w:r>
    </w:p>
    <w:p w14:paraId="37BDB59C">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auto"/>
          <w:sz w:val="20"/>
          <w:szCs w:val="20"/>
        </w:rPr>
      </w:pPr>
      <w:r>
        <w:rPr>
          <w:rFonts w:hint="default" w:ascii="Arial" w:hAnsi="Arial" w:cs="Arial"/>
          <w:color w:val="auto"/>
          <w:sz w:val="20"/>
          <w:szCs w:val="20"/>
        </w:rPr>
        <w:t>Our calculation built a layered structure, where the sizes of RVE are 250 × 250 × 20 μm³ and 100 × 100 × 20 μm³, respectively. According to the actual aspect ratio of BNNS in the experiment, the lateral dimensions are set as 86 × 43 μm² and 6 × 3 μm² with the same thickness for the systems of BN/TPU composite and the small BN plate composite. Considering that the volume fraction of BNNS in the system is 67%, there are 500 sheets randomly distributed in the RVE with large-lateral-size BNNS, which are separated in 5 layers with 100 sheets per layer (Figure S9a). Similarly, 2420 sheets are dispersed in the RVE of small-lateral-size BNNS, which are separated in 5 layers with 484 sheets per layer, as presented in Figure S9b. Initially, BNNSs are systematically positioned on the plane based on their coordinates with no overlapping areas. Subsequently, the orientation of the chosen BNNS are defined by the random parameter: Δα∈ [0, Π]. The overlapping areas are calculated by randomly generating points inside a specified region and determining if these points lie within the intersection of two or more geometric shapes while ensuring that the volume percentage of BNNS is precisely 67%. Based on this, a total of 5 layers of models are created to produce the entire geometry. Our calculation results indicate that the total overlapping ratio of the BNNSs in the BN/TPU composite and the small BN plate composite with the same volume fraction are almost the same (≈0.036). However, the quantity of BNNSs in the small BN plate composite surpasses that in the BN/TPU composite, thus leading to more interfaces in the system.</w:t>
      </w:r>
    </w:p>
    <w:p w14:paraId="633241F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2AFBAE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2564E36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7C474D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52C603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973640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97B706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1A4D852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693163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rPr>
      </w:pPr>
    </w:p>
    <w:p w14:paraId="7EDB671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b/>
          <w:bCs/>
          <w:color w:val="auto"/>
          <w:sz w:val="20"/>
          <w:szCs w:val="20"/>
        </w:rPr>
      </w:pPr>
    </w:p>
    <w:p w14:paraId="2038452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r>
        <w:rPr>
          <w:rFonts w:hint="default" w:ascii="Arial" w:hAnsi="Arial" w:cs="Arial"/>
          <w:b/>
          <w:bCs/>
          <w:color w:val="auto"/>
          <w:sz w:val="20"/>
          <w:szCs w:val="20"/>
        </w:rPr>
        <w:t>Note S</w:t>
      </w:r>
      <w:r>
        <w:rPr>
          <w:rFonts w:hint="default" w:ascii="Arial" w:hAnsi="Arial" w:cs="Arial"/>
          <w:b/>
          <w:bCs/>
          <w:color w:val="auto"/>
          <w:sz w:val="20"/>
          <w:szCs w:val="20"/>
          <w:lang w:val="en-US" w:eastAsia="zh-CN"/>
        </w:rPr>
        <w:t>6</w:t>
      </w:r>
      <w:r>
        <w:rPr>
          <w:rFonts w:hint="default" w:ascii="Arial" w:hAnsi="Arial" w:cs="Arial"/>
          <w:b w:val="0"/>
          <w:bCs w:val="0"/>
          <w:color w:val="auto"/>
          <w:sz w:val="20"/>
          <w:szCs w:val="20"/>
        </w:rPr>
        <w:t xml:space="preserve">. </w:t>
      </w:r>
    </w:p>
    <w:p w14:paraId="43430E7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r>
        <w:rPr>
          <w:rFonts w:hint="default" w:ascii="Arial" w:hAnsi="Arial" w:cs="Arial"/>
          <w:color w:val="auto"/>
        </w:rPr>
        <mc:AlternateContent>
          <mc:Choice Requires="wpg">
            <w:drawing>
              <wp:inline distT="0" distB="0" distL="114300" distR="114300">
                <wp:extent cx="5534660" cy="5409565"/>
                <wp:effectExtent l="0" t="0" r="8890" b="635"/>
                <wp:docPr id="68" name="组合 49"/>
                <wp:cNvGraphicFramePr/>
                <a:graphic xmlns:a="http://schemas.openxmlformats.org/drawingml/2006/main">
                  <a:graphicData uri="http://schemas.microsoft.com/office/word/2010/wordprocessingGroup">
                    <wpg:wgp>
                      <wpg:cNvGrpSpPr/>
                      <wpg:grpSpPr>
                        <a:xfrm>
                          <a:off x="0" y="0"/>
                          <a:ext cx="5534660" cy="5409565"/>
                          <a:chOff x="2352" y="421"/>
                          <a:chExt cx="10190" cy="9960"/>
                        </a:xfrm>
                      </wpg:grpSpPr>
                      <pic:pic xmlns:pic="http://schemas.openxmlformats.org/drawingml/2006/picture">
                        <pic:nvPicPr>
                          <pic:cNvPr id="28" name="phys_htlsh_view1.png" descr="[COMSOLlink[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]]"/>
                          <pic:cNvPicPr/>
                        </pic:nvPicPr>
                        <pic:blipFill>
                          <a:blip r:embed="rId19" cstate="print"/>
                          <a:srcRect t="6620"/>
                          <a:stretch>
                            <a:fillRect/>
                          </a:stretch>
                        </pic:blipFill>
                        <pic:spPr>
                          <a:xfrm>
                            <a:off x="2536" y="697"/>
                            <a:ext cx="4371" cy="3063"/>
                          </a:xfrm>
                          <a:prstGeom prst="rect">
                            <a:avLst/>
                          </a:prstGeom>
                        </pic:spPr>
                      </pic:pic>
                      <pic:pic xmlns:pic="http://schemas.openxmlformats.org/drawingml/2006/picture">
                        <pic:nvPicPr>
                          <pic:cNvPr id="60" name="mesh_mesh1_view1.png" descr="[COMSOLlink[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]]"/>
                          <pic:cNvPicPr/>
                        </pic:nvPicPr>
                        <pic:blipFill>
                          <a:blip r:embed="rId20" cstate="print"/>
                          <a:srcRect t="8432"/>
                          <a:stretch>
                            <a:fillRect/>
                          </a:stretch>
                        </pic:blipFill>
                        <pic:spPr>
                          <a:xfrm>
                            <a:off x="7748" y="584"/>
                            <a:ext cx="4794" cy="3294"/>
                          </a:xfrm>
                          <a:prstGeom prst="rect">
                            <a:avLst/>
                          </a:prstGeom>
                        </pic:spPr>
                      </pic:pic>
                      <pic:pic xmlns:pic="http://schemas.openxmlformats.org/drawingml/2006/picture">
                        <pic:nvPicPr>
                          <pic:cNvPr id="33" name="phys_htlsh_view1.png" descr="[COMSOLlink[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]]"/>
                          <pic:cNvPicPr/>
                        </pic:nvPicPr>
                        <pic:blipFill>
                          <a:blip r:embed="rId21" cstate="print"/>
                          <a:srcRect t="5278" r="-1415"/>
                          <a:stretch>
                            <a:fillRect/>
                          </a:stretch>
                        </pic:blipFill>
                        <pic:spPr>
                          <a:xfrm>
                            <a:off x="2580" y="3994"/>
                            <a:ext cx="4301" cy="3014"/>
                          </a:xfrm>
                          <a:prstGeom prst="rect">
                            <a:avLst/>
                          </a:prstGeom>
                        </pic:spPr>
                      </pic:pic>
                      <pic:pic xmlns:pic="http://schemas.openxmlformats.org/drawingml/2006/picture">
                        <pic:nvPicPr>
                          <pic:cNvPr id="61" name="mesh_mesh1_view1.png" descr="[COMSOLlink[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]]"/>
                          <pic:cNvPicPr/>
                        </pic:nvPicPr>
                        <pic:blipFill>
                          <a:blip r:embed="rId22" cstate="print"/>
                          <a:srcRect t="8748"/>
                          <a:stretch>
                            <a:fillRect/>
                          </a:stretch>
                        </pic:blipFill>
                        <pic:spPr>
                          <a:xfrm>
                            <a:off x="7893" y="3960"/>
                            <a:ext cx="4504" cy="3082"/>
                          </a:xfrm>
                          <a:prstGeom prst="rect">
                            <a:avLst/>
                          </a:prstGeom>
                        </pic:spPr>
                      </pic:pic>
                      <wps:wsp>
                        <wps:cNvPr id="62" name="文本框 34"/>
                        <wps:cNvSpPr txBox="1"/>
                        <wps:spPr>
                          <a:xfrm>
                            <a:off x="2352" y="421"/>
                            <a:ext cx="934" cy="868"/>
                          </a:xfrm>
                          <a:prstGeom prst="rect">
                            <a:avLst/>
                          </a:prstGeom>
                          <a:noFill/>
                        </wps:spPr>
                        <wps:txbx>
                          <w:txbxContent>
                            <w:p w14:paraId="49EEB8A9">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(a)</w:t>
                              </w:r>
                            </w:p>
                          </w:txbxContent>
                        </wps:txbx>
                        <wps:bodyPr wrap="square" rtlCol="0">
                          <a:noAutofit/>
                        </wps:bodyPr>
                      </wps:wsp>
                      <wps:wsp>
                        <wps:cNvPr id="63" name="文本框 38"/>
                        <wps:cNvSpPr txBox="1"/>
                        <wps:spPr>
                          <a:xfrm>
                            <a:off x="2352" y="3864"/>
                            <a:ext cx="993" cy="831"/>
                          </a:xfrm>
                          <a:prstGeom prst="rect">
                            <a:avLst/>
                          </a:prstGeom>
                          <a:noFill/>
                        </wps:spPr>
                        <wps:txbx>
                          <w:txbxContent>
                            <w:p w14:paraId="697DB6DB">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(b)</w:t>
                              </w:r>
                            </w:p>
                          </w:txbxContent>
                        </wps:txbx>
                        <wps:bodyPr wrap="square" rtlCol="0">
                          <a:noAutofit/>
                        </wps:bodyPr>
                      </wps:wsp>
                      <pic:pic xmlns:pic="http://schemas.openxmlformats.org/drawingml/2006/picture">
                        <pic:nvPicPr>
                          <pic:cNvPr id="64" name="图片 33" descr="B_相对温度变化等值线5"/>
                          <pic:cNvPicPr>
                            <a:picLocks noChangeAspect="1"/>
                          </pic:cNvPicPr>
                        </pic:nvPicPr>
                        <pic:blipFill>
                          <a:blip r:embed="rId23"/>
                          <a:srcRect t="9653" r="14317"/>
                          <a:stretch>
                            <a:fillRect/>
                          </a:stretch>
                        </pic:blipFill>
                        <pic:spPr>
                          <a:xfrm>
                            <a:off x="2858" y="7177"/>
                            <a:ext cx="4049" cy="3204"/>
                          </a:xfrm>
                          <a:prstGeom prst="rect">
                            <a:avLst/>
                          </a:prstGeom>
                        </pic:spPr>
                      </pic:pic>
                      <pic:pic xmlns:pic="http://schemas.openxmlformats.org/drawingml/2006/picture">
                        <pic:nvPicPr>
                          <pic:cNvPr id="65" name="图片 15" descr="A_相对温度变化5"/>
                          <pic:cNvPicPr>
                            <a:picLocks noChangeAspect="1"/>
                          </pic:cNvPicPr>
                        </pic:nvPicPr>
                        <pic:blipFill>
                          <a:blip r:embed="rId24"/>
                          <a:srcRect t="9518" r="480"/>
                          <a:stretch>
                            <a:fillRect/>
                          </a:stretch>
                        </pic:blipFill>
                        <pic:spPr>
                          <a:xfrm>
                            <a:off x="7813" y="7177"/>
                            <a:ext cx="4665" cy="3182"/>
                          </a:xfrm>
                          <a:prstGeom prst="rect">
                            <a:avLst/>
                          </a:prstGeom>
                        </pic:spPr>
                      </pic:pic>
                      <wps:wsp>
                        <wps:cNvPr id="66" name="文本框 47"/>
                        <wps:cNvSpPr txBox="1"/>
                        <wps:spPr>
                          <a:xfrm>
                            <a:off x="2352" y="7307"/>
                            <a:ext cx="918" cy="803"/>
                          </a:xfrm>
                          <a:prstGeom prst="rect">
                            <a:avLst/>
                          </a:prstGeom>
                          <a:noFill/>
                        </wps:spPr>
                        <wps:txbx>
                          <w:txbxContent>
                            <w:p w14:paraId="0A432C0C">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(c)</w:t>
                              </w:r>
                            </w:p>
                          </w:txbxContent>
                        </wps:txbx>
                        <wps:bodyPr wrap="square" rtlCol="0">
                          <a:noAutofit/>
                        </wps:bodyPr>
                      </wps:wsp>
                    </wpg:wgp>
                  </a:graphicData>
                </a:graphic>
              </wp:inline>
            </w:drawing>
          </mc:Choice>
          <mc:Fallback>
            <w:pict>
              <v:group id="组合 49" o:spid="_x0000_s1026" o:spt="203" style="height:425.95pt;width:435.8pt;" coordorigin="2352,421" coordsize="10190,9960" o:gfxdata="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eRX9P8Dc4wPS5msNcsAAAAASUVORK5CYIJQSwME&#10;FAAAAAgAh07iQJr0I3Zx7wIAWO8CABQAAABkcnMvbWVkaWEvaW1hZ2UzLnBuZwD//wAAiVBORw0K&#10;GgoAAAANSUhEUgAAAkcAAAG1CAYAAADz8VB4AAAACXBIWXMAACHVAAAh1QEEnLSdAAAgAElEQVR4&#10;nOydZ3hU5daG73dPOiFA6B3pSlNBigVQsaHYEBUbYkE9ioJ6ABHYGZoCIlY8oqIoCIooKoIN8dgR&#10;RZQO0gkJCKGlZ2a/34+VcQIkIQl8x7bu65prUma/u0yS/eRZD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">
                <o:lock v:ext="edit" aspectratio="f"/>
                <v:shape id="phys_htlsh_view1.png" o:spid="_x0000_s1026" o:spt="75" alt="[COMSOLlink[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]]" type="#_x0000_t75" style="position:absolute;left:2536;top:697;height:3063;width:4371;" filled="f" o:preferrelative="t" stroked="f" coordsize="21600,21600" o:gfxdata="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afPDLgAAADbAAAA&#10;DwAAAAAAAAABACAAAAAiAAAAZHJzL2Rvd25yZXYueG1sUEsBAhQAFAAAAAgAh07iQDMvBZ47AAAA&#10;OQAAABAAAAAAAAAAAQAgAAAABwEAAGRycy9zaGFwZXhtbC54bWxQSwUGAAAAAAYABgBbAQAAsQMA&#10;AAAA&#10;">
                  <v:fill on="f" focussize="0,0"/>
                  <v:stroke on="f"/>
                  <v:imagedata r:id="rId19" croptop="4338f" o:title=""/>
                  <o:lock v:ext="edit" aspectratio="f"/>
                </v:shape>
                <v:shape id="mesh_mesh1_view1.png" o:spid="_x0000_s1026" o:spt="75" alt="[COMSOLlink[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]]" type="#_x0000_t75" style="position:absolute;left:7748;top:584;height:3294;width:4794;" filled="f" o:preferrelative="t" stroked="f" coordsize="21600,21600" o:gfxdata="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AAYG5AAAA2wAA&#10;AA8AAAAAAAAAAQAgAAAAIgAAAGRycy9kb3ducmV2LnhtbFBLAQIUABQAAAAIAIdO4kAzLwWeOwAA&#10;ADkAAAAQAAAAAAAAAAEAIAAAAAgBAABkcnMvc2hhcGV4bWwueG1sUEsFBgAAAAAGAAYAWwEAALID&#10;AAAAAA==&#10;">
                  <v:fill on="f" focussize="0,0"/>
                  <v:stroke on="f"/>
                  <v:imagedata r:id="rId20" croptop="5526f" o:title=""/>
                  <o:lock v:ext="edit" aspectratio="f"/>
                </v:shape>
                <v:shape id="phys_htlsh_view1.png" o:spid="_x0000_s1026" o:spt="75" alt="[COMSOLlink[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]]" type="#_x0000_t75" style="position:absolute;left:2580;top:3994;height:3014;width:4301;" filled="f" o:preferrelative="t" stroked="f" coordsize="21600,21600" o:gfxdata="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nwmKvQAA&#10;ANsAAAAPAAAAAAAAAAEAIAAAACIAAABkcnMvZG93bnJldi54bWxQSwECFAAUAAAACACHTuJAMy8F&#10;njsAAAA5AAAAEAAAAAAAAAABACAAAAAMAQAAZHJzL3NoYXBleG1sLnhtbFBLBQYAAAAABgAGAFsB&#10;AAC2AwAAAAA=&#10;">
                  <v:fill on="f" focussize="0,0"/>
                  <v:stroke on="f"/>
                  <v:imagedata r:id="rId21" croptop="3459f" cropright="-927f" o:title=""/>
                  <o:lock v:ext="edit" aspectratio="f"/>
                </v:shape>
                <v:shape id="mesh_mesh1_view1.png" o:spid="_x0000_s1026" o:spt="75" alt="[COMSOLlink[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]]" type="#_x0000_t75" style="position:absolute;left:7893;top:3960;height:3082;width:4504;" filled="f" o:preferrelative="t" stroked="f" coordsize="21600,21600" o:gfxdata="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vA6YG/&#10;AAAA2wAAAA8AAAAAAAAAAQAgAAAAIgAAAGRycy9kb3ducmV2LnhtbFBLAQIUABQAAAAIAIdO4kAz&#10;LwWeOwAAADkAAAAQAAAAAAAAAAEAIAAAAA4BAABkcnMvc2hhcGV4bWwueG1sUEsFBgAAAAAGAAYA&#10;WwEAALgDAAAAAA==&#10;">
                  <v:fill on="f" focussize="0,0"/>
                  <v:stroke on="f"/>
                  <v:imagedata r:id="rId22" croptop="5733f" o:title=""/>
                  <o:lock v:ext="edit" aspectratio="f"/>
                </v:shape>
                <v:shape id="文本框 34" o:spid="_x0000_s1026" o:spt="202" type="#_x0000_t202" style="position:absolute;left:2352;top:421;height:868;width:934;" filled="f" stroked="f" coordsize="21600,21600" o:gfxdata="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85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9EEB8A9">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(a)</w:t>
                        </w:r>
                      </w:p>
                    </w:txbxContent>
                  </v:textbox>
                </v:shape>
                <v:shape id="文本框 38" o:spid="_x0000_s1026" o:spt="202" type="#_x0000_t202" style="position:absolute;left:2352;top:3864;height:831;width:993;" filled="f" stroked="f" coordsize="21600,21600" o:gfxdata="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na/y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697DB6DB">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(b)</w:t>
                        </w:r>
                      </w:p>
                    </w:txbxContent>
                  </v:textbox>
                </v:shape>
                <v:shape id="图片 33" o:spid="_x0000_s1026" o:spt="75" alt="B_相对温度变化等值线5" type="#_x0000_t75" style="position:absolute;left:2858;top:7177;height:3204;width:4049;" filled="f" o:preferrelative="t" stroked="f" coordsize="21600,21600" o:gfxdata="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8rd&#10;KMEAAADbAAAADwAAAAAAAAABACAAAAAiAAAAZHJzL2Rvd25yZXYueG1sUEsBAhQAFAAAAAgAh07i&#10;QDMvBZ47AAAAOQAAABAAAAAAAAAAAQAgAAAAEAEAAGRycy9zaGFwZXhtbC54bWxQSwUGAAAAAAYA&#10;BgBbAQAAugMAAAAA&#10;">
                  <v:fill on="f" focussize="0,0"/>
                  <v:stroke on="f"/>
                  <v:imagedata r:id="rId23" croptop="6326f" cropright="9383f" o:title=""/>
                  <o:lock v:ext="edit" aspectratio="t"/>
                </v:shape>
                <v:shape id="图片 15" o:spid="_x0000_s1026" o:spt="75" alt="A_相对温度变化5" type="#_x0000_t75" style="position:absolute;left:7813;top:7177;height:3182;width:4665;" filled="f" o:preferrelative="t" stroked="f" coordsize="21600,21600" o:gfxdata="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GAYmb4A&#10;AADbAAAADwAAAAAAAAABACAAAAAiAAAAZHJzL2Rvd25yZXYueG1sUEsBAhQAFAAAAAgAh07iQDMv&#10;BZ47AAAAOQAAABAAAAAAAAAAAQAgAAAADQEAAGRycy9zaGFwZXhtbC54bWxQSwUGAAAAAAYABgBb&#10;AQAAtwMAAAAA&#10;">
                  <v:fill on="f" focussize="0,0"/>
                  <v:stroke on="f"/>
                  <v:imagedata r:id="rId24" croptop="6238f" cropright="315f" o:title=""/>
                  <o:lock v:ext="edit" aspectratio="t"/>
                </v:shape>
                <v:shape id="文本框 47" o:spid="_x0000_s1026" o:spt="202" type="#_x0000_t202" style="position:absolute;left:2352;top:7307;height:803;width:918;" filled="f" stroked="f" coordsize="21600,21600" o:gfxdata="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EMh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A432C0C">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(c)</w:t>
                        </w:r>
                      </w:p>
                    </w:txbxContent>
                  </v:textbox>
                </v:shape>
                <w10:wrap type="none"/>
                <w10:anchorlock/>
              </v:group>
            </w:pict>
          </mc:Fallback>
        </mc:AlternateContent>
      </w:r>
    </w:p>
    <w:p w14:paraId="35C9825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28A601D5">
      <w:pPr>
        <w:keepNext w:val="0"/>
        <w:keepLines w:val="0"/>
        <w:pageBreakBefore w:val="0"/>
        <w:wordWrap/>
        <w:overflowPunct/>
        <w:topLinePunct w:val="0"/>
        <w:autoSpaceDE/>
        <w:autoSpaceDN/>
        <w:bidi w:val="0"/>
        <w:adjustRightInd/>
        <w:snapToGrid/>
        <w:spacing w:line="240" w:lineRule="auto"/>
        <w:jc w:val="left"/>
        <w:textAlignment w:val="auto"/>
        <w:rPr>
          <w:rFonts w:hint="default" w:ascii="Arial" w:hAnsi="Arial" w:cs="Arial"/>
          <w:color w:val="auto"/>
        </w:rPr>
      </w:pPr>
      <w:r>
        <w:rPr>
          <w:rFonts w:hint="default" w:ascii="Arial" w:hAnsi="Arial" w:cs="Arial"/>
          <w:b/>
          <w:bCs/>
          <w:color w:val="auto"/>
          <w:sz w:val="20"/>
          <w:szCs w:val="20"/>
        </w:rPr>
        <w:t>Fig</w:t>
      </w:r>
      <w:r>
        <w:rPr>
          <w:rFonts w:hint="eastAsia" w:ascii="Arial" w:hAnsi="Arial" w:eastAsia="宋体" w:cs="Arial"/>
          <w:b/>
          <w:bCs/>
          <w:color w:val="auto"/>
          <w:sz w:val="20"/>
          <w:szCs w:val="20"/>
          <w:lang w:val="en-US" w:eastAsia="zh-CN"/>
        </w:rPr>
        <w:t>.</w:t>
      </w:r>
      <w:r>
        <w:rPr>
          <w:rFonts w:hint="default" w:ascii="Arial" w:hAnsi="Arial" w:cs="Arial"/>
          <w:b/>
          <w:bCs/>
          <w:color w:val="auto"/>
          <w:sz w:val="20"/>
          <w:szCs w:val="20"/>
        </w:rPr>
        <w:t xml:space="preserve"> S10. </w:t>
      </w:r>
      <w:r>
        <w:rPr>
          <w:rFonts w:hint="default" w:ascii="Arial" w:hAnsi="Arial" w:cs="Arial"/>
          <w:b w:val="0"/>
          <w:bCs w:val="0"/>
          <w:color w:val="auto"/>
          <w:sz w:val="20"/>
          <w:szCs w:val="20"/>
        </w:rPr>
        <w:t>Finite Element Analysis</w:t>
      </w:r>
      <w:r>
        <w:rPr>
          <w:rFonts w:hint="eastAsia" w:ascii="Arial" w:hAnsi="Arial" w:cs="Arial"/>
          <w:b w:val="0"/>
          <w:bCs w:val="0"/>
          <w:color w:val="auto"/>
          <w:sz w:val="20"/>
          <w:szCs w:val="20"/>
          <w:lang w:val="en-US" w:eastAsia="zh-CN"/>
        </w:rPr>
        <w:t>.</w:t>
      </w:r>
      <w:r>
        <w:rPr>
          <w:rFonts w:hint="eastAsia" w:ascii="Arial" w:hAnsi="Arial" w:cs="Arial"/>
          <w:b/>
          <w:bCs/>
          <w:color w:val="auto"/>
          <w:sz w:val="20"/>
          <w:szCs w:val="20"/>
          <w:lang w:val="en-US" w:eastAsia="zh-CN"/>
        </w:rPr>
        <w:t xml:space="preserve"> </w:t>
      </w:r>
      <w:r>
        <w:rPr>
          <w:rFonts w:hint="default" w:ascii="Arial" w:hAnsi="Arial" w:cs="Arial"/>
          <w:color w:val="auto"/>
          <w:sz w:val="20"/>
          <w:szCs w:val="20"/>
        </w:rPr>
        <w:t>a, b) The models and corresponding grid divisions of the BN/TPU composite and the small BN plate composite at BNNS volume fraction of 67% used in the Finite Element Analysis. c) The simulating results of the BN/TPU composite and the small BN plate composite at 0.1s of transient state heat transfer.</w:t>
      </w:r>
    </w:p>
    <w:p w14:paraId="28FFBE1E">
      <w:pPr>
        <w:keepNext w:val="0"/>
        <w:keepLines w:val="0"/>
        <w:pageBreakBefore w:val="0"/>
        <w:wordWrap/>
        <w:overflowPunct/>
        <w:topLinePunct w:val="0"/>
        <w:autoSpaceDE/>
        <w:autoSpaceDN/>
        <w:bidi w:val="0"/>
        <w:adjustRightInd/>
        <w:snapToGrid/>
        <w:spacing w:line="240" w:lineRule="auto"/>
        <w:jc w:val="left"/>
        <w:textAlignment w:val="auto"/>
        <w:rPr>
          <w:rFonts w:hint="default" w:ascii="Arial" w:hAnsi="Arial" w:cs="Arial"/>
          <w:color w:val="auto"/>
        </w:rPr>
      </w:pPr>
      <w:r>
        <w:rPr>
          <w:rFonts w:hint="default" w:ascii="Arial" w:hAnsi="Arial" w:cs="Arial"/>
          <w:color w:val="auto"/>
          <w:sz w:val="20"/>
          <w:szCs w:val="20"/>
        </w:rPr>
        <w:t>Initially, we simulate the distribution of heat flux during steady-state heat transfer (Figure 3j). Given the boundary condition</w:t>
      </w:r>
      <w:r>
        <w:rPr>
          <w:rFonts w:hint="eastAsia" w:ascii="Arial" w:hAnsi="Arial" w:cs="Arial"/>
          <w:color w:val="auto"/>
          <w:sz w:val="20"/>
          <w:szCs w:val="20"/>
          <w:lang w:val="en-US" w:eastAsia="zh-CN"/>
        </w:rPr>
        <w:t xml:space="preserve"> </w:t>
      </w:r>
      <w:r>
        <w:rPr>
          <w:rFonts w:hint="default" w:ascii="Arial" w:hAnsi="Arial" w:cs="Arial"/>
          <w:color w:val="auto"/>
          <w:sz w:val="20"/>
          <w:szCs w:val="20"/>
        </w:rPr>
        <w:t>(25K for the BN/TPU composite and 10K for the small BN plate composite according to the different transfer distance), we subsequently examined the thermal performance between the BN/TPU composite and the small BN plate composite. Based on the transient state heat transfer of both models at 0.1s presented in Figure S10c, the BN/TPU composite has a better thermal performance than the small BN plate composite.</w:t>
      </w:r>
    </w:p>
    <w:p w14:paraId="4311F0DA">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color w:val="auto"/>
        </w:rPr>
      </w:pPr>
      <w:r>
        <w:rPr>
          <w:rFonts w:hint="default" w:ascii="Arial" w:hAnsi="Arial" w:cs="Arial"/>
          <w:color w:val="auto"/>
        </w:rPr>
        <w:t xml:space="preserve"> </w:t>
      </w:r>
      <w:r>
        <w:rPr>
          <w:rFonts w:hint="default" w:ascii="Arial" w:hAnsi="Arial" w:cs="Arial"/>
          <w:color w:val="auto"/>
        </w:rPr>
        <mc:AlternateContent>
          <mc:Choice Requires="wpg">
            <w:drawing>
              <wp:inline distT="0" distB="0" distL="114300" distR="114300">
                <wp:extent cx="5287645" cy="3874135"/>
                <wp:effectExtent l="0" t="0" r="8255" b="2540"/>
                <wp:docPr id="7" name="组合 56"/>
                <wp:cNvGraphicFramePr/>
                <a:graphic xmlns:a="http://schemas.openxmlformats.org/drawingml/2006/main">
                  <a:graphicData uri="http://schemas.microsoft.com/office/word/2010/wordprocessingGroup">
                    <wpg:wgp>
                      <wpg:cNvGrpSpPr/>
                      <wpg:grpSpPr>
                        <a:xfrm>
                          <a:off x="0" y="0"/>
                          <a:ext cx="5287645" cy="3874135"/>
                          <a:chOff x="2732" y="793"/>
                          <a:chExt cx="11305" cy="8282"/>
                        </a:xfrm>
                      </wpg:grpSpPr>
                      <pic:pic xmlns:pic="http://schemas.openxmlformats.org/drawingml/2006/picture">
                        <pic:nvPicPr>
                          <pic:cNvPr id="70" name="图片 18" descr="介电图6"/>
                          <pic:cNvPicPr>
                            <a:picLocks noChangeAspect="1"/>
                          </pic:cNvPicPr>
                        </pic:nvPicPr>
                        <pic:blipFill>
                          <a:blip r:embed="rId25"/>
                          <a:stretch>
                            <a:fillRect/>
                          </a:stretch>
                        </pic:blipFill>
                        <pic:spPr>
                          <a:xfrm>
                            <a:off x="3273" y="845"/>
                            <a:ext cx="5342" cy="4089"/>
                          </a:xfrm>
                          <a:prstGeom prst="rect">
                            <a:avLst/>
                          </a:prstGeom>
                        </pic:spPr>
                      </pic:pic>
                      <pic:pic xmlns:pic="http://schemas.openxmlformats.org/drawingml/2006/picture">
                        <pic:nvPicPr>
                          <pic:cNvPr id="71" name="图片 19" descr="介电图5"/>
                          <pic:cNvPicPr>
                            <a:picLocks noChangeAspect="1"/>
                          </pic:cNvPicPr>
                        </pic:nvPicPr>
                        <pic:blipFill>
                          <a:blip r:embed="rId26"/>
                          <a:stretch>
                            <a:fillRect/>
                          </a:stretch>
                        </pic:blipFill>
                        <pic:spPr>
                          <a:xfrm>
                            <a:off x="8567" y="838"/>
                            <a:ext cx="5470" cy="4188"/>
                          </a:xfrm>
                          <a:prstGeom prst="rect">
                            <a:avLst/>
                          </a:prstGeom>
                        </pic:spPr>
                      </pic:pic>
                      <pic:pic xmlns:pic="http://schemas.openxmlformats.org/drawingml/2006/picture">
                        <pic:nvPicPr>
                          <pic:cNvPr id="72" name="图片 17" descr="D:/TIM Research/journal2023/定稿图片/介电损4.png介电损4"/>
                          <pic:cNvPicPr>
                            <a:picLocks noChangeAspect="1"/>
                          </pic:cNvPicPr>
                        </pic:nvPicPr>
                        <pic:blipFill>
                          <a:blip r:embed="rId27"/>
                          <a:srcRect l="1840" t="2433" b="2433"/>
                          <a:stretch>
                            <a:fillRect/>
                          </a:stretch>
                        </pic:blipFill>
                        <pic:spPr>
                          <a:xfrm>
                            <a:off x="3289" y="5220"/>
                            <a:ext cx="5017" cy="3723"/>
                          </a:xfrm>
                          <a:prstGeom prst="rect">
                            <a:avLst/>
                          </a:prstGeom>
                        </pic:spPr>
                      </pic:pic>
                      <pic:pic xmlns:pic="http://schemas.openxmlformats.org/drawingml/2006/picture">
                        <pic:nvPicPr>
                          <pic:cNvPr id="73" name="图片 20" descr="介电损3"/>
                          <pic:cNvPicPr>
                            <a:picLocks noChangeAspect="1"/>
                          </pic:cNvPicPr>
                        </pic:nvPicPr>
                        <pic:blipFill>
                          <a:blip r:embed="rId28"/>
                          <a:srcRect l="3500"/>
                          <a:stretch>
                            <a:fillRect/>
                          </a:stretch>
                        </pic:blipFill>
                        <pic:spPr>
                          <a:xfrm>
                            <a:off x="8695" y="5134"/>
                            <a:ext cx="4970" cy="3941"/>
                          </a:xfrm>
                          <a:prstGeom prst="rect">
                            <a:avLst/>
                          </a:prstGeom>
                        </pic:spPr>
                      </pic:pic>
                      <wps:wsp>
                        <wps:cNvPr id="74" name="文本框 54"/>
                        <wps:cNvSpPr txBox="1"/>
                        <wps:spPr>
                          <a:xfrm>
                            <a:off x="2732" y="793"/>
                            <a:ext cx="1298" cy="1058"/>
                          </a:xfrm>
                          <a:prstGeom prst="rect">
                            <a:avLst/>
                          </a:prstGeom>
                          <a:noFill/>
                        </wps:spPr>
                        <wps:txbx>
                          <w:txbxContent>
                            <w:p w14:paraId="55A6CADD">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(a)</w:t>
                              </w:r>
                            </w:p>
                          </w:txbxContent>
                        </wps:txbx>
                        <wps:bodyPr wrap="square" rtlCol="0">
                          <a:noAutofit/>
                        </wps:bodyPr>
                      </wps:wsp>
                      <wps:wsp>
                        <wps:cNvPr id="75" name="文本框 55"/>
                        <wps:cNvSpPr txBox="1"/>
                        <wps:spPr>
                          <a:xfrm>
                            <a:off x="2732" y="5013"/>
                            <a:ext cx="1242" cy="1050"/>
                          </a:xfrm>
                          <a:prstGeom prst="rect">
                            <a:avLst/>
                          </a:prstGeom>
                          <a:noFill/>
                        </wps:spPr>
                        <wps:txbx>
                          <w:txbxContent>
                            <w:p w14:paraId="718EFF11">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(b)</w:t>
                              </w:r>
                            </w:p>
                          </w:txbxContent>
                        </wps:txbx>
                        <wps:bodyPr wrap="square" rtlCol="0">
                          <a:noAutofit/>
                        </wps:bodyPr>
                      </wps:wsp>
                    </wpg:wgp>
                  </a:graphicData>
                </a:graphic>
              </wp:inline>
            </w:drawing>
          </mc:Choice>
          <mc:Fallback>
            <w:pict>
              <v:group id="组合 56" o:spid="_x0000_s1026" o:spt="203" style="height:305.05pt;width:416.35pt;" coordorigin="2732,793" coordsize="11305,8282" o:gfxdata="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">
                <o:lock v:ext="edit" aspectratio="f"/>
                <v:shape id="图片 18" o:spid="_x0000_s1026" o:spt="75" alt="介电图6" type="#_x0000_t75" style="position:absolute;left:3273;top:845;height:4089;width:5342;" filled="f" o:preferrelative="t" stroked="f" coordsize="21600,21600" o:gfxdata="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DJKugAAANsA&#10;AAAPAAAAAAAAAAEAIAAAACIAAABkcnMvZG93bnJldi54bWxQSwECFAAUAAAACACHTuJAMy8FnjsA&#10;AAA5AAAAEAAAAAAAAAABACAAAAAJAQAAZHJzL3NoYXBleG1sLnhtbFBLBQYAAAAABgAGAFsBAACz&#10;AwAAAAA=&#10;">
                  <v:fill on="f" focussize="0,0"/>
                  <v:stroke on="f"/>
                  <v:imagedata r:id="rId25" o:title=""/>
                  <o:lock v:ext="edit" aspectratio="t"/>
                </v:shape>
                <v:shape id="图片 19" o:spid="_x0000_s1026" o:spt="75" alt="介电图5" type="#_x0000_t75" style="position:absolute;left:8567;top:838;height:4188;width:5470;" filled="f" o:preferrelative="t" stroked="f" coordsize="21600,21600" o:gfxdata="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Ocmx2/&#10;AAAA2wAAAA8AAAAAAAAAAQAgAAAAIgAAAGRycy9kb3ducmV2LnhtbFBLAQIUABQAAAAIAIdO4kAz&#10;LwWeOwAAADkAAAAQAAAAAAAAAAEAIAAAAA4BAABkcnMvc2hhcGV4bWwueG1sUEsFBgAAAAAGAAYA&#10;WwEAALgDAAAAAA==&#10;">
                  <v:fill on="f" focussize="0,0"/>
                  <v:stroke on="f"/>
                  <v:imagedata r:id="rId26" o:title=""/>
                  <o:lock v:ext="edit" aspectratio="t"/>
                </v:shape>
                <v:shape id="图片 17" o:spid="_x0000_s1026" o:spt="75" alt="D:/TIM Research/journal2023/定稿图片/介电损4.png介电损4" type="#_x0000_t75" style="position:absolute;left:3289;top:5220;height:3723;width:5017;" filled="f" o:preferrelative="t" stroked="f" coordsize="21600,21600" o:gfxdata="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mRcJrsAAADb&#10;AAAADwAAAAAAAAABACAAAAAiAAAAZHJzL2Rvd25yZXYueG1sUEsBAhQAFAAAAAgAh07iQDMvBZ47&#10;AAAAOQAAABAAAAAAAAAAAQAgAAAACgEAAGRycy9zaGFwZXhtbC54bWxQSwUGAAAAAAYABgBbAQAA&#10;tAMAAAAA&#10;">
                  <v:fill on="f" focussize="0,0"/>
                  <v:stroke on="f"/>
                  <v:imagedata r:id="rId27" cropleft="1206f" croptop="1594f" cropbottom="1594f" o:title=""/>
                  <o:lock v:ext="edit" aspectratio="t"/>
                </v:shape>
                <v:shape id="图片 20" o:spid="_x0000_s1026" o:spt="75" alt="介电损3" type="#_x0000_t75" style="position:absolute;left:8695;top:5134;height:3941;width:4970;" filled="f" o:preferrelative="t" stroked="f" coordsize="21600,21600" o:gfxdata="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ppXDm8AAAA&#10;2wAAAA8AAAAAAAAAAQAgAAAAIgAAAGRycy9kb3ducmV2LnhtbFBLAQIUABQAAAAIAIdO4kAzLwWe&#10;OwAAADkAAAAQAAAAAAAAAAEAIAAAAAsBAABkcnMvc2hhcGV4bWwueG1sUEsFBgAAAAAGAAYAWwEA&#10;ALUDAAAAAA==&#10;">
                  <v:fill on="f" focussize="0,0"/>
                  <v:stroke on="f"/>
                  <v:imagedata r:id="rId28" cropleft="2294f" o:title=""/>
                  <o:lock v:ext="edit" aspectratio="t"/>
                </v:shape>
                <v:shape id="文本框 54" o:spid="_x0000_s1026" o:spt="202" type="#_x0000_t202" style="position:absolute;left:2732;top:793;height:1058;width:1298;"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55A6CADD">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(a)</w:t>
                        </w:r>
                      </w:p>
                    </w:txbxContent>
                  </v:textbox>
                </v:shape>
                <v:shape id="文本框 55" o:spid="_x0000_s1026" o:spt="202" type="#_x0000_t202" style="position:absolute;left:2732;top:5013;height:1050;width:1242;" filled="f" stroked="f" coordsize="21600,21600" o:gfxdata="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G8DO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18EFF11">
                        <w:pPr>
                          <w:pStyle w:val="81"/>
                          <w:kinsoku/>
                          <w:ind w:left="0"/>
                          <w:jc w:val="left"/>
                          <w:rPr>
                            <w:rFonts w:hint="default" w:ascii="Arial" w:hAnsi="Arial" w:cs="Arial"/>
                            <w:sz w:val="28"/>
                            <w:szCs w:val="28"/>
                          </w:rPr>
                        </w:pPr>
                        <w:r>
                          <w:rPr>
                            <w:rFonts w:hint="default" w:ascii="Arial" w:hAnsi="Arial" w:cs="Arial" w:eastAsiaTheme="minorEastAsia"/>
                            <w:color w:val="000000" w:themeColor="text1"/>
                            <w:kern w:val="24"/>
                            <w:sz w:val="28"/>
                            <w:szCs w:val="28"/>
                            <w14:textFill>
                              <w14:solidFill>
                                <w14:schemeClr w14:val="tx1"/>
                              </w14:solidFill>
                            </w14:textFill>
                          </w:rPr>
                          <w:t>(b)</w:t>
                        </w:r>
                      </w:p>
                    </w:txbxContent>
                  </v:textbox>
                </v:shape>
                <w10:wrap type="none"/>
                <w10:anchorlock/>
              </v:group>
            </w:pict>
          </mc:Fallback>
        </mc:AlternateContent>
      </w:r>
      <w:r>
        <w:rPr>
          <w:rFonts w:hint="default" w:ascii="Arial" w:hAnsi="Arial" w:cs="Arial"/>
          <w:color w:val="auto"/>
        </w:rPr>
        <w:t xml:space="preserve">    </w:t>
      </w:r>
    </w:p>
    <w:p w14:paraId="7424C271">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color w:val="auto"/>
        </w:rPr>
      </w:pPr>
    </w:p>
    <w:p w14:paraId="357BEB6A">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eastAsia="宋体" w:cs="Arial"/>
          <w:b w:val="0"/>
          <w:bCs/>
          <w:color w:val="auto"/>
          <w:sz w:val="20"/>
          <w:szCs w:val="20"/>
          <w:lang w:val="en-US" w:eastAsia="zh-CN"/>
        </w:rPr>
      </w:pPr>
      <w:r>
        <w:rPr>
          <w:rFonts w:hint="default" w:ascii="Arial" w:hAnsi="Arial" w:cs="Arial"/>
          <w:b/>
          <w:bCs w:val="0"/>
          <w:color w:val="auto"/>
          <w:kern w:val="0"/>
          <w:sz w:val="20"/>
          <w:szCs w:val="20"/>
        </w:rPr>
        <w:t>Fig</w:t>
      </w:r>
      <w:r>
        <w:rPr>
          <w:rFonts w:hint="eastAsia" w:ascii="Arial" w:hAnsi="Arial" w:eastAsia="宋体" w:cs="Arial"/>
          <w:b/>
          <w:bCs w:val="0"/>
          <w:color w:val="auto"/>
          <w:kern w:val="0"/>
          <w:sz w:val="20"/>
          <w:szCs w:val="20"/>
          <w:lang w:val="en-US" w:eastAsia="zh-CN"/>
        </w:rPr>
        <w:t>.</w:t>
      </w:r>
      <w:r>
        <w:rPr>
          <w:rFonts w:hint="default" w:ascii="Arial" w:hAnsi="Arial" w:cs="Arial"/>
          <w:b/>
          <w:bCs w:val="0"/>
          <w:color w:val="auto"/>
          <w:kern w:val="0"/>
          <w:sz w:val="20"/>
          <w:szCs w:val="20"/>
        </w:rPr>
        <w:t xml:space="preserve"> S11.</w:t>
      </w:r>
      <w:r>
        <w:rPr>
          <w:rFonts w:hint="default" w:ascii="Arial" w:hAnsi="Arial" w:cs="Arial"/>
          <w:b w:val="0"/>
          <w:bCs/>
          <w:color w:val="auto"/>
          <w:sz w:val="20"/>
          <w:szCs w:val="20"/>
        </w:rPr>
        <w:t xml:space="preserve"> The frequency related dielectric constant and loss tangent of 67 vol% BN/TPU composite.</w:t>
      </w:r>
    </w:p>
    <w:p w14:paraId="00A594AA">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b w:val="0"/>
          <w:bCs/>
          <w:color w:val="auto"/>
          <w:sz w:val="24"/>
        </w:rPr>
      </w:pPr>
    </w:p>
    <w:p w14:paraId="2E97EA63">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b w:val="0"/>
          <w:bCs/>
          <w:color w:val="auto"/>
          <w:sz w:val="24"/>
        </w:rPr>
      </w:pPr>
    </w:p>
    <w:p w14:paraId="5020D2EE">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b w:val="0"/>
          <w:bCs/>
          <w:color w:val="auto"/>
          <w:sz w:val="24"/>
        </w:rPr>
      </w:pPr>
    </w:p>
    <w:p w14:paraId="38C5490D">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b w:val="0"/>
          <w:bCs/>
          <w:color w:val="auto"/>
          <w:sz w:val="24"/>
        </w:rPr>
      </w:pPr>
    </w:p>
    <w:p w14:paraId="6E4BB57F">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b w:val="0"/>
          <w:bCs/>
          <w:color w:val="auto"/>
          <w:sz w:val="24"/>
        </w:rPr>
      </w:pPr>
    </w:p>
    <w:p w14:paraId="16E7F41B">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b w:val="0"/>
          <w:bCs/>
          <w:color w:val="auto"/>
          <w:sz w:val="24"/>
        </w:rPr>
      </w:pPr>
    </w:p>
    <w:p w14:paraId="1C834D2E">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b w:val="0"/>
          <w:bCs/>
          <w:color w:val="auto"/>
          <w:sz w:val="24"/>
        </w:rPr>
      </w:pPr>
    </w:p>
    <w:p w14:paraId="302A0184">
      <w:pPr>
        <w:keepNext w:val="0"/>
        <w:keepLines w:val="0"/>
        <w:pageBreakBefore w:val="0"/>
        <w:wordWrap/>
        <w:overflowPunct/>
        <w:topLinePunct w:val="0"/>
        <w:autoSpaceDE/>
        <w:autoSpaceDN/>
        <w:bidi w:val="0"/>
        <w:adjustRightInd/>
        <w:snapToGrid/>
        <w:spacing w:line="360" w:lineRule="auto"/>
        <w:jc w:val="left"/>
        <w:textAlignment w:val="auto"/>
        <w:rPr>
          <w:rFonts w:hint="default" w:ascii="Arial" w:hAnsi="Arial" w:cs="Arial"/>
          <w:b w:val="0"/>
          <w:bCs/>
          <w:color w:val="auto"/>
          <w:sz w:val="24"/>
        </w:rPr>
      </w:pPr>
    </w:p>
    <w:p w14:paraId="0CFCC514">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F95AEF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50E66C6">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9084DD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8322124">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5A1994E">
      <w:pPr>
        <w:keepNext w:val="0"/>
        <w:keepLines w:val="0"/>
        <w:pageBreakBefore w:val="0"/>
        <w:wordWrap/>
        <w:overflowPunct/>
        <w:topLinePunct w:val="0"/>
        <w:autoSpaceDE/>
        <w:autoSpaceDN/>
        <w:bidi w:val="0"/>
        <w:adjustRightInd/>
        <w:snapToGrid/>
        <w:spacing w:line="240" w:lineRule="auto"/>
        <w:jc w:val="left"/>
        <w:textAlignment w:val="auto"/>
        <w:rPr>
          <w:rFonts w:hint="default" w:ascii="Arial" w:hAnsi="Arial" w:cs="Arial"/>
          <w:b/>
          <w:bCs/>
          <w:color w:val="auto"/>
          <w:sz w:val="20"/>
          <w:szCs w:val="20"/>
        </w:rPr>
      </w:pPr>
    </w:p>
    <w:p w14:paraId="6B040EEA">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eastAsia="宋体" w:cs="Arial"/>
          <w:color w:val="auto"/>
          <w:sz w:val="20"/>
          <w:szCs w:val="20"/>
          <w:lang w:val="en-US" w:eastAsia="zh-CN"/>
        </w:rPr>
      </w:pPr>
      <w:r>
        <w:rPr>
          <w:rFonts w:hint="default" w:ascii="Arial" w:hAnsi="Arial" w:cs="Arial"/>
          <w:b/>
          <w:bCs/>
          <w:color w:val="auto"/>
          <w:sz w:val="20"/>
          <w:szCs w:val="20"/>
        </w:rPr>
        <w:t xml:space="preserve">Table S5. </w:t>
      </w:r>
      <w:r>
        <w:rPr>
          <w:rFonts w:hint="default" w:ascii="Arial" w:hAnsi="Arial" w:cs="Arial"/>
          <w:color w:val="auto"/>
          <w:sz w:val="20"/>
          <w:szCs w:val="20"/>
        </w:rPr>
        <w:t xml:space="preserve">Parameters </w:t>
      </w:r>
      <w:r>
        <w:rPr>
          <w:rFonts w:hint="eastAsia" w:ascii="Arial" w:hAnsi="Arial" w:eastAsia="宋体" w:cs="Arial"/>
          <w:color w:val="auto"/>
          <w:sz w:val="20"/>
          <w:szCs w:val="20"/>
          <w:lang w:val="en-US" w:eastAsia="zh-CN"/>
        </w:rPr>
        <w:t>of BN/TPU composites and commercial products.</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8"/>
        <w:gridCol w:w="1447"/>
        <w:gridCol w:w="1229"/>
        <w:gridCol w:w="1453"/>
        <w:gridCol w:w="1312"/>
        <w:gridCol w:w="1367"/>
      </w:tblGrid>
      <w:tr w14:paraId="6A2A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9" w:type="dxa"/>
            <w:tcBorders>
              <w:top w:val="single" w:color="000000" w:sz="12" w:space="0"/>
              <w:left w:val="nil"/>
              <w:bottom w:val="single" w:color="000000" w:sz="4" w:space="0"/>
              <w:right w:val="nil"/>
              <w:tl2br w:val="nil"/>
            </w:tcBorders>
            <w:shd w:val="clear" w:color="auto" w:fill="FFFFFF"/>
          </w:tcPr>
          <w:p w14:paraId="4F2D7A74">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p>
        </w:tc>
        <w:tc>
          <w:tcPr>
            <w:tcW w:w="1447" w:type="dxa"/>
            <w:tcBorders>
              <w:top w:val="single" w:color="000000" w:sz="12" w:space="0"/>
              <w:left w:val="nil"/>
              <w:bottom w:val="single" w:color="000000" w:sz="4" w:space="0"/>
              <w:right w:val="nil"/>
            </w:tcBorders>
            <w:shd w:val="clear" w:color="auto" w:fill="FFFFFF"/>
          </w:tcPr>
          <w:p w14:paraId="2BE8D5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Thermal conductivity (W/mK)</w:t>
            </w:r>
          </w:p>
        </w:tc>
        <w:tc>
          <w:tcPr>
            <w:tcW w:w="0" w:type="auto"/>
            <w:tcBorders>
              <w:top w:val="single" w:color="000000" w:sz="12" w:space="0"/>
              <w:left w:val="nil"/>
              <w:bottom w:val="single" w:color="000000" w:sz="4" w:space="0"/>
              <w:right w:val="nil"/>
            </w:tcBorders>
            <w:shd w:val="clear" w:color="auto" w:fill="FFFFFF"/>
          </w:tcPr>
          <w:p w14:paraId="3FA2887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 xml:space="preserve">Volume resistivity </w:t>
            </w:r>
          </w:p>
          <w:p w14:paraId="76BDD57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(Ω</w:t>
            </w:r>
            <w:r>
              <w:rPr>
                <w:rFonts w:hint="default" w:ascii="Arial" w:hAnsi="Arial" w:eastAsia="宋体" w:cs="Arial"/>
                <w:b w:val="0"/>
                <w:color w:val="auto"/>
                <w:sz w:val="20"/>
                <w:szCs w:val="20"/>
                <w:highlight w:val="none"/>
                <w:lang w:val="en-US" w:eastAsia="zh-CN"/>
              </w:rPr>
              <w:t>•</w:t>
            </w:r>
            <w:r>
              <w:rPr>
                <w:rFonts w:hint="default" w:ascii="Arial" w:hAnsi="Arial" w:cs="Arial"/>
                <w:b w:val="0"/>
                <w:color w:val="auto"/>
                <w:sz w:val="20"/>
                <w:szCs w:val="20"/>
                <w:highlight w:val="none"/>
              </w:rPr>
              <w:t>m)</w:t>
            </w:r>
          </w:p>
        </w:tc>
        <w:tc>
          <w:tcPr>
            <w:tcW w:w="0" w:type="auto"/>
            <w:tcBorders>
              <w:top w:val="single" w:color="000000" w:sz="12" w:space="0"/>
              <w:left w:val="nil"/>
              <w:bottom w:val="single" w:color="000000" w:sz="4" w:space="0"/>
              <w:right w:val="nil"/>
            </w:tcBorders>
            <w:shd w:val="clear" w:color="auto" w:fill="FFFFFF"/>
          </w:tcPr>
          <w:p w14:paraId="27A70A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 xml:space="preserve">Breakdown voltage </w:t>
            </w:r>
          </w:p>
          <w:p w14:paraId="7A78B80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(KV)</w:t>
            </w:r>
          </w:p>
        </w:tc>
        <w:tc>
          <w:tcPr>
            <w:tcW w:w="0" w:type="auto"/>
            <w:tcBorders>
              <w:top w:val="single" w:color="000000" w:sz="12" w:space="0"/>
              <w:left w:val="nil"/>
              <w:bottom w:val="single" w:color="000000" w:sz="4" w:space="0"/>
              <w:right w:val="nil"/>
            </w:tcBorders>
            <w:shd w:val="clear" w:color="auto" w:fill="FFFFFF"/>
          </w:tcPr>
          <w:p w14:paraId="071E1D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Dielectric constant</w:t>
            </w:r>
          </w:p>
        </w:tc>
        <w:tc>
          <w:tcPr>
            <w:tcW w:w="0" w:type="auto"/>
            <w:tcBorders>
              <w:top w:val="single" w:color="000000" w:sz="12" w:space="0"/>
              <w:left w:val="nil"/>
              <w:bottom w:val="single" w:color="000000" w:sz="4" w:space="0"/>
              <w:right w:val="nil"/>
            </w:tcBorders>
            <w:shd w:val="clear" w:color="auto" w:fill="FFFFFF"/>
          </w:tcPr>
          <w:p w14:paraId="3DD0AC1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Specific gravity (g/cm</w:t>
            </w:r>
            <w:r>
              <w:rPr>
                <w:rFonts w:hint="default" w:ascii="Arial" w:hAnsi="Arial" w:cs="Arial"/>
                <w:b w:val="0"/>
                <w:color w:val="auto"/>
                <w:sz w:val="20"/>
                <w:szCs w:val="20"/>
                <w:highlight w:val="none"/>
                <w:vertAlign w:val="superscript"/>
              </w:rPr>
              <w:t>3</w:t>
            </w:r>
            <w:r>
              <w:rPr>
                <w:rFonts w:hint="default" w:ascii="Arial" w:hAnsi="Arial" w:cs="Arial"/>
                <w:b w:val="0"/>
                <w:color w:val="auto"/>
                <w:sz w:val="20"/>
                <w:szCs w:val="20"/>
                <w:highlight w:val="none"/>
              </w:rPr>
              <w:t>)</w:t>
            </w:r>
          </w:p>
        </w:tc>
      </w:tr>
      <w:tr w14:paraId="7B9B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049" w:type="dxa"/>
            <w:tcBorders>
              <w:top w:val="single" w:color="000000" w:sz="4" w:space="0"/>
              <w:left w:val="nil"/>
              <w:bottom w:val="nil"/>
              <w:right w:val="nil"/>
            </w:tcBorders>
            <w:shd w:val="clear" w:color="auto" w:fill="FFFFFF"/>
          </w:tcPr>
          <w:p w14:paraId="5EE2896F">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Gap pad 5000</w:t>
            </w:r>
            <w:r>
              <w:rPr>
                <w:rFonts w:hint="eastAsia" w:ascii="Arial" w:hAnsi="Arial" w:eastAsia="宋体" w:cs="Arial"/>
                <w:b w:val="0"/>
                <w:color w:val="auto"/>
                <w:sz w:val="20"/>
                <w:szCs w:val="20"/>
                <w:highlight w:val="none"/>
                <w:lang w:val="en-US" w:eastAsia="zh-CN"/>
              </w:rPr>
              <w:t>s</w:t>
            </w:r>
            <w:r>
              <w:rPr>
                <w:rFonts w:hint="default" w:ascii="Arial" w:hAnsi="Arial" w:cs="Arial"/>
                <w:b w:val="0"/>
                <w:color w:val="auto"/>
                <w:sz w:val="20"/>
                <w:szCs w:val="20"/>
                <w:highlight w:val="none"/>
              </w:rPr>
              <w:t>35</w:t>
            </w:r>
          </w:p>
        </w:tc>
        <w:tc>
          <w:tcPr>
            <w:tcW w:w="1447" w:type="dxa"/>
            <w:tcBorders>
              <w:top w:val="single" w:color="000000" w:sz="4" w:space="0"/>
              <w:left w:val="nil"/>
              <w:bottom w:val="nil"/>
              <w:right w:val="nil"/>
            </w:tcBorders>
            <w:shd w:val="clear" w:color="auto" w:fill="FFFFFF"/>
          </w:tcPr>
          <w:p w14:paraId="7BE5CF02">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5</w:t>
            </w:r>
          </w:p>
        </w:tc>
        <w:tc>
          <w:tcPr>
            <w:tcW w:w="1229" w:type="dxa"/>
            <w:tcBorders>
              <w:top w:val="single" w:color="000000" w:sz="4" w:space="0"/>
              <w:left w:val="nil"/>
              <w:bottom w:val="nil"/>
              <w:right w:val="nil"/>
            </w:tcBorders>
            <w:shd w:val="clear" w:color="auto" w:fill="FFFFFF"/>
            <w:vAlign w:val="top"/>
          </w:tcPr>
          <w:p w14:paraId="31679223">
            <w:pPr>
              <w:widowControl w:val="0"/>
              <w:jc w:val="both"/>
              <w:rPr>
                <w:rFonts w:hint="default" w:ascii="Arial" w:hAnsi="Arial" w:cs="Arial"/>
                <w:b w:val="0"/>
                <w:color w:val="auto"/>
                <w:sz w:val="20"/>
                <w:szCs w:val="20"/>
                <w:highlight w:val="none"/>
              </w:rPr>
            </w:pPr>
            <w:r>
              <w:rPr>
                <w:rFonts w:hint="default" w:ascii="Arial" w:hAnsi="Arial" w:cs="Arial"/>
                <w:color w:val="auto"/>
                <w:kern w:val="2"/>
              </w:rPr>
              <w:t>1</w:t>
            </w:r>
            <w:r>
              <w:rPr>
                <w:rFonts w:hint="default" w:ascii="Arial" w:hAnsi="Arial" w:cs="Arial" w:eastAsiaTheme="minorEastAsia"/>
                <w:color w:val="auto"/>
                <w:kern w:val="2"/>
                <w:lang w:eastAsia="zh-CN"/>
              </w:rPr>
              <w:t>.0</w:t>
            </w:r>
            <w:r>
              <w:rPr>
                <w:rFonts w:hint="default" w:ascii="Arial" w:hAnsi="Arial" w:cs="Arial" w:eastAsiaTheme="minorEastAsia"/>
                <w:color w:val="auto"/>
                <w:kern w:val="2"/>
                <w:lang w:val="en-US" w:eastAsia="zh-CN"/>
              </w:rPr>
              <w:t>×10</w:t>
            </w:r>
            <w:r>
              <w:rPr>
                <w:rFonts w:hint="default" w:ascii="Arial" w:hAnsi="Arial" w:cs="Arial" w:eastAsiaTheme="minorEastAsia"/>
                <w:color w:val="auto"/>
                <w:kern w:val="2"/>
                <w:vertAlign w:val="superscript"/>
                <w:lang w:val="en-US" w:eastAsia="zh-CN"/>
              </w:rPr>
              <w:t>9</w:t>
            </w:r>
          </w:p>
        </w:tc>
        <w:tc>
          <w:tcPr>
            <w:tcW w:w="0" w:type="auto"/>
            <w:tcBorders>
              <w:top w:val="single" w:color="000000" w:sz="4" w:space="0"/>
              <w:left w:val="nil"/>
              <w:bottom w:val="nil"/>
              <w:right w:val="nil"/>
            </w:tcBorders>
            <w:shd w:val="clear" w:color="auto" w:fill="FFFFFF"/>
          </w:tcPr>
          <w:p w14:paraId="5721BA0C">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5</w:t>
            </w:r>
          </w:p>
        </w:tc>
        <w:tc>
          <w:tcPr>
            <w:tcW w:w="0" w:type="auto"/>
            <w:tcBorders>
              <w:top w:val="single" w:color="000000" w:sz="4" w:space="0"/>
              <w:left w:val="nil"/>
              <w:bottom w:val="nil"/>
              <w:right w:val="nil"/>
            </w:tcBorders>
            <w:shd w:val="clear" w:color="auto" w:fill="FFFFFF"/>
          </w:tcPr>
          <w:p w14:paraId="3355333A">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7.5</w:t>
            </w:r>
          </w:p>
        </w:tc>
        <w:tc>
          <w:tcPr>
            <w:tcW w:w="0" w:type="auto"/>
            <w:tcBorders>
              <w:top w:val="single" w:color="000000" w:sz="4" w:space="0"/>
              <w:left w:val="nil"/>
              <w:bottom w:val="nil"/>
              <w:right w:val="nil"/>
            </w:tcBorders>
            <w:shd w:val="clear" w:color="auto" w:fill="FFFFFF"/>
          </w:tcPr>
          <w:p w14:paraId="4AB60587">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3.6</w:t>
            </w:r>
          </w:p>
        </w:tc>
      </w:tr>
      <w:tr w14:paraId="14FC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049" w:type="dxa"/>
            <w:tcBorders>
              <w:top w:val="nil"/>
              <w:left w:val="nil"/>
              <w:bottom w:val="nil"/>
              <w:right w:val="nil"/>
            </w:tcBorders>
            <w:shd w:val="clear" w:color="auto" w:fill="FFFFFF"/>
          </w:tcPr>
          <w:p w14:paraId="290DA74E">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eastAsia="宋体" w:cs="Arial"/>
                <w:b w:val="0"/>
                <w:color w:val="auto"/>
                <w:sz w:val="20"/>
                <w:szCs w:val="20"/>
                <w:highlight w:val="none"/>
                <w:lang w:val="en-US" w:eastAsia="zh-CN"/>
              </w:rPr>
            </w:pPr>
            <w:r>
              <w:rPr>
                <w:rFonts w:hint="default" w:ascii="Arial" w:hAnsi="Arial" w:cs="Arial"/>
                <w:b w:val="0"/>
                <w:color w:val="auto"/>
                <w:sz w:val="20"/>
                <w:szCs w:val="20"/>
                <w:highlight w:val="none"/>
              </w:rPr>
              <w:t>Gap pad HC5</w:t>
            </w:r>
            <w:r>
              <w:rPr>
                <w:rFonts w:hint="eastAsia" w:ascii="Arial" w:hAnsi="Arial" w:eastAsia="宋体" w:cs="Arial"/>
                <w:b w:val="0"/>
                <w:color w:val="auto"/>
                <w:sz w:val="20"/>
                <w:szCs w:val="20"/>
                <w:highlight w:val="none"/>
                <w:lang w:val="en-US" w:eastAsia="zh-CN"/>
              </w:rPr>
              <w:t>000</w:t>
            </w:r>
          </w:p>
        </w:tc>
        <w:tc>
          <w:tcPr>
            <w:tcW w:w="1447" w:type="dxa"/>
            <w:tcBorders>
              <w:top w:val="nil"/>
              <w:left w:val="nil"/>
              <w:bottom w:val="nil"/>
              <w:right w:val="nil"/>
            </w:tcBorders>
            <w:shd w:val="clear" w:color="auto" w:fill="FFFFFF"/>
          </w:tcPr>
          <w:p w14:paraId="666B408E">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5</w:t>
            </w:r>
          </w:p>
        </w:tc>
        <w:tc>
          <w:tcPr>
            <w:tcW w:w="1229" w:type="dxa"/>
            <w:tcBorders>
              <w:top w:val="nil"/>
              <w:left w:val="nil"/>
              <w:bottom w:val="nil"/>
              <w:right w:val="nil"/>
            </w:tcBorders>
            <w:shd w:val="clear" w:color="auto" w:fill="FFFFFF"/>
            <w:vAlign w:val="top"/>
          </w:tcPr>
          <w:p w14:paraId="73D1735F">
            <w:pPr>
              <w:widowControl w:val="0"/>
              <w:jc w:val="both"/>
              <w:rPr>
                <w:rFonts w:hint="default" w:ascii="Arial" w:hAnsi="Arial" w:cs="Arial"/>
                <w:b w:val="0"/>
                <w:color w:val="auto"/>
                <w:sz w:val="20"/>
                <w:szCs w:val="20"/>
                <w:highlight w:val="none"/>
              </w:rPr>
            </w:pPr>
            <w:r>
              <w:rPr>
                <w:rFonts w:hint="default" w:ascii="Arial" w:hAnsi="Arial" w:cs="Arial"/>
                <w:color w:val="auto"/>
                <w:kern w:val="2"/>
              </w:rPr>
              <w:t>1</w:t>
            </w:r>
            <w:r>
              <w:rPr>
                <w:rFonts w:hint="default" w:ascii="Arial" w:hAnsi="Arial" w:cs="Arial" w:eastAsiaTheme="minorEastAsia"/>
                <w:color w:val="auto"/>
                <w:kern w:val="2"/>
                <w:lang w:eastAsia="zh-CN"/>
              </w:rPr>
              <w:t>.0</w:t>
            </w:r>
            <w:r>
              <w:rPr>
                <w:rFonts w:hint="default" w:ascii="Arial" w:hAnsi="Arial" w:cs="Arial" w:eastAsiaTheme="minorEastAsia"/>
                <w:color w:val="auto"/>
                <w:kern w:val="2"/>
                <w:lang w:val="en-US" w:eastAsia="zh-CN"/>
              </w:rPr>
              <w:t>×10</w:t>
            </w:r>
            <w:r>
              <w:rPr>
                <w:rFonts w:hint="default" w:ascii="Arial" w:hAnsi="Arial" w:eastAsia="PMingLiU" w:cs="Arial"/>
                <w:color w:val="auto"/>
                <w:kern w:val="2"/>
                <w:vertAlign w:val="superscript"/>
                <w:lang w:val="en-US" w:eastAsia="zh-TW"/>
              </w:rPr>
              <w:t>10</w:t>
            </w:r>
          </w:p>
        </w:tc>
        <w:tc>
          <w:tcPr>
            <w:tcW w:w="0" w:type="auto"/>
            <w:tcBorders>
              <w:top w:val="nil"/>
              <w:left w:val="nil"/>
              <w:bottom w:val="nil"/>
              <w:right w:val="nil"/>
            </w:tcBorders>
            <w:shd w:val="clear" w:color="auto" w:fill="FFFFFF"/>
          </w:tcPr>
          <w:p w14:paraId="03F699D8">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5</w:t>
            </w:r>
          </w:p>
        </w:tc>
        <w:tc>
          <w:tcPr>
            <w:tcW w:w="0" w:type="auto"/>
            <w:tcBorders>
              <w:top w:val="nil"/>
              <w:left w:val="nil"/>
              <w:bottom w:val="nil"/>
              <w:right w:val="nil"/>
            </w:tcBorders>
            <w:shd w:val="clear" w:color="auto" w:fill="FFFFFF"/>
          </w:tcPr>
          <w:p w14:paraId="56E1CDEF">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8</w:t>
            </w:r>
          </w:p>
        </w:tc>
        <w:tc>
          <w:tcPr>
            <w:tcW w:w="0" w:type="auto"/>
            <w:tcBorders>
              <w:top w:val="nil"/>
              <w:left w:val="nil"/>
              <w:bottom w:val="nil"/>
              <w:right w:val="nil"/>
            </w:tcBorders>
            <w:shd w:val="clear" w:color="auto" w:fill="FFFFFF"/>
          </w:tcPr>
          <w:p w14:paraId="3272794D">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2</w:t>
            </w:r>
          </w:p>
        </w:tc>
      </w:tr>
      <w:tr w14:paraId="6098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049" w:type="dxa"/>
            <w:tcBorders>
              <w:top w:val="nil"/>
              <w:left w:val="nil"/>
              <w:bottom w:val="nil"/>
              <w:right w:val="nil"/>
            </w:tcBorders>
            <w:shd w:val="clear" w:color="auto" w:fill="FFFFFF"/>
          </w:tcPr>
          <w:p w14:paraId="057521A8">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TIP 3500</w:t>
            </w:r>
          </w:p>
        </w:tc>
        <w:tc>
          <w:tcPr>
            <w:tcW w:w="1447" w:type="dxa"/>
            <w:tcBorders>
              <w:top w:val="nil"/>
              <w:left w:val="nil"/>
              <w:bottom w:val="nil"/>
              <w:right w:val="nil"/>
            </w:tcBorders>
            <w:shd w:val="clear" w:color="auto" w:fill="FFFFFF"/>
          </w:tcPr>
          <w:p w14:paraId="78520B36">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1.5</w:t>
            </w:r>
          </w:p>
        </w:tc>
        <w:tc>
          <w:tcPr>
            <w:tcW w:w="1229" w:type="dxa"/>
            <w:tcBorders>
              <w:top w:val="nil"/>
              <w:left w:val="nil"/>
              <w:bottom w:val="nil"/>
              <w:right w:val="nil"/>
            </w:tcBorders>
            <w:shd w:val="clear" w:color="auto" w:fill="FFFFFF"/>
            <w:vAlign w:val="top"/>
          </w:tcPr>
          <w:p w14:paraId="6FEAE4EE">
            <w:pPr>
              <w:widowControl w:val="0"/>
              <w:jc w:val="both"/>
              <w:rPr>
                <w:rFonts w:hint="default" w:ascii="Arial" w:hAnsi="Arial" w:cs="Arial"/>
                <w:b w:val="0"/>
                <w:color w:val="auto"/>
                <w:sz w:val="20"/>
                <w:szCs w:val="20"/>
                <w:highlight w:val="none"/>
              </w:rPr>
            </w:pPr>
            <w:r>
              <w:rPr>
                <w:rFonts w:hint="default" w:ascii="Arial" w:hAnsi="Arial" w:cs="Arial"/>
                <w:color w:val="auto"/>
                <w:kern w:val="2"/>
              </w:rPr>
              <w:t>1</w:t>
            </w:r>
            <w:r>
              <w:rPr>
                <w:rFonts w:hint="default" w:ascii="Arial" w:hAnsi="Arial" w:cs="Arial" w:eastAsiaTheme="minorEastAsia"/>
                <w:color w:val="auto"/>
                <w:kern w:val="2"/>
                <w:lang w:eastAsia="zh-CN"/>
              </w:rPr>
              <w:t>.0</w:t>
            </w:r>
            <w:r>
              <w:rPr>
                <w:rFonts w:hint="default" w:ascii="Arial" w:hAnsi="Arial" w:cs="Arial" w:eastAsiaTheme="minorEastAsia"/>
                <w:color w:val="auto"/>
                <w:kern w:val="2"/>
                <w:lang w:val="en-US" w:eastAsia="zh-CN"/>
              </w:rPr>
              <w:t>×10</w:t>
            </w:r>
            <w:r>
              <w:rPr>
                <w:rFonts w:hint="default" w:ascii="Arial" w:hAnsi="Arial" w:eastAsia="PMingLiU" w:cs="Arial"/>
                <w:color w:val="auto"/>
                <w:kern w:val="2"/>
                <w:vertAlign w:val="superscript"/>
                <w:lang w:val="en-US" w:eastAsia="zh-TW"/>
              </w:rPr>
              <w:t>1</w:t>
            </w:r>
            <w:r>
              <w:rPr>
                <w:rFonts w:hint="default" w:ascii="Arial" w:hAnsi="Arial" w:cs="Arial" w:eastAsiaTheme="minorEastAsia"/>
                <w:color w:val="auto"/>
                <w:kern w:val="2"/>
                <w:vertAlign w:val="superscript"/>
                <w:lang w:val="en-US" w:eastAsia="zh-CN"/>
              </w:rPr>
              <w:t>3</w:t>
            </w:r>
          </w:p>
        </w:tc>
        <w:tc>
          <w:tcPr>
            <w:tcW w:w="0" w:type="auto"/>
            <w:tcBorders>
              <w:top w:val="nil"/>
              <w:left w:val="nil"/>
              <w:bottom w:val="nil"/>
              <w:right w:val="nil"/>
            </w:tcBorders>
            <w:shd w:val="clear" w:color="auto" w:fill="FFFFFF"/>
          </w:tcPr>
          <w:p w14:paraId="3F771A0F">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6</w:t>
            </w:r>
          </w:p>
        </w:tc>
        <w:tc>
          <w:tcPr>
            <w:tcW w:w="0" w:type="auto"/>
            <w:tcBorders>
              <w:top w:val="nil"/>
              <w:left w:val="nil"/>
              <w:bottom w:val="nil"/>
              <w:right w:val="nil"/>
            </w:tcBorders>
            <w:shd w:val="clear" w:color="auto" w:fill="FFFFFF"/>
          </w:tcPr>
          <w:p w14:paraId="5545AA76">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5.5</w:t>
            </w:r>
          </w:p>
        </w:tc>
        <w:tc>
          <w:tcPr>
            <w:tcW w:w="0" w:type="auto"/>
            <w:tcBorders>
              <w:top w:val="nil"/>
              <w:left w:val="nil"/>
              <w:bottom w:val="nil"/>
              <w:right w:val="nil"/>
            </w:tcBorders>
            <w:shd w:val="clear" w:color="auto" w:fill="FFFFFF"/>
          </w:tcPr>
          <w:p w14:paraId="69B50E38">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2.21</w:t>
            </w:r>
          </w:p>
        </w:tc>
      </w:tr>
      <w:tr w14:paraId="7460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049" w:type="dxa"/>
            <w:tcBorders>
              <w:top w:val="nil"/>
              <w:left w:val="nil"/>
              <w:bottom w:val="single" w:color="000000" w:sz="12" w:space="0"/>
              <w:right w:val="nil"/>
            </w:tcBorders>
            <w:shd w:val="clear" w:color="auto" w:fill="FFFFFF"/>
          </w:tcPr>
          <w:p w14:paraId="41F9E61B">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This work</w:t>
            </w:r>
          </w:p>
        </w:tc>
        <w:tc>
          <w:tcPr>
            <w:tcW w:w="1447" w:type="dxa"/>
            <w:tcBorders>
              <w:top w:val="nil"/>
              <w:left w:val="nil"/>
              <w:bottom w:val="single" w:color="000000" w:sz="12" w:space="0"/>
              <w:right w:val="nil"/>
            </w:tcBorders>
            <w:shd w:val="clear" w:color="auto" w:fill="FFFFFF"/>
          </w:tcPr>
          <w:p w14:paraId="2AE9BF93">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43</w:t>
            </w:r>
          </w:p>
        </w:tc>
        <w:tc>
          <w:tcPr>
            <w:tcW w:w="1229" w:type="dxa"/>
            <w:tcBorders>
              <w:top w:val="nil"/>
              <w:left w:val="nil"/>
              <w:bottom w:val="single" w:color="000000" w:sz="12" w:space="0"/>
              <w:right w:val="nil"/>
            </w:tcBorders>
            <w:shd w:val="clear" w:color="auto" w:fill="FFFFFF"/>
            <w:vAlign w:val="top"/>
          </w:tcPr>
          <w:p w14:paraId="44C6802F">
            <w:pPr>
              <w:widowControl w:val="0"/>
              <w:jc w:val="both"/>
              <w:rPr>
                <w:rFonts w:hint="default" w:ascii="Arial" w:hAnsi="Arial" w:cs="Arial"/>
                <w:b w:val="0"/>
                <w:color w:val="auto"/>
                <w:sz w:val="20"/>
                <w:szCs w:val="20"/>
                <w:highlight w:val="none"/>
              </w:rPr>
            </w:pPr>
            <w:r>
              <w:rPr>
                <w:rFonts w:hint="default" w:ascii="Arial" w:hAnsi="Arial" w:cs="Arial"/>
                <w:color w:val="auto"/>
                <w:kern w:val="2"/>
              </w:rPr>
              <w:t>5</w:t>
            </w:r>
            <w:r>
              <w:rPr>
                <w:rFonts w:hint="default" w:ascii="Arial" w:hAnsi="Arial" w:cs="Arial" w:eastAsiaTheme="minorEastAsia"/>
                <w:color w:val="auto"/>
                <w:kern w:val="2"/>
                <w:lang w:eastAsia="zh-CN"/>
              </w:rPr>
              <w:t>.0</w:t>
            </w:r>
            <w:r>
              <w:rPr>
                <w:rFonts w:hint="default" w:ascii="Arial" w:hAnsi="Arial" w:cs="Arial" w:eastAsiaTheme="minorEastAsia"/>
                <w:color w:val="auto"/>
                <w:kern w:val="2"/>
                <w:lang w:val="en-US" w:eastAsia="zh-CN"/>
              </w:rPr>
              <w:t>×10</w:t>
            </w:r>
            <w:r>
              <w:rPr>
                <w:rFonts w:hint="default" w:ascii="Arial" w:hAnsi="Arial" w:eastAsia="PMingLiU" w:cs="Arial"/>
                <w:color w:val="auto"/>
                <w:kern w:val="2"/>
                <w:vertAlign w:val="superscript"/>
                <w:lang w:val="en-US" w:eastAsia="zh-TW"/>
              </w:rPr>
              <w:t>10</w:t>
            </w:r>
          </w:p>
        </w:tc>
        <w:tc>
          <w:tcPr>
            <w:tcW w:w="0" w:type="auto"/>
            <w:tcBorders>
              <w:top w:val="nil"/>
              <w:left w:val="nil"/>
              <w:bottom w:val="single" w:color="000000" w:sz="12" w:space="0"/>
              <w:right w:val="nil"/>
            </w:tcBorders>
            <w:shd w:val="clear" w:color="auto" w:fill="FFFFFF"/>
          </w:tcPr>
          <w:p w14:paraId="1D54311F">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75</w:t>
            </w:r>
          </w:p>
        </w:tc>
        <w:tc>
          <w:tcPr>
            <w:tcW w:w="0" w:type="auto"/>
            <w:tcBorders>
              <w:top w:val="nil"/>
              <w:left w:val="nil"/>
              <w:bottom w:val="single" w:color="000000" w:sz="12" w:space="0"/>
              <w:right w:val="nil"/>
            </w:tcBorders>
            <w:shd w:val="clear" w:color="auto" w:fill="FFFFFF"/>
          </w:tcPr>
          <w:p w14:paraId="2210E61B">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4.97</w:t>
            </w:r>
          </w:p>
        </w:tc>
        <w:tc>
          <w:tcPr>
            <w:tcW w:w="0" w:type="auto"/>
            <w:tcBorders>
              <w:top w:val="nil"/>
              <w:left w:val="nil"/>
              <w:bottom w:val="single" w:color="000000" w:sz="12" w:space="0"/>
              <w:right w:val="nil"/>
            </w:tcBorders>
            <w:shd w:val="clear" w:color="auto" w:fill="FFFFFF"/>
          </w:tcPr>
          <w:p w14:paraId="484EC500">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auto"/>
                <w:sz w:val="20"/>
                <w:szCs w:val="20"/>
                <w:highlight w:val="none"/>
              </w:rPr>
            </w:pPr>
            <w:r>
              <w:rPr>
                <w:rFonts w:hint="default" w:ascii="Arial" w:hAnsi="Arial" w:cs="Arial"/>
                <w:b w:val="0"/>
                <w:color w:val="auto"/>
                <w:sz w:val="20"/>
                <w:szCs w:val="20"/>
                <w:highlight w:val="none"/>
              </w:rPr>
              <w:t>1.88</w:t>
            </w:r>
          </w:p>
        </w:tc>
      </w:tr>
    </w:tbl>
    <w:p w14:paraId="714C8D2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bookmarkStart w:id="2" w:name="_GoBack"/>
      <w:bookmarkEnd w:id="2"/>
    </w:p>
    <w:p w14:paraId="1B5B08EE">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21567166">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401F4FE">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default" w:ascii="Arial" w:hAnsi="Arial" w:cs="Arial"/>
          <w:color w:val="FF0000"/>
          <w:sz w:val="20"/>
          <w:szCs w:val="20"/>
        </w:rPr>
      </w:pPr>
      <w:r>
        <w:rPr>
          <w:rFonts w:hint="default" w:ascii="Arial" w:hAnsi="Arial" w:cs="Arial"/>
          <w:b/>
          <w:bCs/>
          <w:color w:val="FF0000"/>
          <w:sz w:val="20"/>
          <w:szCs w:val="20"/>
        </w:rPr>
        <w:t>Table S</w:t>
      </w:r>
      <w:r>
        <w:rPr>
          <w:rFonts w:hint="eastAsia" w:ascii="Arial" w:hAnsi="Arial" w:eastAsia="宋体" w:cs="Arial"/>
          <w:b/>
          <w:bCs/>
          <w:color w:val="FF0000"/>
          <w:sz w:val="20"/>
          <w:szCs w:val="20"/>
          <w:lang w:val="en-US" w:eastAsia="zh-CN"/>
        </w:rPr>
        <w:t>6</w:t>
      </w:r>
      <w:r>
        <w:rPr>
          <w:rFonts w:hint="default" w:ascii="Arial" w:hAnsi="Arial" w:cs="Arial"/>
          <w:b/>
          <w:bCs/>
          <w:color w:val="FF0000"/>
          <w:sz w:val="20"/>
          <w:szCs w:val="20"/>
        </w:rPr>
        <w:t xml:space="preserve">. </w:t>
      </w:r>
      <w:r>
        <w:rPr>
          <w:rFonts w:hint="eastAsia" w:ascii="Arial" w:hAnsi="Arial" w:eastAsia="宋体" w:cs="Arial"/>
          <w:color w:val="FF0000"/>
          <w:sz w:val="20"/>
          <w:szCs w:val="20"/>
          <w:lang w:val="en-US" w:eastAsia="zh-CN"/>
        </w:rPr>
        <w:t>Main p</w:t>
      </w:r>
      <w:r>
        <w:rPr>
          <w:rFonts w:hint="default" w:ascii="Arial" w:hAnsi="Arial" w:cs="Arial"/>
          <w:color w:val="FF0000"/>
          <w:sz w:val="20"/>
          <w:szCs w:val="20"/>
        </w:rPr>
        <w:t>arameters</w:t>
      </w:r>
      <w:r>
        <w:rPr>
          <w:rFonts w:hint="eastAsia" w:ascii="Arial" w:hAnsi="Arial" w:eastAsia="宋体" w:cs="Arial"/>
          <w:color w:val="FF0000"/>
          <w:sz w:val="20"/>
          <w:szCs w:val="20"/>
          <w:lang w:val="en-US" w:eastAsia="zh-CN"/>
        </w:rPr>
        <w:t xml:space="preserve"> of BN/TPU composites</w:t>
      </w:r>
    </w:p>
    <w:tbl>
      <w:tblPr>
        <w:tblStyle w:val="89"/>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1261"/>
        <w:gridCol w:w="1039"/>
        <w:gridCol w:w="1217"/>
        <w:gridCol w:w="1039"/>
        <w:gridCol w:w="1121"/>
        <w:gridCol w:w="1309"/>
        <w:gridCol w:w="829"/>
      </w:tblGrid>
      <w:tr w14:paraId="59EF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5" w:type="dxa"/>
            <w:tcBorders>
              <w:top w:val="single" w:color="000000" w:sz="12" w:space="0"/>
              <w:left w:val="nil"/>
              <w:bottom w:val="single" w:color="000000" w:sz="4" w:space="0"/>
              <w:right w:val="nil"/>
              <w:tl2br w:val="nil"/>
            </w:tcBorders>
            <w:shd w:val="clear" w:color="auto" w:fill="FFFFFF"/>
          </w:tcPr>
          <w:p w14:paraId="43DB8E03">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p>
        </w:tc>
        <w:tc>
          <w:tcPr>
            <w:tcW w:w="1261" w:type="dxa"/>
            <w:tcBorders>
              <w:top w:val="single" w:color="000000" w:sz="12" w:space="0"/>
              <w:left w:val="nil"/>
              <w:bottom w:val="single" w:color="000000" w:sz="4" w:space="0"/>
              <w:right w:val="nil"/>
            </w:tcBorders>
            <w:shd w:val="clear" w:color="auto" w:fill="FFFFFF"/>
          </w:tcPr>
          <w:p w14:paraId="5BFF73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Thermal conductivity (W/mK)</w:t>
            </w:r>
          </w:p>
        </w:tc>
        <w:tc>
          <w:tcPr>
            <w:tcW w:w="1039" w:type="dxa"/>
            <w:tcBorders>
              <w:top w:val="single" w:color="000000" w:sz="12" w:space="0"/>
              <w:left w:val="nil"/>
              <w:bottom w:val="single" w:color="000000" w:sz="4" w:space="0"/>
              <w:right w:val="nil"/>
            </w:tcBorders>
            <w:shd w:val="clear" w:color="auto" w:fill="FFFFFF"/>
          </w:tcPr>
          <w:p w14:paraId="457A4B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 xml:space="preserve">Volume resistivity </w:t>
            </w:r>
          </w:p>
          <w:p w14:paraId="578D39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(Ω</w:t>
            </w:r>
            <w:r>
              <w:rPr>
                <w:rFonts w:hint="default" w:ascii="Arial" w:hAnsi="Arial" w:eastAsia="宋体" w:cs="Arial"/>
                <w:b w:val="0"/>
                <w:color w:val="FF0000"/>
                <w:sz w:val="20"/>
                <w:szCs w:val="20"/>
                <w:highlight w:val="none"/>
                <w:lang w:val="en-US" w:eastAsia="zh-CN"/>
              </w:rPr>
              <w:t>•</w:t>
            </w:r>
            <w:r>
              <w:rPr>
                <w:rFonts w:hint="default" w:ascii="Arial" w:hAnsi="Arial" w:cs="Arial"/>
                <w:b w:val="0"/>
                <w:color w:val="FF0000"/>
                <w:sz w:val="20"/>
                <w:szCs w:val="20"/>
                <w:highlight w:val="none"/>
              </w:rPr>
              <w:t>m)</w:t>
            </w:r>
          </w:p>
        </w:tc>
        <w:tc>
          <w:tcPr>
            <w:tcW w:w="1217" w:type="dxa"/>
            <w:tcBorders>
              <w:top w:val="single" w:color="000000" w:sz="12" w:space="0"/>
              <w:left w:val="nil"/>
              <w:bottom w:val="single" w:color="000000" w:sz="4" w:space="0"/>
              <w:right w:val="nil"/>
            </w:tcBorders>
            <w:shd w:val="clear" w:color="auto" w:fill="FFFFFF"/>
          </w:tcPr>
          <w:p w14:paraId="4648E63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 xml:space="preserve">Breakdown voltage </w:t>
            </w:r>
          </w:p>
          <w:p w14:paraId="3BB1607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(KV)</w:t>
            </w:r>
          </w:p>
        </w:tc>
        <w:tc>
          <w:tcPr>
            <w:tcW w:w="1039" w:type="dxa"/>
            <w:tcBorders>
              <w:top w:val="single" w:color="000000" w:sz="12" w:space="0"/>
              <w:left w:val="nil"/>
              <w:bottom w:val="single" w:color="000000" w:sz="4" w:space="0"/>
              <w:right w:val="nil"/>
            </w:tcBorders>
            <w:shd w:val="clear" w:color="auto" w:fill="FFFFFF"/>
          </w:tcPr>
          <w:p w14:paraId="78A9CA2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Dielectric constant</w:t>
            </w:r>
          </w:p>
        </w:tc>
        <w:tc>
          <w:tcPr>
            <w:tcW w:w="1121" w:type="dxa"/>
            <w:tcBorders>
              <w:top w:val="single" w:color="000000" w:sz="12" w:space="0"/>
              <w:left w:val="nil"/>
              <w:bottom w:val="single" w:color="000000" w:sz="4" w:space="0"/>
              <w:right w:val="nil"/>
            </w:tcBorders>
            <w:shd w:val="clear" w:color="auto" w:fill="FFFFFF"/>
          </w:tcPr>
          <w:p w14:paraId="5C76650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Specific gravity (g/cm</w:t>
            </w:r>
            <w:r>
              <w:rPr>
                <w:rFonts w:hint="default" w:ascii="Arial" w:hAnsi="Arial" w:cs="Arial"/>
                <w:b w:val="0"/>
                <w:color w:val="FF0000"/>
                <w:sz w:val="20"/>
                <w:szCs w:val="20"/>
                <w:highlight w:val="none"/>
                <w:vertAlign w:val="superscript"/>
              </w:rPr>
              <w:t>3</w:t>
            </w:r>
            <w:r>
              <w:rPr>
                <w:rFonts w:hint="default" w:ascii="Arial" w:hAnsi="Arial" w:cs="Arial"/>
                <w:b w:val="0"/>
                <w:color w:val="FF0000"/>
                <w:sz w:val="20"/>
                <w:szCs w:val="20"/>
                <w:highlight w:val="none"/>
              </w:rPr>
              <w:t>)</w:t>
            </w:r>
          </w:p>
        </w:tc>
        <w:tc>
          <w:tcPr>
            <w:tcW w:w="1309" w:type="dxa"/>
            <w:tcBorders>
              <w:top w:val="single" w:color="000000" w:sz="12" w:space="0"/>
              <w:left w:val="nil"/>
              <w:bottom w:val="single" w:color="000000" w:sz="4" w:space="0"/>
              <w:right w:val="nil"/>
            </w:tcBorders>
            <w:shd w:val="clear" w:color="auto" w:fill="FFFFFF"/>
            <w:vAlign w:val="top"/>
          </w:tcPr>
          <w:p w14:paraId="33A3F4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lang w:val="en-US" w:eastAsia="zh-CN"/>
              </w:rPr>
            </w:pPr>
            <w:r>
              <w:rPr>
                <w:rFonts w:hint="default" w:ascii="Arial" w:hAnsi="Arial" w:cs="Arial"/>
                <w:b w:val="0"/>
                <w:color w:val="FF0000"/>
                <w:sz w:val="20"/>
                <w:szCs w:val="20"/>
                <w:highlight w:val="none"/>
                <w:lang w:val="en-US" w:eastAsia="zh-CN"/>
              </w:rPr>
              <w:t>Tensile stress</w:t>
            </w:r>
          </w:p>
          <w:p w14:paraId="139473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lang w:val="en-US" w:eastAsia="zh-CN"/>
              </w:rPr>
              <w:t>(MPa)</w:t>
            </w:r>
          </w:p>
        </w:tc>
        <w:tc>
          <w:tcPr>
            <w:tcW w:w="829" w:type="dxa"/>
            <w:tcBorders>
              <w:top w:val="single" w:color="000000" w:sz="12" w:space="0"/>
              <w:left w:val="nil"/>
              <w:bottom w:val="single" w:color="000000" w:sz="4" w:space="0"/>
              <w:right w:val="nil"/>
            </w:tcBorders>
            <w:shd w:val="clear" w:color="auto" w:fill="FFFFFF"/>
            <w:vAlign w:val="top"/>
          </w:tcPr>
          <w:p w14:paraId="694CB4F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lang w:val="en-US" w:eastAsia="zh-CN"/>
              </w:rPr>
            </w:pPr>
            <w:r>
              <w:rPr>
                <w:rFonts w:hint="default" w:ascii="Arial" w:hAnsi="Arial" w:cs="Arial"/>
                <w:b w:val="0"/>
                <w:color w:val="FF0000"/>
                <w:sz w:val="20"/>
                <w:szCs w:val="20"/>
                <w:highlight w:val="none"/>
                <w:lang w:val="en-US" w:eastAsia="zh-CN"/>
              </w:rPr>
              <w:t>Cost</w:t>
            </w:r>
          </w:p>
          <w:p w14:paraId="53F679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lang w:val="en-US" w:eastAsia="zh-CN"/>
              </w:rPr>
            </w:pPr>
            <w:r>
              <w:rPr>
                <w:rFonts w:hint="default" w:ascii="Arial" w:hAnsi="Arial" w:cs="Arial"/>
                <w:b w:val="0"/>
                <w:color w:val="FF0000"/>
                <w:sz w:val="20"/>
                <w:szCs w:val="20"/>
                <w:highlight w:val="none"/>
                <w:lang w:val="en-US" w:eastAsia="zh-CN"/>
              </w:rPr>
              <w:t>($)</w:t>
            </w:r>
          </w:p>
        </w:tc>
      </w:tr>
      <w:tr w14:paraId="0E1F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05" w:type="dxa"/>
            <w:tcBorders>
              <w:top w:val="nil"/>
              <w:left w:val="nil"/>
              <w:bottom w:val="single" w:color="000000" w:sz="12" w:space="0"/>
              <w:right w:val="nil"/>
            </w:tcBorders>
            <w:shd w:val="clear" w:color="auto" w:fill="FFFFFF"/>
          </w:tcPr>
          <w:p w14:paraId="4394397A">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This work</w:t>
            </w:r>
          </w:p>
        </w:tc>
        <w:tc>
          <w:tcPr>
            <w:tcW w:w="1261" w:type="dxa"/>
            <w:tcBorders>
              <w:top w:val="nil"/>
              <w:left w:val="nil"/>
              <w:bottom w:val="single" w:color="000000" w:sz="12" w:space="0"/>
              <w:right w:val="nil"/>
            </w:tcBorders>
            <w:shd w:val="clear" w:color="auto" w:fill="FFFFFF"/>
          </w:tcPr>
          <w:p w14:paraId="5719EEA8">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43</w:t>
            </w:r>
          </w:p>
        </w:tc>
        <w:tc>
          <w:tcPr>
            <w:tcW w:w="1039" w:type="dxa"/>
            <w:tcBorders>
              <w:top w:val="nil"/>
              <w:left w:val="nil"/>
              <w:bottom w:val="single" w:color="000000" w:sz="12" w:space="0"/>
              <w:right w:val="nil"/>
            </w:tcBorders>
            <w:shd w:val="clear" w:color="auto" w:fill="FFFFFF"/>
          </w:tcPr>
          <w:p w14:paraId="7E256110">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eastAsia="PMingLiU" w:cs="Arial"/>
                <w:color w:val="FF0000"/>
                <w:kern w:val="2"/>
                <w:sz w:val="20"/>
                <w:szCs w:val="20"/>
                <w:lang w:val="en-US" w:eastAsia="zh-TW"/>
              </w:rPr>
              <w:t>5</w:t>
            </w:r>
            <w:r>
              <w:rPr>
                <w:rFonts w:hint="default" w:ascii="Arial" w:hAnsi="Arial" w:cs="Arial" w:eastAsiaTheme="minorEastAsia"/>
                <w:color w:val="FF0000"/>
                <w:kern w:val="2"/>
                <w:sz w:val="20"/>
                <w:szCs w:val="20"/>
                <w:lang w:val="en-US" w:eastAsia="zh-CN"/>
              </w:rPr>
              <w:t>×10</w:t>
            </w:r>
            <w:r>
              <w:rPr>
                <w:rFonts w:hint="default" w:ascii="Arial" w:hAnsi="Arial" w:eastAsia="PMingLiU" w:cs="Arial"/>
                <w:color w:val="FF0000"/>
                <w:kern w:val="2"/>
                <w:sz w:val="20"/>
                <w:szCs w:val="20"/>
                <w:vertAlign w:val="superscript"/>
                <w:lang w:val="en-US" w:eastAsia="zh-TW"/>
              </w:rPr>
              <w:t>10</w:t>
            </w:r>
          </w:p>
        </w:tc>
        <w:tc>
          <w:tcPr>
            <w:tcW w:w="1217" w:type="dxa"/>
            <w:tcBorders>
              <w:top w:val="nil"/>
              <w:left w:val="nil"/>
              <w:bottom w:val="single" w:color="000000" w:sz="12" w:space="0"/>
              <w:right w:val="nil"/>
            </w:tcBorders>
            <w:shd w:val="clear" w:color="auto" w:fill="FFFFFF"/>
          </w:tcPr>
          <w:p w14:paraId="7AFA4826">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75</w:t>
            </w:r>
          </w:p>
        </w:tc>
        <w:tc>
          <w:tcPr>
            <w:tcW w:w="1039" w:type="dxa"/>
            <w:tcBorders>
              <w:top w:val="nil"/>
              <w:left w:val="nil"/>
              <w:bottom w:val="single" w:color="000000" w:sz="12" w:space="0"/>
              <w:right w:val="nil"/>
            </w:tcBorders>
            <w:shd w:val="clear" w:color="auto" w:fill="FFFFFF"/>
          </w:tcPr>
          <w:p w14:paraId="44B13AA3">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4.97</w:t>
            </w:r>
          </w:p>
        </w:tc>
        <w:tc>
          <w:tcPr>
            <w:tcW w:w="1121" w:type="dxa"/>
            <w:tcBorders>
              <w:top w:val="nil"/>
              <w:left w:val="nil"/>
              <w:bottom w:val="single" w:color="000000" w:sz="12" w:space="0"/>
              <w:right w:val="nil"/>
            </w:tcBorders>
            <w:shd w:val="clear" w:color="auto" w:fill="FFFFFF"/>
          </w:tcPr>
          <w:p w14:paraId="70E64B54">
            <w:pPr>
              <w:keepNext w:val="0"/>
              <w:keepLines w:val="0"/>
              <w:pageBreakBefore w:val="0"/>
              <w:widowControl w:val="0"/>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rPr>
              <w:t>1.88</w:t>
            </w:r>
          </w:p>
        </w:tc>
        <w:tc>
          <w:tcPr>
            <w:tcW w:w="1309" w:type="dxa"/>
            <w:tcBorders>
              <w:top w:val="nil"/>
              <w:left w:val="nil"/>
              <w:bottom w:val="single" w:color="000000" w:sz="12" w:space="0"/>
              <w:right w:val="nil"/>
            </w:tcBorders>
            <w:shd w:val="clear" w:color="auto" w:fill="FFFFFF"/>
            <w:vAlign w:val="top"/>
          </w:tcPr>
          <w:p w14:paraId="253949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rPr>
            </w:pPr>
            <w:r>
              <w:rPr>
                <w:rFonts w:hint="default" w:ascii="Arial" w:hAnsi="Arial" w:cs="Arial"/>
                <w:b w:val="0"/>
                <w:color w:val="FF0000"/>
                <w:sz w:val="20"/>
                <w:szCs w:val="20"/>
                <w:highlight w:val="none"/>
                <w:lang w:val="en-US" w:eastAsia="zh-CN"/>
              </w:rPr>
              <w:t>1.19</w:t>
            </w:r>
          </w:p>
        </w:tc>
        <w:tc>
          <w:tcPr>
            <w:tcW w:w="829" w:type="dxa"/>
            <w:tcBorders>
              <w:top w:val="nil"/>
              <w:left w:val="nil"/>
              <w:bottom w:val="single" w:color="000000" w:sz="12" w:space="0"/>
              <w:right w:val="nil"/>
            </w:tcBorders>
            <w:shd w:val="clear" w:color="auto" w:fill="FFFFFF"/>
            <w:vAlign w:val="top"/>
          </w:tcPr>
          <w:p w14:paraId="24C55C6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Arial" w:hAnsi="Arial" w:cs="Arial"/>
                <w:b w:val="0"/>
                <w:color w:val="FF0000"/>
                <w:sz w:val="20"/>
                <w:szCs w:val="20"/>
                <w:highlight w:val="none"/>
                <w:lang w:val="en-US" w:eastAsia="zh-CN"/>
              </w:rPr>
            </w:pPr>
            <w:r>
              <w:rPr>
                <w:rFonts w:hint="default" w:ascii="Arial" w:hAnsi="Arial" w:cs="Arial"/>
                <w:b w:val="0"/>
                <w:color w:val="FF0000"/>
                <w:sz w:val="20"/>
                <w:szCs w:val="20"/>
                <w:highlight w:val="none"/>
                <w:lang w:val="en-US" w:eastAsia="zh-CN"/>
              </w:rPr>
              <w:t xml:space="preserve"> 0.6</w:t>
            </w:r>
          </w:p>
        </w:tc>
      </w:tr>
    </w:tbl>
    <w:p w14:paraId="0160229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FF0000"/>
        </w:rPr>
      </w:pPr>
    </w:p>
    <w:p w14:paraId="75BC3E2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BF3E871">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16184CD9">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17048EA7">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3A20BE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99268B3">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5C0813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1C83FD2F">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D5DC824">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18F5A91B">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1B35EA8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39D072B2">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56C9346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DAED335">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0611525D">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4C040E6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A6D4878">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773A06D0">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207E1A6C">
      <w:pPr>
        <w:keepNext w:val="0"/>
        <w:keepLines w:val="0"/>
        <w:pageBreakBefore w:val="0"/>
        <w:wordWrap/>
        <w:overflowPunct/>
        <w:topLinePunct w:val="0"/>
        <w:autoSpaceDE/>
        <w:autoSpaceDN/>
        <w:bidi w:val="0"/>
        <w:adjustRightInd/>
        <w:snapToGrid/>
        <w:spacing w:line="360" w:lineRule="auto"/>
        <w:textAlignment w:val="auto"/>
        <w:rPr>
          <w:rFonts w:hint="default" w:ascii="Arial" w:hAnsi="Arial" w:cs="Arial"/>
          <w:color w:val="auto"/>
        </w:rPr>
      </w:pPr>
    </w:p>
    <w:p w14:paraId="00719C42">
      <w:pPr>
        <w:keepLines w:val="0"/>
        <w:pageBreakBefore w:val="0"/>
        <w:pBdr>
          <w:top w:val="none" w:color="auto" w:sz="0" w:space="0"/>
          <w:left w:val="none" w:color="auto" w:sz="0" w:space="0"/>
          <w:bottom w:val="none" w:color="auto" w:sz="0" w:space="0"/>
          <w:right w:val="none" w:color="auto" w:sz="0" w:space="0"/>
          <w:between w:val="none" w:color="auto" w:sz="0" w:space="0"/>
        </w:pBdr>
        <w:wordWrap/>
        <w:overflowPunct/>
        <w:topLinePunct w:val="0"/>
        <w:autoSpaceDE/>
        <w:autoSpaceDN/>
        <w:bidi w:val="0"/>
        <w:adjustRightInd/>
        <w:snapToGrid/>
        <w:spacing w:after="200"/>
        <w:contextualSpacing/>
        <w:textAlignment w:val="auto"/>
        <w:rPr>
          <w:rFonts w:hint="default" w:ascii="Arial" w:hAnsi="Arial" w:cs="Arial"/>
          <w:sz w:val="20"/>
        </w:rPr>
      </w:pPr>
      <w:r>
        <w:rPr>
          <w:rFonts w:hint="eastAsia" w:ascii="Arial" w:hAnsi="Arial" w:eastAsia="宋体" w:cs="Arial"/>
          <w:b/>
          <w:color w:val="000000"/>
          <w:sz w:val="20"/>
          <w:szCs w:val="20"/>
          <w:lang w:val="en-US" w:eastAsia="zh-CN"/>
        </w:rPr>
        <w:t xml:space="preserve">SI </w:t>
      </w:r>
      <w:r>
        <w:rPr>
          <w:rFonts w:hint="default" w:ascii="Arial" w:hAnsi="Arial" w:cs="Arial"/>
          <w:b/>
          <w:color w:val="000000"/>
          <w:sz w:val="20"/>
          <w:szCs w:val="20"/>
        </w:rPr>
        <w:t>References</w:t>
      </w:r>
    </w:p>
    <w:p w14:paraId="51D6CAC6">
      <w:pPr>
        <w:pStyle w:val="108"/>
        <w:keepNext w:val="0"/>
        <w:keepLines w:val="0"/>
        <w:pageBreakBefore w:val="0"/>
        <w:widowControl/>
        <w:numPr>
          <w:ilvl w:val="0"/>
          <w:numId w:val="11"/>
        </w:numPr>
        <w:tabs>
          <w:tab w:val="left" w:pos="0"/>
          <w:tab w:val="left" w:pos="384"/>
        </w:tabs>
        <w:kinsoku/>
        <w:wordWrap/>
        <w:overflowPunct/>
        <w:topLinePunct w:val="0"/>
        <w:autoSpaceDE/>
        <w:autoSpaceDN/>
        <w:bidi w:val="0"/>
        <w:adjustRightInd/>
        <w:snapToGrid/>
        <w:spacing w:after="0" w:line="240" w:lineRule="auto"/>
        <w:ind w:left="680" w:leftChars="0" w:hanging="340" w:firstLineChars="0"/>
        <w:jc w:val="left"/>
        <w:textAlignment w:val="auto"/>
        <w:rPr>
          <w:rFonts w:hint="default" w:ascii="Arial" w:hAnsi="Arial" w:cs="Arial" w:eastAsiaTheme="minorHAnsi"/>
          <w:sz w:val="20"/>
          <w:szCs w:val="20"/>
          <w:lang w:eastAsia="en-US"/>
        </w:rPr>
      </w:pPr>
      <w:r>
        <w:rPr>
          <w:rFonts w:hint="default" w:ascii="Arial" w:hAnsi="Arial" w:cs="Arial" w:eastAsiaTheme="minorHAnsi"/>
          <w:sz w:val="20"/>
          <w:szCs w:val="20"/>
          <w:lang w:eastAsia="en-US"/>
        </w:rPr>
        <w:t>Liu, X.-L., Zhang, X., Lin, M.-L. &amp; Tan, P.-H. Different angle-resolved polarization configurations of Raman spectroscopy: A case on the basal and edge plane of two-dimensional materials. Chinese Phys. B 26, 067802 (2017).</w:t>
      </w:r>
    </w:p>
    <w:p w14:paraId="63A08D75">
      <w:pPr>
        <w:pStyle w:val="108"/>
        <w:keepNext w:val="0"/>
        <w:keepLines w:val="0"/>
        <w:pageBreakBefore w:val="0"/>
        <w:widowControl/>
        <w:numPr>
          <w:ilvl w:val="0"/>
          <w:numId w:val="11"/>
        </w:numPr>
        <w:tabs>
          <w:tab w:val="left" w:pos="0"/>
          <w:tab w:val="left" w:pos="384"/>
        </w:tabs>
        <w:kinsoku/>
        <w:wordWrap/>
        <w:overflowPunct/>
        <w:topLinePunct w:val="0"/>
        <w:autoSpaceDE/>
        <w:autoSpaceDN/>
        <w:bidi w:val="0"/>
        <w:adjustRightInd/>
        <w:snapToGrid/>
        <w:spacing w:after="0" w:line="240" w:lineRule="auto"/>
        <w:ind w:left="680" w:leftChars="0" w:hanging="340" w:firstLineChars="0"/>
        <w:jc w:val="left"/>
        <w:textAlignment w:val="auto"/>
        <w:rPr>
          <w:rFonts w:hint="default" w:ascii="Arial" w:hAnsi="Arial" w:cs="Arial" w:eastAsiaTheme="minorHAnsi"/>
          <w:sz w:val="20"/>
          <w:szCs w:val="20"/>
          <w:lang w:eastAsia="en-US"/>
        </w:rPr>
      </w:pPr>
      <w:r>
        <w:rPr>
          <w:rFonts w:hint="default" w:ascii="Arial" w:hAnsi="Arial" w:cs="Arial" w:eastAsiaTheme="minorHAnsi"/>
          <w:sz w:val="20"/>
          <w:szCs w:val="20"/>
          <w:lang w:eastAsia="en-US"/>
        </w:rPr>
        <w:t>Yan, J.-X. et al. Highly Conductive Graphene Paper with Vertically Aligned Reduced Graphene Oxide Sheets Fabricated by Improved Electrospray Deposition Technique. ACS Appl. Mater. Interfaces 11, 10810–10817 (2019).</w:t>
      </w:r>
    </w:p>
    <w:p w14:paraId="1A8B13F0">
      <w:pPr>
        <w:pStyle w:val="108"/>
        <w:keepNext w:val="0"/>
        <w:keepLines w:val="0"/>
        <w:pageBreakBefore w:val="0"/>
        <w:widowControl/>
        <w:numPr>
          <w:ilvl w:val="0"/>
          <w:numId w:val="11"/>
        </w:numPr>
        <w:tabs>
          <w:tab w:val="left" w:pos="0"/>
          <w:tab w:val="left" w:pos="384"/>
        </w:tabs>
        <w:kinsoku/>
        <w:wordWrap/>
        <w:overflowPunct/>
        <w:topLinePunct w:val="0"/>
        <w:autoSpaceDE/>
        <w:autoSpaceDN/>
        <w:bidi w:val="0"/>
        <w:adjustRightInd/>
        <w:snapToGrid/>
        <w:spacing w:after="0" w:line="240" w:lineRule="auto"/>
        <w:ind w:left="680" w:leftChars="0" w:hanging="340" w:firstLineChars="0"/>
        <w:jc w:val="left"/>
        <w:textAlignment w:val="auto"/>
        <w:rPr>
          <w:rFonts w:hint="default" w:ascii="Arial" w:hAnsi="Arial" w:cs="Arial" w:eastAsiaTheme="minorHAnsi"/>
          <w:sz w:val="20"/>
          <w:szCs w:val="20"/>
          <w:lang w:eastAsia="en-US"/>
        </w:rPr>
      </w:pPr>
      <w:r>
        <w:rPr>
          <w:rFonts w:hint="default" w:ascii="Arial" w:hAnsi="Arial" w:cs="Arial" w:eastAsiaTheme="minorHAnsi"/>
          <w:sz w:val="20"/>
          <w:szCs w:val="20"/>
          <w:lang w:eastAsia="en-US"/>
        </w:rPr>
        <w:t>Wen, P. et al. Anisotropic Shubnikov-de Haas effect in topological Weyl semimetal MoTe2. Applied Physics Letters 119, 243501 (2021).</w:t>
      </w:r>
    </w:p>
    <w:p w14:paraId="2191458A">
      <w:pPr>
        <w:pStyle w:val="108"/>
        <w:keepNext w:val="0"/>
        <w:keepLines w:val="0"/>
        <w:pageBreakBefore w:val="0"/>
        <w:widowControl/>
        <w:numPr>
          <w:ilvl w:val="0"/>
          <w:numId w:val="11"/>
        </w:numPr>
        <w:tabs>
          <w:tab w:val="left" w:pos="0"/>
          <w:tab w:val="left" w:pos="384"/>
        </w:tabs>
        <w:kinsoku/>
        <w:wordWrap/>
        <w:overflowPunct/>
        <w:topLinePunct w:val="0"/>
        <w:autoSpaceDE/>
        <w:autoSpaceDN/>
        <w:bidi w:val="0"/>
        <w:adjustRightInd/>
        <w:snapToGrid/>
        <w:spacing w:after="0" w:line="240" w:lineRule="auto"/>
        <w:ind w:left="680" w:leftChars="0" w:hanging="340" w:firstLineChars="0"/>
        <w:jc w:val="left"/>
        <w:textAlignment w:val="auto"/>
        <w:rPr>
          <w:rFonts w:ascii="Arial" w:hAnsi="Arial" w:cs="Arial"/>
          <w:sz w:val="20"/>
        </w:rPr>
      </w:pPr>
      <w:r>
        <w:rPr>
          <w:rFonts w:hint="default" w:ascii="Arial" w:hAnsi="Arial" w:cs="Arial" w:eastAsiaTheme="minorHAnsi"/>
          <w:sz w:val="20"/>
          <w:szCs w:val="20"/>
          <w:lang w:eastAsia="en-US"/>
        </w:rPr>
        <w:t>Agari, Y. &amp; Uno, T. Estimation on thermal conductivities of filled polymers. J of Applied Polymer Sci 32, 5705–5712 (1986).</w:t>
      </w:r>
    </w:p>
    <w:p w14:paraId="18B30801">
      <w:pPr>
        <w:pStyle w:val="81"/>
        <w:numPr>
          <w:ilvl w:val="0"/>
          <w:numId w:val="0"/>
        </w:numPr>
        <w:shd w:val="clear" w:color="auto" w:fill="FFFFFF"/>
        <w:textAlignment w:val="baseline"/>
        <w:rPr>
          <w:rFonts w:ascii="Arial" w:hAnsi="Arial" w:cs="Arial"/>
          <w:sz w:val="20"/>
        </w:rPr>
      </w:pPr>
    </w:p>
    <w:p w14:paraId="431877A0">
      <w:pPr>
        <w:pStyle w:val="81"/>
        <w:numPr>
          <w:ilvl w:val="0"/>
          <w:numId w:val="0"/>
        </w:numPr>
        <w:shd w:val="clear" w:color="auto" w:fill="FFFFFF"/>
        <w:textAlignment w:val="baseline"/>
        <w:rPr>
          <w:rFonts w:ascii="Arial" w:hAnsi="Arial" w:cs="Arial"/>
          <w:sz w:val="20"/>
        </w:rPr>
      </w:pPr>
    </w:p>
    <w:p w14:paraId="0C7E4D8D">
      <w:pPr>
        <w:pStyle w:val="81"/>
        <w:numPr>
          <w:ilvl w:val="0"/>
          <w:numId w:val="0"/>
        </w:numPr>
        <w:shd w:val="clear" w:color="auto" w:fill="FFFFFF"/>
        <w:textAlignment w:val="baseline"/>
        <w:rPr>
          <w:rFonts w:ascii="Arial" w:hAnsi="Arial" w:cs="Arial"/>
          <w:sz w:val="20"/>
        </w:rPr>
      </w:pPr>
    </w:p>
    <w:p w14:paraId="51EDD598">
      <w:pPr>
        <w:pStyle w:val="81"/>
        <w:numPr>
          <w:ilvl w:val="0"/>
          <w:numId w:val="0"/>
        </w:numPr>
        <w:shd w:val="clear" w:color="auto" w:fill="FFFFFF"/>
        <w:textAlignment w:val="baseline"/>
        <w:rPr>
          <w:rFonts w:ascii="Arial" w:hAnsi="Arial" w:cs="Arial"/>
          <w:sz w:val="20"/>
        </w:rPr>
      </w:pPr>
    </w:p>
    <w:p w14:paraId="29D2AFAB">
      <w:pPr>
        <w:pStyle w:val="81"/>
        <w:numPr>
          <w:ilvl w:val="0"/>
          <w:numId w:val="0"/>
        </w:numPr>
        <w:shd w:val="clear" w:color="auto" w:fill="FFFFFF"/>
        <w:textAlignment w:val="baseline"/>
        <w:rPr>
          <w:rFonts w:ascii="Arial" w:hAnsi="Arial" w:cs="Arial"/>
          <w:sz w:val="20"/>
        </w:rPr>
      </w:pPr>
    </w:p>
    <w:p w14:paraId="054F5F70">
      <w:pPr>
        <w:pStyle w:val="81"/>
        <w:numPr>
          <w:ilvl w:val="0"/>
          <w:numId w:val="0"/>
        </w:numPr>
        <w:shd w:val="clear" w:color="auto" w:fill="FFFFFF"/>
        <w:textAlignment w:val="baseline"/>
        <w:rPr>
          <w:rFonts w:ascii="Arial" w:hAnsi="Arial" w:cs="Arial"/>
          <w:sz w:val="20"/>
        </w:rPr>
      </w:pPr>
    </w:p>
    <w:p w14:paraId="2D5B3C21">
      <w:pPr>
        <w:pStyle w:val="81"/>
        <w:numPr>
          <w:ilvl w:val="0"/>
          <w:numId w:val="0"/>
        </w:numPr>
        <w:shd w:val="clear" w:color="auto" w:fill="FFFFFF"/>
        <w:textAlignment w:val="baseline"/>
        <w:rPr>
          <w:rFonts w:ascii="Arial" w:hAnsi="Arial" w:cs="Arial"/>
          <w:sz w:val="20"/>
        </w:rPr>
      </w:pPr>
    </w:p>
    <w:sectPr>
      <w:headerReference r:id="rId3" w:type="default"/>
      <w:footerReference r:id="rId4" w:type="default"/>
      <w:pgSz w:w="12240" w:h="15840"/>
      <w:pgMar w:top="1440" w:right="1800" w:bottom="1440" w:left="180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MS Mincho">
    <w:altName w:val="Kozuka Mincho Pr6N M"/>
    <w:panose1 w:val="02020609040205080304"/>
    <w:charset w:val="80"/>
    <w:family w:val="modern"/>
    <w:pitch w:val="default"/>
    <w:sig w:usb0="00000000" w:usb1="00000000" w:usb2="08000012" w:usb3="00000000" w:csb0="0002009F" w:csb1="0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Kozuka Mincho Pr6N M">
    <w:panose1 w:val="02020600000000000000"/>
    <w:charset w:val="80"/>
    <w:family w:val="auto"/>
    <w:pitch w:val="default"/>
    <w:sig w:usb0="000002D7" w:usb1="2AC71C11" w:usb2="00000012" w:usb3="00000000" w:csb0="2002009F"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96907">
    <w:pPr>
      <w:pStyle w:val="55"/>
      <w:jc w:val="right"/>
    </w:pPr>
    <w:r>
      <w:fldChar w:fldCharType="begin"/>
    </w:r>
    <w:r>
      <w:instrText xml:space="preserve"> PAGE   \* MERGEFORMAT </w:instrText>
    </w:r>
    <w:r>
      <w:fldChar w:fldCharType="separate"/>
    </w:r>
    <w:r>
      <w:t>1</w:t>
    </w:r>
    <w:r>
      <w:fldChar w:fldCharType="end"/>
    </w:r>
  </w:p>
  <w:p w14:paraId="180EEFF6">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40DC9">
    <w:pPr>
      <w:jc w:val="right"/>
      <w:rPr>
        <w:sz w:val="20"/>
      </w:rPr>
    </w:pPr>
  </w:p>
  <w:p w14:paraId="0091C3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1800"/>
        </w:tabs>
        <w:ind w:left="1800" w:hanging="360"/>
      </w:pPr>
    </w:lvl>
  </w:abstractNum>
  <w:abstractNum w:abstractNumId="1">
    <w:nsid w:val="FFFFFF7D"/>
    <w:multiLevelType w:val="singleLevel"/>
    <w:tmpl w:val="FFFFFF7D"/>
    <w:lvl w:ilvl="0" w:tentative="0">
      <w:start w:val="1"/>
      <w:numFmt w:val="decimal"/>
      <w:pStyle w:val="47"/>
      <w:lvlText w:val="%1."/>
      <w:lvlJc w:val="left"/>
      <w:pPr>
        <w:tabs>
          <w:tab w:val="left" w:pos="1440"/>
        </w:tabs>
        <w:ind w:left="1440" w:hanging="360"/>
      </w:pPr>
    </w:lvl>
  </w:abstractNum>
  <w:abstractNum w:abstractNumId="2">
    <w:nsid w:val="FFFFFF7E"/>
    <w:multiLevelType w:val="singleLevel"/>
    <w:tmpl w:val="FFFFFF7E"/>
    <w:lvl w:ilvl="0" w:tentative="0">
      <w:start w:val="1"/>
      <w:numFmt w:val="decimal"/>
      <w:pStyle w:val="36"/>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4">
    <w:nsid w:val="FFFFFF80"/>
    <w:multiLevelType w:val="singleLevel"/>
    <w:tmpl w:val="FFFFFF80"/>
    <w:lvl w:ilvl="0" w:tentative="0">
      <w:start w:val="1"/>
      <w:numFmt w:val="bullet"/>
      <w:pStyle w:val="46"/>
      <w:lvlText w:val=""/>
      <w:lvlJc w:val="left"/>
      <w:pPr>
        <w:tabs>
          <w:tab w:val="left" w:pos="1800"/>
        </w:tabs>
        <w:ind w:left="1800" w:hanging="360"/>
      </w:pPr>
      <w:rPr>
        <w:rFonts w:hint="default" w:ascii="Symbol" w:hAnsi="Symbol"/>
      </w:rPr>
    </w:lvl>
  </w:abstractNum>
  <w:abstractNum w:abstractNumId="5">
    <w:nsid w:val="FFFFFF81"/>
    <w:multiLevelType w:val="singleLevel"/>
    <w:tmpl w:val="FFFFFF81"/>
    <w:lvl w:ilvl="0" w:tentative="0">
      <w:start w:val="1"/>
      <w:numFmt w:val="bullet"/>
      <w:pStyle w:val="17"/>
      <w:lvlText w:val=""/>
      <w:lvlJc w:val="left"/>
      <w:pPr>
        <w:tabs>
          <w:tab w:val="left" w:pos="1440"/>
        </w:tabs>
        <w:ind w:left="1440" w:hanging="360"/>
      </w:pPr>
      <w:rPr>
        <w:rFonts w:hint="default" w:ascii="Symbol" w:hAnsi="Symbol"/>
      </w:rPr>
    </w:lvl>
  </w:abstractNum>
  <w:abstractNum w:abstractNumId="6">
    <w:nsid w:val="FFFFFF82"/>
    <w:multiLevelType w:val="singleLevel"/>
    <w:tmpl w:val="FFFFFF82"/>
    <w:lvl w:ilvl="0" w:tentative="0">
      <w:start w:val="1"/>
      <w:numFmt w:val="bullet"/>
      <w:pStyle w:val="33"/>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40"/>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abstractNum w:abstractNumId="10">
    <w:nsid w:val="6CF66329"/>
    <w:multiLevelType w:val="singleLevel"/>
    <w:tmpl w:val="6CF66329"/>
    <w:lvl w:ilvl="0" w:tentative="0">
      <w:start w:val="1"/>
      <w:numFmt w:val="decimal"/>
      <w:lvlText w:val="%1."/>
      <w:lvlJc w:val="left"/>
      <w:pPr>
        <w:ind w:left="680" w:leftChars="0" w:hanging="340" w:firstLineChars="0"/>
      </w:pPr>
      <w:rPr>
        <w:rFonts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xNWUwNjJjMjI2MmI5NThhYjgzMzAyNDk0YTc3MGUifQ=="/>
  </w:docVars>
  <w:rsids>
    <w:rsidRoot w:val="002C030F"/>
    <w:rsid w:val="000004B2"/>
    <w:rsid w:val="00015F74"/>
    <w:rsid w:val="00017C53"/>
    <w:rsid w:val="00030840"/>
    <w:rsid w:val="00065EBD"/>
    <w:rsid w:val="00083B44"/>
    <w:rsid w:val="000850DC"/>
    <w:rsid w:val="000A41E4"/>
    <w:rsid w:val="000C2771"/>
    <w:rsid w:val="000C5F36"/>
    <w:rsid w:val="000F0DCE"/>
    <w:rsid w:val="00112C5B"/>
    <w:rsid w:val="00114193"/>
    <w:rsid w:val="00115A38"/>
    <w:rsid w:val="0011687B"/>
    <w:rsid w:val="00124F82"/>
    <w:rsid w:val="0016337A"/>
    <w:rsid w:val="00164269"/>
    <w:rsid w:val="001A1BDE"/>
    <w:rsid w:val="001C0520"/>
    <w:rsid w:val="001C0975"/>
    <w:rsid w:val="001F0876"/>
    <w:rsid w:val="001F167C"/>
    <w:rsid w:val="001F5E91"/>
    <w:rsid w:val="002077B9"/>
    <w:rsid w:val="00262D72"/>
    <w:rsid w:val="00294FBB"/>
    <w:rsid w:val="002C030F"/>
    <w:rsid w:val="002C667A"/>
    <w:rsid w:val="00325D90"/>
    <w:rsid w:val="00331D75"/>
    <w:rsid w:val="00332BFB"/>
    <w:rsid w:val="00355362"/>
    <w:rsid w:val="00363E44"/>
    <w:rsid w:val="00387114"/>
    <w:rsid w:val="00395E86"/>
    <w:rsid w:val="00397983"/>
    <w:rsid w:val="003A2FD8"/>
    <w:rsid w:val="003B40E6"/>
    <w:rsid w:val="003F6E14"/>
    <w:rsid w:val="00405336"/>
    <w:rsid w:val="004571D5"/>
    <w:rsid w:val="00461D81"/>
    <w:rsid w:val="0046356B"/>
    <w:rsid w:val="00477182"/>
    <w:rsid w:val="004779CB"/>
    <w:rsid w:val="004A159F"/>
    <w:rsid w:val="004B2F21"/>
    <w:rsid w:val="004E42D8"/>
    <w:rsid w:val="004E7BA2"/>
    <w:rsid w:val="004F7EDF"/>
    <w:rsid w:val="005001AC"/>
    <w:rsid w:val="00527D71"/>
    <w:rsid w:val="005607DD"/>
    <w:rsid w:val="005609E9"/>
    <w:rsid w:val="005A558C"/>
    <w:rsid w:val="005C52D5"/>
    <w:rsid w:val="005D088E"/>
    <w:rsid w:val="005E28F8"/>
    <w:rsid w:val="005E6513"/>
    <w:rsid w:val="006069C6"/>
    <w:rsid w:val="00611A19"/>
    <w:rsid w:val="006140DF"/>
    <w:rsid w:val="00651114"/>
    <w:rsid w:val="0065772A"/>
    <w:rsid w:val="00670299"/>
    <w:rsid w:val="00690668"/>
    <w:rsid w:val="00691985"/>
    <w:rsid w:val="006A1B64"/>
    <w:rsid w:val="006D169A"/>
    <w:rsid w:val="006E3E68"/>
    <w:rsid w:val="007108F5"/>
    <w:rsid w:val="00713E5B"/>
    <w:rsid w:val="007402FC"/>
    <w:rsid w:val="007411A1"/>
    <w:rsid w:val="00763345"/>
    <w:rsid w:val="007843C9"/>
    <w:rsid w:val="00797F24"/>
    <w:rsid w:val="007B5946"/>
    <w:rsid w:val="007F5297"/>
    <w:rsid w:val="00807D35"/>
    <w:rsid w:val="00820484"/>
    <w:rsid w:val="00824DF3"/>
    <w:rsid w:val="00840BB2"/>
    <w:rsid w:val="00885C9B"/>
    <w:rsid w:val="008C069B"/>
    <w:rsid w:val="008D5D2A"/>
    <w:rsid w:val="00914B63"/>
    <w:rsid w:val="009258B8"/>
    <w:rsid w:val="009354F3"/>
    <w:rsid w:val="00943C3C"/>
    <w:rsid w:val="009447DC"/>
    <w:rsid w:val="009519CF"/>
    <w:rsid w:val="00961BA5"/>
    <w:rsid w:val="009743A9"/>
    <w:rsid w:val="009A5287"/>
    <w:rsid w:val="009A670E"/>
    <w:rsid w:val="009B2AC5"/>
    <w:rsid w:val="009B7984"/>
    <w:rsid w:val="009D6B1C"/>
    <w:rsid w:val="009F4BED"/>
    <w:rsid w:val="009F7D93"/>
    <w:rsid w:val="00A3403B"/>
    <w:rsid w:val="00A51A12"/>
    <w:rsid w:val="00A627D4"/>
    <w:rsid w:val="00A72B81"/>
    <w:rsid w:val="00A74DA2"/>
    <w:rsid w:val="00AC15B4"/>
    <w:rsid w:val="00AD499C"/>
    <w:rsid w:val="00AE5A70"/>
    <w:rsid w:val="00B003EE"/>
    <w:rsid w:val="00B038F4"/>
    <w:rsid w:val="00B15008"/>
    <w:rsid w:val="00B16F99"/>
    <w:rsid w:val="00B36869"/>
    <w:rsid w:val="00B42F9C"/>
    <w:rsid w:val="00B43B31"/>
    <w:rsid w:val="00B47CFA"/>
    <w:rsid w:val="00B57F00"/>
    <w:rsid w:val="00B73A1C"/>
    <w:rsid w:val="00B77B2A"/>
    <w:rsid w:val="00B82C22"/>
    <w:rsid w:val="00B8723B"/>
    <w:rsid w:val="00B93DBA"/>
    <w:rsid w:val="00B9440A"/>
    <w:rsid w:val="00BB2D2A"/>
    <w:rsid w:val="00BD58CF"/>
    <w:rsid w:val="00C046DC"/>
    <w:rsid w:val="00C04CC1"/>
    <w:rsid w:val="00C364C5"/>
    <w:rsid w:val="00C47714"/>
    <w:rsid w:val="00C50C6D"/>
    <w:rsid w:val="00C600D9"/>
    <w:rsid w:val="00CC1384"/>
    <w:rsid w:val="00CD3720"/>
    <w:rsid w:val="00CF16C9"/>
    <w:rsid w:val="00CF1848"/>
    <w:rsid w:val="00CF5C2F"/>
    <w:rsid w:val="00D04BCF"/>
    <w:rsid w:val="00D143D9"/>
    <w:rsid w:val="00D269AB"/>
    <w:rsid w:val="00D346C2"/>
    <w:rsid w:val="00DA22DA"/>
    <w:rsid w:val="00DA59EA"/>
    <w:rsid w:val="00DB0B1D"/>
    <w:rsid w:val="00DC623A"/>
    <w:rsid w:val="00DD421A"/>
    <w:rsid w:val="00E257C8"/>
    <w:rsid w:val="00E37047"/>
    <w:rsid w:val="00E60D0F"/>
    <w:rsid w:val="00E9773B"/>
    <w:rsid w:val="00EA596B"/>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F04E3"/>
    <w:rsid w:val="03D7058E"/>
    <w:rsid w:val="05362964"/>
    <w:rsid w:val="08206641"/>
    <w:rsid w:val="137E35B9"/>
    <w:rsid w:val="13841114"/>
    <w:rsid w:val="249A1C21"/>
    <w:rsid w:val="24C41E52"/>
    <w:rsid w:val="266E5A5C"/>
    <w:rsid w:val="3AA60379"/>
    <w:rsid w:val="46A936CA"/>
    <w:rsid w:val="51D32E50"/>
    <w:rsid w:val="52195BA8"/>
    <w:rsid w:val="529A036B"/>
    <w:rsid w:val="54FB52B7"/>
    <w:rsid w:val="56D7393C"/>
    <w:rsid w:val="57326F74"/>
    <w:rsid w:val="5BF44F90"/>
    <w:rsid w:val="5EAE131B"/>
    <w:rsid w:val="5F4158B1"/>
    <w:rsid w:val="6075770C"/>
    <w:rsid w:val="626E396E"/>
    <w:rsid w:val="693B41FE"/>
    <w:rsid w:val="6C755E4A"/>
    <w:rsid w:val="6EE45DA5"/>
    <w:rsid w:val="6F253F62"/>
    <w:rsid w:val="6FE013C1"/>
    <w:rsid w:val="738549F4"/>
    <w:rsid w:val="73DA60FD"/>
    <w:rsid w:val="75640639"/>
    <w:rsid w:val="77010933"/>
    <w:rsid w:val="7A6C0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nhideWhenUsed="0" w:uiPriority="0" w:name="heading 6"/>
    <w:lsdException w:qFormat="1" w:unhideWhenUsed="0" w:uiPriority="0" w:name="heading 7"/>
    <w:lsdException w:qFormat="1" w:unhideWhenUsed="0" w:uiPriority="0" w:name="heading 8"/>
    <w:lsdException w:qFormat="1" w:unhideWhenUsed="0"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name="Normal Indent"/>
    <w:lsdException w:qFormat="1" w:unhideWhenUsed="0" w:uiPriority="0" w:name="footnote text"/>
    <w:lsdException w:qFormat="1" w:unhideWhenUsed="0" w:uiPriority="0" w:name="annotation text"/>
    <w:lsdException w:qFormat="1" w:unhideWhenUsed="0" w:uiPriority="0" w:name="header"/>
    <w:lsdException w:qFormat="1" w:unhideWhenUsed="0" w:uiPriority="0" w:name="footer"/>
    <w:lsdException w:qFormat="1" w:unhideWhenUsed="0" w:uiPriority="0" w:name="index heading"/>
    <w:lsdException w:qFormat="1" w:unhideWhenUsed="0" w:uiPriority="0" w:name="caption"/>
    <w:lsdException w:qFormat="1" w:unhideWhenUsed="0" w:uiPriority="0" w:name="table of figures"/>
    <w:lsdException w:qFormat="1" w:unhideWhenUsed="0" w:uiPriority="0" w:name="envelope address"/>
    <w:lsdException w:qFormat="1" w:unhideWhenUsed="0" w:uiPriority="0" w:name="envelope return"/>
    <w:lsdException w:uiPriority="0" w:name="footnote reference"/>
    <w:lsdException w:qFormat="1" w:unhideWhenUsed="0" w:uiPriority="0" w:name="annotation reference"/>
    <w:lsdException w:uiPriority="0" w:name="line number"/>
    <w:lsdException w:qFormat="1" w:unhideWhenUsed="0" w:uiPriority="0" w:name="page number"/>
    <w:lsdException w:uiPriority="0" w:name="endnote reference"/>
    <w:lsdException w:qFormat="1"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name="Title"/>
    <w:lsdException w:qFormat="1" w:unhideWhenUsed="0" w:uiPriority="0" w:name="Closing"/>
    <w:lsdException w:qFormat="1" w:unhideWhenUsed="0" w:uiPriority="0" w:name="Signature"/>
    <w:lsdException w:qFormat="1" w:uiPriority="1" w:name="Default Paragraph Font"/>
    <w:lsdException w:qFormat="1" w:unhideWhenUsed="0" w:uiPriority="0" w:name="Body Text"/>
    <w:lsdException w:qFormat="1" w:unhideWhenUsed="0" w:uiPriority="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name="Subtitle"/>
    <w:lsdException w:qFormat="1" w:unhideWhenUsed="0" w:uiPriority="0" w:name="Salutation"/>
    <w:lsdException w:qFormat="1" w:unhideWhenUsed="0" w:uiPriority="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name="Body Text 2"/>
    <w:lsdException w:qFormat="1" w:unhideWhenUsed="0" w:uiPriority="0" w:name="Body Text 3"/>
    <w:lsdException w:qFormat="1" w:unhideWhenUsed="0" w:uiPriority="0" w:name="Body Text Indent 2"/>
    <w:lsdException w:qFormat="1" w:unhideWhenUsed="0" w:uiPriority="0" w:name="Body Text Indent 3"/>
    <w:lsdException w:qFormat="1" w:unhideWhenUsed="0" w:uiPriority="0" w:name="Block Text"/>
    <w:lsdException w:qFormat="1" w:unhideWhenUsed="0" w:uiPriority="0" w:name="Hyperlink"/>
    <w:lsdException w:qFormat="1" w:uiPriority="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name="Plain Text"/>
    <w:lsdException w:qFormat="1" w:unhideWhenUsed="0" w:uiPriority="0" w:name="E-mail Signature"/>
    <w:lsdException w:qFormat="1" w:unhideWhenUsed="0" w:uiPriority="99" w:name="Normal (Web)"/>
    <w:lsdException w:uiPriority="0" w:name="HTML Acronym"/>
    <w:lsdException w:qFormat="1" w:unhideWhenUsed="0" w:uiPriority="0" w:name="HTML Address"/>
    <w:lsdException w:uiPriority="0" w:name="HTML Cite"/>
    <w:lsdException w:uiPriority="0" w:name="HTML Code"/>
    <w:lsdException w:uiPriority="0" w:name="HTML Definition"/>
    <w:lsdException w:uiPriority="0" w:name="HTML Keyboard"/>
    <w:lsdException w:qFormat="1" w:unhideWhenUsed="0"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name="List Paragraph"/>
    <w:lsdException w:qFormat="1" w:unhideWhenUsed="0" w:uiPriority="29" w:name="Quote"/>
    <w:lsdException w:qFormat="1" w:unhideWhenUsed="0" w:uiPriority="3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lang w:val="en-US" w:eastAsia="en-US" w:bidi="ar-SA"/>
    </w:rPr>
  </w:style>
  <w:style w:type="paragraph" w:styleId="3">
    <w:name w:val="heading 1"/>
    <w:basedOn w:val="1"/>
    <w:next w:val="1"/>
    <w:link w:val="96"/>
    <w:semiHidden/>
    <w:qFormat/>
    <w:uiPriority w:val="0"/>
    <w:pPr>
      <w:keepNext/>
      <w:spacing w:before="240" w:after="60"/>
      <w:outlineLvl w:val="0"/>
    </w:pPr>
    <w:rPr>
      <w:b/>
      <w:bCs/>
      <w:kern w:val="32"/>
      <w:szCs w:val="24"/>
    </w:rPr>
  </w:style>
  <w:style w:type="paragraph" w:styleId="4">
    <w:name w:val="heading 2"/>
    <w:basedOn w:val="1"/>
    <w:next w:val="1"/>
    <w:link w:val="97"/>
    <w:semiHidden/>
    <w:qFormat/>
    <w:uiPriority w:val="0"/>
    <w:pPr>
      <w:keepNext/>
      <w:spacing w:before="240" w:after="60"/>
      <w:outlineLvl w:val="1"/>
    </w:pPr>
    <w:rPr>
      <w:rFonts w:ascii="Cambria" w:hAnsi="Cambria"/>
      <w:b/>
      <w:bCs/>
      <w:i/>
      <w:iCs/>
      <w:sz w:val="28"/>
      <w:szCs w:val="28"/>
    </w:rPr>
  </w:style>
  <w:style w:type="paragraph" w:styleId="5">
    <w:name w:val="heading 3"/>
    <w:basedOn w:val="1"/>
    <w:next w:val="1"/>
    <w:semiHidden/>
    <w:qFormat/>
    <w:uiPriority w:val="0"/>
    <w:pPr>
      <w:keepNext/>
      <w:spacing w:line="480" w:lineRule="auto"/>
      <w:outlineLvl w:val="2"/>
    </w:pPr>
    <w:rPr>
      <w:rFonts w:ascii="Times" w:hAnsi="Times" w:eastAsia="Times"/>
      <w:b/>
    </w:rPr>
  </w:style>
  <w:style w:type="paragraph" w:styleId="6">
    <w:name w:val="heading 4"/>
    <w:basedOn w:val="1"/>
    <w:next w:val="1"/>
    <w:semiHidden/>
    <w:qFormat/>
    <w:uiPriority w:val="0"/>
    <w:pPr>
      <w:keepNext/>
      <w:spacing w:line="480" w:lineRule="auto"/>
      <w:outlineLvl w:val="3"/>
    </w:pPr>
    <w:rPr>
      <w:rFonts w:ascii="Times" w:hAnsi="Times"/>
      <w:b/>
      <w:color w:val="0000FF"/>
      <w:sz w:val="44"/>
    </w:rPr>
  </w:style>
  <w:style w:type="paragraph" w:styleId="7">
    <w:name w:val="heading 5"/>
    <w:basedOn w:val="1"/>
    <w:next w:val="1"/>
    <w:link w:val="98"/>
    <w:semiHidden/>
    <w:qFormat/>
    <w:uiPriority w:val="0"/>
    <w:pPr>
      <w:spacing w:before="240" w:after="60"/>
      <w:outlineLvl w:val="4"/>
    </w:pPr>
    <w:rPr>
      <w:rFonts w:ascii="Calibri" w:hAnsi="Calibri"/>
      <w:b/>
      <w:bCs/>
      <w:i/>
      <w:iCs/>
      <w:sz w:val="26"/>
      <w:szCs w:val="26"/>
    </w:rPr>
  </w:style>
  <w:style w:type="paragraph" w:styleId="8">
    <w:name w:val="heading 6"/>
    <w:basedOn w:val="1"/>
    <w:next w:val="1"/>
    <w:link w:val="99"/>
    <w:semiHidden/>
    <w:qFormat/>
    <w:uiPriority w:val="0"/>
    <w:pPr>
      <w:spacing w:before="240" w:after="60"/>
      <w:outlineLvl w:val="5"/>
    </w:pPr>
    <w:rPr>
      <w:rFonts w:ascii="Calibri" w:hAnsi="Calibri"/>
      <w:b/>
      <w:bCs/>
      <w:sz w:val="22"/>
      <w:szCs w:val="22"/>
    </w:rPr>
  </w:style>
  <w:style w:type="paragraph" w:styleId="9">
    <w:name w:val="heading 7"/>
    <w:basedOn w:val="1"/>
    <w:next w:val="1"/>
    <w:link w:val="100"/>
    <w:semiHidden/>
    <w:qFormat/>
    <w:uiPriority w:val="0"/>
    <w:pPr>
      <w:spacing w:before="240" w:after="60"/>
      <w:outlineLvl w:val="6"/>
    </w:pPr>
    <w:rPr>
      <w:rFonts w:ascii="Calibri" w:hAnsi="Calibri"/>
      <w:szCs w:val="24"/>
    </w:rPr>
  </w:style>
  <w:style w:type="paragraph" w:styleId="10">
    <w:name w:val="heading 8"/>
    <w:basedOn w:val="1"/>
    <w:next w:val="1"/>
    <w:link w:val="101"/>
    <w:semiHidden/>
    <w:qFormat/>
    <w:uiPriority w:val="0"/>
    <w:pPr>
      <w:spacing w:before="240" w:after="60"/>
      <w:outlineLvl w:val="7"/>
    </w:pPr>
    <w:rPr>
      <w:rFonts w:ascii="Calibri" w:hAnsi="Calibri"/>
      <w:i/>
      <w:iCs/>
      <w:szCs w:val="24"/>
    </w:rPr>
  </w:style>
  <w:style w:type="paragraph" w:styleId="11">
    <w:name w:val="heading 9"/>
    <w:basedOn w:val="1"/>
    <w:next w:val="1"/>
    <w:link w:val="102"/>
    <w:semiHidden/>
    <w:qFormat/>
    <w:uiPriority w:val="0"/>
    <w:pPr>
      <w:spacing w:before="240" w:after="60"/>
      <w:outlineLvl w:val="8"/>
    </w:pPr>
    <w:rPr>
      <w:rFonts w:ascii="Cambria" w:hAnsi="Cambria"/>
      <w:sz w:val="22"/>
      <w:szCs w:val="22"/>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32"/>
    <w:semiHidden/>
    <w:qFormat/>
    <w:uiPriority w:val="0"/>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Times New Roman" w:cs="Courier New"/>
      <w:lang w:val="en-US" w:eastAsia="en-US" w:bidi="ar-SA"/>
    </w:rPr>
  </w:style>
  <w:style w:type="paragraph" w:styleId="12">
    <w:name w:val="List 3"/>
    <w:basedOn w:val="1"/>
    <w:semiHidden/>
    <w:qFormat/>
    <w:uiPriority w:val="0"/>
    <w:pPr>
      <w:ind w:left="1080" w:hanging="360"/>
      <w:contextualSpacing/>
    </w:pPr>
  </w:style>
  <w:style w:type="paragraph" w:styleId="13">
    <w:name w:val="toc 7"/>
    <w:basedOn w:val="1"/>
    <w:next w:val="1"/>
    <w:autoRedefine/>
    <w:semiHidden/>
    <w:qFormat/>
    <w:uiPriority w:val="0"/>
    <w:pPr>
      <w:ind w:left="1440"/>
    </w:pPr>
  </w:style>
  <w:style w:type="paragraph" w:styleId="14">
    <w:name w:val="List Number 2"/>
    <w:basedOn w:val="1"/>
    <w:semiHidden/>
    <w:qFormat/>
    <w:uiPriority w:val="0"/>
    <w:pPr>
      <w:numPr>
        <w:ilvl w:val="0"/>
        <w:numId w:val="1"/>
      </w:numPr>
      <w:contextualSpacing/>
    </w:pPr>
  </w:style>
  <w:style w:type="paragraph" w:styleId="15">
    <w:name w:val="table of authorities"/>
    <w:basedOn w:val="1"/>
    <w:next w:val="1"/>
    <w:semiHidden/>
    <w:qFormat/>
    <w:uiPriority w:val="0"/>
    <w:pPr>
      <w:ind w:left="240" w:hanging="240"/>
    </w:pPr>
  </w:style>
  <w:style w:type="paragraph" w:styleId="16">
    <w:name w:val="Note Heading"/>
    <w:basedOn w:val="1"/>
    <w:next w:val="1"/>
    <w:link w:val="135"/>
    <w:semiHidden/>
    <w:qFormat/>
    <w:uiPriority w:val="0"/>
  </w:style>
  <w:style w:type="paragraph" w:styleId="17">
    <w:name w:val="List Bullet 4"/>
    <w:basedOn w:val="1"/>
    <w:semiHidden/>
    <w:qFormat/>
    <w:uiPriority w:val="0"/>
    <w:pPr>
      <w:numPr>
        <w:ilvl w:val="0"/>
        <w:numId w:val="2"/>
      </w:numPr>
      <w:contextualSpacing/>
    </w:pPr>
  </w:style>
  <w:style w:type="paragraph" w:styleId="18">
    <w:name w:val="index 8"/>
    <w:basedOn w:val="1"/>
    <w:next w:val="1"/>
    <w:autoRedefine/>
    <w:semiHidden/>
    <w:qFormat/>
    <w:uiPriority w:val="0"/>
    <w:pPr>
      <w:ind w:left="1920" w:hanging="240"/>
    </w:pPr>
  </w:style>
  <w:style w:type="paragraph" w:styleId="19">
    <w:name w:val="E-mail Signature"/>
    <w:basedOn w:val="1"/>
    <w:link w:val="122"/>
    <w:semiHidden/>
    <w:qFormat/>
    <w:uiPriority w:val="0"/>
  </w:style>
  <w:style w:type="paragraph" w:styleId="20">
    <w:name w:val="List Number"/>
    <w:basedOn w:val="1"/>
    <w:semiHidden/>
    <w:qFormat/>
    <w:uiPriority w:val="0"/>
    <w:pPr>
      <w:numPr>
        <w:ilvl w:val="0"/>
        <w:numId w:val="3"/>
      </w:numPr>
      <w:contextualSpacing/>
    </w:pPr>
  </w:style>
  <w:style w:type="paragraph" w:styleId="21">
    <w:name w:val="Normal Indent"/>
    <w:basedOn w:val="1"/>
    <w:semiHidden/>
    <w:qFormat/>
    <w:uiPriority w:val="0"/>
    <w:pPr>
      <w:ind w:left="720"/>
    </w:pPr>
  </w:style>
  <w:style w:type="paragraph" w:styleId="22">
    <w:name w:val="caption"/>
    <w:basedOn w:val="1"/>
    <w:next w:val="1"/>
    <w:semiHidden/>
    <w:qFormat/>
    <w:uiPriority w:val="0"/>
    <w:rPr>
      <w:b/>
      <w:bCs/>
      <w:sz w:val="20"/>
    </w:rPr>
  </w:style>
  <w:style w:type="paragraph" w:styleId="23">
    <w:name w:val="index 5"/>
    <w:basedOn w:val="1"/>
    <w:next w:val="1"/>
    <w:autoRedefine/>
    <w:semiHidden/>
    <w:qFormat/>
    <w:uiPriority w:val="0"/>
    <w:pPr>
      <w:ind w:left="1200" w:hanging="240"/>
    </w:pPr>
  </w:style>
  <w:style w:type="paragraph" w:styleId="24">
    <w:name w:val="List Bullet"/>
    <w:basedOn w:val="1"/>
    <w:semiHidden/>
    <w:qFormat/>
    <w:uiPriority w:val="0"/>
    <w:pPr>
      <w:numPr>
        <w:ilvl w:val="0"/>
        <w:numId w:val="4"/>
      </w:numPr>
      <w:contextualSpacing/>
    </w:pPr>
  </w:style>
  <w:style w:type="paragraph" w:styleId="25">
    <w:name w:val="envelope address"/>
    <w:basedOn w:val="1"/>
    <w:semiHidden/>
    <w:qFormat/>
    <w:uiPriority w:val="0"/>
    <w:pPr>
      <w:framePr w:w="7920" w:h="1980" w:hRule="exact" w:hSpace="180" w:wrap="auto" w:vAnchor="margin" w:hAnchor="page" w:xAlign="center" w:yAlign="bottom"/>
      <w:ind w:left="2880"/>
    </w:pPr>
    <w:rPr>
      <w:rFonts w:ascii="Cambria" w:hAnsi="Cambria"/>
      <w:szCs w:val="24"/>
    </w:rPr>
  </w:style>
  <w:style w:type="paragraph" w:styleId="26">
    <w:name w:val="Document Map"/>
    <w:basedOn w:val="1"/>
    <w:link w:val="121"/>
    <w:semiHidden/>
    <w:qFormat/>
    <w:uiPriority w:val="0"/>
    <w:rPr>
      <w:rFonts w:ascii="Tahoma" w:hAnsi="Tahoma" w:cs="Tahoma"/>
      <w:sz w:val="16"/>
      <w:szCs w:val="16"/>
    </w:rPr>
  </w:style>
  <w:style w:type="paragraph" w:styleId="27">
    <w:name w:val="toa heading"/>
    <w:basedOn w:val="1"/>
    <w:next w:val="1"/>
    <w:semiHidden/>
    <w:qFormat/>
    <w:uiPriority w:val="0"/>
    <w:pPr>
      <w:spacing w:before="120"/>
    </w:pPr>
    <w:rPr>
      <w:rFonts w:ascii="Cambria" w:hAnsi="Cambria"/>
      <w:b/>
      <w:bCs/>
      <w:szCs w:val="24"/>
    </w:rPr>
  </w:style>
  <w:style w:type="paragraph" w:styleId="28">
    <w:name w:val="annotation text"/>
    <w:basedOn w:val="1"/>
    <w:link w:val="118"/>
    <w:semiHidden/>
    <w:qFormat/>
    <w:uiPriority w:val="0"/>
    <w:rPr>
      <w:sz w:val="20"/>
    </w:rPr>
  </w:style>
  <w:style w:type="paragraph" w:styleId="29">
    <w:name w:val="index 6"/>
    <w:basedOn w:val="1"/>
    <w:next w:val="1"/>
    <w:autoRedefine/>
    <w:semiHidden/>
    <w:qFormat/>
    <w:uiPriority w:val="0"/>
    <w:pPr>
      <w:ind w:left="1440" w:hanging="240"/>
    </w:pPr>
  </w:style>
  <w:style w:type="paragraph" w:styleId="30">
    <w:name w:val="Salutation"/>
    <w:basedOn w:val="1"/>
    <w:next w:val="1"/>
    <w:link w:val="139"/>
    <w:semiHidden/>
    <w:qFormat/>
    <w:uiPriority w:val="0"/>
  </w:style>
  <w:style w:type="paragraph" w:styleId="31">
    <w:name w:val="Body Text 3"/>
    <w:basedOn w:val="1"/>
    <w:link w:val="111"/>
    <w:semiHidden/>
    <w:qFormat/>
    <w:uiPriority w:val="0"/>
    <w:pPr>
      <w:spacing w:after="120"/>
    </w:pPr>
    <w:rPr>
      <w:sz w:val="16"/>
      <w:szCs w:val="16"/>
    </w:rPr>
  </w:style>
  <w:style w:type="paragraph" w:styleId="32">
    <w:name w:val="Closing"/>
    <w:basedOn w:val="1"/>
    <w:link w:val="117"/>
    <w:semiHidden/>
    <w:qFormat/>
    <w:uiPriority w:val="0"/>
    <w:pPr>
      <w:ind w:left="4320"/>
    </w:pPr>
  </w:style>
  <w:style w:type="paragraph" w:styleId="33">
    <w:name w:val="List Bullet 3"/>
    <w:basedOn w:val="1"/>
    <w:semiHidden/>
    <w:qFormat/>
    <w:uiPriority w:val="0"/>
    <w:pPr>
      <w:numPr>
        <w:ilvl w:val="0"/>
        <w:numId w:val="5"/>
      </w:numPr>
      <w:contextualSpacing/>
    </w:pPr>
  </w:style>
  <w:style w:type="paragraph" w:styleId="34">
    <w:name w:val="Body Text"/>
    <w:basedOn w:val="1"/>
    <w:link w:val="109"/>
    <w:semiHidden/>
    <w:qFormat/>
    <w:uiPriority w:val="0"/>
    <w:pPr>
      <w:spacing w:after="120"/>
    </w:pPr>
  </w:style>
  <w:style w:type="paragraph" w:styleId="35">
    <w:name w:val="Body Text Indent"/>
    <w:basedOn w:val="1"/>
    <w:link w:val="113"/>
    <w:semiHidden/>
    <w:qFormat/>
    <w:uiPriority w:val="0"/>
    <w:pPr>
      <w:spacing w:after="120"/>
      <w:ind w:left="360"/>
    </w:pPr>
  </w:style>
  <w:style w:type="paragraph" w:styleId="36">
    <w:name w:val="List Number 3"/>
    <w:basedOn w:val="1"/>
    <w:semiHidden/>
    <w:qFormat/>
    <w:uiPriority w:val="0"/>
    <w:pPr>
      <w:numPr>
        <w:ilvl w:val="0"/>
        <w:numId w:val="6"/>
      </w:numPr>
      <w:contextualSpacing/>
    </w:pPr>
  </w:style>
  <w:style w:type="paragraph" w:styleId="37">
    <w:name w:val="List 2"/>
    <w:basedOn w:val="1"/>
    <w:semiHidden/>
    <w:qFormat/>
    <w:uiPriority w:val="0"/>
    <w:pPr>
      <w:ind w:left="720" w:hanging="360"/>
      <w:contextualSpacing/>
    </w:pPr>
  </w:style>
  <w:style w:type="paragraph" w:styleId="38">
    <w:name w:val="List Continue"/>
    <w:basedOn w:val="1"/>
    <w:semiHidden/>
    <w:qFormat/>
    <w:uiPriority w:val="0"/>
    <w:pPr>
      <w:spacing w:after="120"/>
      <w:ind w:left="360"/>
      <w:contextualSpacing/>
    </w:pPr>
  </w:style>
  <w:style w:type="paragraph" w:styleId="39">
    <w:name w:val="Block Text"/>
    <w:basedOn w:val="1"/>
    <w:semiHidden/>
    <w:qFormat/>
    <w:uiPriority w:val="0"/>
    <w:pPr>
      <w:spacing w:after="120"/>
      <w:ind w:left="1440" w:right="1440"/>
    </w:pPr>
  </w:style>
  <w:style w:type="paragraph" w:styleId="40">
    <w:name w:val="List Bullet 2"/>
    <w:basedOn w:val="1"/>
    <w:semiHidden/>
    <w:qFormat/>
    <w:uiPriority w:val="0"/>
    <w:pPr>
      <w:numPr>
        <w:ilvl w:val="0"/>
        <w:numId w:val="7"/>
      </w:numPr>
      <w:contextualSpacing/>
    </w:pPr>
  </w:style>
  <w:style w:type="paragraph" w:styleId="41">
    <w:name w:val="HTML Address"/>
    <w:basedOn w:val="1"/>
    <w:link w:val="127"/>
    <w:semiHidden/>
    <w:qFormat/>
    <w:uiPriority w:val="0"/>
    <w:rPr>
      <w:i/>
      <w:iCs/>
    </w:rPr>
  </w:style>
  <w:style w:type="paragraph" w:styleId="42">
    <w:name w:val="index 4"/>
    <w:basedOn w:val="1"/>
    <w:next w:val="1"/>
    <w:autoRedefine/>
    <w:semiHidden/>
    <w:qFormat/>
    <w:uiPriority w:val="0"/>
    <w:pPr>
      <w:ind w:left="960" w:hanging="240"/>
    </w:pPr>
  </w:style>
  <w:style w:type="paragraph" w:styleId="43">
    <w:name w:val="toc 5"/>
    <w:basedOn w:val="1"/>
    <w:next w:val="1"/>
    <w:autoRedefine/>
    <w:semiHidden/>
    <w:qFormat/>
    <w:uiPriority w:val="0"/>
    <w:pPr>
      <w:ind w:left="960"/>
    </w:pPr>
  </w:style>
  <w:style w:type="paragraph" w:styleId="44">
    <w:name w:val="toc 3"/>
    <w:basedOn w:val="1"/>
    <w:next w:val="1"/>
    <w:autoRedefine/>
    <w:semiHidden/>
    <w:qFormat/>
    <w:uiPriority w:val="0"/>
    <w:pPr>
      <w:ind w:left="480"/>
    </w:pPr>
  </w:style>
  <w:style w:type="paragraph" w:styleId="45">
    <w:name w:val="Plain Text"/>
    <w:basedOn w:val="1"/>
    <w:link w:val="136"/>
    <w:semiHidden/>
    <w:qFormat/>
    <w:uiPriority w:val="0"/>
    <w:rPr>
      <w:rFonts w:ascii="Courier New" w:hAnsi="Courier New" w:cs="Courier New"/>
      <w:sz w:val="20"/>
    </w:rPr>
  </w:style>
  <w:style w:type="paragraph" w:styleId="46">
    <w:name w:val="List Bullet 5"/>
    <w:basedOn w:val="1"/>
    <w:semiHidden/>
    <w:qFormat/>
    <w:uiPriority w:val="0"/>
    <w:pPr>
      <w:numPr>
        <w:ilvl w:val="0"/>
        <w:numId w:val="8"/>
      </w:numPr>
      <w:contextualSpacing/>
    </w:pPr>
  </w:style>
  <w:style w:type="paragraph" w:styleId="47">
    <w:name w:val="List Number 4"/>
    <w:basedOn w:val="1"/>
    <w:semiHidden/>
    <w:qFormat/>
    <w:uiPriority w:val="0"/>
    <w:pPr>
      <w:numPr>
        <w:ilvl w:val="0"/>
        <w:numId w:val="9"/>
      </w:numPr>
      <w:contextualSpacing/>
    </w:pPr>
  </w:style>
  <w:style w:type="paragraph" w:styleId="48">
    <w:name w:val="toc 8"/>
    <w:basedOn w:val="1"/>
    <w:next w:val="1"/>
    <w:autoRedefine/>
    <w:semiHidden/>
    <w:qFormat/>
    <w:uiPriority w:val="0"/>
    <w:pPr>
      <w:ind w:left="1680"/>
    </w:pPr>
  </w:style>
  <w:style w:type="paragraph" w:styleId="49">
    <w:name w:val="index 3"/>
    <w:basedOn w:val="1"/>
    <w:next w:val="1"/>
    <w:autoRedefine/>
    <w:semiHidden/>
    <w:qFormat/>
    <w:uiPriority w:val="0"/>
    <w:pPr>
      <w:ind w:left="720" w:hanging="240"/>
    </w:pPr>
  </w:style>
  <w:style w:type="paragraph" w:styleId="50">
    <w:name w:val="Date"/>
    <w:basedOn w:val="1"/>
    <w:next w:val="1"/>
    <w:link w:val="120"/>
    <w:semiHidden/>
    <w:qFormat/>
    <w:uiPriority w:val="0"/>
  </w:style>
  <w:style w:type="paragraph" w:styleId="51">
    <w:name w:val="Body Text Indent 2"/>
    <w:basedOn w:val="1"/>
    <w:link w:val="115"/>
    <w:semiHidden/>
    <w:qFormat/>
    <w:uiPriority w:val="0"/>
    <w:pPr>
      <w:spacing w:after="120" w:line="480" w:lineRule="auto"/>
      <w:ind w:left="360"/>
    </w:pPr>
  </w:style>
  <w:style w:type="paragraph" w:styleId="52">
    <w:name w:val="endnote text"/>
    <w:basedOn w:val="1"/>
    <w:link w:val="123"/>
    <w:semiHidden/>
    <w:qFormat/>
    <w:uiPriority w:val="0"/>
    <w:rPr>
      <w:sz w:val="20"/>
    </w:rPr>
  </w:style>
  <w:style w:type="paragraph" w:styleId="53">
    <w:name w:val="List Continue 5"/>
    <w:basedOn w:val="1"/>
    <w:semiHidden/>
    <w:qFormat/>
    <w:uiPriority w:val="0"/>
    <w:pPr>
      <w:spacing w:after="120"/>
      <w:ind w:left="1800"/>
      <w:contextualSpacing/>
    </w:pPr>
  </w:style>
  <w:style w:type="paragraph" w:styleId="54">
    <w:name w:val="Balloon Text"/>
    <w:basedOn w:val="1"/>
    <w:link w:val="107"/>
    <w:semiHidden/>
    <w:qFormat/>
    <w:uiPriority w:val="0"/>
    <w:rPr>
      <w:rFonts w:ascii="Tahoma" w:hAnsi="Tahoma" w:cs="Tahoma"/>
      <w:sz w:val="16"/>
      <w:szCs w:val="16"/>
    </w:rPr>
  </w:style>
  <w:style w:type="paragraph" w:styleId="55">
    <w:name w:val="footer"/>
    <w:basedOn w:val="1"/>
    <w:link w:val="124"/>
    <w:semiHidden/>
    <w:qFormat/>
    <w:uiPriority w:val="0"/>
    <w:pPr>
      <w:tabs>
        <w:tab w:val="center" w:pos="4680"/>
        <w:tab w:val="right" w:pos="9360"/>
      </w:tabs>
    </w:pPr>
  </w:style>
  <w:style w:type="paragraph" w:styleId="56">
    <w:name w:val="envelope return"/>
    <w:basedOn w:val="1"/>
    <w:semiHidden/>
    <w:qFormat/>
    <w:uiPriority w:val="0"/>
    <w:rPr>
      <w:rFonts w:ascii="Cambria" w:hAnsi="Cambria"/>
      <w:sz w:val="20"/>
    </w:rPr>
  </w:style>
  <w:style w:type="paragraph" w:styleId="57">
    <w:name w:val="header"/>
    <w:basedOn w:val="1"/>
    <w:link w:val="126"/>
    <w:semiHidden/>
    <w:qFormat/>
    <w:uiPriority w:val="0"/>
    <w:pPr>
      <w:tabs>
        <w:tab w:val="center" w:pos="4680"/>
        <w:tab w:val="right" w:pos="9360"/>
      </w:tabs>
    </w:pPr>
  </w:style>
  <w:style w:type="paragraph" w:styleId="58">
    <w:name w:val="Signature"/>
    <w:basedOn w:val="1"/>
    <w:link w:val="140"/>
    <w:semiHidden/>
    <w:qFormat/>
    <w:uiPriority w:val="0"/>
    <w:pPr>
      <w:ind w:left="4320"/>
    </w:pPr>
  </w:style>
  <w:style w:type="paragraph" w:styleId="59">
    <w:name w:val="toc 1"/>
    <w:basedOn w:val="1"/>
    <w:next w:val="1"/>
    <w:autoRedefine/>
    <w:semiHidden/>
    <w:qFormat/>
    <w:uiPriority w:val="0"/>
  </w:style>
  <w:style w:type="paragraph" w:styleId="60">
    <w:name w:val="List Continue 4"/>
    <w:basedOn w:val="1"/>
    <w:semiHidden/>
    <w:qFormat/>
    <w:uiPriority w:val="0"/>
    <w:pPr>
      <w:spacing w:after="120"/>
      <w:ind w:left="1440"/>
      <w:contextualSpacing/>
    </w:pPr>
  </w:style>
  <w:style w:type="paragraph" w:styleId="61">
    <w:name w:val="toc 4"/>
    <w:basedOn w:val="1"/>
    <w:next w:val="1"/>
    <w:autoRedefine/>
    <w:semiHidden/>
    <w:qFormat/>
    <w:uiPriority w:val="0"/>
    <w:pPr>
      <w:ind w:left="720"/>
    </w:pPr>
  </w:style>
  <w:style w:type="paragraph" w:styleId="62">
    <w:name w:val="index heading"/>
    <w:basedOn w:val="1"/>
    <w:next w:val="63"/>
    <w:semiHidden/>
    <w:qFormat/>
    <w:uiPriority w:val="0"/>
    <w:rPr>
      <w:rFonts w:ascii="Cambria" w:hAnsi="Cambria"/>
      <w:b/>
      <w:bCs/>
    </w:rPr>
  </w:style>
  <w:style w:type="paragraph" w:styleId="63">
    <w:name w:val="index 1"/>
    <w:basedOn w:val="1"/>
    <w:next w:val="1"/>
    <w:autoRedefine/>
    <w:semiHidden/>
    <w:qFormat/>
    <w:uiPriority w:val="0"/>
    <w:pPr>
      <w:ind w:left="240" w:hanging="240"/>
    </w:pPr>
  </w:style>
  <w:style w:type="paragraph" w:styleId="64">
    <w:name w:val="Subtitle"/>
    <w:basedOn w:val="1"/>
    <w:next w:val="1"/>
    <w:link w:val="141"/>
    <w:semiHidden/>
    <w:qFormat/>
    <w:uiPriority w:val="0"/>
    <w:pPr>
      <w:spacing w:after="60"/>
      <w:jc w:val="center"/>
      <w:outlineLvl w:val="1"/>
    </w:pPr>
    <w:rPr>
      <w:rFonts w:ascii="Cambria" w:hAnsi="Cambria"/>
      <w:szCs w:val="24"/>
    </w:rPr>
  </w:style>
  <w:style w:type="paragraph" w:styleId="65">
    <w:name w:val="List Number 5"/>
    <w:basedOn w:val="1"/>
    <w:semiHidden/>
    <w:qFormat/>
    <w:uiPriority w:val="0"/>
    <w:pPr>
      <w:numPr>
        <w:ilvl w:val="0"/>
        <w:numId w:val="10"/>
      </w:numPr>
      <w:contextualSpacing/>
    </w:pPr>
  </w:style>
  <w:style w:type="paragraph" w:styleId="66">
    <w:name w:val="List"/>
    <w:basedOn w:val="1"/>
    <w:semiHidden/>
    <w:qFormat/>
    <w:uiPriority w:val="0"/>
    <w:pPr>
      <w:ind w:left="360" w:hanging="360"/>
      <w:contextualSpacing/>
    </w:pPr>
  </w:style>
  <w:style w:type="paragraph" w:styleId="67">
    <w:name w:val="footnote text"/>
    <w:basedOn w:val="1"/>
    <w:link w:val="125"/>
    <w:semiHidden/>
    <w:qFormat/>
    <w:uiPriority w:val="0"/>
    <w:rPr>
      <w:sz w:val="20"/>
    </w:rPr>
  </w:style>
  <w:style w:type="paragraph" w:styleId="68">
    <w:name w:val="toc 6"/>
    <w:basedOn w:val="1"/>
    <w:next w:val="1"/>
    <w:autoRedefine/>
    <w:semiHidden/>
    <w:qFormat/>
    <w:uiPriority w:val="0"/>
    <w:pPr>
      <w:ind w:left="1200"/>
    </w:pPr>
  </w:style>
  <w:style w:type="paragraph" w:styleId="69">
    <w:name w:val="List 5"/>
    <w:basedOn w:val="1"/>
    <w:semiHidden/>
    <w:qFormat/>
    <w:uiPriority w:val="0"/>
    <w:pPr>
      <w:ind w:left="1800" w:hanging="360"/>
      <w:contextualSpacing/>
    </w:pPr>
  </w:style>
  <w:style w:type="paragraph" w:styleId="70">
    <w:name w:val="Body Text Indent 3"/>
    <w:basedOn w:val="1"/>
    <w:link w:val="116"/>
    <w:semiHidden/>
    <w:qFormat/>
    <w:uiPriority w:val="0"/>
    <w:pPr>
      <w:spacing w:after="120"/>
      <w:ind w:left="360"/>
    </w:pPr>
    <w:rPr>
      <w:sz w:val="16"/>
      <w:szCs w:val="16"/>
    </w:rPr>
  </w:style>
  <w:style w:type="paragraph" w:styleId="71">
    <w:name w:val="index 7"/>
    <w:basedOn w:val="1"/>
    <w:next w:val="1"/>
    <w:autoRedefine/>
    <w:semiHidden/>
    <w:qFormat/>
    <w:uiPriority w:val="0"/>
    <w:pPr>
      <w:ind w:left="1680" w:hanging="240"/>
    </w:pPr>
  </w:style>
  <w:style w:type="paragraph" w:styleId="72">
    <w:name w:val="index 9"/>
    <w:basedOn w:val="1"/>
    <w:next w:val="1"/>
    <w:autoRedefine/>
    <w:semiHidden/>
    <w:qFormat/>
    <w:uiPriority w:val="0"/>
    <w:pPr>
      <w:ind w:left="2160" w:hanging="240"/>
    </w:pPr>
  </w:style>
  <w:style w:type="paragraph" w:styleId="73">
    <w:name w:val="table of figures"/>
    <w:basedOn w:val="1"/>
    <w:next w:val="1"/>
    <w:semiHidden/>
    <w:qFormat/>
    <w:uiPriority w:val="0"/>
  </w:style>
  <w:style w:type="paragraph" w:styleId="74">
    <w:name w:val="toc 2"/>
    <w:basedOn w:val="1"/>
    <w:next w:val="1"/>
    <w:autoRedefine/>
    <w:semiHidden/>
    <w:qFormat/>
    <w:uiPriority w:val="0"/>
    <w:pPr>
      <w:ind w:left="240"/>
    </w:pPr>
  </w:style>
  <w:style w:type="paragraph" w:styleId="75">
    <w:name w:val="toc 9"/>
    <w:basedOn w:val="1"/>
    <w:next w:val="1"/>
    <w:autoRedefine/>
    <w:semiHidden/>
    <w:qFormat/>
    <w:uiPriority w:val="0"/>
    <w:pPr>
      <w:ind w:left="1920"/>
    </w:pPr>
  </w:style>
  <w:style w:type="paragraph" w:styleId="76">
    <w:name w:val="Body Text 2"/>
    <w:basedOn w:val="1"/>
    <w:link w:val="110"/>
    <w:semiHidden/>
    <w:qFormat/>
    <w:uiPriority w:val="0"/>
    <w:pPr>
      <w:spacing w:after="120" w:line="480" w:lineRule="auto"/>
    </w:pPr>
  </w:style>
  <w:style w:type="paragraph" w:styleId="77">
    <w:name w:val="List 4"/>
    <w:basedOn w:val="1"/>
    <w:semiHidden/>
    <w:qFormat/>
    <w:uiPriority w:val="0"/>
    <w:pPr>
      <w:ind w:left="1440" w:hanging="360"/>
      <w:contextualSpacing/>
    </w:pPr>
  </w:style>
  <w:style w:type="paragraph" w:styleId="78">
    <w:name w:val="List Continue 2"/>
    <w:basedOn w:val="1"/>
    <w:semiHidden/>
    <w:qFormat/>
    <w:uiPriority w:val="0"/>
    <w:pPr>
      <w:spacing w:after="120"/>
      <w:ind w:left="720"/>
      <w:contextualSpacing/>
    </w:pPr>
  </w:style>
  <w:style w:type="paragraph" w:styleId="79">
    <w:name w:val="Message Header"/>
    <w:basedOn w:val="1"/>
    <w:link w:val="133"/>
    <w:semiHidden/>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szCs w:val="24"/>
    </w:rPr>
  </w:style>
  <w:style w:type="paragraph" w:styleId="80">
    <w:name w:val="HTML Preformatted"/>
    <w:basedOn w:val="1"/>
    <w:link w:val="128"/>
    <w:semiHidden/>
    <w:qFormat/>
    <w:uiPriority w:val="0"/>
    <w:rPr>
      <w:rFonts w:ascii="Courier New" w:hAnsi="Courier New" w:cs="Courier New"/>
      <w:sz w:val="20"/>
    </w:rPr>
  </w:style>
  <w:style w:type="paragraph" w:styleId="81">
    <w:name w:val="Normal (Web)"/>
    <w:basedOn w:val="1"/>
    <w:semiHidden/>
    <w:qFormat/>
    <w:uiPriority w:val="99"/>
    <w:rPr>
      <w:szCs w:val="24"/>
    </w:rPr>
  </w:style>
  <w:style w:type="paragraph" w:styleId="82">
    <w:name w:val="List Continue 3"/>
    <w:basedOn w:val="1"/>
    <w:semiHidden/>
    <w:qFormat/>
    <w:uiPriority w:val="0"/>
    <w:pPr>
      <w:spacing w:after="120"/>
      <w:ind w:left="1080"/>
      <w:contextualSpacing/>
    </w:pPr>
  </w:style>
  <w:style w:type="paragraph" w:styleId="83">
    <w:name w:val="index 2"/>
    <w:basedOn w:val="1"/>
    <w:next w:val="1"/>
    <w:autoRedefine/>
    <w:semiHidden/>
    <w:qFormat/>
    <w:uiPriority w:val="0"/>
    <w:pPr>
      <w:ind w:left="480" w:hanging="240"/>
    </w:pPr>
  </w:style>
  <w:style w:type="paragraph" w:styleId="84">
    <w:name w:val="Title"/>
    <w:basedOn w:val="1"/>
    <w:next w:val="1"/>
    <w:link w:val="142"/>
    <w:semiHidden/>
    <w:qFormat/>
    <w:uiPriority w:val="0"/>
    <w:pPr>
      <w:spacing w:before="240" w:after="60"/>
      <w:jc w:val="center"/>
      <w:outlineLvl w:val="0"/>
    </w:pPr>
    <w:rPr>
      <w:rFonts w:ascii="Cambria" w:hAnsi="Cambria"/>
      <w:b/>
      <w:bCs/>
      <w:kern w:val="28"/>
      <w:sz w:val="32"/>
      <w:szCs w:val="32"/>
    </w:rPr>
  </w:style>
  <w:style w:type="paragraph" w:styleId="85">
    <w:name w:val="annotation subject"/>
    <w:basedOn w:val="28"/>
    <w:next w:val="28"/>
    <w:link w:val="119"/>
    <w:semiHidden/>
    <w:qFormat/>
    <w:uiPriority w:val="0"/>
    <w:rPr>
      <w:b/>
      <w:bCs/>
    </w:rPr>
  </w:style>
  <w:style w:type="paragraph" w:styleId="86">
    <w:name w:val="Body Text First Indent"/>
    <w:basedOn w:val="34"/>
    <w:link w:val="112"/>
    <w:semiHidden/>
    <w:qFormat/>
    <w:uiPriority w:val="0"/>
    <w:pPr>
      <w:ind w:firstLine="210"/>
    </w:pPr>
  </w:style>
  <w:style w:type="paragraph" w:styleId="87">
    <w:name w:val="Body Text First Indent 2"/>
    <w:basedOn w:val="35"/>
    <w:link w:val="114"/>
    <w:semiHidden/>
    <w:qFormat/>
    <w:uiPriority w:val="0"/>
    <w:pPr>
      <w:ind w:firstLine="210"/>
    </w:p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page number"/>
    <w:basedOn w:val="90"/>
    <w:semiHidden/>
    <w:qFormat/>
    <w:uiPriority w:val="0"/>
  </w:style>
  <w:style w:type="character" w:styleId="92">
    <w:name w:val="FollowedHyperlink"/>
    <w:basedOn w:val="90"/>
    <w:semiHidden/>
    <w:unhideWhenUsed/>
    <w:qFormat/>
    <w:uiPriority w:val="0"/>
    <w:rPr>
      <w:color w:val="800080" w:themeColor="followedHyperlink"/>
      <w:u w:val="single"/>
      <w14:textFill>
        <w14:solidFill>
          <w14:schemeClr w14:val="folHlink"/>
        </w14:solidFill>
      </w14:textFill>
    </w:rPr>
  </w:style>
  <w:style w:type="character" w:styleId="93">
    <w:name w:val="Emphasis"/>
    <w:basedOn w:val="90"/>
    <w:qFormat/>
    <w:uiPriority w:val="20"/>
    <w:rPr>
      <w:i/>
      <w:iCs/>
    </w:rPr>
  </w:style>
  <w:style w:type="character" w:styleId="94">
    <w:name w:val="Hyperlink"/>
    <w:basedOn w:val="90"/>
    <w:semiHidden/>
    <w:qFormat/>
    <w:uiPriority w:val="0"/>
    <w:rPr>
      <w:color w:val="0000FF"/>
      <w:u w:val="single"/>
    </w:rPr>
  </w:style>
  <w:style w:type="character" w:styleId="95">
    <w:name w:val="annotation reference"/>
    <w:basedOn w:val="90"/>
    <w:semiHidden/>
    <w:qFormat/>
    <w:uiPriority w:val="0"/>
    <w:rPr>
      <w:sz w:val="16"/>
      <w:szCs w:val="16"/>
    </w:rPr>
  </w:style>
  <w:style w:type="character" w:customStyle="1" w:styleId="96">
    <w:name w:val="Heading 1 Char"/>
    <w:basedOn w:val="90"/>
    <w:link w:val="3"/>
    <w:semiHidden/>
    <w:qFormat/>
    <w:uiPriority w:val="0"/>
    <w:rPr>
      <w:b/>
      <w:bCs/>
      <w:kern w:val="32"/>
      <w:sz w:val="24"/>
      <w:szCs w:val="24"/>
    </w:rPr>
  </w:style>
  <w:style w:type="character" w:customStyle="1" w:styleId="97">
    <w:name w:val="Heading 2 Char"/>
    <w:basedOn w:val="90"/>
    <w:link w:val="4"/>
    <w:semiHidden/>
    <w:qFormat/>
    <w:uiPriority w:val="0"/>
    <w:rPr>
      <w:rFonts w:ascii="Cambria" w:hAnsi="Cambria"/>
      <w:b/>
      <w:bCs/>
      <w:i/>
      <w:iCs/>
      <w:sz w:val="28"/>
      <w:szCs w:val="28"/>
    </w:rPr>
  </w:style>
  <w:style w:type="character" w:customStyle="1" w:styleId="98">
    <w:name w:val="Heading 5 Char"/>
    <w:basedOn w:val="90"/>
    <w:link w:val="7"/>
    <w:semiHidden/>
    <w:qFormat/>
    <w:uiPriority w:val="0"/>
    <w:rPr>
      <w:rFonts w:ascii="Calibri" w:hAnsi="Calibri"/>
      <w:b/>
      <w:bCs/>
      <w:i/>
      <w:iCs/>
      <w:sz w:val="26"/>
      <w:szCs w:val="26"/>
    </w:rPr>
  </w:style>
  <w:style w:type="character" w:customStyle="1" w:styleId="99">
    <w:name w:val="Heading 6 Char"/>
    <w:basedOn w:val="90"/>
    <w:link w:val="8"/>
    <w:semiHidden/>
    <w:qFormat/>
    <w:uiPriority w:val="0"/>
    <w:rPr>
      <w:rFonts w:ascii="Calibri" w:hAnsi="Calibri"/>
      <w:b/>
      <w:bCs/>
      <w:sz w:val="22"/>
      <w:szCs w:val="22"/>
    </w:rPr>
  </w:style>
  <w:style w:type="character" w:customStyle="1" w:styleId="100">
    <w:name w:val="Heading 7 Char"/>
    <w:basedOn w:val="90"/>
    <w:link w:val="9"/>
    <w:semiHidden/>
    <w:qFormat/>
    <w:uiPriority w:val="0"/>
    <w:rPr>
      <w:rFonts w:ascii="Calibri" w:hAnsi="Calibri"/>
      <w:sz w:val="24"/>
      <w:szCs w:val="24"/>
    </w:rPr>
  </w:style>
  <w:style w:type="character" w:customStyle="1" w:styleId="101">
    <w:name w:val="Heading 8 Char"/>
    <w:basedOn w:val="90"/>
    <w:link w:val="10"/>
    <w:semiHidden/>
    <w:qFormat/>
    <w:uiPriority w:val="0"/>
    <w:rPr>
      <w:rFonts w:ascii="Calibri" w:hAnsi="Calibri"/>
      <w:i/>
      <w:iCs/>
      <w:sz w:val="24"/>
      <w:szCs w:val="24"/>
    </w:rPr>
  </w:style>
  <w:style w:type="character" w:customStyle="1" w:styleId="102">
    <w:name w:val="Heading 9 Char"/>
    <w:basedOn w:val="90"/>
    <w:link w:val="11"/>
    <w:semiHidden/>
    <w:qFormat/>
    <w:uiPriority w:val="0"/>
    <w:rPr>
      <w:rFonts w:ascii="Cambria" w:hAnsi="Cambria"/>
      <w:sz w:val="22"/>
      <w:szCs w:val="22"/>
    </w:rPr>
  </w:style>
  <w:style w:type="paragraph" w:customStyle="1" w:styleId="103">
    <w:name w:val="SM Heading"/>
    <w:basedOn w:val="3"/>
    <w:qFormat/>
    <w:uiPriority w:val="0"/>
  </w:style>
  <w:style w:type="paragraph" w:customStyle="1" w:styleId="104">
    <w:name w:val="SM Subheading"/>
    <w:basedOn w:val="1"/>
    <w:qFormat/>
    <w:uiPriority w:val="0"/>
    <w:rPr>
      <w:u w:val="words"/>
    </w:rPr>
  </w:style>
  <w:style w:type="paragraph" w:customStyle="1" w:styleId="105">
    <w:name w:val="SM Text"/>
    <w:basedOn w:val="1"/>
    <w:qFormat/>
    <w:uiPriority w:val="0"/>
    <w:pPr>
      <w:ind w:firstLine="480"/>
    </w:pPr>
  </w:style>
  <w:style w:type="paragraph" w:customStyle="1" w:styleId="106">
    <w:name w:val="SM caption"/>
    <w:basedOn w:val="105"/>
    <w:qFormat/>
    <w:uiPriority w:val="0"/>
    <w:pPr>
      <w:ind w:firstLine="0"/>
    </w:pPr>
  </w:style>
  <w:style w:type="character" w:customStyle="1" w:styleId="107">
    <w:name w:val="Balloon Text Char"/>
    <w:basedOn w:val="90"/>
    <w:link w:val="54"/>
    <w:semiHidden/>
    <w:qFormat/>
    <w:uiPriority w:val="0"/>
    <w:rPr>
      <w:rFonts w:ascii="Tahoma" w:hAnsi="Tahoma" w:cs="Tahoma"/>
      <w:sz w:val="16"/>
      <w:szCs w:val="16"/>
    </w:rPr>
  </w:style>
  <w:style w:type="paragraph" w:customStyle="1" w:styleId="108">
    <w:name w:val="Bibliography"/>
    <w:basedOn w:val="1"/>
    <w:semiHidden/>
    <w:qFormat/>
    <w:uiPriority w:val="37"/>
  </w:style>
  <w:style w:type="character" w:customStyle="1" w:styleId="109">
    <w:name w:val="Body Text Char"/>
    <w:basedOn w:val="90"/>
    <w:link w:val="34"/>
    <w:semiHidden/>
    <w:qFormat/>
    <w:uiPriority w:val="0"/>
    <w:rPr>
      <w:sz w:val="24"/>
    </w:rPr>
  </w:style>
  <w:style w:type="character" w:customStyle="1" w:styleId="110">
    <w:name w:val="Body Text 2 Char"/>
    <w:basedOn w:val="90"/>
    <w:link w:val="76"/>
    <w:semiHidden/>
    <w:qFormat/>
    <w:uiPriority w:val="0"/>
    <w:rPr>
      <w:sz w:val="24"/>
    </w:rPr>
  </w:style>
  <w:style w:type="character" w:customStyle="1" w:styleId="111">
    <w:name w:val="Body Text 3 Char"/>
    <w:basedOn w:val="90"/>
    <w:link w:val="31"/>
    <w:semiHidden/>
    <w:qFormat/>
    <w:uiPriority w:val="0"/>
    <w:rPr>
      <w:sz w:val="16"/>
      <w:szCs w:val="16"/>
    </w:rPr>
  </w:style>
  <w:style w:type="character" w:customStyle="1" w:styleId="112">
    <w:name w:val="Body Text First Indent Char"/>
    <w:basedOn w:val="109"/>
    <w:link w:val="86"/>
    <w:semiHidden/>
    <w:qFormat/>
    <w:uiPriority w:val="0"/>
    <w:rPr>
      <w:sz w:val="24"/>
    </w:rPr>
  </w:style>
  <w:style w:type="character" w:customStyle="1" w:styleId="113">
    <w:name w:val="Body Text Indent Char"/>
    <w:basedOn w:val="90"/>
    <w:link w:val="35"/>
    <w:semiHidden/>
    <w:qFormat/>
    <w:uiPriority w:val="0"/>
    <w:rPr>
      <w:sz w:val="24"/>
    </w:rPr>
  </w:style>
  <w:style w:type="character" w:customStyle="1" w:styleId="114">
    <w:name w:val="Body Text First Indent 2 Char"/>
    <w:basedOn w:val="113"/>
    <w:link w:val="87"/>
    <w:semiHidden/>
    <w:qFormat/>
    <w:uiPriority w:val="0"/>
    <w:rPr>
      <w:sz w:val="24"/>
    </w:rPr>
  </w:style>
  <w:style w:type="character" w:customStyle="1" w:styleId="115">
    <w:name w:val="Body Text Indent 2 Char"/>
    <w:basedOn w:val="90"/>
    <w:link w:val="51"/>
    <w:semiHidden/>
    <w:qFormat/>
    <w:uiPriority w:val="0"/>
    <w:rPr>
      <w:sz w:val="24"/>
    </w:rPr>
  </w:style>
  <w:style w:type="character" w:customStyle="1" w:styleId="116">
    <w:name w:val="Body Text Indent 3 Char"/>
    <w:basedOn w:val="90"/>
    <w:link w:val="70"/>
    <w:semiHidden/>
    <w:qFormat/>
    <w:uiPriority w:val="0"/>
    <w:rPr>
      <w:sz w:val="16"/>
      <w:szCs w:val="16"/>
    </w:rPr>
  </w:style>
  <w:style w:type="character" w:customStyle="1" w:styleId="117">
    <w:name w:val="Closing Char"/>
    <w:basedOn w:val="90"/>
    <w:link w:val="32"/>
    <w:semiHidden/>
    <w:qFormat/>
    <w:uiPriority w:val="0"/>
    <w:rPr>
      <w:sz w:val="24"/>
    </w:rPr>
  </w:style>
  <w:style w:type="character" w:customStyle="1" w:styleId="118">
    <w:name w:val="Comment Text Char"/>
    <w:basedOn w:val="90"/>
    <w:link w:val="28"/>
    <w:semiHidden/>
    <w:qFormat/>
    <w:uiPriority w:val="0"/>
  </w:style>
  <w:style w:type="character" w:customStyle="1" w:styleId="119">
    <w:name w:val="Comment Subject Char"/>
    <w:basedOn w:val="118"/>
    <w:link w:val="85"/>
    <w:semiHidden/>
    <w:qFormat/>
    <w:uiPriority w:val="0"/>
    <w:rPr>
      <w:b/>
      <w:bCs/>
    </w:rPr>
  </w:style>
  <w:style w:type="character" w:customStyle="1" w:styleId="120">
    <w:name w:val="Date Char"/>
    <w:basedOn w:val="90"/>
    <w:link w:val="50"/>
    <w:semiHidden/>
    <w:qFormat/>
    <w:uiPriority w:val="0"/>
    <w:rPr>
      <w:sz w:val="24"/>
    </w:rPr>
  </w:style>
  <w:style w:type="character" w:customStyle="1" w:styleId="121">
    <w:name w:val="Document Map Char"/>
    <w:basedOn w:val="90"/>
    <w:link w:val="26"/>
    <w:semiHidden/>
    <w:qFormat/>
    <w:uiPriority w:val="0"/>
    <w:rPr>
      <w:rFonts w:ascii="Tahoma" w:hAnsi="Tahoma" w:cs="Tahoma"/>
      <w:sz w:val="16"/>
      <w:szCs w:val="16"/>
    </w:rPr>
  </w:style>
  <w:style w:type="character" w:customStyle="1" w:styleId="122">
    <w:name w:val="E-mail Signature Char"/>
    <w:basedOn w:val="90"/>
    <w:link w:val="19"/>
    <w:semiHidden/>
    <w:qFormat/>
    <w:uiPriority w:val="0"/>
    <w:rPr>
      <w:sz w:val="24"/>
    </w:rPr>
  </w:style>
  <w:style w:type="character" w:customStyle="1" w:styleId="123">
    <w:name w:val="Endnote Text Char"/>
    <w:basedOn w:val="90"/>
    <w:link w:val="52"/>
    <w:semiHidden/>
    <w:qFormat/>
    <w:uiPriority w:val="0"/>
  </w:style>
  <w:style w:type="character" w:customStyle="1" w:styleId="124">
    <w:name w:val="Footer Char"/>
    <w:basedOn w:val="90"/>
    <w:link w:val="55"/>
    <w:semiHidden/>
    <w:qFormat/>
    <w:uiPriority w:val="0"/>
    <w:rPr>
      <w:sz w:val="24"/>
    </w:rPr>
  </w:style>
  <w:style w:type="character" w:customStyle="1" w:styleId="125">
    <w:name w:val="Footnote Text Char"/>
    <w:basedOn w:val="90"/>
    <w:link w:val="67"/>
    <w:semiHidden/>
    <w:qFormat/>
    <w:uiPriority w:val="0"/>
  </w:style>
  <w:style w:type="character" w:customStyle="1" w:styleId="126">
    <w:name w:val="Header Char"/>
    <w:basedOn w:val="90"/>
    <w:link w:val="57"/>
    <w:semiHidden/>
    <w:qFormat/>
    <w:uiPriority w:val="0"/>
    <w:rPr>
      <w:sz w:val="24"/>
    </w:rPr>
  </w:style>
  <w:style w:type="character" w:customStyle="1" w:styleId="127">
    <w:name w:val="HTML Address Char"/>
    <w:basedOn w:val="90"/>
    <w:link w:val="41"/>
    <w:semiHidden/>
    <w:qFormat/>
    <w:uiPriority w:val="0"/>
    <w:rPr>
      <w:i/>
      <w:iCs/>
      <w:sz w:val="24"/>
    </w:rPr>
  </w:style>
  <w:style w:type="character" w:customStyle="1" w:styleId="128">
    <w:name w:val="HTML Preformatted Char"/>
    <w:basedOn w:val="90"/>
    <w:link w:val="80"/>
    <w:semiHidden/>
    <w:qFormat/>
    <w:uiPriority w:val="0"/>
    <w:rPr>
      <w:rFonts w:ascii="Courier New" w:hAnsi="Courier New" w:cs="Courier New"/>
    </w:rPr>
  </w:style>
  <w:style w:type="paragraph" w:styleId="129">
    <w:name w:val="Intense Quote"/>
    <w:basedOn w:val="1"/>
    <w:next w:val="1"/>
    <w:link w:val="130"/>
    <w:semiHidden/>
    <w:qFormat/>
    <w:uiPriority w:val="30"/>
    <w:pPr>
      <w:pBdr>
        <w:bottom w:val="single" w:color="4F81BD" w:sz="4" w:space="4"/>
      </w:pBdr>
      <w:spacing w:before="200" w:after="280"/>
      <w:ind w:left="936" w:right="936"/>
    </w:pPr>
    <w:rPr>
      <w:b/>
      <w:bCs/>
      <w:i/>
      <w:iCs/>
      <w:color w:val="4F81BD"/>
    </w:rPr>
  </w:style>
  <w:style w:type="character" w:customStyle="1" w:styleId="130">
    <w:name w:val="Intense Quote Char"/>
    <w:basedOn w:val="90"/>
    <w:link w:val="129"/>
    <w:semiHidden/>
    <w:qFormat/>
    <w:uiPriority w:val="30"/>
    <w:rPr>
      <w:b/>
      <w:bCs/>
      <w:i/>
      <w:iCs/>
      <w:color w:val="4F81BD"/>
      <w:sz w:val="24"/>
    </w:rPr>
  </w:style>
  <w:style w:type="paragraph" w:styleId="131">
    <w:name w:val="List Paragraph"/>
    <w:basedOn w:val="1"/>
    <w:semiHidden/>
    <w:qFormat/>
    <w:uiPriority w:val="34"/>
    <w:pPr>
      <w:ind w:left="720"/>
    </w:pPr>
  </w:style>
  <w:style w:type="character" w:customStyle="1" w:styleId="132">
    <w:name w:val="Macro Text Char"/>
    <w:basedOn w:val="90"/>
    <w:link w:val="2"/>
    <w:semiHidden/>
    <w:qFormat/>
    <w:uiPriority w:val="0"/>
    <w:rPr>
      <w:rFonts w:ascii="Courier New" w:hAnsi="Courier New" w:cs="Courier New"/>
      <w:lang w:val="en-US" w:eastAsia="en-US" w:bidi="ar-SA"/>
    </w:rPr>
  </w:style>
  <w:style w:type="character" w:customStyle="1" w:styleId="133">
    <w:name w:val="Message Header Char"/>
    <w:basedOn w:val="90"/>
    <w:link w:val="79"/>
    <w:semiHidden/>
    <w:qFormat/>
    <w:uiPriority w:val="0"/>
    <w:rPr>
      <w:rFonts w:ascii="Cambria" w:hAnsi="Cambria"/>
      <w:sz w:val="24"/>
      <w:szCs w:val="24"/>
      <w:shd w:val="pct20" w:color="auto" w:fill="auto"/>
    </w:rPr>
  </w:style>
  <w:style w:type="paragraph" w:styleId="134">
    <w:name w:val="No Spacing"/>
    <w:semiHidden/>
    <w:qFormat/>
    <w:uiPriority w:val="1"/>
    <w:rPr>
      <w:rFonts w:ascii="Times New Roman" w:hAnsi="Times New Roman" w:eastAsia="Times New Roman" w:cs="Times New Roman"/>
      <w:sz w:val="24"/>
      <w:lang w:val="en-US" w:eastAsia="en-US" w:bidi="ar-SA"/>
    </w:rPr>
  </w:style>
  <w:style w:type="character" w:customStyle="1" w:styleId="135">
    <w:name w:val="Note Heading Char"/>
    <w:basedOn w:val="90"/>
    <w:link w:val="16"/>
    <w:semiHidden/>
    <w:qFormat/>
    <w:uiPriority w:val="0"/>
    <w:rPr>
      <w:sz w:val="24"/>
    </w:rPr>
  </w:style>
  <w:style w:type="character" w:customStyle="1" w:styleId="136">
    <w:name w:val="Plain Text Char"/>
    <w:basedOn w:val="90"/>
    <w:link w:val="45"/>
    <w:semiHidden/>
    <w:qFormat/>
    <w:uiPriority w:val="0"/>
    <w:rPr>
      <w:rFonts w:ascii="Courier New" w:hAnsi="Courier New" w:cs="Courier New"/>
    </w:rPr>
  </w:style>
  <w:style w:type="paragraph" w:styleId="137">
    <w:name w:val="Quote"/>
    <w:basedOn w:val="1"/>
    <w:next w:val="1"/>
    <w:link w:val="138"/>
    <w:semiHidden/>
    <w:qFormat/>
    <w:uiPriority w:val="29"/>
    <w:rPr>
      <w:i/>
      <w:iCs/>
      <w:color w:val="000000"/>
    </w:rPr>
  </w:style>
  <w:style w:type="character" w:customStyle="1" w:styleId="138">
    <w:name w:val="Quote Char"/>
    <w:basedOn w:val="90"/>
    <w:link w:val="137"/>
    <w:semiHidden/>
    <w:qFormat/>
    <w:uiPriority w:val="29"/>
    <w:rPr>
      <w:i/>
      <w:iCs/>
      <w:color w:val="000000"/>
      <w:sz w:val="24"/>
    </w:rPr>
  </w:style>
  <w:style w:type="character" w:customStyle="1" w:styleId="139">
    <w:name w:val="Salutation Char"/>
    <w:basedOn w:val="90"/>
    <w:link w:val="30"/>
    <w:semiHidden/>
    <w:qFormat/>
    <w:uiPriority w:val="0"/>
    <w:rPr>
      <w:sz w:val="24"/>
    </w:rPr>
  </w:style>
  <w:style w:type="character" w:customStyle="1" w:styleId="140">
    <w:name w:val="Signature Char"/>
    <w:basedOn w:val="90"/>
    <w:link w:val="58"/>
    <w:semiHidden/>
    <w:qFormat/>
    <w:uiPriority w:val="0"/>
    <w:rPr>
      <w:sz w:val="24"/>
    </w:rPr>
  </w:style>
  <w:style w:type="character" w:customStyle="1" w:styleId="141">
    <w:name w:val="Subtitle Char"/>
    <w:basedOn w:val="90"/>
    <w:link w:val="64"/>
    <w:semiHidden/>
    <w:qFormat/>
    <w:uiPriority w:val="0"/>
    <w:rPr>
      <w:rFonts w:ascii="Cambria" w:hAnsi="Cambria"/>
      <w:sz w:val="24"/>
      <w:szCs w:val="24"/>
    </w:rPr>
  </w:style>
  <w:style w:type="character" w:customStyle="1" w:styleId="142">
    <w:name w:val="Title Char"/>
    <w:basedOn w:val="90"/>
    <w:link w:val="84"/>
    <w:semiHidden/>
    <w:qFormat/>
    <w:uiPriority w:val="0"/>
    <w:rPr>
      <w:rFonts w:ascii="Cambria" w:hAnsi="Cambria"/>
      <w:b/>
      <w:bCs/>
      <w:kern w:val="28"/>
      <w:sz w:val="32"/>
      <w:szCs w:val="32"/>
    </w:rPr>
  </w:style>
  <w:style w:type="paragraph" w:customStyle="1" w:styleId="143">
    <w:name w:val="TOC Heading"/>
    <w:basedOn w:val="3"/>
    <w:next w:val="1"/>
    <w:semiHidden/>
    <w:unhideWhenUsed/>
    <w:qFormat/>
    <w:uiPriority w:val="39"/>
    <w:pPr>
      <w:outlineLvl w:val="9"/>
    </w:pPr>
    <w:rPr>
      <w:rFonts w:ascii="Cambria" w:hAnsi="Cambria"/>
      <w:sz w:val="32"/>
      <w:szCs w:val="32"/>
    </w:rPr>
  </w:style>
  <w:style w:type="paragraph" w:customStyle="1" w:styleId="144">
    <w:name w:val="TA_Main_Text"/>
    <w:basedOn w:val="1"/>
    <w:autoRedefine/>
    <w:qFormat/>
    <w:uiPriority w:val="0"/>
    <w:pPr>
      <w:spacing w:line="480" w:lineRule="auto"/>
      <w:ind w:firstLine="202"/>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tiff"/><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AAAS</Company>
  <Pages>19</Pages>
  <Words>921</Words>
  <Characters>4702</Characters>
  <Lines>28</Lines>
  <Paragraphs>8</Paragraphs>
  <TotalTime>0</TotalTime>
  <ScaleCrop>false</ScaleCrop>
  <LinksUpToDate>false</LinksUpToDate>
  <CharactersWithSpaces>5397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2022-07-06T16:08:00Z</dcterms:created>
  <dc:creator>Brooks Hanson</dc:creator>
  <cp:lastModifiedBy>江隶</cp:lastModifiedBy>
  <cp:lastPrinted>2018-02-26T17:19:00Z</cp:lastPrinted>
  <dcterms:modified xsi:type="dcterms:W3CDTF">2025-03-16T07:37:01Z</dcterms:modified>
  <dc:title>Supporting Online Material for</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EE886D48F1704DA581FE85DC52BA7D78_13</vt:lpwstr>
  </property>
  <property fmtid="{D5CDD505-2E9C-101B-9397-08002B2CF9AE}" pid="4" name="KSOTemplateDocerSaveRecord">
    <vt:lpwstr>eyJoZGlkIjoiZjIxNWUwNjJjMjI2MmI5NThhYjgzMzAyNDk0YTc3MGUiLCJ1c2VySWQiOiIyODE3MzQ5NzAifQ==</vt:lpwstr>
  </property>
</Properties>
</file>