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1"/>
        <w:pBdr>
          <w:bottom w:val="single" w:color="auto" w:sz="6" w:space="1"/>
        </w:pBdr>
        <w:jc w:val="both"/>
        <w:rPr>
          <w:rFonts w:ascii="Arial" w:hAnsi="Arial" w:eastAsia="宋体" w:cs="Arial"/>
          <w:lang w:eastAsia="zh-CN"/>
        </w:rPr>
      </w:pPr>
      <w:r>
        <w:rPr>
          <w:rFonts w:ascii="Arial" w:hAnsi="Arial" w:cs="Arial"/>
        </w:rPr>
        <w:t xml:space="preserve">SUPPLEMENTARY </w:t>
      </w:r>
      <w:r>
        <w:rPr>
          <w:rFonts w:hint="eastAsia" w:ascii="Arial" w:hAnsi="Arial" w:eastAsia="宋体" w:cs="Arial"/>
          <w:lang w:eastAsia="zh-CN"/>
        </w:rPr>
        <w:t>INFORMATION</w:t>
      </w:r>
    </w:p>
    <w:p>
      <w:pPr>
        <w:spacing w:after="180" w:line="360" w:lineRule="auto"/>
        <w:jc w:val="center"/>
        <w:rPr>
          <w:rFonts w:hint="eastAsia" w:ascii="PMingLiU-ExtB" w:hAnsi="PMingLiU-ExtB" w:eastAsiaTheme="minorEastAsia"/>
          <w:b/>
          <w:bCs w:val="0"/>
          <w:color w:val="000000" w:themeColor="text1"/>
          <w:kern w:val="26"/>
          <w:sz w:val="36"/>
          <w:szCs w:val="36"/>
          <w:lang w:eastAsia="zh-TW"/>
          <w14:textFill>
            <w14:solidFill>
              <w14:schemeClr w14:val="tx1"/>
            </w14:solidFill>
          </w14:textFill>
        </w:rPr>
      </w:pPr>
      <w:r>
        <w:rPr>
          <w:rFonts w:hint="eastAsia" w:ascii="PMingLiU-ExtB" w:hAnsi="PMingLiU-ExtB" w:eastAsiaTheme="minorEastAsia"/>
          <w:b/>
          <w:bCs w:val="0"/>
          <w:color w:val="000000" w:themeColor="text1"/>
          <w:kern w:val="26"/>
          <w:sz w:val="36"/>
          <w:szCs w:val="36"/>
          <w:lang w:eastAsia="zh-TW"/>
          <w14:textFill>
            <w14:solidFill>
              <w14:schemeClr w14:val="tx1"/>
            </w14:solidFill>
          </w14:textFill>
        </w:rPr>
        <w:t>Real-time holographic camera for obtaining real 3D scene hologram</w:t>
      </w:r>
    </w:p>
    <w:p>
      <w:pPr>
        <w:widowControl w:val="0"/>
        <w:kinsoku w:val="0"/>
        <w:overflowPunct w:val="0"/>
        <w:autoSpaceDE w:val="0"/>
        <w:autoSpaceDN w:val="0"/>
        <w:adjustRightInd w:val="0"/>
        <w:snapToGrid w:val="0"/>
        <w:spacing w:before="120" w:after="0" w:line="360" w:lineRule="auto"/>
        <w:jc w:val="center"/>
        <w:rPr>
          <w:rFonts w:hint="eastAsia" w:ascii="Arno Pro" w:hAnsi="Arno Pro"/>
          <w:color w:val="000000"/>
          <w:kern w:val="26"/>
          <w:sz w:val="28"/>
          <w:szCs w:val="28"/>
          <w:lang w:eastAsia="zh-CN"/>
        </w:rPr>
      </w:pPr>
      <w:bookmarkStart w:id="0" w:name="OLE_LINK20"/>
      <w:r>
        <w:rPr>
          <w:rFonts w:hint="eastAsia" w:ascii="Arno Pro" w:hAnsi="Arno Pro"/>
          <w:color w:val="000000"/>
          <w:kern w:val="26"/>
          <w:sz w:val="28"/>
          <w:szCs w:val="28"/>
          <w:lang w:eastAsia="zh-CN"/>
        </w:rPr>
        <w:t>Zhao-Song Li</w:t>
      </w:r>
      <w:r>
        <w:rPr>
          <w:rFonts w:ascii="Times New Roman" w:hAnsi="Times New Roman"/>
          <w:color w:val="000000"/>
          <w:sz w:val="28"/>
          <w:szCs w:val="28"/>
          <w:vertAlign w:val="superscript"/>
        </w:rPr>
        <w:t>1</w:t>
      </w:r>
      <w:r>
        <w:rPr>
          <w:rFonts w:hint="eastAsia" w:ascii="Times New Roman" w:hAnsi="Times New Roman"/>
          <w:color w:val="000000"/>
          <w:sz w:val="28"/>
          <w:szCs w:val="28"/>
          <w:vertAlign w:val="superscript"/>
        </w:rPr>
        <w:t xml:space="preserve">, </w:t>
      </w:r>
      <w:r>
        <w:rPr>
          <w:rFonts w:ascii="Times New Roman" w:hAnsi="Times New Roman"/>
          <w:sz w:val="28"/>
          <w:szCs w:val="28"/>
          <w:vertAlign w:val="superscript"/>
        </w:rPr>
        <w:t>†</w:t>
      </w:r>
      <w:r>
        <w:rPr>
          <w:rFonts w:ascii="Arno Pro" w:hAnsi="Arno Pro"/>
          <w:color w:val="000000"/>
          <w:kern w:val="26"/>
          <w:sz w:val="28"/>
          <w:szCs w:val="28"/>
          <w:lang w:eastAsia="zh-CN"/>
        </w:rPr>
        <w:t>,</w:t>
      </w:r>
      <w:r>
        <w:rPr>
          <w:rFonts w:hint="eastAsia" w:ascii="Arno Pro" w:hAnsi="Arno Pro"/>
          <w:color w:val="000000"/>
          <w:kern w:val="26"/>
          <w:sz w:val="28"/>
          <w:szCs w:val="28"/>
          <w:lang w:eastAsia="zh-CN"/>
        </w:rPr>
        <w:t xml:space="preserve"> Chao Liu</w:t>
      </w:r>
      <w:r>
        <w:rPr>
          <w:rFonts w:ascii="Times New Roman" w:hAnsi="Times New Roman"/>
          <w:color w:val="000000"/>
          <w:sz w:val="28"/>
          <w:szCs w:val="28"/>
          <w:vertAlign w:val="superscript"/>
        </w:rPr>
        <w:t>1</w:t>
      </w:r>
      <w:r>
        <w:rPr>
          <w:rFonts w:hint="eastAsia" w:ascii="Times New Roman" w:hAnsi="Times New Roman"/>
          <w:color w:val="000000"/>
          <w:sz w:val="28"/>
          <w:szCs w:val="28"/>
          <w:vertAlign w:val="superscript"/>
        </w:rPr>
        <w:t xml:space="preserve">, </w:t>
      </w:r>
      <w:r>
        <w:rPr>
          <w:rFonts w:ascii="Times New Roman" w:hAnsi="Times New Roman"/>
          <w:sz w:val="28"/>
          <w:szCs w:val="28"/>
          <w:vertAlign w:val="superscript"/>
        </w:rPr>
        <w:t>†</w:t>
      </w:r>
      <w:r>
        <w:rPr>
          <w:rFonts w:hint="eastAsia" w:ascii="Arno Pro" w:hAnsi="Arno Pro"/>
          <w:color w:val="000000"/>
          <w:kern w:val="26"/>
          <w:sz w:val="28"/>
          <w:szCs w:val="28"/>
          <w:lang w:eastAsia="zh-CN"/>
        </w:rPr>
        <w:t>, Xiao-Wei Li</w:t>
      </w:r>
      <w:r>
        <w:rPr>
          <w:rFonts w:ascii="Times New Roman" w:hAnsi="Times New Roman"/>
          <w:color w:val="000000"/>
          <w:sz w:val="28"/>
          <w:szCs w:val="28"/>
          <w:vertAlign w:val="superscript"/>
        </w:rPr>
        <w:t>1</w:t>
      </w:r>
      <w:r>
        <w:rPr>
          <w:rFonts w:ascii="Arno Pro" w:hAnsi="Arno Pro"/>
          <w:color w:val="000000"/>
          <w:kern w:val="26"/>
          <w:sz w:val="28"/>
          <w:szCs w:val="28"/>
          <w:lang w:eastAsia="zh-CN"/>
        </w:rPr>
        <w:t>,</w:t>
      </w:r>
      <w:r>
        <w:rPr>
          <w:rFonts w:hint="eastAsia" w:ascii="Arno Pro" w:hAnsi="Arno Pro"/>
          <w:color w:val="000000"/>
          <w:kern w:val="26"/>
          <w:sz w:val="28"/>
          <w:szCs w:val="28"/>
          <w:lang w:eastAsia="zh-CN"/>
        </w:rPr>
        <w:t xml:space="preserve"> Yi Zheng</w:t>
      </w:r>
      <w:r>
        <w:rPr>
          <w:rFonts w:ascii="Times New Roman" w:hAnsi="Times New Roman"/>
          <w:color w:val="000000"/>
          <w:sz w:val="28"/>
          <w:szCs w:val="28"/>
          <w:vertAlign w:val="superscript"/>
        </w:rPr>
        <w:t>1</w:t>
      </w:r>
      <w:r>
        <w:rPr>
          <w:rFonts w:hint="eastAsia" w:ascii="Arno Pro" w:hAnsi="Arno Pro"/>
          <w:color w:val="000000"/>
          <w:kern w:val="26"/>
          <w:sz w:val="28"/>
          <w:szCs w:val="28"/>
          <w:lang w:eastAsia="zh-CN"/>
        </w:rPr>
        <w:t>, Qian Huang</w:t>
      </w:r>
      <w:r>
        <w:rPr>
          <w:rFonts w:ascii="Times New Roman" w:hAnsi="Times New Roman"/>
          <w:color w:val="000000"/>
          <w:sz w:val="28"/>
          <w:szCs w:val="28"/>
          <w:vertAlign w:val="superscript"/>
        </w:rPr>
        <w:t>1</w:t>
      </w:r>
      <w:r>
        <w:rPr>
          <w:rFonts w:hint="eastAsia" w:ascii="Arno Pro" w:hAnsi="Arno Pro"/>
          <w:color w:val="000000"/>
          <w:kern w:val="26"/>
          <w:sz w:val="28"/>
          <w:szCs w:val="28"/>
          <w:lang w:eastAsia="zh-CN"/>
        </w:rPr>
        <w:t xml:space="preserve">, </w:t>
      </w:r>
    </w:p>
    <w:p>
      <w:pPr>
        <w:widowControl w:val="0"/>
        <w:kinsoku w:val="0"/>
        <w:overflowPunct w:val="0"/>
        <w:autoSpaceDE w:val="0"/>
        <w:autoSpaceDN w:val="0"/>
        <w:adjustRightInd w:val="0"/>
        <w:snapToGrid w:val="0"/>
        <w:spacing w:before="120" w:after="0" w:line="360" w:lineRule="auto"/>
        <w:jc w:val="center"/>
        <w:rPr>
          <w:rFonts w:hint="eastAsia" w:ascii="Arno Pro" w:hAnsi="Arno Pro"/>
          <w:color w:val="000000"/>
          <w:kern w:val="26"/>
          <w:sz w:val="28"/>
          <w:szCs w:val="28"/>
          <w:lang w:eastAsia="zh-CN"/>
        </w:rPr>
      </w:pPr>
      <w:r>
        <w:rPr>
          <w:rFonts w:hint="eastAsia" w:ascii="Arno Pro" w:hAnsi="Arno Pro"/>
          <w:color w:val="000000"/>
          <w:kern w:val="26"/>
          <w:sz w:val="28"/>
          <w:szCs w:val="28"/>
          <w:lang w:eastAsia="zh-CN"/>
        </w:rPr>
        <w:t>Yi-Wei Zheng</w:t>
      </w:r>
      <w:r>
        <w:rPr>
          <w:rFonts w:ascii="Times New Roman" w:hAnsi="Times New Roman"/>
          <w:color w:val="000000"/>
          <w:sz w:val="28"/>
          <w:szCs w:val="28"/>
          <w:vertAlign w:val="superscript"/>
        </w:rPr>
        <w:t>1</w:t>
      </w:r>
      <w:r>
        <w:rPr>
          <w:rFonts w:hint="eastAsia" w:ascii="Arno Pro" w:hAnsi="Arno Pro"/>
          <w:color w:val="000000"/>
          <w:kern w:val="26"/>
          <w:sz w:val="28"/>
          <w:szCs w:val="28"/>
          <w:lang w:eastAsia="zh-CN"/>
        </w:rPr>
        <w:t>, Ye-Hao Hou</w:t>
      </w:r>
      <w:r>
        <w:rPr>
          <w:rFonts w:ascii="Times New Roman" w:hAnsi="Times New Roman"/>
          <w:color w:val="000000"/>
          <w:sz w:val="28"/>
          <w:szCs w:val="28"/>
          <w:vertAlign w:val="superscript"/>
        </w:rPr>
        <w:t>1</w:t>
      </w:r>
      <w:r>
        <w:rPr>
          <w:rFonts w:hint="eastAsia" w:ascii="Arno Pro" w:hAnsi="Arno Pro"/>
          <w:color w:val="000000"/>
          <w:kern w:val="26"/>
          <w:sz w:val="28"/>
          <w:szCs w:val="28"/>
          <w:lang w:eastAsia="zh-CN"/>
        </w:rPr>
        <w:t xml:space="preserve">, </w:t>
      </w:r>
      <w:bookmarkStart w:id="1" w:name="OLE_LINK3"/>
      <w:r>
        <w:rPr>
          <w:rFonts w:hint="eastAsia" w:ascii="Arno Pro" w:hAnsi="Arno Pro"/>
          <w:color w:val="000000"/>
          <w:kern w:val="26"/>
          <w:sz w:val="28"/>
          <w:szCs w:val="28"/>
          <w:lang w:eastAsia="zh-CN"/>
        </w:rPr>
        <w:t>Chen-Liang Chang</w:t>
      </w:r>
      <w:r>
        <w:rPr>
          <w:rFonts w:hint="eastAsia" w:ascii="Arno Pro" w:hAnsi="Arno Pro"/>
          <w:color w:val="000000"/>
          <w:kern w:val="26"/>
          <w:sz w:val="28"/>
          <w:szCs w:val="28"/>
          <w:vertAlign w:val="superscript"/>
          <w:lang w:eastAsia="zh-CN"/>
        </w:rPr>
        <w:t>2</w:t>
      </w:r>
      <w:r>
        <w:rPr>
          <w:rFonts w:hint="eastAsia" w:ascii="Arno Pro" w:hAnsi="Arno Pro"/>
          <w:color w:val="000000"/>
          <w:kern w:val="26"/>
          <w:sz w:val="28"/>
          <w:szCs w:val="28"/>
          <w:lang w:eastAsia="zh-CN"/>
        </w:rPr>
        <w:t>, Da-Wei Zhang</w:t>
      </w:r>
      <w:r>
        <w:rPr>
          <w:rFonts w:hint="eastAsia" w:ascii="Arno Pro" w:hAnsi="Arno Pro"/>
          <w:color w:val="000000"/>
          <w:kern w:val="26"/>
          <w:sz w:val="28"/>
          <w:szCs w:val="28"/>
          <w:vertAlign w:val="superscript"/>
          <w:lang w:eastAsia="zh-CN"/>
        </w:rPr>
        <w:t>2</w:t>
      </w:r>
      <w:r>
        <w:rPr>
          <w:rFonts w:hint="eastAsia" w:ascii="Arno Pro" w:hAnsi="Arno Pro"/>
          <w:color w:val="000000"/>
          <w:kern w:val="26"/>
          <w:sz w:val="28"/>
          <w:szCs w:val="28"/>
          <w:lang w:eastAsia="zh-CN"/>
        </w:rPr>
        <w:t xml:space="preserve">, </w:t>
      </w:r>
    </w:p>
    <w:p>
      <w:pPr>
        <w:widowControl w:val="0"/>
        <w:kinsoku w:val="0"/>
        <w:overflowPunct w:val="0"/>
        <w:autoSpaceDE w:val="0"/>
        <w:autoSpaceDN w:val="0"/>
        <w:adjustRightInd w:val="0"/>
        <w:snapToGrid w:val="0"/>
        <w:spacing w:before="120" w:after="0" w:line="360" w:lineRule="auto"/>
        <w:jc w:val="center"/>
        <w:rPr>
          <w:rFonts w:ascii="Times New Roman" w:hAnsi="Times New Roman"/>
          <w:sz w:val="22"/>
          <w:szCs w:val="22"/>
        </w:rPr>
      </w:pPr>
      <w:r>
        <w:rPr>
          <w:rFonts w:hint="eastAsia" w:ascii="Arno Pro" w:hAnsi="Arno Pro"/>
          <w:color w:val="000000"/>
          <w:kern w:val="26"/>
          <w:sz w:val="28"/>
          <w:szCs w:val="28"/>
          <w:lang w:eastAsia="zh-CN"/>
        </w:rPr>
        <w:t>Song</w:t>
      </w:r>
      <w:r>
        <w:rPr>
          <w:rFonts w:ascii="Arno Pro" w:hAnsi="Arno Pro"/>
          <w:color w:val="000000"/>
          <w:kern w:val="26"/>
          <w:sz w:val="28"/>
          <w:szCs w:val="28"/>
          <w:lang w:eastAsia="zh-CN"/>
        </w:rPr>
        <w:t>-</w:t>
      </w:r>
      <w:r>
        <w:rPr>
          <w:rFonts w:hint="eastAsia" w:ascii="Arno Pro" w:hAnsi="Arno Pro"/>
          <w:color w:val="000000"/>
          <w:kern w:val="26"/>
          <w:sz w:val="28"/>
          <w:szCs w:val="28"/>
          <w:lang w:eastAsia="zh-CN"/>
        </w:rPr>
        <w:t>Lin</w:t>
      </w:r>
      <w:r>
        <w:rPr>
          <w:rFonts w:ascii="Arno Pro" w:hAnsi="Arno Pro"/>
          <w:color w:val="000000"/>
          <w:kern w:val="26"/>
          <w:sz w:val="28"/>
          <w:szCs w:val="28"/>
          <w:lang w:eastAsia="zh-CN"/>
        </w:rPr>
        <w:t xml:space="preserve"> </w:t>
      </w:r>
      <w:r>
        <w:rPr>
          <w:rFonts w:hint="eastAsia" w:ascii="Arno Pro" w:hAnsi="Arno Pro"/>
          <w:color w:val="000000"/>
          <w:kern w:val="26"/>
          <w:sz w:val="28"/>
          <w:szCs w:val="28"/>
          <w:lang w:eastAsia="zh-CN"/>
        </w:rPr>
        <w:t>Zhua</w:t>
      </w:r>
      <w:r>
        <w:rPr>
          <w:rFonts w:ascii="Arno Pro" w:hAnsi="Arno Pro"/>
          <w:color w:val="000000"/>
          <w:kern w:val="26"/>
          <w:sz w:val="28"/>
          <w:szCs w:val="28"/>
          <w:lang w:eastAsia="zh-CN"/>
        </w:rPr>
        <w:t>ng</w:t>
      </w:r>
      <w:r>
        <w:rPr>
          <w:rFonts w:hint="eastAsia" w:ascii="Arno Pro" w:hAnsi="Arno Pro"/>
          <w:color w:val="000000"/>
          <w:kern w:val="26"/>
          <w:sz w:val="28"/>
          <w:szCs w:val="28"/>
          <w:vertAlign w:val="superscript"/>
          <w:lang w:eastAsia="zh-CN"/>
        </w:rPr>
        <w:t>2</w:t>
      </w:r>
      <w:r>
        <w:rPr>
          <w:rFonts w:hint="eastAsia" w:ascii="Arno Pro" w:hAnsi="Arno Pro"/>
          <w:color w:val="000000"/>
          <w:kern w:val="26"/>
          <w:sz w:val="28"/>
          <w:szCs w:val="28"/>
          <w:lang w:eastAsia="zh-CN"/>
        </w:rPr>
        <w:t>, Di Wang</w:t>
      </w:r>
      <w:r>
        <w:rPr>
          <w:rFonts w:hint="eastAsia" w:ascii="Times New Roman" w:hAnsi="Times New Roman"/>
          <w:color w:val="000000"/>
          <w:sz w:val="28"/>
          <w:szCs w:val="28"/>
          <w:vertAlign w:val="superscript"/>
          <w:lang w:eastAsia="zh-CN"/>
        </w:rPr>
        <w:t>1</w:t>
      </w:r>
      <w:r>
        <w:rPr>
          <w:rFonts w:ascii="Times New Roman" w:hAnsi="Times New Roman"/>
          <w:color w:val="000000"/>
          <w:sz w:val="28"/>
          <w:szCs w:val="28"/>
          <w:vertAlign w:val="superscript"/>
        </w:rPr>
        <w:t>, *</w:t>
      </w:r>
      <w:r>
        <w:rPr>
          <w:rFonts w:ascii="Arno Pro" w:hAnsi="Arno Pro"/>
          <w:color w:val="000000"/>
          <w:kern w:val="26"/>
          <w:sz w:val="28"/>
          <w:szCs w:val="28"/>
          <w:lang w:eastAsia="zh-CN"/>
        </w:rPr>
        <w:t xml:space="preserve">, </w:t>
      </w:r>
      <w:r>
        <w:rPr>
          <w:rFonts w:hint="eastAsia" w:ascii="Arno Pro" w:hAnsi="Arno Pro"/>
          <w:color w:val="000000"/>
          <w:kern w:val="26"/>
          <w:sz w:val="28"/>
          <w:szCs w:val="28"/>
          <w:lang w:eastAsia="zh-CN"/>
        </w:rPr>
        <w:t xml:space="preserve">and </w:t>
      </w:r>
      <w:bookmarkEnd w:id="1"/>
      <w:r>
        <w:rPr>
          <w:rFonts w:ascii="Arno Pro" w:hAnsi="Arno Pro"/>
          <w:color w:val="000000"/>
          <w:kern w:val="26"/>
          <w:sz w:val="28"/>
          <w:szCs w:val="28"/>
          <w:lang w:eastAsia="zh-CN"/>
        </w:rPr>
        <w:t>Qiong-Hua Wang</w:t>
      </w:r>
      <w:r>
        <w:rPr>
          <w:rFonts w:hint="eastAsia" w:ascii="Times New Roman" w:hAnsi="Times New Roman"/>
          <w:color w:val="000000"/>
          <w:sz w:val="28"/>
          <w:szCs w:val="28"/>
          <w:vertAlign w:val="superscript"/>
          <w:lang w:eastAsia="zh-CN"/>
        </w:rPr>
        <w:t>1</w:t>
      </w:r>
      <w:r>
        <w:rPr>
          <w:rFonts w:ascii="Times New Roman" w:hAnsi="Times New Roman"/>
          <w:color w:val="000000"/>
          <w:sz w:val="28"/>
          <w:szCs w:val="28"/>
          <w:vertAlign w:val="superscript"/>
        </w:rPr>
        <w:t>, *</w:t>
      </w:r>
    </w:p>
    <w:bookmarkEnd w:id="0"/>
    <w:p>
      <w:pPr>
        <w:pStyle w:val="67"/>
        <w:jc w:val="center"/>
        <w:rPr>
          <w:rFonts w:ascii="Times New Roman" w:hAnsi="Times New Roman"/>
          <w:i/>
          <w:iCs/>
          <w:kern w:val="36"/>
          <w:sz w:val="21"/>
          <w:szCs w:val="28"/>
          <w:lang w:eastAsia="zh-CN"/>
        </w:rPr>
      </w:pPr>
      <w:r>
        <w:rPr>
          <w:rFonts w:hint="eastAsia" w:ascii="Times New Roman" w:hAnsi="Times New Roman"/>
          <w:kern w:val="36"/>
          <w:sz w:val="21"/>
          <w:szCs w:val="28"/>
          <w:vertAlign w:val="superscript"/>
          <w:lang w:eastAsia="zh-CN"/>
        </w:rPr>
        <w:t xml:space="preserve">1 </w:t>
      </w:r>
      <w:r>
        <w:rPr>
          <w:rFonts w:ascii="Times New Roman" w:hAnsi="Times New Roman"/>
          <w:i/>
          <w:iCs/>
          <w:kern w:val="36"/>
          <w:sz w:val="21"/>
          <w:szCs w:val="28"/>
          <w:lang w:eastAsia="zh-CN"/>
        </w:rPr>
        <w:t>School of Instrumentation and Optoelectronic Engineering, Beihang University, Beijing 100191, China.</w:t>
      </w:r>
    </w:p>
    <w:p>
      <w:pPr>
        <w:pStyle w:val="67"/>
        <w:jc w:val="center"/>
        <w:rPr>
          <w:rFonts w:ascii="Times New Roman" w:hAnsi="Times New Roman"/>
          <w:i/>
          <w:iCs/>
          <w:kern w:val="36"/>
          <w:sz w:val="21"/>
          <w:szCs w:val="28"/>
          <w:lang w:eastAsia="zh-CN"/>
        </w:rPr>
      </w:pPr>
      <w:r>
        <w:rPr>
          <w:rFonts w:hint="eastAsia" w:ascii="Times New Roman" w:hAnsi="Times New Roman"/>
          <w:kern w:val="36"/>
          <w:sz w:val="21"/>
          <w:szCs w:val="28"/>
          <w:vertAlign w:val="superscript"/>
          <w:lang w:eastAsia="zh-CN"/>
        </w:rPr>
        <w:t>2</w:t>
      </w:r>
      <w:r>
        <w:rPr>
          <w:rFonts w:ascii="Times New Roman" w:hAnsi="Times New Roman"/>
          <w:kern w:val="36"/>
          <w:sz w:val="21"/>
          <w:szCs w:val="28"/>
          <w:vertAlign w:val="superscript"/>
          <w:lang w:eastAsia="zh-CN"/>
        </w:rPr>
        <w:t xml:space="preserve"> </w:t>
      </w:r>
      <w:r>
        <w:rPr>
          <w:rFonts w:hint="eastAsia" w:ascii="Times New Roman" w:hAnsi="Times New Roman"/>
          <w:i/>
          <w:iCs/>
          <w:kern w:val="36"/>
          <w:sz w:val="21"/>
          <w:szCs w:val="28"/>
          <w:lang w:eastAsia="zh-CN"/>
        </w:rPr>
        <w:t>School of Optical-Electrical and Computer Engineering, University of Shanghai for Science and Technology, Shanghai, 200093, China.</w:t>
      </w:r>
    </w:p>
    <w:p>
      <w:pPr>
        <w:jc w:val="center"/>
      </w:pPr>
      <w:r>
        <w:rPr>
          <w:vertAlign w:val="superscript"/>
        </w:rPr>
        <w:t>†</w:t>
      </w:r>
      <w:r>
        <w:rPr>
          <w:rFonts w:ascii="Times New Roman" w:hAnsi="Times New Roman"/>
          <w:i/>
          <w:sz w:val="21"/>
          <w:szCs w:val="21"/>
        </w:rPr>
        <w:t>These authors contributed equally to this work.</w:t>
      </w:r>
    </w:p>
    <w:p>
      <w:pPr>
        <w:jc w:val="center"/>
        <w:rPr>
          <w:rFonts w:ascii="Times New Roman" w:hAnsi="Times New Roman"/>
          <w:i/>
          <w:sz w:val="21"/>
          <w:szCs w:val="21"/>
        </w:rPr>
      </w:pPr>
      <w:r>
        <w:rPr>
          <w:sz w:val="21"/>
          <w:szCs w:val="21"/>
        </w:rPr>
        <w:t>*</w:t>
      </w:r>
      <w:r>
        <w:rPr>
          <w:rFonts w:ascii="Times New Roman" w:hAnsi="Times New Roman"/>
          <w:i/>
          <w:sz w:val="21"/>
          <w:szCs w:val="21"/>
        </w:rPr>
        <w:t xml:space="preserve">Correspondence: </w:t>
      </w:r>
      <w:r>
        <w:rPr>
          <w:rFonts w:hint="eastAsia" w:ascii="Times New Roman" w:hAnsi="Times New Roman"/>
          <w:i/>
          <w:sz w:val="21"/>
          <w:szCs w:val="21"/>
        </w:rPr>
        <w:t xml:space="preserve">D Wang, Email: </w:t>
      </w:r>
      <w:r>
        <w:fldChar w:fldCharType="begin"/>
      </w:r>
      <w:r>
        <w:instrText xml:space="preserve"> HYPERLINK "mailto:diwang18@buaa.edu.cn;" </w:instrText>
      </w:r>
      <w:r>
        <w:fldChar w:fldCharType="separate"/>
      </w:r>
      <w:r>
        <w:rPr>
          <w:rStyle w:val="96"/>
          <w:rFonts w:hint="eastAsia" w:ascii="Times New Roman" w:hAnsi="Times New Roman"/>
          <w:i/>
          <w:sz w:val="21"/>
          <w:szCs w:val="21"/>
        </w:rPr>
        <w:t>diwang18@buaa.edu.cn;</w:t>
      </w:r>
      <w:r>
        <w:rPr>
          <w:rStyle w:val="96"/>
          <w:rFonts w:hint="eastAsia" w:ascii="Times New Roman" w:hAnsi="Times New Roman"/>
          <w:i/>
          <w:sz w:val="21"/>
          <w:szCs w:val="21"/>
        </w:rPr>
        <w:fldChar w:fldCharType="end"/>
      </w:r>
    </w:p>
    <w:p>
      <w:pPr>
        <w:ind w:firstLine="4080"/>
        <w:rPr>
          <w:sz w:val="21"/>
          <w:szCs w:val="21"/>
          <w:lang w:eastAsia="zh-CN"/>
        </w:rPr>
      </w:pPr>
      <w:r>
        <w:rPr>
          <w:rFonts w:ascii="Times New Roman" w:hAnsi="Times New Roman"/>
          <w:i/>
          <w:sz w:val="21"/>
          <w:szCs w:val="21"/>
          <w:lang w:eastAsia="zh-CN"/>
        </w:rPr>
        <w:t xml:space="preserve">QH Wang, E-mail: </w:t>
      </w:r>
      <w:r>
        <w:fldChar w:fldCharType="begin"/>
      </w:r>
      <w:r>
        <w:instrText xml:space="preserve"> HYPERLINK "mailto:qionghua@buaa.edu.cn" </w:instrText>
      </w:r>
      <w:r>
        <w:fldChar w:fldCharType="separate"/>
      </w:r>
      <w:r>
        <w:rPr>
          <w:rStyle w:val="96"/>
          <w:rFonts w:ascii="Times New Roman" w:hAnsi="Times New Roman"/>
          <w:i/>
          <w:sz w:val="21"/>
          <w:szCs w:val="21"/>
          <w:lang w:eastAsia="zh-CN"/>
        </w:rPr>
        <w:t>qionghua@buaa.edu.cn</w:t>
      </w:r>
      <w:r>
        <w:rPr>
          <w:rStyle w:val="96"/>
          <w:rFonts w:ascii="Times New Roman" w:hAnsi="Times New Roman"/>
          <w:i/>
          <w:sz w:val="21"/>
          <w:szCs w:val="21"/>
          <w:lang w:eastAsia="zh-CN"/>
        </w:rPr>
        <w:fldChar w:fldCharType="end"/>
      </w:r>
    </w:p>
    <w:p>
      <w:pPr>
        <w:rPr>
          <w:lang w:eastAsia="zh-CN"/>
        </w:rPr>
      </w:pPr>
    </w:p>
    <w:p>
      <w:pPr>
        <w:spacing w:before="240" w:beforeLines="100" w:after="240" w:afterLines="100" w:line="300" w:lineRule="auto"/>
        <w:jc w:val="center"/>
        <w:rPr>
          <w:rFonts w:ascii="Times New Roman" w:hAnsi="Times New Roman"/>
          <w:sz w:val="21"/>
          <w:szCs w:val="21"/>
        </w:rPr>
      </w:pPr>
      <w:r>
        <w:rPr>
          <w:rFonts w:hint="eastAsia" w:ascii="Times New Roman" w:hAnsi="Times New Roman"/>
          <w:szCs w:val="24"/>
          <w:lang w:eastAsia="zh-CN"/>
        </w:rPr>
        <w:t>11 pages, 9</w:t>
      </w:r>
      <w:r>
        <w:rPr>
          <w:rFonts w:ascii="Times New Roman" w:hAnsi="Times New Roman"/>
          <w:szCs w:val="24"/>
          <w:lang w:eastAsia="zh-CN"/>
        </w:rPr>
        <w:t xml:space="preserve"> figures</w:t>
      </w:r>
      <w:r>
        <w:rPr>
          <w:rFonts w:hint="eastAsia" w:ascii="Times New Roman" w:hAnsi="Times New Roman"/>
          <w:szCs w:val="24"/>
          <w:lang w:eastAsia="zh-CN"/>
        </w:rPr>
        <w:t>,</w:t>
      </w:r>
      <w:r>
        <w:rPr>
          <w:rFonts w:ascii="Times New Roman" w:hAnsi="Times New Roman"/>
          <w:szCs w:val="24"/>
          <w:lang w:eastAsia="zh-CN"/>
        </w:rPr>
        <w:t xml:space="preserve"> S1-S</w:t>
      </w:r>
      <w:r>
        <w:rPr>
          <w:rFonts w:hint="eastAsia" w:ascii="Times New Roman" w:hAnsi="Times New Roman"/>
          <w:szCs w:val="24"/>
          <w:lang w:eastAsia="zh-CN"/>
        </w:rPr>
        <w:t>6</w:t>
      </w:r>
      <w:r>
        <w:rPr>
          <w:rFonts w:ascii="Times New Roman" w:hAnsi="Times New Roman"/>
          <w:b/>
          <w:szCs w:val="24"/>
        </w:rPr>
        <w:br w:type="page"/>
      </w:r>
      <w:bookmarkStart w:id="2" w:name="_top"/>
    </w:p>
    <w:bookmarkEnd w:id="2"/>
    <w:p>
      <w:pPr>
        <w:spacing w:line="300" w:lineRule="auto"/>
        <w:rPr>
          <w:rFonts w:ascii="Times New Roman" w:hAnsi="Times New Roman"/>
          <w:b/>
          <w:color w:val="000000" w:themeColor="text1"/>
          <w:sz w:val="28"/>
          <w:szCs w:val="28"/>
          <w:lang w:eastAsia="zh-CN"/>
          <w14:textFill>
            <w14:solidFill>
              <w14:schemeClr w14:val="tx1"/>
            </w14:solidFill>
          </w14:textFill>
        </w:rPr>
      </w:pPr>
      <w:r>
        <w:rPr>
          <w:rFonts w:ascii="Times New Roman" w:hAnsi="Times New Roman"/>
          <w:b/>
          <w:color w:val="000000" w:themeColor="text1"/>
          <w:sz w:val="28"/>
          <w:szCs w:val="28"/>
          <w:lang w:eastAsia="zh-CN"/>
          <w14:textFill>
            <w14:solidFill>
              <w14:schemeClr w14:val="tx1"/>
            </w14:solidFill>
          </w14:textFill>
        </w:rPr>
        <w:t>S</w:t>
      </w:r>
      <w:r>
        <w:rPr>
          <w:rFonts w:hint="eastAsia" w:ascii="Times New Roman" w:hAnsi="Times New Roman"/>
          <w:b/>
          <w:color w:val="000000" w:themeColor="text1"/>
          <w:sz w:val="28"/>
          <w:szCs w:val="28"/>
          <w:lang w:eastAsia="zh-CN"/>
          <w14:textFill>
            <w14:solidFill>
              <w14:schemeClr w14:val="tx1"/>
            </w14:solidFill>
          </w14:textFill>
        </w:rPr>
        <w:t>1</w:t>
      </w:r>
      <w:r>
        <w:rPr>
          <w:rFonts w:ascii="Times New Roman" w:hAnsi="Times New Roman"/>
          <w:b/>
          <w:color w:val="000000" w:themeColor="text1"/>
          <w:sz w:val="28"/>
          <w:szCs w:val="28"/>
          <w:lang w:eastAsia="zh-CN"/>
          <w14:textFill>
            <w14:solidFill>
              <w14:schemeClr w14:val="tx1"/>
            </w14:solidFill>
          </w14:textFill>
        </w:rPr>
        <w:t xml:space="preserve">: </w:t>
      </w:r>
      <w:r>
        <w:rPr>
          <w:rFonts w:hint="eastAsia" w:ascii="Times New Roman" w:hAnsi="Times New Roman"/>
          <w:b/>
          <w:color w:val="000000" w:themeColor="text1"/>
          <w:sz w:val="28"/>
          <w:szCs w:val="28"/>
          <w:lang w:eastAsia="zh-CN"/>
          <w14:textFill>
            <w14:solidFill>
              <w14:schemeClr w14:val="tx1"/>
            </w14:solidFill>
          </w14:textFill>
        </w:rPr>
        <w:t>Principle of the focal stack renderer</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During the training process of the focus stack network (FS-Net), the focus stack renderer is used to generate the focus stack of the 3D scene. An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focus blur generation technology based on the circle of confusion (COC) and Gaussian blur kernel is used in this renderer</w:t>
      </w: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ADDIN ZOTERO_ITEM CSL_CITATION {"citationID":"bwP84U2D","properties":{"formattedCitation":"\\super 1\\nosupersub{}","plainCitation":"1","noteIndex":0},"citationItems":[{"id":1497,"uris":["http://zotero.org/users/11962038/items/MNG8WX29"],"itemData":{"id":1497,"type":"paper-conference","abstract":"Estimating depth from a single RGB images is a fundamental task in computer vision, which is most directly solved using supervised deep learning. In the ﬁeld of unsupervised learning of depth from a single RGB image, depth is not given explicitly. Existing work in the ﬁeld receives either a stereo pair, a monocular video, or multiple views, and, using losses that are based on structure-from-motion, trains a depth estimation network. In this work, we rely, instead of different views, on depth from focus cues. Learning is based on a novel Point Spread Function convolutional layer, which applies location speciﬁc kernels that arise from the Circle-Of-Confusion in each image location. We evaluate our method on data derived from ﬁve common datasets for depth estimation and lightﬁeld images, and present results that are on par with supervised methods on KITTI and Make3D datasets and outperform unsupervised learning approaches. Since the phenomenon of depth from defocus is not dataset speciﬁc, we hypothesize that learning based on it would overﬁt less to the speciﬁc content in each dataset. Our experiments show that this is indeed the case, and an estimator learned on one dataset using our method provides better results on other datasets, than the directly supervised methods.","container-title":"2019 IEEE/CVF Conference on Computer Vision and Pattern Recognition (CVPR)","DOI":"10.1109/CVPR.2019.00787","event-place":"Long Beach, CA, USA","event-title":"2019 IEEE/CVF Conference on Computer Vision and Pattern Recognition (CVPR)","ISBN":"978-1-72813-293-8","language":"en","license":"https://ieeexplore.ieee.org/Xplorehelp/downloads/license-information/IEEE.html","page":"7675-7684","publisher":"IEEE","publisher-place":"Long Beach, CA, USA","source":"DOI.org (Crossref)","title":"Single image depth estimation trained via depth from defocus cues","URL":"https://ieeexplore.ieee.org/document/8954440/","author":[{"family":"Gur","given":"Shir"},{"family":"Wolf","given":"Lior"}],"accessed":{"date-parts":[["2024",7,15]]},"issued":{"date-parts":[["2019",6]]}}}],"schema":"https://github.com/citation-style-language/schema/raw/master/csl-citation.json"}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kern w:val="0"/>
          <w:szCs w:val="24"/>
          <w:vertAlign w:val="superscript"/>
          <w14:textFill>
            <w14:solidFill>
              <w14:schemeClr w14:val="tx1"/>
            </w14:solidFill>
          </w14:textFill>
        </w:rPr>
        <w:t>1</w:t>
      </w:r>
      <w:r>
        <w:rPr>
          <w:rFonts w:ascii="Times New Roman" w:hAnsi="Times New Roman"/>
          <w:color w:val="000000" w:themeColor="text1"/>
          <w:szCs w:val="21"/>
          <w14:textFill>
            <w14:solidFill>
              <w14:schemeClr w14:val="tx1"/>
            </w14:solidFill>
          </w14:textFill>
        </w:rPr>
        <w:fldChar w:fldCharType="end"/>
      </w:r>
      <w:r>
        <w:rPr>
          <w:rFonts w:hint="eastAsia" w:ascii="Times New Roman" w:hAnsi="Times New Roman"/>
          <w:color w:val="000000" w:themeColor="text1"/>
          <w:szCs w:val="21"/>
          <w14:textFill>
            <w14:solidFill>
              <w14:schemeClr w14:val="tx1"/>
            </w14:solidFill>
          </w14:textFill>
        </w:rPr>
        <w:t xml:space="preserve">. COC is often used to quantify the degree of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 xml:space="preserve">focus blur. It is considered that there is a thin lens imaging system as shown in Fig. S1a, where the focal length of the thin lens is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and the aperture of the thin lens is </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The optical axis of the thin lens has a point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and a point </w:t>
      </w:r>
      <w:r>
        <w:rPr>
          <w:rFonts w:hint="eastAsia" w:ascii="Times New Roman" w:hAnsi="Times New Roman"/>
          <w:i/>
          <w:iCs/>
          <w:color w:val="000000" w:themeColor="text1"/>
          <w:szCs w:val="21"/>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emitting light rays respectively. After passing through the thin lens, point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is imaged at </w:t>
      </w:r>
      <w:r>
        <w:rPr>
          <w:rFonts w:hint="eastAsia" w:ascii="Times New Roman" w:hAnsi="Times New Roman"/>
          <w:i/>
          <w:iCs/>
          <w:color w:val="000000" w:themeColor="text1"/>
          <w:szCs w:val="21"/>
          <w14:textFill>
            <w14:solidFill>
              <w14:schemeClr w14:val="tx1"/>
            </w14:solidFill>
          </w14:textFill>
        </w:rPr>
        <w:t>A</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and point </w:t>
      </w:r>
      <w:r>
        <w:rPr>
          <w:rFonts w:hint="eastAsia" w:ascii="Times New Roman" w:hAnsi="Times New Roman"/>
          <w:i/>
          <w:iCs/>
          <w:color w:val="000000" w:themeColor="text1"/>
          <w:szCs w:val="21"/>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is imaged at </w:t>
      </w:r>
      <w:r>
        <w:rPr>
          <w:rFonts w:hint="eastAsia" w:ascii="Times New Roman" w:hAnsi="Times New Roman"/>
          <w:i/>
          <w:iCs/>
          <w:color w:val="000000" w:themeColor="text1"/>
          <w:szCs w:val="21"/>
          <w14:textFill>
            <w14:solidFill>
              <w14:schemeClr w14:val="tx1"/>
            </w14:solidFill>
          </w14:textFill>
        </w:rPr>
        <w:t>B</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w:t>
      </w:r>
      <w:r>
        <w:rPr>
          <w:rFonts w:hint="eastAsia" w:ascii="Times New Roman" w:hAnsi="Times New Roman"/>
          <w:i/>
          <w:iCs/>
          <w:color w:val="000000" w:themeColor="text1"/>
          <w:szCs w:val="21"/>
          <w14:textFill>
            <w14:solidFill>
              <w14:schemeClr w14:val="tx1"/>
            </w14:solidFill>
          </w14:textFill>
        </w:rPr>
        <w:t>A</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is located in front of the complementary metal-oxide-semiconductor (CMOS) and </w:t>
      </w:r>
      <w:r>
        <w:rPr>
          <w:rFonts w:hint="eastAsia" w:ascii="Times New Roman" w:hAnsi="Times New Roman"/>
          <w:i/>
          <w:iCs/>
          <w:color w:val="000000" w:themeColor="text1"/>
          <w:szCs w:val="21"/>
          <w14:textFill>
            <w14:solidFill>
              <w14:schemeClr w14:val="tx1"/>
            </w14:solidFill>
          </w14:textFill>
        </w:rPr>
        <w:t>B</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is located exactly on the CMOS.</w:t>
      </w:r>
    </w:p>
    <w:p>
      <w:pPr>
        <w:spacing w:after="0" w:line="300" w:lineRule="auto"/>
        <w:jc w:val="center"/>
        <w:rPr>
          <w:rFonts w:ascii="Times New Roman" w:hAnsi="Times New Roman"/>
          <w:color w:val="000000" w:themeColor="text1"/>
          <w:sz w:val="22"/>
          <w:szCs w:val="22"/>
          <w:lang w:eastAsia="zh-CN"/>
          <w14:textFill>
            <w14:solidFill>
              <w14:schemeClr w14:val="tx1"/>
            </w14:solidFill>
          </w14:textFill>
        </w:rPr>
      </w:pPr>
      <w:r>
        <w:rPr>
          <w:color w:val="000000" w:themeColor="text1"/>
          <w:sz w:val="22"/>
          <w14:textFill>
            <w14:solidFill>
              <w14:schemeClr w14:val="tx1"/>
            </w14:solidFill>
          </w14:textFill>
        </w:rPr>
        <mc:AlternateContent>
          <mc:Choice Requires="wpc">
            <w:drawing>
              <wp:inline distT="0" distB="0" distL="114300" distR="114300">
                <wp:extent cx="4811395" cy="1693545"/>
                <wp:effectExtent l="0" t="0" r="1905" b="8255"/>
                <wp:docPr id="48" name="画布 48"/>
                <wp:cNvGraphicFramePr/>
                <a:graphic xmlns:a="http://schemas.openxmlformats.org/drawingml/2006/main">
                  <a:graphicData uri="http://schemas.microsoft.com/office/word/2010/wordprocessingCanvas">
                    <wpc:wpc>
                      <wpc:bg/>
                      <wpc:whole/>
                      <pic:pic xmlns:pic="http://schemas.openxmlformats.org/drawingml/2006/picture">
                        <pic:nvPicPr>
                          <pic:cNvPr id="8" name="图片 8" descr="S1b"/>
                          <pic:cNvPicPr>
                            <a:picLocks noChangeAspect="1"/>
                          </pic:cNvPicPr>
                        </pic:nvPicPr>
                        <pic:blipFill>
                          <a:blip r:embed="rId7"/>
                          <a:stretch>
                            <a:fillRect/>
                          </a:stretch>
                        </pic:blipFill>
                        <pic:spPr>
                          <a:xfrm>
                            <a:off x="2650490" y="3175"/>
                            <a:ext cx="2160905" cy="1690370"/>
                          </a:xfrm>
                          <a:prstGeom prst="rect">
                            <a:avLst/>
                          </a:prstGeom>
                        </pic:spPr>
                      </pic:pic>
                      <pic:pic xmlns:pic="http://schemas.openxmlformats.org/drawingml/2006/picture">
                        <pic:nvPicPr>
                          <pic:cNvPr id="5" name="图片 5" descr="S1a"/>
                          <pic:cNvPicPr>
                            <a:picLocks noChangeAspect="1"/>
                          </pic:cNvPicPr>
                        </pic:nvPicPr>
                        <pic:blipFill>
                          <a:blip r:embed="rId8"/>
                          <a:stretch>
                            <a:fillRect/>
                          </a:stretch>
                        </pic:blipFill>
                        <pic:spPr>
                          <a:xfrm>
                            <a:off x="31750" y="94615"/>
                            <a:ext cx="2497455" cy="1598930"/>
                          </a:xfrm>
                          <a:prstGeom prst="rect">
                            <a:avLst/>
                          </a:prstGeom>
                        </pic:spPr>
                      </pic:pic>
                      <wps:wsp>
                        <wps:cNvPr id="66" name="文本框 58"/>
                        <wps:cNvSpPr txBox="1"/>
                        <wps:spPr>
                          <a:xfrm>
                            <a:off x="0" y="0"/>
                            <a:ext cx="215265" cy="249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lang w:eastAsia="zh-CN"/>
                                </w:rPr>
                              </w:pPr>
                              <w:r>
                                <w:rPr>
                                  <w:rFonts w:hint="eastAsia"/>
                                  <w:b/>
                                  <w:bCs/>
                                  <w:sz w:val="21"/>
                                  <w:szCs w:val="21"/>
                                  <w:lang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7" name="文本框 59"/>
                        <wps:cNvSpPr txBox="1"/>
                        <wps:spPr>
                          <a:xfrm>
                            <a:off x="2431415" y="0"/>
                            <a:ext cx="251460" cy="250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lang w:eastAsia="zh-CN"/>
                                </w:rPr>
                              </w:pPr>
                              <w:r>
                                <w:rPr>
                                  <w:rFonts w:hint="eastAsia"/>
                                  <w:b/>
                                  <w:bCs/>
                                  <w:sz w:val="21"/>
                                  <w:szCs w:val="21"/>
                                  <w:lang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33.35pt;width:378.85pt;" coordsize="4811395,1693545" editas="canvas" o:gfxdata="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">
                <o:lock v:ext="edit" aspectratio="f"/>
                <v:shape id="_x0000_s1026" o:spid="_x0000_s1026" style="position:absolute;left:0;top:0;height:1693545;width:4811395;" filled="f" stroked="f" coordsize="21600,21600" o:gfxdata="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LmzwAL8AAACl&#10;AQAAGQAAAGRycy9fcmVscy9lMm9Eb2MueG1sLnJlbHO9kMGKwjAQhu8L+w5h7tu0PSyymPYigldx&#10;H2BIpmmwmYQkir69gWVBQfDmcWb4v/9j1uPFL+JMKbvACrqmBUGsg3FsFfwetl8rELkgG1wCk4Ir&#10;ZRiHz4/1nhYsNZRnF7OoFM4K5lLij5RZz+QxNyES18sUksdSx2RlRH1ES7Jv22+Z7hkwPDDFzihI&#10;O9ODOFxjbX7NDtPkNG2CPnni8qRCOl+7KxCTpaLAk3H4t+ybyBbkc4fuPQ7dv4N8eO5wA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">
                  <v:fill on="f" focussize="0,0"/>
                  <v:stroke on="f"/>
                  <v:imagedata o:title=""/>
                  <o:lock v:ext="edit" aspectratio="f"/>
                </v:shape>
                <v:shape id="_x0000_s1026" o:spid="_x0000_s1026" o:spt="75" alt="S1b" type="#_x0000_t75" style="position:absolute;left:2650490;top:3175;height:1690370;width:2160905;" filled="f" o:preferrelative="t" stroked="f" coordsize="21600,21600" o:gfxdata="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">
                  <v:fill on="f" focussize="0,0"/>
                  <v:stroke on="f"/>
                  <v:imagedata r:id="rId7" o:title=""/>
                  <o:lock v:ext="edit" aspectratio="t"/>
                </v:shape>
                <v:shape id="_x0000_s1026" o:spid="_x0000_s1026" o:spt="75" alt="S1a" type="#_x0000_t75" style="position:absolute;left:31750;top:94615;height:1598930;width:2497455;" filled="f" o:preferrelative="t" stroked="f" coordsize="21600,21600" o:gfxdata="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">
                  <v:fill on="f" focussize="0,0"/>
                  <v:stroke on="f"/>
                  <v:imagedata r:id="rId8" o:title=""/>
                  <o:lock v:ext="edit" aspectratio="t"/>
                </v:shape>
                <v:shape id="文本框 58" o:spid="_x0000_s1026" o:spt="202" type="#_x0000_t202" style="position:absolute;left:0;top:0;height:249555;width:215265;" filled="f" stroked="f" coordsize="21600,21600" o:gfxdata="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OhXZLXAAAABQEAAA8AAAAAAAAAAQAgAAAAIgAAAGRycy9k&#10;b3ducmV2LnhtbFBLAQIUABQAAAAIAIdO4kCAT2sYPAIAAGcEAAAOAAAAAAAAAAEAIAAAACYBAABk&#10;cnMvZTJvRG9jLnhtbFBLBQYAAAAABgAGAFkBAADUBQAAAAA=&#10;">
                  <v:fill on="f" focussize="0,0"/>
                  <v:stroke on="f" weight="0.5pt"/>
                  <v:imagedata o:title=""/>
                  <o:lock v:ext="edit" aspectratio="f"/>
                  <v:textbox>
                    <w:txbxContent>
                      <w:p>
                        <w:pPr>
                          <w:rPr>
                            <w:lang w:eastAsia="zh-CN"/>
                          </w:rPr>
                        </w:pPr>
                        <w:r>
                          <w:rPr>
                            <w:rFonts w:hint="eastAsia"/>
                            <w:b/>
                            <w:bCs/>
                            <w:sz w:val="21"/>
                            <w:szCs w:val="21"/>
                            <w:lang w:eastAsia="zh-CN"/>
                          </w:rPr>
                          <w:t>a</w:t>
                        </w:r>
                      </w:p>
                    </w:txbxContent>
                  </v:textbox>
                </v:shape>
                <v:shape id="文本框 59" o:spid="_x0000_s1026" o:spt="202" type="#_x0000_t202" style="position:absolute;left:2431415;top:0;height:250190;width:251460;" filled="f" stroked="f" coordsize="21600,21600" o:gfxdata="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OhXZLXAAAABQEAAA8AAAAAAAAAAQAgAAAAIgAA&#10;AGRycy9kb3ducmV2LnhtbFBLAQIUABQAAAAIAIdO4kDPS+mKQgIAAG0EAAAOAAAAAAAAAAEAIAAA&#10;ACYBAABkcnMvZTJvRG9jLnhtbFBLBQYAAAAABgAGAFkBAADaBQAAAAA=&#10;">
                  <v:fill on="f" focussize="0,0"/>
                  <v:stroke on="f" weight="0.5pt"/>
                  <v:imagedata o:title=""/>
                  <o:lock v:ext="edit" aspectratio="f"/>
                  <v:textbox>
                    <w:txbxContent>
                      <w:p>
                        <w:pPr>
                          <w:rPr>
                            <w:lang w:eastAsia="zh-CN"/>
                          </w:rPr>
                        </w:pPr>
                        <w:r>
                          <w:rPr>
                            <w:rFonts w:hint="eastAsia"/>
                            <w:b/>
                            <w:bCs/>
                            <w:sz w:val="21"/>
                            <w:szCs w:val="21"/>
                            <w:lang w:eastAsia="zh-CN"/>
                          </w:rPr>
                          <w:t>b</w:t>
                        </w:r>
                      </w:p>
                    </w:txbxContent>
                  </v:textbox>
                </v:shape>
                <w10:wrap type="none"/>
                <w10:anchorlock/>
              </v:group>
            </w:pict>
          </mc:Fallback>
        </mc:AlternateContent>
      </w:r>
    </w:p>
    <w:p>
      <w:pPr>
        <w:spacing w:after="120" w:afterLines="5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S1</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Physical principles of the focal stack renderer. a</w:t>
      </w:r>
      <w:r>
        <w:rPr>
          <w:rFonts w:hint="eastAsia" w:ascii="Times New Roman" w:hAnsi="Times New Roman"/>
          <w:color w:val="000000" w:themeColor="text1"/>
          <w:sz w:val="21"/>
          <w:szCs w:val="21"/>
          <w:lang w:eastAsia="zh-CN"/>
          <w14:textFill>
            <w14:solidFill>
              <w14:schemeClr w14:val="tx1"/>
            </w14:solidFill>
          </w14:textFill>
        </w:rPr>
        <w:t xml:space="preserve"> Schematic diagram of thin lens imaging system. </w:t>
      </w:r>
      <w:r>
        <w:rPr>
          <w:rFonts w:hint="eastAsia" w:ascii="Times New Roman" w:hAnsi="Times New Roman"/>
          <w:b/>
          <w:bCs/>
          <w:color w:val="000000" w:themeColor="text1"/>
          <w:sz w:val="21"/>
          <w:szCs w:val="21"/>
          <w:lang w:eastAsia="zh-CN"/>
          <w14:textFill>
            <w14:solidFill>
              <w14:schemeClr w14:val="tx1"/>
            </w14:solidFill>
          </w14:textFill>
        </w:rPr>
        <w:t>b</w:t>
      </w:r>
      <w:r>
        <w:rPr>
          <w:rFonts w:hint="eastAsia" w:ascii="Times New Roman" w:hAnsi="Times New Roman"/>
          <w:color w:val="000000" w:themeColor="text1"/>
          <w:sz w:val="21"/>
          <w:szCs w:val="21"/>
          <w:lang w:eastAsia="zh-CN"/>
          <w14:textFill>
            <w14:solidFill>
              <w14:schemeClr w14:val="tx1"/>
            </w14:solidFill>
          </w14:textFill>
        </w:rPr>
        <w:t xml:space="preserve"> Schematic diagram of the variation of the dispersion radius </w:t>
      </w:r>
      <w:r>
        <w:rPr>
          <w:rFonts w:ascii="Times New Roman" w:hAnsi="Times New Roman"/>
          <w:i/>
          <w:iCs/>
          <w:color w:val="000000" w:themeColor="text1"/>
          <w:sz w:val="21"/>
          <w:szCs w:val="18"/>
          <w:lang w:eastAsia="zh-CN"/>
          <w14:textFill>
            <w14:solidFill>
              <w14:schemeClr w14:val="tx1"/>
            </w14:solidFill>
          </w14:textFill>
        </w:rPr>
        <w:t>σ</w:t>
      </w:r>
      <w:r>
        <w:rPr>
          <w:rFonts w:hint="eastAsia" w:ascii="Times New Roman" w:hAnsi="Times New Roman"/>
          <w:i/>
          <w:iCs/>
          <w:color w:val="000000" w:themeColor="text1"/>
          <w:sz w:val="21"/>
          <w:szCs w:val="18"/>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 xml:space="preserve">with respect to the object distance </w:t>
      </w:r>
      <w:r>
        <w:rPr>
          <w:rFonts w:hint="eastAsia" w:ascii="Times New Roman" w:hAnsi="Times New Roman"/>
          <w:i/>
          <w:iCs/>
          <w:color w:val="000000" w:themeColor="text1"/>
          <w:sz w:val="21"/>
          <w:szCs w:val="21"/>
          <w:lang w:eastAsia="zh-CN"/>
          <w14:textFill>
            <w14:solidFill>
              <w14:schemeClr w14:val="tx1"/>
            </w14:solidFill>
          </w14:textFill>
        </w:rPr>
        <w:t>u</w:t>
      </w:r>
      <w:r>
        <w:rPr>
          <w:rFonts w:hint="eastAsia" w:ascii="Times New Roman" w:hAnsi="Times New Roman"/>
          <w:color w:val="000000" w:themeColor="text1"/>
          <w:sz w:val="21"/>
          <w:szCs w:val="21"/>
          <w:vertAlign w:val="subscript"/>
          <w:lang w:eastAsia="zh-CN"/>
          <w14:textFill>
            <w14:solidFill>
              <w14:schemeClr w14:val="tx1"/>
            </w14:solidFill>
          </w14:textFill>
        </w:rPr>
        <w:t>A</w:t>
      </w:r>
      <w:r>
        <w:rPr>
          <w:rFonts w:hint="eastAsia" w:ascii="Times New Roman" w:hAnsi="Times New Roman"/>
          <w:color w:val="000000" w:themeColor="text1"/>
          <w:sz w:val="21"/>
          <w:szCs w:val="21"/>
          <w:lang w:eastAsia="zh-CN"/>
          <w14:textFill>
            <w14:solidFill>
              <w14:schemeClr w14:val="tx1"/>
            </w14:solidFill>
          </w14:textFill>
        </w:rPr>
        <w:t xml:space="preserve"> at different focusing positions </w:t>
      </w:r>
      <w:r>
        <w:rPr>
          <w:rFonts w:hint="eastAsia" w:ascii="Times New Roman" w:hAnsi="Times New Roman"/>
          <w:i/>
          <w:iCs/>
          <w:color w:val="000000" w:themeColor="text1"/>
          <w:sz w:val="21"/>
          <w:szCs w:val="21"/>
          <w:lang w:eastAsia="zh-CN"/>
          <w14:textFill>
            <w14:solidFill>
              <w14:schemeClr w14:val="tx1"/>
            </w14:solidFill>
          </w14:textFill>
        </w:rPr>
        <w:t>u</w:t>
      </w:r>
      <w:r>
        <w:rPr>
          <w:rFonts w:hint="eastAsia" w:ascii="Times New Roman" w:hAnsi="Times New Roman"/>
          <w:color w:val="000000" w:themeColor="text1"/>
          <w:sz w:val="21"/>
          <w:szCs w:val="21"/>
          <w:vertAlign w:val="subscript"/>
          <w:lang w:eastAsia="zh-CN"/>
          <w14:textFill>
            <w14:solidFill>
              <w14:schemeClr w14:val="tx1"/>
            </w14:solidFill>
          </w14:textFill>
        </w:rPr>
        <w:t>B</w:t>
      </w:r>
      <w:r>
        <w:rPr>
          <w:rFonts w:hint="eastAsia" w:ascii="Times New Roman" w:hAnsi="Times New Roman"/>
          <w:color w:val="000000" w:themeColor="text1"/>
          <w:sz w:val="21"/>
          <w:szCs w:val="21"/>
          <w:lang w:eastAsia="zh-CN"/>
          <w14:textFill>
            <w14:solidFill>
              <w14:schemeClr w14:val="tx1"/>
            </w14:solidFill>
          </w14:textFill>
        </w:rPr>
        <w:t>.</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According to the imaging formula, the relationship between the object distance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at point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the object distance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at point </w:t>
      </w:r>
      <w:r>
        <w:rPr>
          <w:rFonts w:hint="eastAsia" w:ascii="Times New Roman" w:hAnsi="Times New Roman"/>
          <w:i/>
          <w:iCs/>
          <w:color w:val="000000" w:themeColor="text1"/>
          <w:szCs w:val="21"/>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the image distance </w:t>
      </w:r>
      <w:r>
        <w:rPr>
          <w:rFonts w:hint="eastAsia" w:ascii="Times New Roman" w:hAnsi="Times New Roman"/>
          <w:i/>
          <w:iCs/>
          <w:color w:val="000000" w:themeColor="text1"/>
          <w:szCs w:val="21"/>
          <w14:textFill>
            <w14:solidFill>
              <w14:schemeClr w14:val="tx1"/>
            </w14:solidFill>
          </w14:textFill>
        </w:rPr>
        <w:t>v</w:t>
      </w:r>
      <w:r>
        <w:rPr>
          <w:rFonts w:hint="eastAsia" w:ascii="Times New Roman" w:hAnsi="Times New Roman"/>
          <w:color w:val="000000" w:themeColor="text1"/>
          <w:szCs w:val="21"/>
          <w:vertAlign w:val="subscript"/>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at point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the image distance </w:t>
      </w:r>
      <w:r>
        <w:rPr>
          <w:rFonts w:hint="eastAsia" w:ascii="Times New Roman" w:hAnsi="Times New Roman"/>
          <w:i/>
          <w:iCs/>
          <w:color w:val="000000" w:themeColor="text1"/>
          <w:szCs w:val="21"/>
          <w14:textFill>
            <w14:solidFill>
              <w14:schemeClr w14:val="tx1"/>
            </w14:solidFill>
          </w14:textFill>
        </w:rPr>
        <w:t>v</w:t>
      </w:r>
      <w:r>
        <w:rPr>
          <w:rFonts w:hint="eastAsia" w:ascii="Times New Roman" w:hAnsi="Times New Roman"/>
          <w:color w:val="000000" w:themeColor="text1"/>
          <w:szCs w:val="21"/>
          <w:vertAlign w:val="subscript"/>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at point </w:t>
      </w:r>
      <w:r>
        <w:rPr>
          <w:rFonts w:hint="eastAsia" w:ascii="Times New Roman" w:hAnsi="Times New Roman"/>
          <w:i/>
          <w:iCs/>
          <w:color w:val="000000" w:themeColor="text1"/>
          <w:szCs w:val="21"/>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and the focal length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thin lens can be expressed as </w:t>
      </w:r>
      <w:r>
        <w:rPr>
          <w:rFonts w:ascii="Times New Roman" w:hAnsi="Times New Roman"/>
          <w:color w:val="000000" w:themeColor="text1"/>
          <w:szCs w:val="21"/>
          <w14:textFill>
            <w14:solidFill>
              <w14:schemeClr w14:val="tx1"/>
            </w14:solidFill>
          </w14:textFill>
        </w:rPr>
        <w:t>follows</w:t>
      </w:r>
      <w:r>
        <w:rPr>
          <w:rFonts w:hint="eastAsia"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34"/>
          <w:szCs w:val="21"/>
          <w14:textFill>
            <w14:solidFill>
              <w14:schemeClr w14:val="tx1"/>
            </w14:solidFill>
          </w14:textFill>
        </w:rPr>
        <w:tab/>
      </w:r>
      <w:r>
        <w:rPr>
          <w:color w:val="000000" w:themeColor="text1"/>
          <w:position w:val="-26"/>
          <w:szCs w:val="21"/>
          <w14:textFill>
            <w14:solidFill>
              <w14:schemeClr w14:val="tx1"/>
            </w14:solidFill>
          </w14:textFill>
        </w:rPr>
        <w:object>
          <v:shape id="_x0000_i1025" o:spt="75" type="#_x0000_t75" style="height:30.4pt;width:60.65pt;" o:ole="t" filled="f" o:preferrelative="t" stroked="f" coordsize="21600,21600">
            <v:path/>
            <v:fill on="f" focussize="0,0"/>
            <v:stroke on="f"/>
            <v:imagedata r:id="rId10" o:title=""/>
            <o:lock v:ext="edit" aspectratio="t"/>
            <w10:wrap type="none"/>
            <w10:anchorlock/>
          </v:shape>
          <o:OLEObject Type="Embed" ProgID="Equation.DSMT4" ShapeID="_x0000_i1025" DrawAspect="Content" ObjectID="_1468075725" r:id="rId9">
            <o:LockedField>false</o:LockedField>
          </o:OLEObject>
        </w:object>
      </w:r>
      <w:r>
        <w:rPr>
          <w:rFonts w:hint="eastAsia"/>
          <w:color w:val="000000" w:themeColor="text1"/>
          <w:position w:val="-34"/>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bCs/>
          <w:color w:val="000000" w:themeColor="text1"/>
          <w:szCs w:val="21"/>
          <w14:textFill>
            <w14:solidFill>
              <w14:schemeClr w14:val="tx1"/>
            </w14:solidFill>
          </w14:textFill>
        </w:rPr>
      </w:pPr>
      <w:r>
        <w:rPr>
          <w:rFonts w:hint="eastAsia"/>
          <w:color w:val="000000" w:themeColor="text1"/>
          <w:position w:val="-34"/>
          <w:szCs w:val="21"/>
          <w14:textFill>
            <w14:solidFill>
              <w14:schemeClr w14:val="tx1"/>
            </w14:solidFill>
          </w14:textFill>
        </w:rPr>
        <w:tab/>
      </w:r>
      <w:r>
        <w:rPr>
          <w:color w:val="000000" w:themeColor="text1"/>
          <w:position w:val="-30"/>
          <w:szCs w:val="21"/>
          <w14:textFill>
            <w14:solidFill>
              <w14:schemeClr w14:val="tx1"/>
            </w14:solidFill>
          </w14:textFill>
        </w:rPr>
        <w:object>
          <v:shape id="_x0000_i1026" o:spt="75" type="#_x0000_t75" style="height:30.4pt;width:56.05pt;" o:ole="t" filled="f" o:preferrelative="t" stroked="f" coordsize="21600,21600">
            <v:path/>
            <v:fill on="f" focussize="0,0"/>
            <v:stroke on="f"/>
            <v:imagedata r:id="rId12" o:title=""/>
            <o:lock v:ext="edit" aspectratio="t"/>
            <w10:wrap type="none"/>
            <w10:anchorlock/>
          </v:shape>
          <o:OLEObject Type="Embed" ProgID="Equation.DSMT4" ShapeID="_x0000_i1026" DrawAspect="Content" ObjectID="_1468075726" r:id="rId11">
            <o:LockedField>false</o:LockedField>
          </o:OLEObject>
        </w:object>
      </w:r>
      <w:r>
        <w:rPr>
          <w:rFonts w:hint="eastAsia"/>
          <w:color w:val="000000" w:themeColor="text1"/>
          <w:position w:val="-34"/>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S2</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According to the similar triangle relationship in Fig. S1a, the mathematical relationship between the aperture </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of the thin lens and the length </w:t>
      </w:r>
      <w:r>
        <w:rPr>
          <w:rFonts w:ascii="Times New Roman" w:hAnsi="Times New Roman"/>
          <w:i/>
          <w:iCs/>
          <w:color w:val="000000" w:themeColor="text1"/>
          <w:szCs w:val="21"/>
          <w14:textFill>
            <w14:solidFill>
              <w14:schemeClr w14:val="tx1"/>
            </w14:solidFill>
          </w14:textFill>
        </w:rPr>
        <w:t>δ</w:t>
      </w:r>
      <w:r>
        <w:rPr>
          <w:rFonts w:hint="eastAsia" w:ascii="Times New Roman" w:hAnsi="Times New Roman"/>
          <w:color w:val="000000" w:themeColor="text1"/>
          <w:szCs w:val="21"/>
          <w14:textFill>
            <w14:solidFill>
              <w14:schemeClr w14:val="tx1"/>
            </w14:solidFill>
          </w14:textFill>
        </w:rPr>
        <w:t xml:space="preserve"> of the COC can be obtained as </w:t>
      </w:r>
      <w:r>
        <w:rPr>
          <w:rFonts w:ascii="Times New Roman" w:hAnsi="Times New Roman"/>
          <w:color w:val="000000" w:themeColor="text1"/>
          <w:szCs w:val="21"/>
          <w14:textFill>
            <w14:solidFill>
              <w14:schemeClr w14:val="tx1"/>
            </w14:solidFill>
          </w14:textFill>
        </w:rPr>
        <w:t>follows</w:t>
      </w:r>
      <w:r>
        <w:rPr>
          <w:rFonts w:hint="eastAsia"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bCs/>
          <w:color w:val="000000" w:themeColor="text1"/>
          <w:szCs w:val="21"/>
          <w14:textFill>
            <w14:solidFill>
              <w14:schemeClr w14:val="tx1"/>
            </w14:solidFill>
          </w14:textFill>
        </w:rPr>
      </w:pPr>
      <w:r>
        <w:rPr>
          <w:rFonts w:hint="eastAsia"/>
          <w:color w:val="000000" w:themeColor="text1"/>
          <w:position w:val="-34"/>
          <w:szCs w:val="21"/>
          <w14:textFill>
            <w14:solidFill>
              <w14:schemeClr w14:val="tx1"/>
            </w14:solidFill>
          </w14:textFill>
        </w:rPr>
        <w:tab/>
      </w:r>
      <w:r>
        <w:rPr>
          <w:color w:val="000000" w:themeColor="text1"/>
          <w:position w:val="-30"/>
          <w:szCs w:val="21"/>
          <w14:textFill>
            <w14:solidFill>
              <w14:schemeClr w14:val="tx1"/>
            </w14:solidFill>
          </w14:textFill>
        </w:rPr>
        <w:object>
          <v:shape id="_x0000_i1027" o:spt="75" type="#_x0000_t75" style="height:32.05pt;width:86.3pt;" o:ole="t" filled="f" o:preferrelative="t" stroked="f" coordsize="21600,21600">
            <v:path/>
            <v:fill on="f" focussize="0,0"/>
            <v:stroke on="f"/>
            <v:imagedata r:id="rId14" o:title=""/>
            <o:lock v:ext="edit" aspectratio="t"/>
            <w10:wrap type="none"/>
            <w10:anchorlock/>
          </v:shape>
          <o:OLEObject Type="Embed" ProgID="Equation.DSMT4" ShapeID="_x0000_i1027" DrawAspect="Content" ObjectID="_1468075727" r:id="rId13">
            <o:LockedField>false</o:LockedField>
          </o:OLEObject>
        </w:object>
      </w:r>
      <w:r>
        <w:rPr>
          <w:rFonts w:hint="eastAsia"/>
          <w:color w:val="000000" w:themeColor="text1"/>
          <w:position w:val="-34"/>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S3</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represents the aperture number,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and | | represents the absolute value taken within the symbol. Since COC shows the blurring area of the CMOS, and thus the dispersion radius </w:t>
      </w:r>
      <w:r>
        <w:rPr>
          <w:rFonts w:ascii="Times New Roman" w:hAnsi="Times New Roman"/>
          <w:i/>
          <w:iCs/>
          <w:color w:val="000000" w:themeColor="text1"/>
          <w:szCs w:val="21"/>
          <w14:textFill>
            <w14:solidFill>
              <w14:schemeClr w14:val="tx1"/>
            </w14:solidFill>
          </w14:textFill>
        </w:rPr>
        <w:t>σ</w:t>
      </w:r>
      <w:r>
        <w:rPr>
          <w:rFonts w:hint="eastAsia" w:ascii="Times New Roman" w:hAnsi="Times New Roman"/>
          <w:color w:val="000000" w:themeColor="text1"/>
          <w:szCs w:val="21"/>
          <w14:textFill>
            <w14:solidFill>
              <w14:schemeClr w14:val="tx1"/>
            </w14:solidFill>
          </w14:textFill>
        </w:rPr>
        <w:t xml:space="preserve"> can be defined to represent the number of blurring pixels on the CMOS:</w:t>
      </w:r>
    </w:p>
    <w:p>
      <w:pPr>
        <w:pStyle w:val="162"/>
        <w:tabs>
          <w:tab w:val="center" w:pos="5040"/>
          <w:tab w:val="right" w:pos="10080"/>
        </w:tabs>
        <w:spacing w:line="300" w:lineRule="auto"/>
        <w:ind w:firstLine="0" w:firstLineChars="0"/>
        <w:rPr>
          <w:rFonts w:ascii="Times New Roman" w:hAnsi="Times New Roman"/>
          <w:bCs/>
          <w:color w:val="000000" w:themeColor="text1"/>
          <w:szCs w:val="21"/>
          <w14:textFill>
            <w14:solidFill>
              <w14:schemeClr w14:val="tx1"/>
            </w14:solidFill>
          </w14:textFill>
        </w:rPr>
      </w:pPr>
      <w:r>
        <w:rPr>
          <w:rFonts w:hint="eastAsia"/>
          <w:color w:val="000000" w:themeColor="text1"/>
          <w:position w:val="-34"/>
          <w:szCs w:val="21"/>
          <w14:textFill>
            <w14:solidFill>
              <w14:schemeClr w14:val="tx1"/>
            </w14:solidFill>
          </w14:textFill>
        </w:rPr>
        <w:tab/>
      </w:r>
      <w:r>
        <w:rPr>
          <w:color w:val="000000" w:themeColor="text1"/>
          <w:position w:val="-30"/>
          <w:szCs w:val="21"/>
          <w14:textFill>
            <w14:solidFill>
              <w14:schemeClr w14:val="tx1"/>
            </w14:solidFill>
          </w14:textFill>
        </w:rPr>
        <w:object>
          <v:shape id="_x0000_i1028" o:spt="75" type="#_x0000_t75" style="height:32.05pt;width:101.8pt;" o:ole="t" filled="f" o:preferrelative="t" stroked="f" coordsize="21600,21600">
            <v:path/>
            <v:fill on="f" focussize="0,0"/>
            <v:stroke on="f"/>
            <v:imagedata r:id="rId16" o:title=""/>
            <o:lock v:ext="edit" aspectratio="t"/>
            <w10:wrap type="none"/>
            <w10:anchorlock/>
          </v:shape>
          <o:OLEObject Type="Embed" ProgID="Equation.DSMT4" ShapeID="_x0000_i1028" DrawAspect="Content" ObjectID="_1468075728" r:id="rId15">
            <o:LockedField>false</o:LockedField>
          </o:OLEObject>
        </w:object>
      </w:r>
      <w:r>
        <w:rPr>
          <w:rFonts w:hint="eastAsia"/>
          <w:color w:val="000000" w:themeColor="text1"/>
          <w:position w:val="-34"/>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S4</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14:textFill>
            <w14:solidFill>
              <w14:schemeClr w14:val="tx1"/>
            </w14:solidFill>
          </w14:textFill>
        </w:rPr>
        <w:t xml:space="preserve"> represents the pixel pitch of the CMOS. According to Eq. S4, it can be found that when the parameter aperture number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the focal length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thin lens, the aperture </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of the thin lens, and the pixel pitch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14:textFill>
            <w14:solidFill>
              <w14:schemeClr w14:val="tx1"/>
            </w14:solidFill>
          </w14:textFill>
        </w:rPr>
        <w:t xml:space="preserve"> of the CMOS are fixed, the dispersion radius </w:t>
      </w:r>
      <w:r>
        <w:rPr>
          <w:rFonts w:ascii="Times New Roman" w:hAnsi="Times New Roman"/>
          <w:i/>
          <w:iCs/>
          <w:color w:val="000000" w:themeColor="text1"/>
          <w:szCs w:val="21"/>
          <w14:textFill>
            <w14:solidFill>
              <w14:schemeClr w14:val="tx1"/>
            </w14:solidFill>
          </w14:textFill>
        </w:rPr>
        <w:t>σ</w:t>
      </w:r>
      <w:r>
        <w:rPr>
          <w:rFonts w:hint="eastAsia" w:ascii="Times New Roman" w:hAnsi="Times New Roman"/>
          <w:color w:val="000000" w:themeColor="text1"/>
          <w:szCs w:val="21"/>
          <w14:textFill>
            <w14:solidFill>
              <w14:schemeClr w14:val="tx1"/>
            </w14:solidFill>
          </w14:textFill>
        </w:rPr>
        <w:t xml:space="preserve"> of the thin lens imaging system is only related to the object distance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and the focusing positions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The relationship between the dispersion radius </w:t>
      </w:r>
      <w:r>
        <w:rPr>
          <w:rFonts w:ascii="Times New Roman" w:hAnsi="Times New Roman"/>
          <w:i/>
          <w:iCs/>
          <w:color w:val="000000" w:themeColor="text1"/>
          <w:szCs w:val="21"/>
          <w14:textFill>
            <w14:solidFill>
              <w14:schemeClr w14:val="tx1"/>
            </w14:solidFill>
          </w14:textFill>
        </w:rPr>
        <w:t>σ</w:t>
      </w:r>
      <w:r>
        <w:rPr>
          <w:rFonts w:ascii="Times New Roman" w:hAnsi="Times New Roman"/>
          <w:color w:val="000000" w:themeColor="text1"/>
          <w:szCs w:val="21"/>
          <w14:textFill>
            <w14:solidFill>
              <w14:schemeClr w14:val="tx1"/>
            </w14:solidFill>
          </w14:textFill>
        </w:rPr>
        <w:t xml:space="preserve"> and the object distance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A</w:t>
      </w:r>
      <w:r>
        <w:rPr>
          <w:rFonts w:ascii="Times New Roman" w:hAnsi="Times New Roman"/>
          <w:color w:val="000000" w:themeColor="text1"/>
          <w:szCs w:val="21"/>
          <w14:textFill>
            <w14:solidFill>
              <w14:schemeClr w14:val="tx1"/>
            </w14:solidFill>
          </w14:textFill>
        </w:rPr>
        <w:t xml:space="preserve"> for different focusing positions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ascii="Times New Roman" w:hAnsi="Times New Roman"/>
          <w:color w:val="000000" w:themeColor="text1"/>
          <w:szCs w:val="21"/>
          <w14:textFill>
            <w14:solidFill>
              <w14:schemeClr w14:val="tx1"/>
            </w14:solidFill>
          </w14:textFill>
        </w:rPr>
        <w:t xml:space="preserve"> is shown in Fig. S1b. </w:t>
      </w:r>
      <w:r>
        <w:rPr>
          <w:rFonts w:hint="eastAsia" w:ascii="Times New Roman" w:hAnsi="Times New Roman"/>
          <w:color w:val="000000" w:themeColor="text1"/>
          <w:szCs w:val="21"/>
          <w14:textFill>
            <w14:solidFill>
              <w14:schemeClr w14:val="tx1"/>
            </w14:solidFill>
          </w14:textFill>
        </w:rPr>
        <w:t>A</w:t>
      </w:r>
      <w:r>
        <w:rPr>
          <w:rFonts w:ascii="Times New Roman" w:hAnsi="Times New Roman"/>
          <w:color w:val="000000" w:themeColor="text1"/>
          <w:szCs w:val="21"/>
          <w14:textFill>
            <w14:solidFill>
              <w14:schemeClr w14:val="tx1"/>
            </w14:solidFill>
          </w14:textFill>
        </w:rPr>
        <w:t xml:space="preserve">s the object distance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A</w:t>
      </w:r>
      <w:r>
        <w:rPr>
          <w:rFonts w:ascii="Times New Roman" w:hAnsi="Times New Roman"/>
          <w:color w:val="000000" w:themeColor="text1"/>
          <w:szCs w:val="21"/>
          <w14:textFill>
            <w14:solidFill>
              <w14:schemeClr w14:val="tx1"/>
            </w14:solidFill>
          </w14:textFill>
        </w:rPr>
        <w:t xml:space="preserve"> changes, the magnitude of the dispersion radius </w:t>
      </w:r>
      <w:r>
        <w:rPr>
          <w:rFonts w:ascii="Times New Roman" w:hAnsi="Times New Roman"/>
          <w:i/>
          <w:iCs/>
          <w:color w:val="000000" w:themeColor="text1"/>
          <w:szCs w:val="21"/>
          <w14:textFill>
            <w14:solidFill>
              <w14:schemeClr w14:val="tx1"/>
            </w14:solidFill>
          </w14:textFill>
        </w:rPr>
        <w:t>σ</w:t>
      </w:r>
      <w:r>
        <w:rPr>
          <w:rFonts w:ascii="Times New Roman" w:hAnsi="Times New Roman"/>
          <w:color w:val="000000" w:themeColor="text1"/>
          <w:szCs w:val="21"/>
          <w14:textFill>
            <w14:solidFill>
              <w14:schemeClr w14:val="tx1"/>
            </w14:solidFill>
          </w14:textFill>
        </w:rPr>
        <w:t xml:space="preserve"> is different for different focusing positions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ascii="Times New Roman" w:hAnsi="Times New Roman"/>
          <w:color w:val="000000" w:themeColor="text1"/>
          <w:szCs w:val="21"/>
          <w14:textFill>
            <w14:solidFill>
              <w14:schemeClr w14:val="tx1"/>
            </w14:solidFill>
          </w14:textFill>
        </w:rPr>
        <w:t xml:space="preserve">. When the focusing position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ascii="Times New Roman" w:hAnsi="Times New Roman"/>
          <w:color w:val="000000" w:themeColor="text1"/>
          <w:szCs w:val="21"/>
          <w14:textFill>
            <w14:solidFill>
              <w14:schemeClr w14:val="tx1"/>
            </w14:solidFill>
          </w14:textFill>
        </w:rPr>
        <w:t xml:space="preserve"> is small, the change of the dispersion radius </w:t>
      </w:r>
      <w:r>
        <w:rPr>
          <w:rFonts w:ascii="Times New Roman" w:hAnsi="Times New Roman"/>
          <w:i/>
          <w:iCs/>
          <w:color w:val="000000" w:themeColor="text1"/>
          <w:szCs w:val="21"/>
          <w14:textFill>
            <w14:solidFill>
              <w14:schemeClr w14:val="tx1"/>
            </w14:solidFill>
          </w14:textFill>
        </w:rPr>
        <w:t>σ</w:t>
      </w:r>
      <w:r>
        <w:rPr>
          <w:rFonts w:ascii="Times New Roman" w:hAnsi="Times New Roman"/>
          <w:color w:val="000000" w:themeColor="text1"/>
          <w:szCs w:val="21"/>
          <w14:textFill>
            <w14:solidFill>
              <w14:schemeClr w14:val="tx1"/>
            </w14:solidFill>
          </w14:textFill>
        </w:rPr>
        <w:t xml:space="preserve"> is more drastic. As the focusing position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ascii="Times New Roman" w:hAnsi="Times New Roman"/>
          <w:color w:val="000000" w:themeColor="text1"/>
          <w:szCs w:val="21"/>
          <w14:textFill>
            <w14:solidFill>
              <w14:schemeClr w14:val="tx1"/>
            </w14:solidFill>
          </w14:textFill>
        </w:rPr>
        <w:t xml:space="preserve"> increases, the change of the dispersion radius </w:t>
      </w:r>
      <w:r>
        <w:rPr>
          <w:rFonts w:ascii="Times New Roman" w:hAnsi="Times New Roman"/>
          <w:i/>
          <w:iCs/>
          <w:color w:val="000000" w:themeColor="text1"/>
          <w:szCs w:val="21"/>
          <w14:textFill>
            <w14:solidFill>
              <w14:schemeClr w14:val="tx1"/>
            </w14:solidFill>
          </w14:textFill>
        </w:rPr>
        <w:t>σ</w:t>
      </w:r>
      <w:r>
        <w:rPr>
          <w:rFonts w:ascii="Times New Roman" w:hAnsi="Times New Roman"/>
          <w:color w:val="000000" w:themeColor="text1"/>
          <w:szCs w:val="21"/>
          <w14:textFill>
            <w14:solidFill>
              <w14:schemeClr w14:val="tx1"/>
            </w14:solidFill>
          </w14:textFill>
        </w:rPr>
        <w:t xml:space="preserve"> tends to level off. Fig. S1b is plotted with an aperture number </w:t>
      </w:r>
      <w:r>
        <w:rPr>
          <w:rFonts w:ascii="Times New Roman" w:hAnsi="Times New Roman"/>
          <w:i/>
          <w:iCs/>
          <w:color w:val="000000" w:themeColor="text1"/>
          <w:szCs w:val="21"/>
          <w14:textFill>
            <w14:solidFill>
              <w14:schemeClr w14:val="tx1"/>
            </w14:solidFill>
          </w14:textFill>
        </w:rPr>
        <w:t>F</w:t>
      </w:r>
      <w:r>
        <w:rPr>
          <w:rFonts w:ascii="Times New Roman" w:hAnsi="Times New Roman"/>
          <w:color w:val="000000" w:themeColor="text1"/>
          <w:szCs w:val="21"/>
          <w14:textFill>
            <w14:solidFill>
              <w14:schemeClr w14:val="tx1"/>
            </w14:solidFill>
          </w14:textFill>
        </w:rPr>
        <w:t xml:space="preserve"> of 1.5, a focal length </w:t>
      </w:r>
      <w:r>
        <w:rPr>
          <w:rFonts w:ascii="Times New Roman" w:hAnsi="Times New Roman"/>
          <w:i/>
          <w:iCs/>
          <w:color w:val="000000" w:themeColor="text1"/>
          <w:szCs w:val="21"/>
          <w14:textFill>
            <w14:solidFill>
              <w14:schemeClr w14:val="tx1"/>
            </w14:solidFill>
          </w14:textFill>
        </w:rPr>
        <w:t xml:space="preserve">f </w:t>
      </w:r>
      <w:r>
        <w:rPr>
          <w:rFonts w:ascii="Times New Roman" w:hAnsi="Times New Roman"/>
          <w:color w:val="000000" w:themeColor="text1"/>
          <w:szCs w:val="21"/>
          <w14:textFill>
            <w14:solidFill>
              <w14:schemeClr w14:val="tx1"/>
            </w14:solidFill>
          </w14:textFill>
        </w:rPr>
        <w:t xml:space="preserve">of the thin lens of 18 mm, an aperture </w:t>
      </w:r>
      <w:r>
        <w:rPr>
          <w:rFonts w:ascii="Times New Roman" w:hAnsi="Times New Roman"/>
          <w:i/>
          <w:iCs/>
          <w:color w:val="000000" w:themeColor="text1"/>
          <w:szCs w:val="21"/>
          <w14:textFill>
            <w14:solidFill>
              <w14:schemeClr w14:val="tx1"/>
            </w14:solidFill>
          </w14:textFill>
        </w:rPr>
        <w:t>D</w:t>
      </w:r>
      <w:r>
        <w:rPr>
          <w:rFonts w:ascii="Times New Roman" w:hAnsi="Times New Roman"/>
          <w:color w:val="000000" w:themeColor="text1"/>
          <w:szCs w:val="21"/>
          <w14:textFill>
            <w14:solidFill>
              <w14:schemeClr w14:val="tx1"/>
            </w14:solidFill>
          </w14:textFill>
        </w:rPr>
        <w:t xml:space="preserve"> of the thin lens of 12 mm, and a pixel pitch </w:t>
      </w:r>
      <w:r>
        <w:rPr>
          <w:rFonts w:ascii="Times New Roman" w:hAnsi="Times New Roman"/>
          <w:i/>
          <w:iCs/>
          <w:color w:val="000000" w:themeColor="text1"/>
          <w:szCs w:val="21"/>
          <w14:textFill>
            <w14:solidFill>
              <w14:schemeClr w14:val="tx1"/>
            </w14:solidFill>
          </w14:textFill>
        </w:rPr>
        <w:t>p</w:t>
      </w:r>
      <w:r>
        <w:rPr>
          <w:rFonts w:ascii="Times New Roman" w:hAnsi="Times New Roman"/>
          <w:color w:val="000000" w:themeColor="text1"/>
          <w:szCs w:val="21"/>
          <w14:textFill>
            <w14:solidFill>
              <w14:schemeClr w14:val="tx1"/>
            </w14:solidFill>
          </w14:textFill>
        </w:rPr>
        <w:t xml:space="preserve"> of the CMOS of 6.4 μm. The threshold value </w:t>
      </w:r>
      <w:r>
        <w:rPr>
          <w:rFonts w:hint="eastAsia" w:ascii="Times New Roman" w:hAnsi="Times New Roman"/>
          <w:color w:val="000000" w:themeColor="text1"/>
          <w:szCs w:val="21"/>
          <w14:textFill>
            <w14:solidFill>
              <w14:schemeClr w14:val="tx1"/>
            </w14:solidFill>
          </w14:textFill>
        </w:rPr>
        <w:t>is</w:t>
      </w:r>
      <w:r>
        <w:rPr>
          <w:rFonts w:ascii="Times New Roman" w:hAnsi="Times New Roman"/>
          <w:color w:val="000000" w:themeColor="text1"/>
          <w:szCs w:val="21"/>
          <w14:textFill>
            <w14:solidFill>
              <w14:schemeClr w14:val="tx1"/>
            </w14:solidFill>
          </w14:textFill>
        </w:rPr>
        <w:t xml:space="preserve"> 1 in Fig. S1b</w:t>
      </w:r>
      <w:r>
        <w:rPr>
          <w:rFonts w:hint="eastAsia" w:ascii="Times New Roman" w:hAnsi="Times New Roman"/>
          <w:color w:val="000000" w:themeColor="text1"/>
          <w:szCs w:val="21"/>
          <w14:textFill>
            <w14:solidFill>
              <w14:schemeClr w14:val="tx1"/>
            </w14:solidFill>
          </w14:textFill>
        </w:rPr>
        <w:t>, which</w:t>
      </w:r>
      <w:r>
        <w:rPr>
          <w:rFonts w:ascii="Times New Roman" w:hAnsi="Times New Roman"/>
          <w:color w:val="000000" w:themeColor="text1"/>
          <w:szCs w:val="21"/>
          <w14:textFill>
            <w14:solidFill>
              <w14:schemeClr w14:val="tx1"/>
            </w14:solidFill>
          </w14:textFill>
        </w:rPr>
        <w:t xml:space="preserve"> means that an object at this distance can be clearly imaged on the CMOS when the dispersion radius </w:t>
      </w:r>
      <w:r>
        <w:rPr>
          <w:rFonts w:ascii="Times New Roman" w:hAnsi="Times New Roman"/>
          <w:i/>
          <w:iCs/>
          <w:color w:val="000000" w:themeColor="text1"/>
          <w:szCs w:val="21"/>
          <w14:textFill>
            <w14:solidFill>
              <w14:schemeClr w14:val="tx1"/>
            </w14:solidFill>
          </w14:textFill>
        </w:rPr>
        <w:t>σ</w:t>
      </w:r>
      <w:r>
        <w:rPr>
          <w:rFonts w:ascii="Times New Roman" w:hAnsi="Times New Roman"/>
          <w:color w:val="000000" w:themeColor="text1"/>
          <w:szCs w:val="21"/>
          <w14:textFill>
            <w14:solidFill>
              <w14:schemeClr w14:val="tx1"/>
            </w14:solidFill>
          </w14:textFill>
        </w:rPr>
        <w:t xml:space="preserve">&lt;1. In order to match the virtual rendered focus stack and the actual captured focus stack as </w:t>
      </w:r>
      <w:r>
        <w:rPr>
          <w:rFonts w:hint="eastAsia" w:ascii="Times New Roman" w:hAnsi="Times New Roman"/>
          <w:color w:val="000000" w:themeColor="text1"/>
          <w:szCs w:val="21"/>
          <w14:textFill>
            <w14:solidFill>
              <w14:schemeClr w14:val="tx1"/>
            </w14:solidFill>
          </w14:textFill>
        </w:rPr>
        <w:t>well</w:t>
      </w:r>
      <w:r>
        <w:rPr>
          <w:rFonts w:ascii="Times New Roman" w:hAnsi="Times New Roman"/>
          <w:color w:val="000000" w:themeColor="text1"/>
          <w:szCs w:val="21"/>
          <w14:textFill>
            <w14:solidFill>
              <w14:schemeClr w14:val="tx1"/>
            </w14:solidFill>
          </w14:textFill>
        </w:rPr>
        <w:t xml:space="preserve"> as possible, the parameters in the focus stack renderer need to be set appropriately.</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To realize the rendering of the focus stack, it can be considered to convolve the all-in-focus image with a point spread function (PSF). The PSF can be used to describe the propagation process from the point source to the CMOS. To realize the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 xml:space="preserve">focus blur, a Gaussian kernel can be selected as the PSF, and the dispersion radius </w:t>
      </w:r>
      <w:r>
        <w:rPr>
          <w:rFonts w:ascii="Times New Roman" w:hAnsi="Times New Roman"/>
          <w:i/>
          <w:iCs/>
          <w:color w:val="000000" w:themeColor="text1"/>
          <w:szCs w:val="21"/>
          <w14:textFill>
            <w14:solidFill>
              <w14:schemeClr w14:val="tx1"/>
            </w14:solidFill>
          </w14:textFill>
        </w:rPr>
        <w:t>σ</w:t>
      </w:r>
      <w:r>
        <w:rPr>
          <w:rFonts w:hint="eastAsia" w:ascii="Times New Roman" w:hAnsi="Times New Roman"/>
          <w:color w:val="000000" w:themeColor="text1"/>
          <w:szCs w:val="21"/>
          <w14:textFill>
            <w14:solidFill>
              <w14:schemeClr w14:val="tx1"/>
            </w14:solidFill>
          </w14:textFill>
        </w:rPr>
        <w:t xml:space="preserve"> is just the standard deviation of the Gaussian kernel:</w:t>
      </w:r>
    </w:p>
    <w:p>
      <w:pPr>
        <w:pStyle w:val="162"/>
        <w:tabs>
          <w:tab w:val="center" w:pos="5040"/>
          <w:tab w:val="right" w:pos="10080"/>
        </w:tabs>
        <w:spacing w:line="300" w:lineRule="auto"/>
        <w:ind w:firstLine="0" w:firstLineChars="0"/>
        <w:rPr>
          <w:rFonts w:ascii="Times New Roman" w:hAnsi="Times New Roman"/>
          <w:bCs/>
          <w:color w:val="000000" w:themeColor="text1"/>
          <w:szCs w:val="21"/>
          <w14:textFill>
            <w14:solidFill>
              <w14:schemeClr w14:val="tx1"/>
            </w14:solidFill>
          </w14:textFill>
        </w:rPr>
      </w:pPr>
      <w:r>
        <w:rPr>
          <w:rFonts w:hint="eastAsia"/>
          <w:color w:val="000000" w:themeColor="text1"/>
          <w:position w:val="-34"/>
          <w:szCs w:val="21"/>
          <w14:textFill>
            <w14:solidFill>
              <w14:schemeClr w14:val="tx1"/>
            </w14:solidFill>
          </w14:textFill>
        </w:rPr>
        <w:tab/>
      </w:r>
      <w:r>
        <w:rPr>
          <w:color w:val="000000" w:themeColor="text1"/>
          <w:position w:val="-34"/>
          <w:szCs w:val="21"/>
          <w14:textFill>
            <w14:solidFill>
              <w14:schemeClr w14:val="tx1"/>
            </w14:solidFill>
          </w14:textFill>
        </w:rPr>
        <w:object>
          <v:shape id="_x0000_i1029" o:spt="75" type="#_x0000_t75" style="height:34.15pt;width:166.7pt;" o:ole="t" filled="f" o:preferrelative="t" stroked="f" coordsize="21600,21600">
            <v:path/>
            <v:fill on="f" focussize="0,0"/>
            <v:stroke on="f"/>
            <v:imagedata r:id="rId18" o:title=""/>
            <o:lock v:ext="edit" aspectratio="t"/>
            <w10:wrap type="none"/>
            <w10:anchorlock/>
          </v:shape>
          <o:OLEObject Type="Embed" ProgID="Equation.DSMT4" ShapeID="_x0000_i1029" DrawAspect="Content" ObjectID="_1468075729" r:id="rId17">
            <o:LockedField>false</o:LockedField>
          </o:OLEObject>
        </w:object>
      </w:r>
      <w:r>
        <w:rPr>
          <w:rFonts w:hint="eastAsia"/>
          <w:color w:val="000000" w:themeColor="text1"/>
          <w:position w:val="-34"/>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S5</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where (</w:t>
      </w:r>
      <w:r>
        <w:rPr>
          <w:rFonts w:hint="eastAsia" w:ascii="Times New Roman" w:hAnsi="Times New Roman"/>
          <w:i/>
          <w:iCs/>
          <w:color w:val="000000" w:themeColor="text1"/>
          <w:szCs w:val="21"/>
          <w14:textFill>
            <w14:solidFill>
              <w14:schemeClr w14:val="tx1"/>
            </w14:solidFill>
          </w14:textFill>
        </w:rPr>
        <w:t>x</w:t>
      </w:r>
      <w:r>
        <w:rPr>
          <w:rFonts w:hint="eastAsia" w:ascii="Times New Roman" w:hAnsi="Times New Roman"/>
          <w:color w:val="000000" w:themeColor="text1"/>
          <w:szCs w:val="21"/>
          <w14:textFill>
            <w14:solidFill>
              <w14:schemeClr w14:val="tx1"/>
            </w14:solidFill>
          </w14:textFill>
        </w:rPr>
        <w:t xml:space="preserve">, </w:t>
      </w:r>
      <w:r>
        <w:rPr>
          <w:rFonts w:hint="eastAsia" w:ascii="Times New Roman" w:hAnsi="Times New Roman"/>
          <w:i/>
          <w:iCs/>
          <w:color w:val="000000" w:themeColor="text1"/>
          <w:szCs w:val="21"/>
          <w14:textFill>
            <w14:solidFill>
              <w14:schemeClr w14:val="tx1"/>
            </w14:solidFill>
          </w14:textFill>
        </w:rPr>
        <w:t>y</w:t>
      </w:r>
      <w:r>
        <w:rPr>
          <w:rFonts w:hint="eastAsia" w:ascii="Times New Roman" w:hAnsi="Times New Roman"/>
          <w:color w:val="000000" w:themeColor="text1"/>
          <w:szCs w:val="21"/>
          <w14:textFill>
            <w14:solidFill>
              <w14:schemeClr w14:val="tx1"/>
            </w14:solidFill>
          </w14:textFill>
        </w:rPr>
        <w:t xml:space="preserve">) represents the spatial coordinates of the all-in-focus image, and the standard deviation of the Gaussian kernel is related to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and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B</w:t>
      </w:r>
      <w:r>
        <w:rPr>
          <w:rFonts w:hint="eastAsia" w:ascii="Times New Roman" w:hAnsi="Times New Roman"/>
          <w:color w:val="000000" w:themeColor="text1"/>
          <w:szCs w:val="21"/>
          <w14:textFill>
            <w14:solidFill>
              <w14:schemeClr w14:val="tx1"/>
            </w14:solidFill>
          </w14:textFill>
        </w:rPr>
        <w:t xml:space="preserve">. Therefore, the focus stack </w:t>
      </w:r>
      <w:r>
        <w:rPr>
          <w:rFonts w:hint="eastAsia" w:ascii="Times New Roman" w:hAnsi="Times New Roman"/>
          <w:i/>
          <w:iCs/>
          <w:color w:val="000000" w:themeColor="text1"/>
          <w:szCs w:val="21"/>
          <w14:textFill>
            <w14:solidFill>
              <w14:schemeClr w14:val="tx1"/>
            </w14:solidFill>
          </w14:textFill>
        </w:rPr>
        <w:t>J</w:t>
      </w:r>
      <w:r>
        <w:rPr>
          <w:rFonts w:hint="eastAsia" w:ascii="Times New Roman" w:hAnsi="Times New Roman"/>
          <w:color w:val="000000" w:themeColor="text1"/>
          <w:szCs w:val="21"/>
          <w14:textFill>
            <w14:solidFill>
              <w14:schemeClr w14:val="tx1"/>
            </w14:solidFill>
          </w14:textFill>
        </w:rPr>
        <w:t xml:space="preserve"> can be expressed as the convolution of the all-in-focus image </w:t>
      </w:r>
      <w:r>
        <w:rPr>
          <w:rFonts w:hint="eastAsia" w:ascii="Times New Roman" w:hAnsi="Times New Roman"/>
          <w:i/>
          <w:iCs/>
          <w:color w:val="000000" w:themeColor="text1"/>
          <w:szCs w:val="21"/>
          <w14:textFill>
            <w14:solidFill>
              <w14:schemeClr w14:val="tx1"/>
            </w14:solidFill>
          </w14:textFill>
        </w:rPr>
        <w:t>I</w:t>
      </w:r>
      <w:r>
        <w:rPr>
          <w:rFonts w:hint="eastAsia" w:ascii="Times New Roman" w:hAnsi="Times New Roman"/>
          <w:color w:val="000000" w:themeColor="text1"/>
          <w:szCs w:val="21"/>
          <w14:textFill>
            <w14:solidFill>
              <w14:schemeClr w14:val="tx1"/>
            </w14:solidFill>
          </w14:textFill>
        </w:rPr>
        <w:t xml:space="preserve"> with the PSF:</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10"/>
          <w:szCs w:val="21"/>
          <w14:textFill>
            <w14:solidFill>
              <w14:schemeClr w14:val="tx1"/>
            </w14:solidFill>
          </w14:textFill>
        </w:rPr>
        <w:object>
          <v:shape id="_x0000_i1030" o:spt="75" type="#_x0000_t75" style="height:14.15pt;width:69.9pt;" o:ole="t" filled="f" o:preferrelative="t" stroked="f" coordsize="21600,21600">
            <v:path/>
            <v:fill on="f" focussize="0,0"/>
            <v:stroke on="f"/>
            <v:imagedata r:id="rId20" o:title=""/>
            <o:lock v:ext="edit" aspectratio="t"/>
            <w10:wrap type="none"/>
            <w10:anchorlock/>
          </v:shape>
          <o:OLEObject Type="Embed" ProgID="Equation.DSMT4" ShapeID="_x0000_i1030" DrawAspect="Content" ObjectID="_1468075730" r:id="rId19">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S6</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color w:val="000000" w:themeColor="text1"/>
          <w:szCs w:val="21"/>
          <w:lang w:val="en-US" w:eastAsia="zh-CN"/>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represents the convolution operation. By sliding the PSF through the image space, the focus stack </w:t>
      </w:r>
      <w:r>
        <w:rPr>
          <w:rFonts w:hint="eastAsia" w:ascii="Times New Roman" w:hAnsi="Times New Roman"/>
          <w:i/>
          <w:iCs/>
          <w:color w:val="000000" w:themeColor="text1"/>
          <w:szCs w:val="21"/>
          <w14:textFill>
            <w14:solidFill>
              <w14:schemeClr w14:val="tx1"/>
            </w14:solidFill>
          </w14:textFill>
        </w:rPr>
        <w:t>J</w:t>
      </w:r>
      <w:r>
        <w:rPr>
          <w:rFonts w:hint="eastAsia" w:ascii="Times New Roman" w:hAnsi="Times New Roman"/>
          <w:color w:val="000000" w:themeColor="text1"/>
          <w:szCs w:val="21"/>
          <w14:textFill>
            <w14:solidFill>
              <w14:schemeClr w14:val="tx1"/>
            </w14:solidFill>
          </w14:textFill>
        </w:rPr>
        <w:t xml:space="preserve"> can be generated. The depth range of the all-in-focus image is determined by the pixel values of the depth map. The depth segmentation strategy adopted for the depth map in this work is equally spaced segmentation based on the number of layers.</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Based on the focus stack renderer described above, the effect of the partial focus stack used in this work to train the FS-Net is shown in Fig. S2. The number of focal planes in Fig. S2 is set to be 4, and the depth of each focal plane is 0.01 m, 0.013 m, 0.02 m, and 0.04 m, </w:t>
      </w:r>
      <w:r>
        <w:rPr>
          <w:rFonts w:ascii="Times New Roman" w:hAnsi="Times New Roman"/>
          <w:color w:val="000000" w:themeColor="text1"/>
          <w:szCs w:val="21"/>
          <w14:textFill>
            <w14:solidFill>
              <w14:schemeClr w14:val="tx1"/>
            </w14:solidFill>
          </w14:textFill>
        </w:rPr>
        <w:t>respectively</w:t>
      </w:r>
      <w:r>
        <w:rPr>
          <w:rFonts w:hint="eastAsia" w:ascii="Times New Roman" w:hAnsi="Times New Roman"/>
          <w:color w:val="000000" w:themeColor="text1"/>
          <w:szCs w:val="21"/>
          <w14:textFill>
            <w14:solidFill>
              <w14:schemeClr w14:val="tx1"/>
            </w14:solidFill>
          </w14:textFill>
        </w:rPr>
        <w:t>. The size of the Gaussian kernel is set to be 21</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21. The aperture number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focus stack renderer is 0.8, the focal length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thin lens is 8 mm, the aperture </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of the thin lens is 10 mm, and the pixel pitch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14:textFill>
            <w14:solidFill>
              <w14:schemeClr w14:val="tx1"/>
            </w14:solidFill>
          </w14:textFill>
        </w:rPr>
        <w:t xml:space="preserve"> of the CMOS is 3.5 </w:t>
      </w:r>
      <w:r>
        <w:rPr>
          <w:rFonts w:ascii="Times New Roman" w:hAnsi="Times New Roman"/>
          <w:color w:val="000000" w:themeColor="text1"/>
          <w:szCs w:val="21"/>
          <w14:textFill>
            <w14:solidFill>
              <w14:schemeClr w14:val="tx1"/>
            </w14:solidFill>
          </w14:textFill>
        </w:rPr>
        <w:t>μ</w:t>
      </w:r>
      <w:r>
        <w:rPr>
          <w:rFonts w:hint="eastAsia" w:ascii="Times New Roman" w:hAnsi="Times New Roman"/>
          <w:color w:val="000000" w:themeColor="text1"/>
          <w:szCs w:val="21"/>
          <w14:textFill>
            <w14:solidFill>
              <w14:schemeClr w14:val="tx1"/>
            </w14:solidFill>
          </w14:textFill>
        </w:rPr>
        <w:t>m. The rendering time for the 4 focal</w:t>
      </w:r>
      <w:r>
        <w:rPr>
          <w:rFonts w:hint="eastAsia" w:ascii="Times New Roman" w:hAnsi="Times New Roman"/>
          <w:color w:val="000000" w:themeColor="text1"/>
          <w:szCs w:val="21"/>
          <w:lang w:val="en-US" w:eastAsia="zh-CN"/>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plane focus stack is </w:t>
      </w:r>
      <w:r>
        <w:rPr>
          <w:rFonts w:hint="eastAsia" w:ascii="Times New Roman" w:hAnsi="Times New Roman"/>
          <w:color w:val="000000" w:themeColor="text1"/>
          <w:szCs w:val="21"/>
          <w:lang w:val="en-US" w:eastAsia="zh-CN"/>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2 s.</w:t>
      </w:r>
    </w:p>
    <w:p>
      <w:pPr>
        <w:pStyle w:val="162"/>
        <w:tabs>
          <w:tab w:val="center" w:pos="5040"/>
          <w:tab w:val="right" w:pos="10080"/>
        </w:tabs>
        <w:spacing w:line="300" w:lineRule="auto"/>
        <w:ind w:firstLine="0" w:firstLineChars="0"/>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lang w:eastAsia="zh-CN"/>
          <w14:textFill>
            <w14:solidFill>
              <w14:schemeClr w14:val="tx1"/>
            </w14:solidFill>
          </w14:textFill>
        </w:rPr>
        <w:drawing>
          <wp:inline distT="0" distB="0" distL="114300" distR="114300">
            <wp:extent cx="4596765" cy="3959860"/>
            <wp:effectExtent l="0" t="0" r="635" b="2540"/>
            <wp:docPr id="9" name="图片 9"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2"/>
                    <pic:cNvPicPr>
                      <a:picLocks noChangeAspect="1"/>
                    </pic:cNvPicPr>
                  </pic:nvPicPr>
                  <pic:blipFill>
                    <a:blip r:embed="rId21"/>
                    <a:stretch>
                      <a:fillRect/>
                    </a:stretch>
                  </pic:blipFill>
                  <pic:spPr>
                    <a:xfrm>
                      <a:off x="0" y="0"/>
                      <a:ext cx="4596765" cy="3959860"/>
                    </a:xfrm>
                    <a:prstGeom prst="rect">
                      <a:avLst/>
                    </a:prstGeom>
                  </pic:spPr>
                </pic:pic>
              </a:graphicData>
            </a:graphic>
          </wp:inline>
        </w:drawing>
      </w:r>
    </w:p>
    <w:p>
      <w:pPr>
        <w:spacing w:after="120" w:afterLines="5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S2</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Experimental effects based on the focus stack renderer. a-d</w:t>
      </w:r>
      <w:r>
        <w:rPr>
          <w:rFonts w:hint="eastAsia" w:ascii="Times New Roman" w:hAnsi="Times New Roman"/>
          <w:color w:val="000000" w:themeColor="text1"/>
          <w:sz w:val="21"/>
          <w:szCs w:val="21"/>
          <w:lang w:eastAsia="zh-CN"/>
          <w14:textFill>
            <w14:solidFill>
              <w14:schemeClr w14:val="tx1"/>
            </w14:solidFill>
          </w14:textFill>
        </w:rPr>
        <w:t xml:space="preserve"> All-in-focus image of the 3D scene. </w:t>
      </w:r>
      <w:r>
        <w:rPr>
          <w:rFonts w:hint="eastAsia" w:ascii="Times New Roman" w:hAnsi="Times New Roman"/>
          <w:b/>
          <w:bCs/>
          <w:color w:val="000000" w:themeColor="text1"/>
          <w:sz w:val="21"/>
          <w:szCs w:val="21"/>
          <w:lang w:eastAsia="zh-CN"/>
          <w14:textFill>
            <w14:solidFill>
              <w14:schemeClr w14:val="tx1"/>
            </w14:solidFill>
          </w14:textFill>
        </w:rPr>
        <w:t>e-h</w:t>
      </w:r>
      <w:r>
        <w:rPr>
          <w:rFonts w:hint="eastAsia" w:ascii="Times New Roman" w:hAnsi="Times New Roman"/>
          <w:color w:val="000000" w:themeColor="text1"/>
          <w:sz w:val="21"/>
          <w:szCs w:val="21"/>
          <w:lang w:eastAsia="zh-CN"/>
          <w14:textFill>
            <w14:solidFill>
              <w14:schemeClr w14:val="tx1"/>
            </w14:solidFill>
          </w14:textFill>
        </w:rPr>
        <w:t xml:space="preserve"> Depth map of the 3D scene. </w:t>
      </w:r>
      <w:r>
        <w:rPr>
          <w:rFonts w:hint="eastAsia" w:ascii="Times New Roman" w:hAnsi="Times New Roman"/>
          <w:b/>
          <w:bCs/>
          <w:color w:val="000000" w:themeColor="text1"/>
          <w:sz w:val="21"/>
          <w:szCs w:val="21"/>
          <w:lang w:eastAsia="zh-CN"/>
          <w14:textFill>
            <w14:solidFill>
              <w14:schemeClr w14:val="tx1"/>
            </w14:solidFill>
          </w14:textFill>
        </w:rPr>
        <w:t>i-x</w:t>
      </w:r>
      <w:r>
        <w:rPr>
          <w:rFonts w:hint="eastAsia" w:ascii="Times New Roman" w:hAnsi="Times New Roman"/>
          <w:color w:val="000000" w:themeColor="text1"/>
          <w:sz w:val="21"/>
          <w:szCs w:val="21"/>
          <w:lang w:eastAsia="zh-CN"/>
          <w14:textFill>
            <w14:solidFill>
              <w14:schemeClr w14:val="tx1"/>
            </w14:solidFill>
          </w14:textFill>
        </w:rPr>
        <w:t xml:space="preserve"> Focus stacks of four different scenes obtained by using the focus stack renderer.</w:t>
      </w:r>
    </w:p>
    <w:p>
      <w:pPr>
        <w:spacing w:line="300" w:lineRule="auto"/>
        <w:rPr>
          <w:rFonts w:ascii="Times New Roman" w:hAnsi="Times New Roman"/>
          <w:b/>
          <w:color w:val="000000" w:themeColor="text1"/>
          <w:sz w:val="28"/>
          <w:szCs w:val="28"/>
          <w:lang w:eastAsia="zh-CN"/>
          <w14:textFill>
            <w14:solidFill>
              <w14:schemeClr w14:val="tx1"/>
            </w14:solidFill>
          </w14:textFill>
        </w:rPr>
      </w:pPr>
      <w:r>
        <w:rPr>
          <w:rFonts w:ascii="Times New Roman" w:hAnsi="Times New Roman"/>
          <w:b/>
          <w:color w:val="000000" w:themeColor="text1"/>
          <w:sz w:val="28"/>
          <w:szCs w:val="28"/>
          <w:lang w:eastAsia="zh-CN"/>
          <w14:textFill>
            <w14:solidFill>
              <w14:schemeClr w14:val="tx1"/>
            </w14:solidFill>
          </w14:textFill>
        </w:rPr>
        <w:t>S</w:t>
      </w:r>
      <w:r>
        <w:rPr>
          <w:rFonts w:hint="eastAsia" w:ascii="Times New Roman" w:hAnsi="Times New Roman"/>
          <w:b/>
          <w:color w:val="000000" w:themeColor="text1"/>
          <w:sz w:val="28"/>
          <w:szCs w:val="28"/>
          <w:lang w:eastAsia="zh-CN"/>
          <w14:textFill>
            <w14:solidFill>
              <w14:schemeClr w14:val="tx1"/>
            </w14:solidFill>
          </w14:textFill>
        </w:rPr>
        <w:t>2</w:t>
      </w:r>
      <w:r>
        <w:rPr>
          <w:rFonts w:ascii="Times New Roman" w:hAnsi="Times New Roman"/>
          <w:b/>
          <w:color w:val="000000" w:themeColor="text1"/>
          <w:sz w:val="28"/>
          <w:szCs w:val="28"/>
          <w:lang w:eastAsia="zh-CN"/>
          <w14:textFill>
            <w14:solidFill>
              <w14:schemeClr w14:val="tx1"/>
            </w14:solidFill>
          </w14:textFill>
        </w:rPr>
        <w:t xml:space="preserve">: </w:t>
      </w:r>
      <w:r>
        <w:rPr>
          <w:rFonts w:hint="eastAsia" w:ascii="Times New Roman" w:hAnsi="Times New Roman"/>
          <w:b/>
          <w:color w:val="000000" w:themeColor="text1"/>
          <w:sz w:val="28"/>
          <w:szCs w:val="28"/>
          <w:lang w:eastAsia="zh-CN"/>
          <w14:textFill>
            <w14:solidFill>
              <w14:schemeClr w14:val="tx1"/>
            </w14:solidFill>
          </w14:textFill>
        </w:rPr>
        <w:t>Principle of the Zernike phase</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Zernike polynomials are a set of functions orthogonal to the unit circle. The aberration of an optical system can be quantified by using Zernike polynomials</w:t>
      </w: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ADDIN ZOTERO_ITEM CSL_CITATION {"citationID":"le6pO6R7","properties":{"formattedCitation":"\\super 2\\nosupersub{}","plainCitation":"2","noteIndex":0},"citationItems":[{"id":269,"uris":["http://zotero.org/users/11962038/items/X2RQCTCY"],"itemData":{"id":269,"type":"article-journal","abstract":"We present novel designs for virtual and augmented reality near-eye displays based on phase-only holographic projection. Our approach is built on the principles of Fresnel holography and double phase amplitude encoding with additional hardware, phase correction factors, and spatial light modulator encodings to achieve full color, high contrast and low noise holograms with high resolution and true per-pixel focal control. We provide a GPU-accelerated implementation </w:instrText>
      </w:r>
      <w:r>
        <w:rPr>
          <w:rFonts w:hint="eastAsia" w:ascii="Times New Roman" w:hAnsi="Times New Roman"/>
          <w:color w:val="000000" w:themeColor="text1"/>
          <w:szCs w:val="21"/>
          <w14:textFill>
            <w14:solidFill>
              <w14:schemeClr w14:val="tx1"/>
            </w14:solidFill>
          </w14:textFill>
        </w:rPr>
        <w:instrText xml:space="preserve">of all holographic computation that integrates with the standard graphics pipeline and enables real-time (≥90 Hz) calculation directly or through eye tracked approximations. A unified focus, aberration correction, and vision correction model, along with a</w:instrText>
      </w:r>
      <w:r>
        <w:rPr>
          <w:rFonts w:ascii="Times New Roman" w:hAnsi="Times New Roman"/>
          <w:color w:val="000000" w:themeColor="text1"/>
          <w:szCs w:val="21"/>
          <w14:textFill>
            <w14:solidFill>
              <w14:schemeClr w14:val="tx1"/>
            </w14:solidFill>
          </w14:textFill>
        </w:rPr>
        <w:instrText xml:space="preserve"> user calibration process, accounts for any optical defects between the light source and retina. We use this optical correction ability not only to fix minor aberrations but to enable truly compact, eyeglasses-like displays with wide fields of view (80°) </w:instrText>
      </w:r>
      <w:r>
        <w:rPr>
          <w:rFonts w:hint="eastAsia" w:ascii="Times New Roman" w:hAnsi="Times New Roman"/>
          <w:color w:val="000000" w:themeColor="text1"/>
          <w:szCs w:val="21"/>
          <w14:textFill>
            <w14:solidFill>
              <w14:schemeClr w14:val="tx1"/>
            </w14:solidFill>
          </w14:textFill>
        </w:rPr>
        <w:instrText xml:space="preserve">that would be inaccessible through conventional means. All functionality is evaluated across a series of hardware prototypes; we discuss remaining challenges to incorporate all features into a single device.","archive":"Q1","archive_location":"计算机科学1区 Top","call-number":"6.200","collection-title":"无","container-title":"ACM Transactions on Graphics","DOI":"10.1145/3072959.3073624","ISSN":"0730-0301, 1557-7368","issue":"4","journalAbbreviation":"ACM Trans. Graph.","language":"en","license":"9.200","page":"1-16","source":"计算机：软件工程1区","title":"Holographic near-eye displays for virtual and augmented reality","volume":"36","author":[{"family":"Maimone","given":"Andrew"},{"family":"Georgiou","given":"Andreas"},{"family":"Kollin","given":"Joel S."}],"issued":{"da</w:instrText>
      </w:r>
      <w:r>
        <w:rPr>
          <w:rFonts w:ascii="Times New Roman" w:hAnsi="Times New Roman"/>
          <w:color w:val="000000" w:themeColor="text1"/>
          <w:szCs w:val="21"/>
          <w14:textFill>
            <w14:solidFill>
              <w14:schemeClr w14:val="tx1"/>
            </w14:solidFill>
          </w14:textFill>
        </w:rPr>
        <w:instrText xml:space="preserve">te-parts":[["2017",8,31]]}}}],"schema":"https://github.com/citation-style-language/schema/raw/master/csl-citation.json"}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kern w:val="0"/>
          <w:szCs w:val="24"/>
          <w:vertAlign w:val="superscript"/>
          <w14:textFill>
            <w14:solidFill>
              <w14:schemeClr w14:val="tx1"/>
            </w14:solidFill>
          </w14:textFill>
        </w:rPr>
        <w:t>2</w:t>
      </w:r>
      <w:r>
        <w:rPr>
          <w:rFonts w:ascii="Times New Roman" w:hAnsi="Times New Roman"/>
          <w:color w:val="000000" w:themeColor="text1"/>
          <w:szCs w:val="21"/>
          <w14:textFill>
            <w14:solidFill>
              <w14:schemeClr w14:val="tx1"/>
            </w14:solidFill>
          </w14:textFill>
        </w:rPr>
        <w:fldChar w:fldCharType="end"/>
      </w:r>
      <w:r>
        <w:rPr>
          <w:rFonts w:hint="eastAsia" w:ascii="Times New Roman" w:hAnsi="Times New Roman"/>
          <w:color w:val="000000" w:themeColor="text1"/>
          <w:szCs w:val="21"/>
          <w14:textFill>
            <w14:solidFill>
              <w14:schemeClr w14:val="tx1"/>
            </w14:solidFill>
          </w14:textFill>
        </w:rPr>
        <w:t xml:space="preserve">. Zernike polynomials can decompose the aberration of a wavefront. The commonly used Zernike polynomials have 35 terms of order 7. Among them, order 0 to 2 are low-order aberrations, which can be corrected with a spherical cylinder lens. Order 3 and above are high-order aberrations, which cannot be corrected with a spherical cylinder lens. Since the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 xml:space="preserve">focus </w:t>
      </w:r>
      <w:r>
        <w:rPr>
          <w:rFonts w:hint="eastAsia" w:ascii="Times New Roman" w:hAnsi="Times New Roman"/>
          <w:color w:val="000000" w:themeColor="text1"/>
          <w:szCs w:val="21"/>
          <w:lang w:val="en-US" w:eastAsia="zh-CN"/>
          <w14:textFill>
            <w14:solidFill>
              <w14:schemeClr w14:val="tx1"/>
            </w14:solidFill>
          </w14:textFill>
        </w:rPr>
        <w:t>blur</w:t>
      </w:r>
      <w:r>
        <w:rPr>
          <w:rFonts w:hint="eastAsia" w:ascii="Times New Roman" w:hAnsi="Times New Roman"/>
          <w:color w:val="000000" w:themeColor="text1"/>
          <w:szCs w:val="21"/>
          <w14:textFill>
            <w14:solidFill>
              <w14:schemeClr w14:val="tx1"/>
            </w14:solidFill>
          </w14:textFill>
        </w:rPr>
        <w:t xml:space="preserve"> of the holographic reconstructed image is also essentially an aberration, the complex amplitude distribution of the focus stack can be compensated by using 5 terms of Zernike polynomials during the training process of the FS-Net. The expression of the Zernike polynomials is as follows: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96"/>
          <w:szCs w:val="21"/>
          <w14:textFill>
            <w14:solidFill>
              <w14:schemeClr w14:val="tx1"/>
            </w14:solidFill>
          </w14:textFill>
        </w:rPr>
        <w:object>
          <v:shape id="_x0000_i1031" o:spt="75" type="#_x0000_t75" style="height:91.55pt;width:181.65pt;" o:ole="t" filled="f" o:preferrelative="t" stroked="f" coordsize="21600,21600">
            <v:path/>
            <v:fill on="f" focussize="0,0"/>
            <v:stroke on="f"/>
            <v:imagedata r:id="rId23" o:title=""/>
            <o:lock v:ext="edit" aspectratio="t"/>
            <w10:wrap type="none"/>
            <w10:anchorlock/>
          </v:shape>
          <o:OLEObject Type="Embed" ProgID="Equation.DSMT4" ShapeID="_x0000_i1031" DrawAspect="Content" ObjectID="_1468075731" r:id="rId22">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S7</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a</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represent the coefficients of the Zernike polynomials, </w:t>
      </w:r>
      <w:r>
        <w:rPr>
          <w:rFonts w:ascii="Times New Roman" w:hAnsi="Times New Roman"/>
          <w:i/>
          <w:iCs/>
          <w:color w:val="000000" w:themeColor="text1"/>
          <w:szCs w:val="21"/>
          <w14:textFill>
            <w14:solidFill>
              <w14:schemeClr w14:val="tx1"/>
            </w14:solidFill>
          </w14:textFill>
        </w:rPr>
        <w:t>ρ</w:t>
      </w:r>
      <w:r>
        <w:rPr>
          <w:rFonts w:hint="eastAsia" w:ascii="Times New Roman" w:hAnsi="Times New Roman"/>
          <w:color w:val="000000" w:themeColor="text1"/>
          <w:szCs w:val="21"/>
          <w14:textFill>
            <w14:solidFill>
              <w14:schemeClr w14:val="tx1"/>
            </w14:solidFill>
          </w14:textFill>
        </w:rPr>
        <w:t xml:space="preserve"> represents the polar radius, and </w:t>
      </w:r>
      <w:r>
        <w:rPr>
          <w:rFonts w:ascii="Times New Roman" w:hAnsi="Times New Roman"/>
          <w:i/>
          <w:iCs/>
          <w:color w:val="000000" w:themeColor="text1"/>
          <w:szCs w:val="21"/>
          <w14:textFill>
            <w14:solidFill>
              <w14:schemeClr w14:val="tx1"/>
            </w14:solidFill>
          </w14:textFill>
        </w:rPr>
        <w:t>θ</w:t>
      </w:r>
      <w:r>
        <w:rPr>
          <w:rFonts w:hint="eastAsia" w:ascii="Times New Roman" w:hAnsi="Times New Roman"/>
          <w:color w:val="000000" w:themeColor="text1"/>
          <w:szCs w:val="21"/>
          <w14:textFill>
            <w14:solidFill>
              <w14:schemeClr w14:val="tx1"/>
            </w14:solidFill>
          </w14:textFill>
        </w:rPr>
        <w:t xml:space="preserve"> represents the azimuthal angle.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controls the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 xml:space="preserve">focus of the image,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4</w:t>
      </w:r>
      <w:r>
        <w:rPr>
          <w:rFonts w:hint="eastAsia" w:ascii="Times New Roman" w:hAnsi="Times New Roman"/>
          <w:color w:val="000000" w:themeColor="text1"/>
          <w:szCs w:val="21"/>
          <w14:textFill>
            <w14:solidFill>
              <w14:schemeClr w14:val="tx1"/>
            </w14:solidFill>
          </w14:textFill>
        </w:rPr>
        <w:t xml:space="preserve"> and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5</w:t>
      </w:r>
      <w:r>
        <w:rPr>
          <w:rFonts w:hint="eastAsia" w:ascii="Times New Roman" w:hAnsi="Times New Roman"/>
          <w:color w:val="000000" w:themeColor="text1"/>
          <w:szCs w:val="21"/>
          <w14:textFill>
            <w14:solidFill>
              <w14:schemeClr w14:val="tx1"/>
            </w14:solidFill>
          </w14:textFill>
        </w:rPr>
        <w:t xml:space="preserve"> control the astigmatism of the image in the vertical and horizontal directions, and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6</w:t>
      </w:r>
      <w:r>
        <w:rPr>
          <w:rFonts w:hint="eastAsia" w:ascii="Times New Roman" w:hAnsi="Times New Roman"/>
          <w:color w:val="000000" w:themeColor="text1"/>
          <w:szCs w:val="21"/>
          <w14:textFill>
            <w14:solidFill>
              <w14:schemeClr w14:val="tx1"/>
            </w14:solidFill>
          </w14:textFill>
        </w:rPr>
        <w:t xml:space="preserve"> and</w:t>
      </w:r>
      <w:r>
        <w:rPr>
          <w:rFonts w:hint="eastAsia" w:ascii="Times New Roman" w:hAnsi="Times New Roman"/>
          <w:i/>
          <w:iCs/>
          <w:color w:val="000000" w:themeColor="text1"/>
          <w:szCs w:val="21"/>
          <w14:textFill>
            <w14:solidFill>
              <w14:schemeClr w14:val="tx1"/>
            </w14:solidFill>
          </w14:textFill>
        </w:rPr>
        <w:t xml:space="preserve"> Z</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control the coma of the image in the vertical and horizontal directions. To realize the automatic differentiation calculation of the Zernike polynomials,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are set as learnable parameters and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w:t>
      </w:r>
      <w:r>
        <w:rPr>
          <w:rFonts w:hint="eastAsia" w:ascii="Times New Roman" w:hAnsi="Times New Roman"/>
          <w:i/>
          <w:iCs/>
          <w:color w:val="000000" w:themeColor="text1"/>
          <w:szCs w:val="21"/>
          <w14:textFill>
            <w14:solidFill>
              <w14:schemeClr w14:val="tx1"/>
            </w14:solidFill>
          </w14:textFill>
        </w:rPr>
        <w:t>Z</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are non-differentiable Zernike polynomial bases.</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In this work, Zernike polynomials are used in training the complex amplitude distribution of the focus stack with two focal planes. After the training, the values of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in the Zernike polynomials for the red channel are -0.4370, -0.5275, -0.0062, -0.0006, and 0.0267, respectively. The values of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in the Zernike polynomials for the green channel is -0.3849, -0.2520, 0.0022, 0.0006, and 0.0350, respectively. The values of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3</w:t>
      </w:r>
      <w:r>
        <w:rPr>
          <w:rFonts w:hint="eastAsia" w:ascii="Times New Roman" w:hAnsi="Times New Roman"/>
          <w:color w:val="000000" w:themeColor="text1"/>
          <w:szCs w:val="21"/>
          <w14:textFill>
            <w14:solidFill>
              <w14:schemeClr w14:val="tx1"/>
            </w14:solidFill>
          </w14:textFill>
        </w:rPr>
        <w:t xml:space="preserve"> to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vertAlign w:val="subscript"/>
          <w14:textFill>
            <w14:solidFill>
              <w14:schemeClr w14:val="tx1"/>
            </w14:solidFill>
          </w14:textFill>
        </w:rPr>
        <w:t>7</w:t>
      </w:r>
      <w:r>
        <w:rPr>
          <w:rFonts w:hint="eastAsia" w:ascii="Times New Roman" w:hAnsi="Times New Roman"/>
          <w:color w:val="000000" w:themeColor="text1"/>
          <w:szCs w:val="21"/>
          <w14:textFill>
            <w14:solidFill>
              <w14:schemeClr w14:val="tx1"/>
            </w14:solidFill>
          </w14:textFill>
        </w:rPr>
        <w:t xml:space="preserve"> in the Zernike polynomials for the blue channel are -0.0935, -0.1586, 0.0414, -0.0275, and 0.0638, respectively. The Zernike phase distributions of used to compensate for the complex amplitude distribution of the focal stack are shown in Fig. S3.</w:t>
      </w:r>
    </w:p>
    <w:p>
      <w:pPr>
        <w:pStyle w:val="162"/>
        <w:tabs>
          <w:tab w:val="center" w:pos="5040"/>
          <w:tab w:val="right" w:pos="10080"/>
        </w:tabs>
        <w:spacing w:line="300" w:lineRule="auto"/>
        <w:ind w:firstLine="0" w:firstLineChars="0"/>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lang w:eastAsia="zh-CN"/>
          <w14:textFill>
            <w14:solidFill>
              <w14:schemeClr w14:val="tx1"/>
            </w14:solidFill>
          </w14:textFill>
        </w:rPr>
        <w:drawing>
          <wp:inline distT="0" distB="0" distL="114300" distR="114300">
            <wp:extent cx="2875280" cy="1619885"/>
            <wp:effectExtent l="0" t="0" r="7620" b="5715"/>
            <wp:docPr id="10" name="图片 10"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3"/>
                    <pic:cNvPicPr>
                      <a:picLocks noChangeAspect="1"/>
                    </pic:cNvPicPr>
                  </pic:nvPicPr>
                  <pic:blipFill>
                    <a:blip r:embed="rId24"/>
                    <a:stretch>
                      <a:fillRect/>
                    </a:stretch>
                  </pic:blipFill>
                  <pic:spPr>
                    <a:xfrm>
                      <a:off x="0" y="0"/>
                      <a:ext cx="2875280" cy="1619885"/>
                    </a:xfrm>
                    <a:prstGeom prst="rect">
                      <a:avLst/>
                    </a:prstGeom>
                  </pic:spPr>
                </pic:pic>
              </a:graphicData>
            </a:graphic>
          </wp:inline>
        </w:drawing>
      </w:r>
    </w:p>
    <w:p>
      <w:pPr>
        <w:spacing w:after="120" w:afterLines="50" w:line="300" w:lineRule="auto"/>
        <w:rPr>
          <w:rFonts w:ascii="Times New Roman" w:hAnsi="Times New Roman"/>
          <w:color w:val="000000" w:themeColor="text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S3</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Zernike phase distribution obtained from training. a</w:t>
      </w:r>
      <w:r>
        <w:rPr>
          <w:rFonts w:hint="eastAsia" w:ascii="Times New Roman" w:hAnsi="Times New Roman"/>
          <w:color w:val="000000" w:themeColor="text1"/>
          <w:sz w:val="21"/>
          <w:szCs w:val="21"/>
          <w:lang w:eastAsia="zh-CN"/>
          <w14:textFill>
            <w14:solidFill>
              <w14:schemeClr w14:val="tx1"/>
            </w14:solidFill>
          </w14:textFill>
        </w:rPr>
        <w:t xml:space="preserve"> Zernike phase distribution for the red channel. </w:t>
      </w:r>
      <w:r>
        <w:rPr>
          <w:rFonts w:hint="eastAsia" w:ascii="Times New Roman" w:hAnsi="Times New Roman"/>
          <w:b/>
          <w:bCs/>
          <w:color w:val="000000" w:themeColor="text1"/>
          <w:sz w:val="21"/>
          <w:szCs w:val="21"/>
          <w:lang w:eastAsia="zh-CN"/>
          <w14:textFill>
            <w14:solidFill>
              <w14:schemeClr w14:val="tx1"/>
            </w14:solidFill>
          </w14:textFill>
        </w:rPr>
        <w:t>b</w:t>
      </w:r>
      <w:r>
        <w:rPr>
          <w:rFonts w:hint="eastAsia" w:ascii="Times New Roman" w:hAnsi="Times New Roman"/>
          <w:color w:val="000000" w:themeColor="text1"/>
          <w:sz w:val="21"/>
          <w:szCs w:val="21"/>
          <w:lang w:eastAsia="zh-CN"/>
          <w14:textFill>
            <w14:solidFill>
              <w14:schemeClr w14:val="tx1"/>
            </w14:solidFill>
          </w14:textFill>
        </w:rPr>
        <w:t xml:space="preserve"> Zernike phase distribution for the green channel. </w:t>
      </w:r>
      <w:r>
        <w:rPr>
          <w:rFonts w:hint="eastAsia" w:ascii="Times New Roman" w:hAnsi="Times New Roman"/>
          <w:b/>
          <w:bCs/>
          <w:color w:val="000000" w:themeColor="text1"/>
          <w:sz w:val="21"/>
          <w:szCs w:val="21"/>
          <w:lang w:eastAsia="zh-CN"/>
          <w14:textFill>
            <w14:solidFill>
              <w14:schemeClr w14:val="tx1"/>
            </w14:solidFill>
          </w14:textFill>
        </w:rPr>
        <w:t>c</w:t>
      </w:r>
      <w:r>
        <w:rPr>
          <w:rFonts w:hint="eastAsia" w:ascii="Times New Roman" w:hAnsi="Times New Roman"/>
          <w:color w:val="000000" w:themeColor="text1"/>
          <w:sz w:val="21"/>
          <w:szCs w:val="21"/>
          <w:lang w:eastAsia="zh-CN"/>
          <w14:textFill>
            <w14:solidFill>
              <w14:schemeClr w14:val="tx1"/>
            </w14:solidFill>
          </w14:textFill>
        </w:rPr>
        <w:t xml:space="preserve"> Zernike phase distribution for the blue channel. </w:t>
      </w:r>
      <w:r>
        <w:rPr>
          <w:rFonts w:hint="eastAsia" w:ascii="Times New Roman" w:hAnsi="Times New Roman"/>
          <w:b/>
          <w:bCs/>
          <w:color w:val="000000" w:themeColor="text1"/>
          <w:sz w:val="21"/>
          <w:szCs w:val="21"/>
          <w:lang w:eastAsia="zh-CN"/>
          <w14:textFill>
            <w14:solidFill>
              <w14:schemeClr w14:val="tx1"/>
            </w14:solidFill>
          </w14:textFill>
        </w:rPr>
        <w:t>d</w:t>
      </w:r>
      <w:r>
        <w:rPr>
          <w:rFonts w:hint="eastAsia" w:ascii="Times New Roman" w:hAnsi="Times New Roman"/>
          <w:color w:val="000000" w:themeColor="text1"/>
          <w:sz w:val="21"/>
          <w:szCs w:val="21"/>
          <w:lang w:eastAsia="zh-CN"/>
          <w14:textFill>
            <w14:solidFill>
              <w14:schemeClr w14:val="tx1"/>
            </w14:solidFill>
          </w14:textFill>
        </w:rPr>
        <w:t xml:space="preserve"> Zernike phase distribution for the RGB channels.</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After the coordinate transformation, the Zernike phase consisting of the Zernike polynomials in Eq. S7 is multiplied by the complex amplitude distribution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H</w:t>
      </w:r>
      <w:r>
        <w:rPr>
          <w:rFonts w:hint="eastAsia" w:ascii="Times New Roman" w:hAnsi="Times New Roman"/>
          <w:color w:val="000000" w:themeColor="text1"/>
          <w:szCs w:val="21"/>
          <w14:textFill>
            <w14:solidFill>
              <w14:schemeClr w14:val="tx1"/>
            </w14:solidFill>
          </w14:textFill>
        </w:rPr>
        <w:t xml:space="preserve"> of the uncompensated focal stack, and the complex amplitude distribution </w:t>
      </w:r>
      <w:r>
        <w:rPr>
          <w:rFonts w:hint="eastAsia" w:ascii="Times New Roman" w:hAnsi="Times New Roman"/>
          <w:i/>
          <w:iCs/>
          <w:color w:val="000000" w:themeColor="text1"/>
          <w:szCs w:val="21"/>
          <w14:textFill>
            <w14:solidFill>
              <w14:schemeClr w14:val="tx1"/>
            </w14:solidFill>
          </w14:textFill>
        </w:rPr>
        <w:t>U</w:t>
      </w:r>
      <w:r>
        <w:rPr>
          <w:rFonts w:hint="eastAsia" w:ascii="Times New Roman" w:hAnsi="Times New Roman"/>
          <w:color w:val="000000" w:themeColor="text1"/>
          <w:szCs w:val="21"/>
          <w:vertAlign w:val="subscript"/>
          <w14:textFill>
            <w14:solidFill>
              <w14:schemeClr w14:val="tx1"/>
            </w14:solidFill>
          </w14:textFill>
        </w:rPr>
        <w:t>H</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of the compensated focal stack can be expressed as: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30"/>
          <w:szCs w:val="21"/>
          <w14:textFill>
            <w14:solidFill>
              <w14:schemeClr w14:val="tx1"/>
            </w14:solidFill>
          </w14:textFill>
        </w:rPr>
        <w:object>
          <v:shape id="_x0000_i1032" o:spt="75" type="#_x0000_t75" style="height:31.65pt;width:193.85pt;" o:ole="t" filled="f" o:preferrelative="t" stroked="f" coordsize="21600,21600">
            <v:path/>
            <v:fill on="f" focussize="0,0"/>
            <v:stroke on="f"/>
            <v:imagedata r:id="rId26" o:title=""/>
            <o:lock v:ext="edit" aspectratio="t"/>
            <w10:wrap type="none"/>
            <w10:anchorlock/>
          </v:shape>
          <o:OLEObject Type="Embed" ProgID="Equation.DSMT4" ShapeID="_x0000_i1032" DrawAspect="Content" ObjectID="_1468075732" r:id="rId25">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S8</w:t>
      </w:r>
      <w:r>
        <w:rPr>
          <w:rFonts w:ascii="Times New Roman" w:hAnsi="Times New Roman"/>
          <w:color w:val="000000" w:themeColor="text1"/>
          <w:szCs w:val="21"/>
          <w14:textFill>
            <w14:solidFill>
              <w14:schemeClr w14:val="tx1"/>
            </w14:solidFill>
          </w14:textFill>
        </w:rPr>
        <w:t>)</w:t>
      </w:r>
    </w:p>
    <w:p>
      <w:pPr>
        <w:spacing w:line="300" w:lineRule="auto"/>
        <w:rPr>
          <w:rFonts w:ascii="Times New Roman" w:hAnsi="Times New Roman"/>
          <w:b/>
          <w:color w:val="000000" w:themeColor="text1"/>
          <w:sz w:val="28"/>
          <w:szCs w:val="28"/>
          <w:lang w:eastAsia="zh-CN"/>
          <w14:textFill>
            <w14:solidFill>
              <w14:schemeClr w14:val="tx1"/>
            </w14:solidFill>
          </w14:textFill>
        </w:rPr>
      </w:pPr>
      <w:r>
        <w:rPr>
          <w:rFonts w:ascii="Times New Roman" w:hAnsi="Times New Roman"/>
          <w:b/>
          <w:color w:val="000000" w:themeColor="text1"/>
          <w:sz w:val="28"/>
          <w:szCs w:val="28"/>
          <w:lang w:eastAsia="zh-CN"/>
          <w14:textFill>
            <w14:solidFill>
              <w14:schemeClr w14:val="tx1"/>
            </w14:solidFill>
          </w14:textFill>
        </w:rPr>
        <w:t>S</w:t>
      </w:r>
      <w:r>
        <w:rPr>
          <w:rFonts w:hint="eastAsia" w:ascii="Times New Roman" w:hAnsi="Times New Roman"/>
          <w:b/>
          <w:color w:val="000000" w:themeColor="text1"/>
          <w:sz w:val="28"/>
          <w:szCs w:val="28"/>
          <w:lang w:eastAsia="zh-CN"/>
          <w14:textFill>
            <w14:solidFill>
              <w14:schemeClr w14:val="tx1"/>
            </w14:solidFill>
          </w14:textFill>
        </w:rPr>
        <w:t>3</w:t>
      </w:r>
      <w:r>
        <w:rPr>
          <w:rFonts w:ascii="Times New Roman" w:hAnsi="Times New Roman"/>
          <w:b/>
          <w:color w:val="000000" w:themeColor="text1"/>
          <w:sz w:val="28"/>
          <w:szCs w:val="28"/>
          <w:lang w:eastAsia="zh-CN"/>
          <w14:textFill>
            <w14:solidFill>
              <w14:schemeClr w14:val="tx1"/>
            </w14:solidFill>
          </w14:textFill>
        </w:rPr>
        <w:t>:</w:t>
      </w:r>
      <w:r>
        <w:rPr>
          <w:rFonts w:hint="eastAsia" w:ascii="Times New Roman" w:hAnsi="Times New Roman"/>
          <w:b/>
          <w:color w:val="000000" w:themeColor="text1"/>
          <w:sz w:val="28"/>
          <w:szCs w:val="28"/>
          <w:lang w:eastAsia="zh-CN"/>
          <w14:textFill>
            <w14:solidFill>
              <w14:schemeClr w14:val="tx1"/>
            </w14:solidFill>
          </w14:textFill>
        </w:rPr>
        <w:t xml:space="preserve"> </w:t>
      </w:r>
      <w:r>
        <w:rPr>
          <w:rFonts w:ascii="Times New Roman" w:hAnsi="Times New Roman"/>
          <w:b/>
          <w:color w:val="000000" w:themeColor="text1"/>
          <w:sz w:val="28"/>
          <w:szCs w:val="28"/>
          <w:lang w:eastAsia="zh-CN"/>
          <w14:textFill>
            <w14:solidFill>
              <w14:schemeClr w14:val="tx1"/>
            </w14:solidFill>
          </w14:textFill>
        </w:rPr>
        <w:t xml:space="preserve">Principle of the </w:t>
      </w:r>
      <w:r>
        <w:rPr>
          <w:rFonts w:hint="eastAsia" w:ascii="Times New Roman" w:hAnsi="Times New Roman"/>
          <w:b/>
          <w:color w:val="000000" w:themeColor="text1"/>
          <w:sz w:val="28"/>
          <w:szCs w:val="28"/>
          <w:lang w:eastAsia="zh-CN"/>
          <w14:textFill>
            <w14:solidFill>
              <w14:schemeClr w14:val="tx1"/>
            </w14:solidFill>
          </w14:textFill>
        </w:rPr>
        <w:t>double-phase encoding method</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In this work, the double-phase encoding method is used to encode the complex amplitude distribution of the focus stack generated by the FS-Net into a phase-only hologram</w:t>
      </w: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ADDIN ZOTERO_ITEM CSL_CITATION {"citationID":"O37eGc4F","properties":{"formattedCitation":"\\super 2\\nosupersub{}","plainCitation":"2","noteIndex":0},"citationItems":[{"id":269,"uris":["http://zotero.org/users/11962038/items/X2RQCTCY"],"itemData":{"id":269,"type":"article-journal","abstract":"We present novel designs for virtual and augmented reality near-eye displays based on phase-only holographic projection. Our approach is built on the principles of Fresnel holography and double phase amplitude encoding with additional hardware, phase correction factors, and spatial light modulator encodings to achieve full color, high contrast and low noise holograms with high resolution and true per-pixel focal control. We provide a GPU-accelerated implementation </w:instrText>
      </w:r>
      <w:r>
        <w:rPr>
          <w:rFonts w:hint="eastAsia" w:ascii="Times New Roman" w:hAnsi="Times New Roman"/>
          <w:color w:val="000000" w:themeColor="text1"/>
          <w:szCs w:val="21"/>
          <w14:textFill>
            <w14:solidFill>
              <w14:schemeClr w14:val="tx1"/>
            </w14:solidFill>
          </w14:textFill>
        </w:rPr>
        <w:instrText xml:space="preserve">of all holographic computation that integrates with the standard graphics pipeline and enables real-time (≥90 Hz) calculation directly or through eye tracked approximations. A unified focus, aberration correction, and vision correction model, along with a</w:instrText>
      </w:r>
      <w:r>
        <w:rPr>
          <w:rFonts w:ascii="Times New Roman" w:hAnsi="Times New Roman"/>
          <w:color w:val="000000" w:themeColor="text1"/>
          <w:szCs w:val="21"/>
          <w14:textFill>
            <w14:solidFill>
              <w14:schemeClr w14:val="tx1"/>
            </w14:solidFill>
          </w14:textFill>
        </w:rPr>
        <w:instrText xml:space="preserve"> user calibration process, accounts for any optical defects between the light source and retina. We use this optical correction ability not only to fix minor aberrations but to enable truly compact, eyeglasses-like displays with wide fields of view (80°) </w:instrText>
      </w:r>
      <w:r>
        <w:rPr>
          <w:rFonts w:hint="eastAsia" w:ascii="Times New Roman" w:hAnsi="Times New Roman"/>
          <w:color w:val="000000" w:themeColor="text1"/>
          <w:szCs w:val="21"/>
          <w14:textFill>
            <w14:solidFill>
              <w14:schemeClr w14:val="tx1"/>
            </w14:solidFill>
          </w14:textFill>
        </w:rPr>
        <w:instrText xml:space="preserve">that would be inaccessible through conventional means. All functionality is evaluated across a series of hardware prototypes; we discuss remaining challenges to incorporate all features into a single device.","archive":"Q1","archive_location":"计算机科学1区 Top","call-number":"6.200","collection-title":"无","container-title":"ACM Transactions on Graphics","DOI":"10.1145/3072959.3073624","ISSN":"0730-0301, 1557-7368","issue":"4","journalAbbreviation":"ACM Trans. Graph.","language":"en","license":"9.200","page":"1-16","source":"计算机：软件工程1区","title":"Holographic near-eye displays for virtual and augmented reality","volume":"36","author":[{"family":"Maimone","given":"Andrew"},{"family":"Georgiou","given":"Andreas"},{"family":"Kollin","given":"Joel S."}],"issued":{"da</w:instrText>
      </w:r>
      <w:r>
        <w:rPr>
          <w:rFonts w:ascii="Times New Roman" w:hAnsi="Times New Roman"/>
          <w:color w:val="000000" w:themeColor="text1"/>
          <w:szCs w:val="21"/>
          <w14:textFill>
            <w14:solidFill>
              <w14:schemeClr w14:val="tx1"/>
            </w14:solidFill>
          </w14:textFill>
        </w:rPr>
        <w:instrText xml:space="preserve">te-parts":[["2017",8,31]]}}}],"schema":"https://github.com/citation-style-language/schema/raw/master/csl-citation.json"}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kern w:val="0"/>
          <w:szCs w:val="24"/>
          <w:vertAlign w:val="superscript"/>
          <w14:textFill>
            <w14:solidFill>
              <w14:schemeClr w14:val="tx1"/>
            </w14:solidFill>
          </w14:textFill>
        </w:rPr>
        <w:t>2</w:t>
      </w:r>
      <w:r>
        <w:rPr>
          <w:rFonts w:ascii="Times New Roman" w:hAnsi="Times New Roman"/>
          <w:color w:val="000000" w:themeColor="text1"/>
          <w:szCs w:val="21"/>
          <w14:textFill>
            <w14:solidFill>
              <w14:schemeClr w14:val="tx1"/>
            </w14:solidFill>
          </w14:textFill>
        </w:rPr>
        <w:fldChar w:fldCharType="end"/>
      </w:r>
      <w:r>
        <w:rPr>
          <w:rFonts w:hint="eastAsia" w:ascii="Times New Roman" w:hAnsi="Times New Roman"/>
          <w:color w:val="000000" w:themeColor="text1"/>
          <w:szCs w:val="21"/>
          <w14:textFill>
            <w14:solidFill>
              <w14:schemeClr w14:val="tx1"/>
            </w14:solidFill>
          </w14:textFill>
        </w:rPr>
        <w:t xml:space="preserve">. For a given complex amplitude distribution </w:t>
      </w:r>
      <w:r>
        <w:rPr>
          <w:rFonts w:hint="eastAsia" w:ascii="Times New Roman" w:hAnsi="Times New Roman"/>
          <w:i/>
          <w:iCs/>
          <w:color w:val="000000" w:themeColor="text1"/>
          <w:szCs w:val="21"/>
          <w14:textFill>
            <w14:solidFill>
              <w14:schemeClr w14:val="tx1"/>
            </w14:solidFill>
          </w14:textFill>
        </w:rPr>
        <w:t>C</w:t>
      </w:r>
      <w:r>
        <w:rPr>
          <w:rFonts w:hint="eastAsia" w:ascii="Times New Roman" w:hAnsi="Times New Roman"/>
          <w:color w:val="000000" w:themeColor="text1"/>
          <w:szCs w:val="21"/>
          <w14:textFill>
            <w14:solidFill>
              <w14:schemeClr w14:val="tx1"/>
            </w14:solidFill>
          </w14:textFill>
        </w:rPr>
        <w:t>, the expression is as follows: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10"/>
          <w:szCs w:val="21"/>
          <w14:textFill>
            <w14:solidFill>
              <w14:schemeClr w14:val="tx1"/>
            </w14:solidFill>
          </w14:textFill>
        </w:rPr>
        <w:object>
          <v:shape id="_x0000_i1033" o:spt="75" type="#_x0000_t75" style="height:14.55pt;width:66.9pt;" o:ole="t" filled="f" o:preferrelative="t" stroked="f" coordsize="21600,21600">
            <v:path/>
            <v:fill on="f" focussize="0,0"/>
            <v:stroke on="f"/>
            <v:imagedata r:id="rId28" o:title=""/>
            <o:lock v:ext="edit" aspectratio="t"/>
            <w10:wrap type="none"/>
            <w10:anchorlock/>
          </v:shape>
          <o:OLEObject Type="Embed" ProgID="Equation.DSMT4" ShapeID="_x0000_i1033" DrawAspect="Content" ObjectID="_1468075733" r:id="rId27">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S9</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is the amplitude of the complex amplitude distribution </w:t>
      </w:r>
      <w:r>
        <w:rPr>
          <w:rFonts w:hint="eastAsia" w:ascii="Times New Roman" w:hAnsi="Times New Roman"/>
          <w:i/>
          <w:iCs/>
          <w:color w:val="000000" w:themeColor="text1"/>
          <w:szCs w:val="21"/>
          <w14:textFill>
            <w14:solidFill>
              <w14:schemeClr w14:val="tx1"/>
            </w14:solidFill>
          </w14:textFill>
        </w:rPr>
        <w:t>C</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i/>
          <w:iCs/>
          <w:color w:val="000000" w:themeColor="text1"/>
          <w:szCs w:val="21"/>
          <w14:textFill>
            <w14:solidFill>
              <w14:schemeClr w14:val="tx1"/>
            </w14:solidFill>
          </w14:textFill>
        </w:rPr>
        <w:t>α</w:t>
      </w:r>
      <w:r>
        <w:rPr>
          <w:rFonts w:hint="eastAsia" w:ascii="Times New Roman" w:hAnsi="Times New Roman"/>
          <w:color w:val="000000" w:themeColor="text1"/>
          <w:szCs w:val="21"/>
          <w14:textFill>
            <w14:solidFill>
              <w14:schemeClr w14:val="tx1"/>
            </w14:solidFill>
          </w14:textFill>
        </w:rPr>
        <w:t xml:space="preserve"> is the phase of the complex amplitude distribution </w:t>
      </w:r>
      <w:r>
        <w:rPr>
          <w:rFonts w:hint="eastAsia" w:ascii="Times New Roman" w:hAnsi="Times New Roman"/>
          <w:i/>
          <w:iCs/>
          <w:color w:val="000000" w:themeColor="text1"/>
          <w:szCs w:val="21"/>
          <w14:textFill>
            <w14:solidFill>
              <w14:schemeClr w14:val="tx1"/>
            </w14:solidFill>
          </w14:textFill>
        </w:rPr>
        <w:t>C</w:t>
      </w:r>
      <w:r>
        <w:rPr>
          <w:rFonts w:hint="eastAsia" w:ascii="Times New Roman" w:hAnsi="Times New Roman"/>
          <w:color w:val="000000" w:themeColor="text1"/>
          <w:szCs w:val="21"/>
          <w14:textFill>
            <w14:solidFill>
              <w14:schemeClr w14:val="tx1"/>
            </w14:solidFill>
          </w14:textFill>
        </w:rPr>
        <w:t>, and</w:t>
      </w:r>
      <w:r>
        <w:rPr>
          <w:rFonts w:hint="eastAsia" w:ascii="Times New Roman" w:hAnsi="Times New Roman"/>
          <w:i/>
          <w:iCs/>
          <w:color w:val="000000" w:themeColor="text1"/>
          <w:szCs w:val="21"/>
          <w14:textFill>
            <w14:solidFill>
              <w14:schemeClr w14:val="tx1"/>
            </w14:solidFill>
          </w14:textFill>
        </w:rPr>
        <w:t xml:space="preserve"> j</w:t>
      </w:r>
      <w:r>
        <w:rPr>
          <w:rFonts w:hint="eastAsia" w:ascii="Times New Roman" w:hAnsi="Times New Roman"/>
          <w:color w:val="000000" w:themeColor="text1"/>
          <w:szCs w:val="21"/>
          <w14:textFill>
            <w14:solidFill>
              <w14:schemeClr w14:val="tx1"/>
            </w14:solidFill>
          </w14:textFill>
        </w:rPr>
        <w:t xml:space="preserve"> represents the imaginary number. The amplitude </w:t>
      </w:r>
      <w:r>
        <w:rPr>
          <w:rFonts w:hint="eastAsia" w:ascii="Times New Roman" w:hAnsi="Times New Roman"/>
          <w:i/>
          <w:iCs/>
          <w:color w:val="000000" w:themeColor="text1"/>
          <w:szCs w:val="21"/>
          <w14:textFill>
            <w14:solidFill>
              <w14:schemeClr w14:val="tx1"/>
            </w14:solidFill>
          </w14:textFill>
        </w:rPr>
        <w:t>A</w:t>
      </w:r>
      <w:r>
        <w:rPr>
          <w:rFonts w:hint="eastAsia" w:ascii="Times New Roman" w:hAnsi="Times New Roman"/>
          <w:color w:val="000000" w:themeColor="text1"/>
          <w:szCs w:val="21"/>
          <w14:textFill>
            <w14:solidFill>
              <w14:schemeClr w14:val="tx1"/>
            </w14:solidFill>
          </w14:textFill>
        </w:rPr>
        <w:t xml:space="preserve"> is normalized to </w:t>
      </w:r>
      <w:r>
        <w:rPr>
          <w:rFonts w:hint="eastAsia" w:ascii="Times New Roman" w:hAnsi="Times New Roman"/>
          <w:i/>
          <w:iCs/>
          <w:color w:val="000000" w:themeColor="text1"/>
          <w:szCs w:val="21"/>
          <w14:textFill>
            <w14:solidFill>
              <w14:schemeClr w14:val="tx1"/>
            </w14:solidFill>
          </w14:textFill>
        </w:rPr>
        <w:t>Ã</w:t>
      </w:r>
      <w:r>
        <w:rPr>
          <w:rFonts w:hint="eastAsia" w:ascii="Times New Roman" w:hAnsi="Times New Roman"/>
          <w:color w:val="000000" w:themeColor="text1"/>
          <w:szCs w:val="21"/>
          <w14:textFill>
            <w14:solidFill>
              <w14:schemeClr w14:val="tx1"/>
            </w14:solidFill>
          </w14:textFill>
        </w:rPr>
        <w:t xml:space="preserve"> and the difference between the phase </w:t>
      </w:r>
      <w:r>
        <w:rPr>
          <w:rFonts w:ascii="Times New Roman" w:hAnsi="Times New Roman"/>
          <w:i/>
          <w:iCs/>
          <w:color w:val="000000" w:themeColor="text1"/>
          <w:szCs w:val="21"/>
          <w14:textFill>
            <w14:solidFill>
              <w14:schemeClr w14:val="tx1"/>
            </w14:solidFill>
          </w14:textFill>
        </w:rPr>
        <w:t>α</w:t>
      </w:r>
      <w:r>
        <w:rPr>
          <w:rFonts w:hint="eastAsia" w:ascii="Times New Roman" w:hAnsi="Times New Roman"/>
          <w:color w:val="000000" w:themeColor="text1"/>
          <w:szCs w:val="21"/>
          <w14:textFill>
            <w14:solidFill>
              <w14:schemeClr w14:val="tx1"/>
            </w14:solidFill>
          </w14:textFill>
        </w:rPr>
        <w:t xml:space="preserve"> and the mean value of the phase </w:t>
      </w:r>
      <w:r>
        <w:rPr>
          <w:rFonts w:hint="eastAsia" w:ascii="Times New Roman" w:hAnsi="Times New Roman"/>
          <w:i/>
          <w:iCs/>
          <w:color w:val="000000" w:themeColor="text1"/>
          <w:szCs w:val="21"/>
          <w14:textFill>
            <w14:solidFill>
              <w14:schemeClr w14:val="tx1"/>
            </w14:solidFill>
          </w14:textFill>
        </w:rPr>
        <w:t>ᾱ</w:t>
      </w:r>
      <w:r>
        <w:rPr>
          <w:rFonts w:hint="eastAsia" w:ascii="Times New Roman" w:hAnsi="Times New Roman"/>
          <w:color w:val="000000" w:themeColor="text1"/>
          <w:szCs w:val="21"/>
          <w14:textFill>
            <w14:solidFill>
              <w14:schemeClr w14:val="tx1"/>
            </w14:solidFill>
          </w14:textFill>
        </w:rPr>
        <w:t xml:space="preserve"> is taken. From this, the expressions for the two phase distributions </w:t>
      </w:r>
      <w:r>
        <w:rPr>
          <w:rFonts w:hint="eastAsia" w:ascii="Times New Roman" w:hAnsi="Times New Roman"/>
          <w:i/>
          <w:iCs/>
          <w:color w:val="000000" w:themeColor="text1"/>
          <w:szCs w:val="21"/>
          <w14:textFill>
            <w14:solidFill>
              <w14:schemeClr w14:val="tx1"/>
            </w14:solidFill>
          </w14:textFill>
        </w:rPr>
        <w:t>H</w:t>
      </w:r>
      <w:r>
        <w:rPr>
          <w:rFonts w:hint="eastAsia" w:ascii="Times New Roman" w:hAnsi="Times New Roman"/>
          <w:color w:val="000000" w:themeColor="text1"/>
          <w:szCs w:val="21"/>
          <w:vertAlign w:val="subscript"/>
          <w14:textFill>
            <w14:solidFill>
              <w14:schemeClr w14:val="tx1"/>
            </w14:solidFill>
          </w14:textFill>
        </w:rPr>
        <w:t>1</w:t>
      </w:r>
      <w:r>
        <w:rPr>
          <w:rFonts w:hint="eastAsia" w:ascii="Times New Roman" w:hAnsi="Times New Roman"/>
          <w:color w:val="000000" w:themeColor="text1"/>
          <w:szCs w:val="21"/>
          <w14:textFill>
            <w14:solidFill>
              <w14:schemeClr w14:val="tx1"/>
            </w14:solidFill>
          </w14:textFill>
        </w:rPr>
        <w:t xml:space="preserve"> and </w:t>
      </w:r>
      <w:r>
        <w:rPr>
          <w:rFonts w:hint="eastAsia" w:ascii="Times New Roman" w:hAnsi="Times New Roman"/>
          <w:i/>
          <w:iCs/>
          <w:color w:val="000000" w:themeColor="text1"/>
          <w:szCs w:val="21"/>
          <w14:textFill>
            <w14:solidFill>
              <w14:schemeClr w14:val="tx1"/>
            </w14:solidFill>
          </w14:textFill>
        </w:rPr>
        <w:t>H</w:t>
      </w:r>
      <w:r>
        <w:rPr>
          <w:rFonts w:hint="eastAsia" w:ascii="Times New Roman" w:hAnsi="Times New Roman"/>
          <w:color w:val="000000" w:themeColor="text1"/>
          <w:szCs w:val="21"/>
          <w:vertAlign w:val="subscript"/>
          <w14:textFill>
            <w14:solidFill>
              <w14:schemeClr w14:val="tx1"/>
            </w14:solidFill>
          </w14:textFill>
        </w:rPr>
        <w:t>2</w:t>
      </w:r>
      <w:r>
        <w:rPr>
          <w:rFonts w:hint="eastAsia" w:ascii="Times New Roman" w:hAnsi="Times New Roman"/>
          <w:color w:val="000000" w:themeColor="text1"/>
          <w:szCs w:val="21"/>
          <w14:textFill>
            <w14:solidFill>
              <w14:schemeClr w14:val="tx1"/>
            </w14:solidFill>
          </w14:textFill>
        </w:rPr>
        <w:t xml:space="preserve"> are obtained as follows: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12"/>
          <w:szCs w:val="21"/>
          <w14:textFill>
            <w14:solidFill>
              <w14:schemeClr w14:val="tx1"/>
            </w14:solidFill>
          </w14:textFill>
        </w:rPr>
        <w:object>
          <v:shape id="_x0000_i1034" o:spt="75" type="#_x0000_t75" style="height:17.9pt;width:98.5pt;" o:ole="t" filled="f" o:preferrelative="t" stroked="f" coordsize="21600,21600">
            <v:path/>
            <v:fill on="f" focussize="0,0"/>
            <v:stroke on="f"/>
            <v:imagedata r:id="rId30" o:title=""/>
            <o:lock v:ext="edit" aspectratio="t"/>
            <w10:wrap type="none"/>
            <w10:anchorlock/>
          </v:shape>
          <o:OLEObject Type="Embed" ProgID="Equation.DSMT4" ShapeID="_x0000_i1034" DrawAspect="Content" ObjectID="_1468075734" r:id="rId29">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S10</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12"/>
          <w:szCs w:val="21"/>
          <w14:textFill>
            <w14:solidFill>
              <w14:schemeClr w14:val="tx1"/>
            </w14:solidFill>
          </w14:textFill>
        </w:rPr>
        <w:object>
          <v:shape id="_x0000_i1035" o:spt="75" type="#_x0000_t75" style="height:17.9pt;width:99.3pt;" o:ole="t" filled="f" o:preferrelative="t" stroked="f" coordsize="21600,21600">
            <v:path/>
            <v:fill on="f" focussize="0,0"/>
            <v:stroke on="f"/>
            <v:imagedata r:id="rId32" o:title=""/>
            <o:lock v:ext="edit" aspectratio="t"/>
            <w10:wrap type="none"/>
            <w10:anchorlock/>
          </v:shape>
          <o:OLEObject Type="Embed" ProgID="Equation.DSMT4" ShapeID="_x0000_i1035" DrawAspect="Content" ObjectID="_1468075735" r:id="rId31">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S11</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where cos</w:t>
      </w:r>
      <w:r>
        <w:rPr>
          <w:rFonts w:hint="eastAsia" w:ascii="Times New Roman" w:hAnsi="Times New Roman"/>
          <w:color w:val="000000" w:themeColor="text1"/>
          <w:szCs w:val="21"/>
          <w:vertAlign w:val="superscript"/>
          <w14:textFill>
            <w14:solidFill>
              <w14:schemeClr w14:val="tx1"/>
            </w14:solidFill>
          </w14:textFill>
        </w:rPr>
        <w:t>-1</w:t>
      </w:r>
      <w:r>
        <w:rPr>
          <w:rFonts w:hint="eastAsia" w:ascii="Times New Roman" w:hAnsi="Times New Roman"/>
          <w:color w:val="000000" w:themeColor="text1"/>
          <w:szCs w:val="21"/>
          <w14:textFill>
            <w14:solidFill>
              <w14:schemeClr w14:val="tx1"/>
            </w14:solidFill>
          </w14:textFill>
        </w:rPr>
        <w:t xml:space="preserve"> represents the inverse trigonometric function of cos. In order to fuse </w:t>
      </w:r>
      <w:r>
        <w:rPr>
          <w:rFonts w:hint="eastAsia" w:ascii="Times New Roman" w:hAnsi="Times New Roman"/>
          <w:i/>
          <w:iCs/>
          <w:color w:val="000000" w:themeColor="text1"/>
          <w:szCs w:val="21"/>
          <w14:textFill>
            <w14:solidFill>
              <w14:schemeClr w14:val="tx1"/>
            </w14:solidFill>
          </w14:textFill>
        </w:rPr>
        <w:t>H</w:t>
      </w:r>
      <w:r>
        <w:rPr>
          <w:rFonts w:hint="eastAsia" w:ascii="Times New Roman" w:hAnsi="Times New Roman"/>
          <w:color w:val="000000" w:themeColor="text1"/>
          <w:szCs w:val="21"/>
          <w:vertAlign w:val="subscript"/>
          <w14:textFill>
            <w14:solidFill>
              <w14:schemeClr w14:val="tx1"/>
            </w14:solidFill>
          </w14:textFill>
        </w:rPr>
        <w:t>1</w:t>
      </w:r>
      <w:r>
        <w:rPr>
          <w:rFonts w:hint="eastAsia" w:ascii="Times New Roman" w:hAnsi="Times New Roman"/>
          <w:color w:val="000000" w:themeColor="text1"/>
          <w:szCs w:val="21"/>
          <w14:textFill>
            <w14:solidFill>
              <w14:schemeClr w14:val="tx1"/>
            </w14:solidFill>
          </w14:textFill>
        </w:rPr>
        <w:t xml:space="preserve"> and </w:t>
      </w:r>
      <w:r>
        <w:rPr>
          <w:rFonts w:hint="eastAsia" w:ascii="Times New Roman" w:hAnsi="Times New Roman"/>
          <w:i/>
          <w:iCs/>
          <w:color w:val="000000" w:themeColor="text1"/>
          <w:szCs w:val="21"/>
          <w14:textFill>
            <w14:solidFill>
              <w14:schemeClr w14:val="tx1"/>
            </w14:solidFill>
          </w14:textFill>
        </w:rPr>
        <w:t>H</w:t>
      </w:r>
      <w:r>
        <w:rPr>
          <w:rFonts w:hint="eastAsia" w:ascii="Times New Roman" w:hAnsi="Times New Roman"/>
          <w:color w:val="000000" w:themeColor="text1"/>
          <w:szCs w:val="21"/>
          <w:vertAlign w:val="subscript"/>
          <w14:textFill>
            <w14:solidFill>
              <w14:schemeClr w14:val="tx1"/>
            </w14:solidFill>
          </w14:textFill>
        </w:rPr>
        <w:t>2</w:t>
      </w:r>
      <w:r>
        <w:rPr>
          <w:rFonts w:hint="eastAsia" w:ascii="Times New Roman" w:hAnsi="Times New Roman"/>
          <w:color w:val="000000" w:themeColor="text1"/>
          <w:szCs w:val="21"/>
          <w14:textFill>
            <w14:solidFill>
              <w14:schemeClr w14:val="tx1"/>
            </w14:solidFill>
          </w14:textFill>
        </w:rPr>
        <w:t xml:space="preserve"> into the final phase-only hologram, it is necessary to generate the checkerboard patterns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vertAlign w:val="subscript"/>
          <w14:textFill>
            <w14:solidFill>
              <w14:schemeClr w14:val="tx1"/>
            </w14:solidFill>
          </w14:textFill>
        </w:rPr>
        <w:t>1</w:t>
      </w:r>
      <w:r>
        <w:rPr>
          <w:rFonts w:hint="eastAsia" w:ascii="Times New Roman" w:hAnsi="Times New Roman"/>
          <w:color w:val="000000" w:themeColor="text1"/>
          <w:szCs w:val="21"/>
          <w14:textFill>
            <w14:solidFill>
              <w14:schemeClr w14:val="tx1"/>
            </w14:solidFill>
          </w14:textFill>
        </w:rPr>
        <w:t xml:space="preserve">(m, n) and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vertAlign w:val="subscript"/>
          <w14:textFill>
            <w14:solidFill>
              <w14:schemeClr w14:val="tx1"/>
            </w14:solidFill>
          </w14:textFill>
        </w:rPr>
        <w:t>2</w:t>
      </w:r>
      <w:r>
        <w:rPr>
          <w:rFonts w:hint="eastAsia" w:ascii="Times New Roman" w:hAnsi="Times New Roman"/>
          <w:color w:val="000000" w:themeColor="text1"/>
          <w:szCs w:val="21"/>
          <w14:textFill>
            <w14:solidFill>
              <w14:schemeClr w14:val="tx1"/>
            </w14:solidFill>
          </w14:textFill>
        </w:rPr>
        <w:t>(m, n) with the following equations: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32"/>
          <w:szCs w:val="21"/>
          <w14:textFill>
            <w14:solidFill>
              <w14:schemeClr w14:val="tx1"/>
            </w14:solidFill>
          </w14:textFill>
        </w:rPr>
        <w:object>
          <v:shape id="_x0000_i1036" o:spt="75" type="#_x0000_t75" style="height:34.15pt;width:177.5pt;" o:ole="t" filled="f" o:preferrelative="t" stroked="f" coordsize="21600,21600">
            <v:path/>
            <v:fill on="f" focussize="0,0"/>
            <v:stroke on="f"/>
            <v:imagedata r:id="rId34" o:title=""/>
            <o:lock v:ext="edit" aspectratio="t"/>
            <w10:wrap type="none"/>
            <w10:anchorlock/>
          </v:shape>
          <o:OLEObject Type="Embed" ProgID="Equation.DSMT4" ShapeID="_x0000_i1036" DrawAspect="Content" ObjectID="_1468075736" r:id="rId33">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S12</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32"/>
          <w:szCs w:val="21"/>
          <w14:textFill>
            <w14:solidFill>
              <w14:schemeClr w14:val="tx1"/>
            </w14:solidFill>
          </w14:textFill>
        </w:rPr>
        <w:object>
          <v:shape id="_x0000_i1037" o:spt="75" type="#_x0000_t75" style="height:34.15pt;width:179.15pt;" o:ole="t" filled="f" o:preferrelative="t" stroked="f" coordsize="21600,21600">
            <v:path/>
            <v:fill on="f" focussize="0,0"/>
            <v:stroke on="f"/>
            <v:imagedata r:id="rId36" o:title=""/>
            <o:lock v:ext="edit" aspectratio="t"/>
            <w10:wrap type="none"/>
            <w10:anchorlock/>
          </v:shape>
          <o:OLEObject Type="Embed" ProgID="Equation.DSMT4" ShapeID="_x0000_i1037" DrawAspect="Content" ObjectID="_1468075737" r:id="rId35">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S13</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where </w:t>
      </w:r>
      <w:r>
        <w:rPr>
          <w:rFonts w:hint="eastAsia" w:ascii="Times New Roman" w:hAnsi="Times New Roman"/>
          <w:i/>
          <w:iCs/>
          <w:color w:val="000000" w:themeColor="text1"/>
          <w:szCs w:val="21"/>
          <w14:textFill>
            <w14:solidFill>
              <w14:schemeClr w14:val="tx1"/>
            </w14:solidFill>
          </w14:textFill>
        </w:rPr>
        <w:t>m</w:t>
      </w:r>
      <w:r>
        <w:rPr>
          <w:rFonts w:hint="eastAsia" w:ascii="Times New Roman" w:hAnsi="Times New Roman"/>
          <w:color w:val="000000" w:themeColor="text1"/>
          <w:szCs w:val="21"/>
          <w14:textFill>
            <w14:solidFill>
              <w14:schemeClr w14:val="tx1"/>
            </w14:solidFill>
          </w14:textFill>
        </w:rPr>
        <w:t xml:space="preserve"> and </w:t>
      </w:r>
      <w:r>
        <w:rPr>
          <w:rFonts w:hint="eastAsia" w:ascii="Times New Roman" w:hAnsi="Times New Roman"/>
          <w:i/>
          <w:iCs/>
          <w:color w:val="000000" w:themeColor="text1"/>
          <w:szCs w:val="21"/>
          <w14:textFill>
            <w14:solidFill>
              <w14:schemeClr w14:val="tx1"/>
            </w14:solidFill>
          </w14:textFill>
        </w:rPr>
        <w:t>n</w:t>
      </w:r>
      <w:r>
        <w:rPr>
          <w:rFonts w:hint="eastAsia" w:ascii="Times New Roman" w:hAnsi="Times New Roman"/>
          <w:color w:val="000000" w:themeColor="text1"/>
          <w:szCs w:val="21"/>
          <w14:textFill>
            <w14:solidFill>
              <w14:schemeClr w14:val="tx1"/>
            </w14:solidFill>
          </w14:textFill>
        </w:rPr>
        <w:t xml:space="preserve"> are the positional indices of the checkerboard pattern. From Eqs. S10-S13, the expression of the phase-only hologram </w:t>
      </w:r>
      <w:r>
        <w:rPr>
          <w:rFonts w:hint="eastAsia" w:ascii="Times New Roman" w:hAnsi="Times New Roman"/>
          <w:i/>
          <w:iCs/>
          <w:color w:val="000000" w:themeColor="text1"/>
          <w:szCs w:val="21"/>
          <w14:textFill>
            <w14:solidFill>
              <w14:schemeClr w14:val="tx1"/>
            </w14:solidFill>
          </w14:textFill>
        </w:rPr>
        <w:t>H</w:t>
      </w:r>
      <w:r>
        <w:rPr>
          <w:rFonts w:hint="eastAsia" w:ascii="Times New Roman" w:hAnsi="Times New Roman"/>
          <w:color w:val="000000" w:themeColor="text1"/>
          <w:szCs w:val="21"/>
          <w14:textFill>
            <w14:solidFill>
              <w14:schemeClr w14:val="tx1"/>
            </w14:solidFill>
          </w14:textFill>
        </w:rPr>
        <w:t xml:space="preserve"> is given as follows:</w:t>
      </w:r>
    </w:p>
    <w:p>
      <w:pPr>
        <w:pStyle w:val="162"/>
        <w:tabs>
          <w:tab w:val="center" w:pos="5040"/>
          <w:tab w:val="right" w:pos="10080"/>
        </w:tabs>
        <w:spacing w:line="300" w:lineRule="auto"/>
        <w:ind w:firstLine="0" w:firstLineChars="0"/>
        <w:rPr>
          <w:rFonts w:ascii="Times New Roman" w:hAnsi="Times New Roman"/>
          <w:color w:val="000000" w:themeColor="text1"/>
          <w:szCs w:val="21"/>
          <w14:textFill>
            <w14:solidFill>
              <w14:schemeClr w14:val="tx1"/>
            </w14:solidFill>
          </w14:textFill>
        </w:rPr>
      </w:pPr>
      <w:r>
        <w:rPr>
          <w:rFonts w:hint="eastAsia"/>
          <w:color w:val="000000" w:themeColor="text1"/>
          <w:position w:val="-28"/>
          <w:szCs w:val="21"/>
          <w14:textFill>
            <w14:solidFill>
              <w14:schemeClr w14:val="tx1"/>
            </w14:solidFill>
          </w14:textFill>
        </w:rPr>
        <w:tab/>
      </w:r>
      <w:r>
        <w:rPr>
          <w:color w:val="000000" w:themeColor="text1"/>
          <w:position w:val="-12"/>
          <w:szCs w:val="21"/>
          <w14:textFill>
            <w14:solidFill>
              <w14:schemeClr w14:val="tx1"/>
            </w14:solidFill>
          </w14:textFill>
        </w:rPr>
        <w:object>
          <v:shape id="_x0000_i1038" o:spt="75" type="#_x0000_t75" style="height:16.25pt;width:85.95pt;" o:ole="t" filled="f" o:preferrelative="t" stroked="f" coordsize="21600,21600">
            <v:path/>
            <v:fill on="f" focussize="0,0"/>
            <v:stroke on="f"/>
            <v:imagedata r:id="rId38" o:title=""/>
            <o:lock v:ext="edit" aspectratio="t"/>
            <w10:wrap type="none"/>
            <w10:anchorlock/>
          </v:shape>
          <o:OLEObject Type="Embed" ProgID="Equation.DSMT4" ShapeID="_x0000_i1038" DrawAspect="Content" ObjectID="_1468075738" r:id="rId37">
            <o:LockedField>false</o:LockedField>
          </o:OLEObject>
        </w:object>
      </w:r>
      <w:r>
        <w:rPr>
          <w:rFonts w:hint="eastAsia"/>
          <w:color w:val="000000" w:themeColor="text1"/>
          <w:position w:val="-28"/>
          <w:szCs w:val="21"/>
          <w14:textFill>
            <w14:solidFill>
              <w14:schemeClr w14:val="tx1"/>
            </w14:solidFill>
          </w14:textFill>
        </w:rPr>
        <w:tab/>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S14</w:t>
      </w:r>
      <w:r>
        <w:rPr>
          <w:rFonts w:ascii="Times New Roman" w:hAnsi="Times New Roman"/>
          <w:color w:val="000000" w:themeColor="text1"/>
          <w:szCs w:val="21"/>
          <w14:textFill>
            <w14:solidFill>
              <w14:schemeClr w14:val="tx1"/>
            </w14:solidFill>
          </w14:textFill>
        </w:rPr>
        <w:t>)</w:t>
      </w:r>
    </w:p>
    <w:p>
      <w:pPr>
        <w:pStyle w:val="162"/>
        <w:tabs>
          <w:tab w:val="center" w:pos="5040"/>
          <w:tab w:val="right" w:pos="10080"/>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Some of the holograms generated using the proposed method are shown in Fig. S4. Figs. S4a-d are holograms of the red, green, blue, and color channels for the </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traffic light</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sign and the </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no parking</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sign. Figs. S4e-h are holograms of the red, green, blue, and color channels for the </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parrot</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 </w:t>
      </w:r>
    </w:p>
    <w:p>
      <w:pPr>
        <w:pStyle w:val="162"/>
        <w:tabs>
          <w:tab w:val="center" w:pos="5040"/>
          <w:tab w:val="right" w:pos="10080"/>
        </w:tabs>
        <w:spacing w:line="300" w:lineRule="auto"/>
        <w:ind w:firstLine="0" w:firstLineChars="0"/>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lang w:eastAsia="zh-CN"/>
          <w14:textFill>
            <w14:solidFill>
              <w14:schemeClr w14:val="tx1"/>
            </w14:solidFill>
          </w14:textFill>
        </w:rPr>
        <w:drawing>
          <wp:inline distT="0" distB="0" distL="114300" distR="114300">
            <wp:extent cx="4370070" cy="1188085"/>
            <wp:effectExtent l="0" t="0" r="11430" b="5715"/>
            <wp:docPr id="11" name="图片 11"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4"/>
                    <pic:cNvPicPr>
                      <a:picLocks noChangeAspect="1"/>
                    </pic:cNvPicPr>
                  </pic:nvPicPr>
                  <pic:blipFill>
                    <a:blip r:embed="rId39"/>
                    <a:stretch>
                      <a:fillRect/>
                    </a:stretch>
                  </pic:blipFill>
                  <pic:spPr>
                    <a:xfrm>
                      <a:off x="0" y="0"/>
                      <a:ext cx="4370070" cy="1188085"/>
                    </a:xfrm>
                    <a:prstGeom prst="rect">
                      <a:avLst/>
                    </a:prstGeom>
                  </pic:spPr>
                </pic:pic>
              </a:graphicData>
            </a:graphic>
          </wp:inline>
        </w:drawing>
      </w:r>
    </w:p>
    <w:p>
      <w:pPr>
        <w:spacing w:after="120" w:afterLines="5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S4</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Holograms used in the optical experiments. a-d</w:t>
      </w:r>
      <w:r>
        <w:rPr>
          <w:rFonts w:hint="eastAsia" w:ascii="Times New Roman" w:hAnsi="Times New Roman"/>
          <w:color w:val="000000" w:themeColor="text1"/>
          <w:sz w:val="21"/>
          <w:szCs w:val="21"/>
          <w:lang w:eastAsia="zh-CN"/>
          <w14:textFill>
            <w14:solidFill>
              <w14:schemeClr w14:val="tx1"/>
            </w14:solidFill>
          </w14:textFill>
        </w:rPr>
        <w:t xml:space="preserve"> Holograms of the red, green, blue, and color channels for the </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traffic light</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sign and </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no parking</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sign. </w:t>
      </w:r>
      <w:r>
        <w:rPr>
          <w:rFonts w:hint="eastAsia" w:ascii="Times New Roman" w:hAnsi="Times New Roman"/>
          <w:b/>
          <w:bCs/>
          <w:color w:val="000000" w:themeColor="text1"/>
          <w:sz w:val="21"/>
          <w:szCs w:val="21"/>
          <w:lang w:eastAsia="zh-CN"/>
          <w14:textFill>
            <w14:solidFill>
              <w14:schemeClr w14:val="tx1"/>
            </w14:solidFill>
          </w14:textFill>
        </w:rPr>
        <w:t>e-h</w:t>
      </w:r>
      <w:r>
        <w:rPr>
          <w:rFonts w:hint="eastAsia" w:ascii="Times New Roman" w:hAnsi="Times New Roman"/>
          <w:color w:val="000000" w:themeColor="text1"/>
          <w:sz w:val="21"/>
          <w:szCs w:val="21"/>
          <w:lang w:eastAsia="zh-CN"/>
          <w14:textFill>
            <w14:solidFill>
              <w14:schemeClr w14:val="tx1"/>
            </w14:solidFill>
          </w14:textFill>
        </w:rPr>
        <w:t xml:space="preserve"> Holograms of the red, green, blue, and color channels for the </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parrot</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w:t>
      </w:r>
    </w:p>
    <w:p>
      <w:pPr>
        <w:pStyle w:val="162"/>
        <w:tabs>
          <w:tab w:val="center" w:pos="5040"/>
          <w:tab w:val="left" w:pos="5784"/>
        </w:tabs>
        <w:spacing w:line="30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The focus stack of two focal planes generated using the focus stack renderer and the corresponding simulated holographic reconstructed image are shown in Fig. S5. The number of focal planes of the focal stack renderer is set to be 2, and the depth of each focal plane is 0.05 m and 0.10 m, respectively. The size of the Gaussian kernel is set to be 51</w:t>
      </w:r>
      <w:r>
        <w:rPr>
          <w:rFonts w:ascii="Times New Roman" w:hAnsi="Times New Roman"/>
          <w:color w:val="000000" w:themeColor="text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 xml:space="preserve">51. The aperture number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focal stack renderer is 0.8, the focal length </w:t>
      </w:r>
      <w:r>
        <w:rPr>
          <w:rFonts w:hint="eastAsia" w:ascii="Times New Roman" w:hAnsi="Times New Roman"/>
          <w:i/>
          <w:iCs/>
          <w:color w:val="000000" w:themeColor="text1"/>
          <w:szCs w:val="21"/>
          <w14:textFill>
            <w14:solidFill>
              <w14:schemeClr w14:val="tx1"/>
            </w14:solidFill>
          </w14:textFill>
        </w:rPr>
        <w:t>f</w:t>
      </w:r>
      <w:r>
        <w:rPr>
          <w:rFonts w:hint="eastAsia" w:ascii="Times New Roman" w:hAnsi="Times New Roman"/>
          <w:color w:val="000000" w:themeColor="text1"/>
          <w:szCs w:val="21"/>
          <w14:textFill>
            <w14:solidFill>
              <w14:schemeClr w14:val="tx1"/>
            </w14:solidFill>
          </w14:textFill>
        </w:rPr>
        <w:t xml:space="preserve"> of the thin lens is 8 mm, the aperture </w:t>
      </w:r>
      <w:r>
        <w:rPr>
          <w:rFonts w:hint="eastAsia" w:ascii="Times New Roman" w:hAnsi="Times New Roman"/>
          <w:i/>
          <w:iCs/>
          <w:color w:val="000000" w:themeColor="text1"/>
          <w:szCs w:val="21"/>
          <w14:textFill>
            <w14:solidFill>
              <w14:schemeClr w14:val="tx1"/>
            </w14:solidFill>
          </w14:textFill>
        </w:rPr>
        <w:t>D</w:t>
      </w:r>
      <w:r>
        <w:rPr>
          <w:rFonts w:hint="eastAsia" w:ascii="Times New Roman" w:hAnsi="Times New Roman"/>
          <w:color w:val="000000" w:themeColor="text1"/>
          <w:szCs w:val="21"/>
          <w14:textFill>
            <w14:solidFill>
              <w14:schemeClr w14:val="tx1"/>
            </w14:solidFill>
          </w14:textFill>
        </w:rPr>
        <w:t xml:space="preserve"> of the thin lens is 10 mm, and the pixel pitch </w:t>
      </w:r>
      <w:r>
        <w:rPr>
          <w:rFonts w:hint="eastAsia" w:ascii="Times New Roman" w:hAnsi="Times New Roman"/>
          <w:i/>
          <w:iCs/>
          <w:color w:val="000000" w:themeColor="text1"/>
          <w:szCs w:val="21"/>
          <w14:textFill>
            <w14:solidFill>
              <w14:schemeClr w14:val="tx1"/>
            </w14:solidFill>
          </w14:textFill>
        </w:rPr>
        <w:t>p</w:t>
      </w:r>
      <w:r>
        <w:rPr>
          <w:rFonts w:hint="eastAsia" w:ascii="Times New Roman" w:hAnsi="Times New Roman"/>
          <w:color w:val="000000" w:themeColor="text1"/>
          <w:szCs w:val="21"/>
          <w14:textFill>
            <w14:solidFill>
              <w14:schemeClr w14:val="tx1"/>
            </w14:solidFill>
          </w14:textFill>
        </w:rPr>
        <w:t xml:space="preserve"> of the CMOS is 3.5 </w:t>
      </w:r>
      <w:r>
        <w:rPr>
          <w:rFonts w:ascii="Times New Roman" w:hAnsi="Times New Roman"/>
          <w:color w:val="000000" w:themeColor="text1"/>
          <w:szCs w:val="21"/>
          <w14:textFill>
            <w14:solidFill>
              <w14:schemeClr w14:val="tx1"/>
            </w14:solidFill>
          </w14:textFill>
        </w:rPr>
        <w:t>μ</w:t>
      </w:r>
      <w:r>
        <w:rPr>
          <w:rFonts w:hint="eastAsia" w:ascii="Times New Roman" w:hAnsi="Times New Roman"/>
          <w:color w:val="000000" w:themeColor="text1"/>
          <w:szCs w:val="21"/>
          <w14:textFill>
            <w14:solidFill>
              <w14:schemeClr w14:val="tx1"/>
            </w14:solidFill>
          </w14:textFill>
        </w:rPr>
        <w:t xml:space="preserve">m. The reconstructed distances of holographic reconstructed images at the two planes are 0.05 m and 0.10 m, respectively, which are consistent with the depth of the focal plane in the focus stack renderer. It can be found that the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 xml:space="preserve">focus blur in the simulated holographic reconstructed image is close to the </w:t>
      </w:r>
      <w:r>
        <w:rPr>
          <w:rFonts w:hint="eastAsia" w:ascii="Times New Roman" w:hAnsi="Times New Roman"/>
          <w:color w:val="000000" w:themeColor="text1"/>
          <w:szCs w:val="21"/>
          <w:lang w:val="en-US" w:eastAsia="zh-CN"/>
          <w14:textFill>
            <w14:solidFill>
              <w14:schemeClr w14:val="tx1"/>
            </w14:solidFill>
          </w14:textFill>
        </w:rPr>
        <w:t>de</w:t>
      </w:r>
      <w:r>
        <w:rPr>
          <w:rFonts w:hint="eastAsia" w:ascii="Times New Roman" w:hAnsi="Times New Roman"/>
          <w:color w:val="000000" w:themeColor="text1"/>
          <w:szCs w:val="21"/>
          <w14:textFill>
            <w14:solidFill>
              <w14:schemeClr w14:val="tx1"/>
            </w14:solidFill>
          </w14:textFill>
        </w:rPr>
        <w:t>focus blur in the focus stack, although there is still a portion of interference fringes appearing in the holographic reconstructed images, which can be solved by further iterative training of the FS-Net.</w:t>
      </w:r>
    </w:p>
    <w:p>
      <w:pPr>
        <w:pStyle w:val="162"/>
        <w:tabs>
          <w:tab w:val="center" w:pos="5040"/>
          <w:tab w:val="right" w:pos="10080"/>
        </w:tabs>
        <w:spacing w:line="300" w:lineRule="auto"/>
        <w:ind w:firstLine="0" w:firstLineChars="0"/>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lang w:eastAsia="zh-CN"/>
          <w14:textFill>
            <w14:solidFill>
              <w14:schemeClr w14:val="tx1"/>
            </w14:solidFill>
          </w14:textFill>
        </w:rPr>
        <w:drawing>
          <wp:inline distT="0" distB="0" distL="114300" distR="114300">
            <wp:extent cx="3957320" cy="2267585"/>
            <wp:effectExtent l="0" t="0" r="5080" b="5715"/>
            <wp:docPr id="12" name="图片 12"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5"/>
                    <pic:cNvPicPr>
                      <a:picLocks noChangeAspect="1"/>
                    </pic:cNvPicPr>
                  </pic:nvPicPr>
                  <pic:blipFill>
                    <a:blip r:embed="rId40"/>
                    <a:stretch>
                      <a:fillRect/>
                    </a:stretch>
                  </pic:blipFill>
                  <pic:spPr>
                    <a:xfrm>
                      <a:off x="0" y="0"/>
                      <a:ext cx="3957320" cy="2267585"/>
                    </a:xfrm>
                    <a:prstGeom prst="rect">
                      <a:avLst/>
                    </a:prstGeom>
                  </pic:spPr>
                </pic:pic>
              </a:graphicData>
            </a:graphic>
          </wp:inline>
        </w:drawing>
      </w:r>
    </w:p>
    <w:p>
      <w:pPr>
        <w:spacing w:after="120" w:afterLines="5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S5</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Input focus stacks and corresponding simulated holographic reconstructed images. a-b, e-f, i-j, m-n</w:t>
      </w:r>
      <w:r>
        <w:rPr>
          <w:rFonts w:hint="eastAsia" w:ascii="Times New Roman" w:hAnsi="Times New Roman"/>
          <w:color w:val="000000" w:themeColor="text1"/>
          <w:sz w:val="21"/>
          <w:szCs w:val="21"/>
          <w:lang w:eastAsia="zh-CN"/>
          <w14:textFill>
            <w14:solidFill>
              <w14:schemeClr w14:val="tx1"/>
            </w14:solidFill>
          </w14:textFill>
        </w:rPr>
        <w:t xml:space="preserve"> Focus stacks of two focal planes generated by using the focus stack renderer. </w:t>
      </w:r>
      <w:r>
        <w:rPr>
          <w:rFonts w:hint="eastAsia" w:ascii="Times New Roman" w:hAnsi="Times New Roman"/>
          <w:b/>
          <w:bCs/>
          <w:color w:val="000000" w:themeColor="text1"/>
          <w:sz w:val="21"/>
          <w:szCs w:val="21"/>
          <w:lang w:eastAsia="zh-CN"/>
          <w14:textFill>
            <w14:solidFill>
              <w14:schemeClr w14:val="tx1"/>
            </w14:solidFill>
          </w14:textFill>
        </w:rPr>
        <w:t>c-d, g-h, k-l, o-p</w:t>
      </w:r>
      <w:r>
        <w:rPr>
          <w:rFonts w:hint="eastAsia" w:ascii="Times New Roman" w:hAnsi="Times New Roman"/>
          <w:color w:val="000000" w:themeColor="text1"/>
          <w:sz w:val="21"/>
          <w:szCs w:val="21"/>
          <w:lang w:eastAsia="zh-CN"/>
          <w14:textFill>
            <w14:solidFill>
              <w14:schemeClr w14:val="tx1"/>
            </w14:solidFill>
          </w14:textFill>
        </w:rPr>
        <w:t xml:space="preserve"> Simulated holographic reconstructed images based on the FS-Net.</w:t>
      </w:r>
    </w:p>
    <w:p>
      <w:pPr>
        <w:spacing w:line="300" w:lineRule="auto"/>
        <w:rPr>
          <w:rFonts w:ascii="Times New Roman" w:hAnsi="Times New Roman"/>
          <w:b/>
          <w:color w:val="000000" w:themeColor="text1"/>
          <w:sz w:val="28"/>
          <w:szCs w:val="28"/>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S</w:t>
      </w:r>
      <w:r>
        <w:rPr>
          <w:rFonts w:hint="eastAsia" w:ascii="Times New Roman" w:hAnsi="Times New Roman"/>
          <w:b/>
          <w:color w:val="000000" w:themeColor="text1"/>
          <w:sz w:val="28"/>
          <w:szCs w:val="28"/>
          <w:lang w:eastAsia="zh-CN"/>
          <w14:textFill>
            <w14:solidFill>
              <w14:schemeClr w14:val="tx1"/>
            </w14:solidFill>
          </w14:textFill>
        </w:rPr>
        <w:t>4</w:t>
      </w:r>
      <w:r>
        <w:rPr>
          <w:rFonts w:hint="eastAsia" w:ascii="Times New Roman" w:hAnsi="Times New Roman"/>
          <w:b/>
          <w:color w:val="000000" w:themeColor="text1"/>
          <w:sz w:val="28"/>
          <w:szCs w:val="28"/>
          <w14:textFill>
            <w14:solidFill>
              <w14:schemeClr w14:val="tx1"/>
            </w14:solidFill>
          </w14:textFill>
        </w:rPr>
        <w:t xml:space="preserve">: </w:t>
      </w:r>
      <w:r>
        <w:rPr>
          <w:rFonts w:hint="eastAsia" w:ascii="Times New Roman" w:hAnsi="Times New Roman"/>
          <w:b/>
          <w:color w:val="000000" w:themeColor="text1"/>
          <w:sz w:val="28"/>
          <w:szCs w:val="28"/>
          <w:lang w:eastAsia="zh-CN"/>
          <w14:textFill>
            <w14:solidFill>
              <w14:schemeClr w14:val="tx1"/>
            </w14:solidFill>
          </w14:textFill>
        </w:rPr>
        <w:t>Details of the training of the FS-Net</w:t>
      </w:r>
    </w:p>
    <w:p>
      <w:pPr>
        <w:spacing w:after="0" w:line="300" w:lineRule="auto"/>
        <w:rPr>
          <w:rFonts w:ascii="Times New Roman" w:hAnsi="Times New Roman"/>
          <w:b/>
          <w:color w:val="000000" w:themeColor="text1"/>
          <w:szCs w:val="24"/>
          <w:lang w:eastAsia="zh-CN"/>
          <w14:textFill>
            <w14:solidFill>
              <w14:schemeClr w14:val="tx1"/>
            </w14:solidFill>
          </w14:textFill>
        </w:rPr>
      </w:pPr>
      <w:r>
        <w:rPr>
          <w:rFonts w:hint="eastAsia" w:ascii="Times New Roman" w:hAnsi="Times New Roman"/>
          <w:b/>
          <w:color w:val="000000" w:themeColor="text1"/>
          <w:szCs w:val="24"/>
          <w:lang w:eastAsia="zh-CN"/>
          <w14:textFill>
            <w14:solidFill>
              <w14:schemeClr w14:val="tx1"/>
            </w14:solidFill>
          </w14:textFill>
        </w:rPr>
        <w:t>S4.1: Structure of the FS-Net</w:t>
      </w:r>
    </w:p>
    <w:p>
      <w:pPr>
        <w:spacing w:after="0" w:line="300" w:lineRule="auto"/>
        <w:rPr>
          <w:rFonts w:ascii="Times New Roman" w:hAnsi="Times New Roman"/>
          <w:bCs/>
          <w:color w:val="000000" w:themeColor="text1"/>
          <w:sz w:val="21"/>
          <w:szCs w:val="21"/>
          <w:lang w:eastAsia="zh-CN"/>
          <w14:textFill>
            <w14:solidFill>
              <w14:schemeClr w14:val="tx1"/>
            </w14:solidFill>
          </w14:textFill>
        </w:rPr>
      </w:pPr>
      <w:r>
        <w:rPr>
          <w:rFonts w:ascii="Times New Roman" w:hAnsi="Times New Roman"/>
          <w:bCs/>
          <w:color w:val="000000" w:themeColor="text1"/>
          <w:sz w:val="21"/>
          <w:szCs w:val="21"/>
          <w:lang w:eastAsia="zh-CN"/>
          <w14:textFill>
            <w14:solidFill>
              <w14:schemeClr w14:val="tx1"/>
            </w14:solidFill>
          </w14:textFill>
        </w:rPr>
        <w:t>The structure of FS-Net is shown in Fig. S6.</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The FS-Net consists of three skip connections, four down-sampling blocks, five receptive field blocks, five up-sampling blocks, five parametric rectified linear unit (PReLU) function layers, and a tangent hyperbolic (Tanh) function layer.</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 xml:space="preserve">When the </w:t>
      </w:r>
      <w:r>
        <w:rPr>
          <w:rFonts w:ascii="Times New Roman" w:hAnsi="Times New Roman"/>
          <w:bCs/>
          <w:i/>
          <w:iCs/>
          <w:color w:val="000000" w:themeColor="text1"/>
          <w:sz w:val="21"/>
          <w:szCs w:val="21"/>
          <w:lang w:eastAsia="zh-CN"/>
          <w14:textFill>
            <w14:solidFill>
              <w14:schemeClr w14:val="tx1"/>
            </w14:solidFill>
          </w14:textFill>
        </w:rPr>
        <w:t>N</w:t>
      </w:r>
      <w:r>
        <w:rPr>
          <w:rFonts w:ascii="Times New Roman" w:hAnsi="Times New Roman"/>
          <w:bCs/>
          <w:color w:val="000000" w:themeColor="text1"/>
          <w:sz w:val="21"/>
          <w:szCs w:val="21"/>
          <w:lang w:eastAsia="zh-CN"/>
          <w14:textFill>
            <w14:solidFill>
              <w14:schemeClr w14:val="tx1"/>
            </w14:solidFill>
          </w14:textFill>
        </w:rPr>
        <w:t xml:space="preserve"> image tensor of the focus stack </w:t>
      </w:r>
      <w:r>
        <w:rPr>
          <w:rFonts w:hint="eastAsia" w:ascii="Times New Roman" w:hAnsi="Times New Roman"/>
          <w:bCs/>
          <w:color w:val="000000" w:themeColor="text1"/>
          <w:sz w:val="21"/>
          <w:szCs w:val="21"/>
          <w:lang w:eastAsia="zh-CN"/>
          <w14:textFill>
            <w14:solidFill>
              <w14:schemeClr w14:val="tx1"/>
            </w14:solidFill>
          </w14:textFill>
        </w:rPr>
        <w:t xml:space="preserve">is </w:t>
      </w:r>
      <w:r>
        <w:rPr>
          <w:rFonts w:ascii="Times New Roman" w:hAnsi="Times New Roman"/>
          <w:bCs/>
          <w:color w:val="000000" w:themeColor="text1"/>
          <w:sz w:val="21"/>
          <w:szCs w:val="21"/>
          <w:lang w:eastAsia="zh-CN"/>
          <w14:textFill>
            <w14:solidFill>
              <w14:schemeClr w14:val="tx1"/>
            </w14:solidFill>
          </w14:textFill>
        </w:rPr>
        <w:t>input to the down-sampling blocks, the channels of the image tensor are increased and the height and width of the image tensor are halved.</w:t>
      </w:r>
      <w:r>
        <w:rPr>
          <w:rFonts w:hint="eastAsia" w:ascii="Times New Roman" w:hAnsi="Times New Roman"/>
          <w:bCs/>
          <w:color w:val="000000" w:themeColor="text1"/>
          <w:sz w:val="21"/>
          <w:szCs w:val="21"/>
          <w:lang w:eastAsia="zh-CN"/>
          <w14:textFill>
            <w14:solidFill>
              <w14:schemeClr w14:val="tx1"/>
            </w14:solidFill>
          </w14:textFill>
        </w:rPr>
        <w:t xml:space="preserve"> For example, as shown in Fig. S6, the shape of the output tensor of down-sampling block I is (</w:t>
      </w:r>
      <w:r>
        <w:rPr>
          <w:rFonts w:hint="eastAsia" w:ascii="Times New Roman" w:hAnsi="Times New Roman"/>
          <w:bCs/>
          <w:i/>
          <w:iCs/>
          <w:color w:val="000000" w:themeColor="text1"/>
          <w:sz w:val="21"/>
          <w:szCs w:val="21"/>
          <w:lang w:val="en-US" w:eastAsia="zh-CN"/>
          <w14:textFill>
            <w14:solidFill>
              <w14:schemeClr w14:val="tx1"/>
            </w14:solidFill>
          </w14:textFill>
        </w:rPr>
        <w:t>N</w:t>
      </w:r>
      <w:r>
        <w:rPr>
          <w:rFonts w:hint="eastAsia" w:ascii="Times New Roman" w:hAnsi="Times New Roman"/>
          <w:bCs/>
          <w:color w:val="000000" w:themeColor="text1"/>
          <w:sz w:val="21"/>
          <w:szCs w:val="21"/>
          <w:lang w:eastAsia="zh-CN"/>
          <w14:textFill>
            <w14:solidFill>
              <w14:schemeClr w14:val="tx1"/>
            </w14:solidFill>
          </w14:textFill>
        </w:rPr>
        <w:t xml:space="preserve">, 16,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/2,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 xml:space="preserve">/2), which means that when the image tensor passes through down-sampling block I, the channel of the image tensor is changed from </w:t>
      </w:r>
      <w:r>
        <w:rPr>
          <w:rFonts w:hint="eastAsia" w:ascii="Times New Roman" w:hAnsi="Times New Roman"/>
          <w:bCs/>
          <w:i/>
          <w:iCs/>
          <w:color w:val="000000" w:themeColor="text1"/>
          <w:sz w:val="21"/>
          <w:szCs w:val="21"/>
          <w:lang w:val="en-US" w:eastAsia="zh-CN"/>
          <w14:textFill>
            <w14:solidFill>
              <w14:schemeClr w14:val="tx1"/>
            </w14:solidFill>
          </w14:textFill>
        </w:rPr>
        <w:t>N</w:t>
      </w:r>
      <w:r>
        <w:rPr>
          <w:rFonts w:hint="eastAsia" w:ascii="Times New Roman" w:hAnsi="Times New Roman"/>
          <w:bCs/>
          <w:color w:val="000000" w:themeColor="text1"/>
          <w:sz w:val="21"/>
          <w:szCs w:val="21"/>
          <w:lang w:eastAsia="zh-CN"/>
          <w14:textFill>
            <w14:solidFill>
              <w14:schemeClr w14:val="tx1"/>
            </w14:solidFill>
          </w14:textFill>
        </w:rPr>
        <w:t xml:space="preserve"> to 16, and the height and width of the image tensor are changed from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 and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 xml:space="preserve"> to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/2 and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/2, respectively.</w:t>
      </w:r>
    </w:p>
    <w:p>
      <w:pPr>
        <w:spacing w:after="0"/>
        <w:jc w:val="center"/>
        <w:rPr>
          <w:rFonts w:ascii="Times New Roman" w:hAnsi="Times New Roman"/>
          <w:color w:val="000000" w:themeColor="text1"/>
          <w:sz w:val="22"/>
          <w:szCs w:val="22"/>
          <w:lang w:eastAsia="zh-CN"/>
          <w14:textFill>
            <w14:solidFill>
              <w14:schemeClr w14:val="tx1"/>
            </w14:solidFill>
          </w14:textFill>
        </w:rPr>
      </w:pPr>
      <w:r>
        <w:rPr>
          <w:rFonts w:ascii="Times New Roman" w:hAnsi="Times New Roman"/>
          <w:color w:val="000000" w:themeColor="text1"/>
          <w:sz w:val="22"/>
          <w:szCs w:val="22"/>
          <w:lang w:eastAsia="zh-CN"/>
          <w14:textFill>
            <w14:solidFill>
              <w14:schemeClr w14:val="tx1"/>
            </w14:solidFill>
          </w14:textFill>
        </w:rPr>
        <w:drawing>
          <wp:inline distT="0" distB="0" distL="114300" distR="114300">
            <wp:extent cx="3967480" cy="2266315"/>
            <wp:effectExtent l="0" t="0" r="7620" b="6985"/>
            <wp:docPr id="13" name="图片 13"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6"/>
                    <pic:cNvPicPr>
                      <a:picLocks noChangeAspect="1"/>
                    </pic:cNvPicPr>
                  </pic:nvPicPr>
                  <pic:blipFill>
                    <a:blip r:embed="rId41"/>
                    <a:stretch>
                      <a:fillRect/>
                    </a:stretch>
                  </pic:blipFill>
                  <pic:spPr>
                    <a:xfrm>
                      <a:off x="0" y="0"/>
                      <a:ext cx="3967480" cy="2266315"/>
                    </a:xfrm>
                    <a:prstGeom prst="rect">
                      <a:avLst/>
                    </a:prstGeom>
                  </pic:spPr>
                </pic:pic>
              </a:graphicData>
            </a:graphic>
          </wp:inline>
        </w:drawing>
      </w:r>
    </w:p>
    <w:p>
      <w:pPr>
        <w:spacing w:after="120" w:afterLines="50" w:line="300" w:lineRule="auto"/>
        <w:jc w:val="left"/>
        <w:rPr>
          <w:rFonts w:ascii="Times New Roman" w:hAnsi="Times New Roman"/>
          <w:bCs/>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ascii="Times New Roman" w:hAnsi="Times New Roman"/>
          <w:b/>
          <w:color w:val="000000" w:themeColor="text1"/>
          <w:sz w:val="21"/>
          <w:szCs w:val="21"/>
          <w:lang w:eastAsia="zh-CN"/>
          <w14:textFill>
            <w14:solidFill>
              <w14:schemeClr w14:val="tx1"/>
            </w14:solidFill>
          </w14:textFill>
        </w:rPr>
        <w:t>S</w:t>
      </w:r>
      <w:r>
        <w:rPr>
          <w:rFonts w:hint="eastAsia" w:ascii="Times New Roman" w:hAnsi="Times New Roman"/>
          <w:b/>
          <w:color w:val="000000" w:themeColor="text1"/>
          <w:sz w:val="21"/>
          <w:szCs w:val="21"/>
          <w:lang w:eastAsia="zh-CN"/>
          <w14:textFill>
            <w14:solidFill>
              <w14:schemeClr w14:val="tx1"/>
            </w14:solidFill>
          </w14:textFill>
        </w:rPr>
        <w:t>6</w:t>
      </w:r>
      <w:r>
        <w:rPr>
          <w:rFonts w:ascii="Times New Roman" w:hAnsi="Times New Roman"/>
          <w:b/>
          <w:color w:val="000000" w:themeColor="text1"/>
          <w:sz w:val="21"/>
          <w:szCs w:val="21"/>
          <w14:textFill>
            <w14:solidFill>
              <w14:schemeClr w14:val="tx1"/>
            </w14:solidFill>
          </w14:textFill>
        </w:rPr>
        <w:t xml:space="preserve"> </w:t>
      </w:r>
      <w:r>
        <w:rPr>
          <w:rFonts w:ascii="Times New Roman" w:hAnsi="Times New Roman"/>
          <w:b/>
          <w:color w:val="000000" w:themeColor="text1"/>
          <w:sz w:val="21"/>
          <w:szCs w:val="21"/>
          <w:lang w:eastAsia="zh-CN"/>
          <w14:textFill>
            <w14:solidFill>
              <w14:schemeClr w14:val="tx1"/>
            </w14:solidFill>
          </w14:textFill>
        </w:rPr>
        <w:t xml:space="preserve">Detailed structure of </w:t>
      </w:r>
      <w:r>
        <w:rPr>
          <w:rFonts w:hint="eastAsia" w:ascii="Times New Roman" w:hAnsi="Times New Roman"/>
          <w:b/>
          <w:color w:val="000000" w:themeColor="text1"/>
          <w:sz w:val="21"/>
          <w:szCs w:val="21"/>
          <w:lang w:eastAsia="zh-CN"/>
          <w14:textFill>
            <w14:solidFill>
              <w14:schemeClr w14:val="tx1"/>
            </w14:solidFill>
          </w14:textFill>
        </w:rPr>
        <w:t>the FS</w:t>
      </w:r>
      <w:r>
        <w:rPr>
          <w:rFonts w:ascii="Times New Roman" w:hAnsi="Times New Roman"/>
          <w:b/>
          <w:color w:val="000000" w:themeColor="text1"/>
          <w:sz w:val="21"/>
          <w:szCs w:val="21"/>
          <w:lang w:eastAsia="zh-CN"/>
          <w14:textFill>
            <w14:solidFill>
              <w14:schemeClr w14:val="tx1"/>
            </w14:solidFill>
          </w14:textFill>
        </w:rPr>
        <w:t>-Net.</w:t>
      </w:r>
    </w:p>
    <w:p>
      <w:pPr>
        <w:spacing w:after="0" w:line="300" w:lineRule="auto"/>
        <w:ind w:firstLine="420" w:firstLineChars="200"/>
        <w:rPr>
          <w:rFonts w:ascii="Times New Roman" w:hAnsi="Times New Roman"/>
          <w:bCs/>
          <w:color w:val="000000" w:themeColor="text1"/>
          <w:sz w:val="21"/>
          <w:szCs w:val="21"/>
          <w:lang w:eastAsia="zh-CN"/>
          <w14:textFill>
            <w14:solidFill>
              <w14:schemeClr w14:val="tx1"/>
            </w14:solidFill>
          </w14:textFill>
        </w:rPr>
      </w:pPr>
      <w:r>
        <w:rPr>
          <w:rFonts w:ascii="Times New Roman" w:hAnsi="Times New Roman"/>
          <w:bCs/>
          <w:color w:val="000000" w:themeColor="text1"/>
          <w:sz w:val="21"/>
          <w:szCs w:val="21"/>
          <w:lang w:eastAsia="zh-CN"/>
          <w14:textFill>
            <w14:solidFill>
              <w14:schemeClr w14:val="tx1"/>
            </w14:solidFill>
          </w14:textFill>
        </w:rPr>
        <w:t>After the four down-sampling blocks, the height and width of the image tensor become 1/16 of the input and the channels become 128.</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Subsequently, the image tensor enters the receptive field block.</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In the receptive field block, the convolution kernel with different receptive fields is designed, thus realizing the full extraction of the feature information of the image tensor.</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The receptive field block does not change the channel, height, and width of the image tensor.</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After passing through the receptive field block, the image tensor enters the PReLU function layer.</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 xml:space="preserve">The PReLU function layer is used to ensure stable training of the </w:t>
      </w:r>
      <w:r>
        <w:rPr>
          <w:rFonts w:hint="eastAsia" w:ascii="Times New Roman" w:hAnsi="Times New Roman"/>
          <w:bCs/>
          <w:color w:val="000000" w:themeColor="text1"/>
          <w:sz w:val="21"/>
          <w:szCs w:val="21"/>
          <w:lang w:eastAsia="zh-CN"/>
          <w14:textFill>
            <w14:solidFill>
              <w14:schemeClr w14:val="tx1"/>
            </w14:solidFill>
          </w14:textFill>
        </w:rPr>
        <w:t>FS-Net</w:t>
      </w:r>
      <w:r>
        <w:rPr>
          <w:rFonts w:ascii="Times New Roman" w:hAnsi="Times New Roman"/>
          <w:bCs/>
          <w:color w:val="000000" w:themeColor="text1"/>
          <w:sz w:val="21"/>
          <w:szCs w:val="21"/>
          <w:lang w:eastAsia="zh-CN"/>
          <w14:textFill>
            <w14:solidFill>
              <w14:schemeClr w14:val="tx1"/>
            </w14:solidFill>
          </w14:textFill>
        </w:rPr>
        <w:t>.</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After passing through the PReLU function layer, the image tensor enters the up-sampling block.</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After passing through the up-sampling block, the channels of the image tensor are reduced and the height and width of the image tensor are doubled.</w:t>
      </w:r>
      <w:r>
        <w:rPr>
          <w:rFonts w:hint="eastAsia" w:ascii="Times New Roman" w:hAnsi="Times New Roman"/>
          <w:bCs/>
          <w:color w:val="000000" w:themeColor="text1"/>
          <w:sz w:val="21"/>
          <w:szCs w:val="21"/>
          <w:lang w:eastAsia="zh-CN"/>
          <w14:textFill>
            <w14:solidFill>
              <w14:schemeClr w14:val="tx1"/>
            </w14:solidFill>
          </w14:textFill>
        </w:rPr>
        <w:t xml:space="preserve"> For example, as shown in Fig. S6, the shape of the output tensor of up-sampling block I is (16, 1,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 xml:space="preserve">), which means that when the image tensor passes through the up-sampling block I, the channel of the image tensor changes from 16 to 1, and the height and width of the image tensor change from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/2 and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 xml:space="preserve">/2 to </w:t>
      </w:r>
      <w:r>
        <w:rPr>
          <w:rFonts w:hint="eastAsia" w:ascii="Times New Roman" w:hAnsi="Times New Roman"/>
          <w:bCs/>
          <w:i/>
          <w:iCs/>
          <w:color w:val="000000" w:themeColor="text1"/>
          <w:sz w:val="21"/>
          <w:szCs w:val="21"/>
          <w:lang w:eastAsia="zh-CN"/>
          <w14:textFill>
            <w14:solidFill>
              <w14:schemeClr w14:val="tx1"/>
            </w14:solidFill>
          </w14:textFill>
        </w:rPr>
        <w:t>H</w:t>
      </w:r>
      <w:r>
        <w:rPr>
          <w:rFonts w:hint="eastAsia" w:ascii="Times New Roman" w:hAnsi="Times New Roman"/>
          <w:bCs/>
          <w:color w:val="000000" w:themeColor="text1"/>
          <w:sz w:val="21"/>
          <w:szCs w:val="21"/>
          <w:lang w:eastAsia="zh-CN"/>
          <w14:textFill>
            <w14:solidFill>
              <w14:schemeClr w14:val="tx1"/>
            </w14:solidFill>
          </w14:textFill>
        </w:rPr>
        <w:t xml:space="preserve"> and </w:t>
      </w:r>
      <w:r>
        <w:rPr>
          <w:rFonts w:hint="eastAsia" w:ascii="Times New Roman" w:hAnsi="Times New Roman"/>
          <w:bCs/>
          <w:i/>
          <w:iCs/>
          <w:color w:val="000000" w:themeColor="text1"/>
          <w:sz w:val="21"/>
          <w:szCs w:val="21"/>
          <w:lang w:eastAsia="zh-CN"/>
          <w14:textFill>
            <w14:solidFill>
              <w14:schemeClr w14:val="tx1"/>
            </w14:solidFill>
          </w14:textFill>
        </w:rPr>
        <w:t>W</w:t>
      </w:r>
      <w:r>
        <w:rPr>
          <w:rFonts w:hint="eastAsia" w:ascii="Times New Roman" w:hAnsi="Times New Roman"/>
          <w:bCs/>
          <w:color w:val="000000" w:themeColor="text1"/>
          <w:sz w:val="21"/>
          <w:szCs w:val="21"/>
          <w:lang w:eastAsia="zh-CN"/>
          <w14:textFill>
            <w14:solidFill>
              <w14:schemeClr w14:val="tx1"/>
            </w14:solidFill>
          </w14:textFill>
        </w:rPr>
        <w:t>, respectively.</w:t>
      </w:r>
    </w:p>
    <w:p>
      <w:pPr>
        <w:spacing w:after="0" w:line="300" w:lineRule="auto"/>
        <w:ind w:firstLine="420" w:firstLineChars="200"/>
        <w:rPr>
          <w:rFonts w:ascii="Times New Roman" w:hAnsi="Times New Roman"/>
          <w:bCs/>
          <w:color w:val="000000" w:themeColor="text1"/>
          <w:sz w:val="21"/>
          <w:szCs w:val="21"/>
          <w:lang w:eastAsia="zh-CN"/>
          <w14:textFill>
            <w14:solidFill>
              <w14:schemeClr w14:val="tx1"/>
            </w14:solidFill>
          </w14:textFill>
        </w:rPr>
      </w:pPr>
      <w:r>
        <w:rPr>
          <w:rFonts w:hint="eastAsia" w:ascii="Times New Roman" w:hAnsi="Times New Roman"/>
          <w:bCs/>
          <w:color w:val="000000" w:themeColor="text1"/>
          <w:sz w:val="21"/>
          <w:szCs w:val="21"/>
          <w:lang w:eastAsia="zh-CN"/>
          <w14:textFill>
            <w14:solidFill>
              <w14:schemeClr w14:val="tx1"/>
            </w14:solidFill>
          </w14:textFill>
        </w:rPr>
        <w:t xml:space="preserve">The output of the </w:t>
      </w:r>
      <w:r>
        <w:rPr>
          <w:rFonts w:hint="eastAsia" w:ascii="Times New Roman" w:hAnsi="Times New Roman"/>
          <w:bCs/>
          <w:color w:val="000000" w:themeColor="text1"/>
          <w:sz w:val="21"/>
          <w:szCs w:val="21"/>
          <w:lang w:val="en-US" w:eastAsia="zh-CN"/>
          <w14:textFill>
            <w14:solidFill>
              <w14:schemeClr w14:val="tx1"/>
            </w14:solidFill>
          </w14:textFill>
        </w:rPr>
        <w:t>down</w:t>
      </w:r>
      <w:r>
        <w:rPr>
          <w:rFonts w:hint="eastAsia" w:ascii="Times New Roman" w:hAnsi="Times New Roman"/>
          <w:bCs/>
          <w:color w:val="000000" w:themeColor="text1"/>
          <w:sz w:val="21"/>
          <w:szCs w:val="21"/>
          <w:lang w:eastAsia="zh-CN"/>
          <w14:textFill>
            <w14:solidFill>
              <w14:schemeClr w14:val="tx1"/>
            </w14:solidFill>
          </w14:textFill>
        </w:rPr>
        <w:t xml:space="preserve">-sampling block is added to the output of the </w:t>
      </w:r>
      <w:r>
        <w:rPr>
          <w:rFonts w:hint="eastAsia" w:ascii="Times New Roman" w:hAnsi="Times New Roman"/>
          <w:bCs/>
          <w:color w:val="000000" w:themeColor="text1"/>
          <w:sz w:val="21"/>
          <w:szCs w:val="21"/>
          <w:lang w:val="en-US" w:eastAsia="zh-CN"/>
          <w14:textFill>
            <w14:solidFill>
              <w14:schemeClr w14:val="tx1"/>
            </w14:solidFill>
          </w14:textFill>
        </w:rPr>
        <w:t>up</w:t>
      </w:r>
      <w:r>
        <w:rPr>
          <w:rFonts w:hint="eastAsia" w:ascii="Times New Roman" w:hAnsi="Times New Roman"/>
          <w:bCs/>
          <w:color w:val="000000" w:themeColor="text1"/>
          <w:sz w:val="21"/>
          <w:szCs w:val="21"/>
          <w:lang w:eastAsia="zh-CN"/>
          <w14:textFill>
            <w14:solidFill>
              <w14:schemeClr w14:val="tx1"/>
            </w14:solidFill>
          </w14:textFill>
        </w:rPr>
        <w:t xml:space="preserve">-sampling block passed by the skip connection before proceeding to the next receptive field block. The skip connection is used to pass the shallow information extracted by the network to the deeper layers. For example, a skip connection is used between the output of down-sampling block III and up-sampling block </w:t>
      </w:r>
      <w:r>
        <w:rPr>
          <w:rFonts w:ascii="Times New Roman" w:hAnsi="Times New Roman" w:eastAsia="微软雅黑"/>
          <w:bCs/>
          <w:color w:val="000000" w:themeColor="text1"/>
          <w:sz w:val="21"/>
          <w:szCs w:val="21"/>
          <w:lang w:eastAsia="zh-CN"/>
          <w14:textFill>
            <w14:solidFill>
              <w14:schemeClr w14:val="tx1"/>
            </w14:solidFill>
          </w14:textFill>
        </w:rPr>
        <w:t>Ⅳ</w:t>
      </w:r>
      <w:r>
        <w:rPr>
          <w:rFonts w:hint="eastAsia" w:ascii="Times New Roman" w:hAnsi="Times New Roman"/>
          <w:bCs/>
          <w:color w:val="000000" w:themeColor="text1"/>
          <w:sz w:val="21"/>
          <w:szCs w:val="21"/>
          <w:lang w:eastAsia="zh-CN"/>
          <w14:textFill>
            <w14:solidFill>
              <w14:schemeClr w14:val="tx1"/>
            </w14:solidFill>
          </w14:textFill>
        </w:rPr>
        <w:t>.</w:t>
      </w:r>
    </w:p>
    <w:p>
      <w:pPr>
        <w:spacing w:after="0" w:line="300" w:lineRule="auto"/>
        <w:ind w:firstLine="420" w:firstLineChars="200"/>
        <w:rPr>
          <w:rFonts w:ascii="Times New Roman" w:hAnsi="Times New Roman"/>
          <w:bCs/>
          <w:color w:val="000000" w:themeColor="text1"/>
          <w:sz w:val="21"/>
          <w:szCs w:val="21"/>
          <w:lang w:eastAsia="zh-CN"/>
          <w14:textFill>
            <w14:solidFill>
              <w14:schemeClr w14:val="tx1"/>
            </w14:solidFill>
          </w14:textFill>
        </w:rPr>
      </w:pPr>
      <w:r>
        <w:rPr>
          <w:rFonts w:ascii="Times New Roman" w:hAnsi="Times New Roman"/>
          <w:bCs/>
          <w:color w:val="000000" w:themeColor="text1"/>
          <w:sz w:val="21"/>
          <w:szCs w:val="21"/>
          <w:lang w:eastAsia="zh-CN"/>
          <w14:textFill>
            <w14:solidFill>
              <w14:schemeClr w14:val="tx1"/>
            </w14:solidFill>
          </w14:textFill>
        </w:rPr>
        <w:t>After passing through the network structure consisting of the receptive field block, the PReLU function layer, and the up-sampling block three times, the channels of the image tensor become 16, and the height and width become 1/2 of the input.</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At this point, the image tensor flows forward into two branches.</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One branch is output after passing through the receptive field block, the PReLU function layer, and the up-sampling block, and the output is the amplitude part of the complex amplitude distribution of the inputting focus stack.</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The other branch is output after the receptive field block, the PReLU function layer, the up-sampling block, and the Tanh function layer, and the output is the phase part of the complex amplitude distribution of the inputting focal stack.</w:t>
      </w:r>
    </w:p>
    <w:p>
      <w:pPr>
        <w:spacing w:after="0" w:line="300" w:lineRule="auto"/>
        <w:ind w:firstLine="420" w:firstLineChars="200"/>
        <w:rPr>
          <w:rFonts w:ascii="Times New Roman" w:hAnsi="Times New Roman"/>
          <w:bCs/>
          <w:color w:val="000000" w:themeColor="text1"/>
          <w:sz w:val="21"/>
          <w:szCs w:val="21"/>
          <w:lang w:eastAsia="zh-CN"/>
          <w14:textFill>
            <w14:solidFill>
              <w14:schemeClr w14:val="tx1"/>
            </w14:solidFill>
          </w14:textFill>
        </w:rPr>
      </w:pPr>
      <w:r>
        <w:rPr>
          <w:rFonts w:ascii="Times New Roman" w:hAnsi="Times New Roman"/>
          <w:bCs/>
          <w:color w:val="000000" w:themeColor="text1"/>
          <w:sz w:val="21"/>
          <w:szCs w:val="21"/>
          <w:lang w:eastAsia="zh-CN"/>
          <w14:textFill>
            <w14:solidFill>
              <w14:schemeClr w14:val="tx1"/>
            </w14:solidFill>
          </w14:textFill>
        </w:rPr>
        <w:t>The location and number of receptive field blocks in the FS-Net are determined after testing.</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The specific test method is to compare the training loss decline rate of different network structures within the same epochs with the same training parameters and dataset.</w:t>
      </w:r>
      <w:r>
        <w:rPr>
          <w:rFonts w:hint="eastAsia" w:ascii="Times New Roman" w:hAnsi="Times New Roman"/>
          <w:bCs/>
          <w:color w:val="000000" w:themeColor="text1"/>
          <w:sz w:val="21"/>
          <w:szCs w:val="21"/>
          <w:lang w:eastAsia="zh-CN"/>
          <w14:textFill>
            <w14:solidFill>
              <w14:schemeClr w14:val="tx1"/>
            </w14:solidFill>
          </w14:textFill>
        </w:rPr>
        <w:t xml:space="preserve"> </w:t>
      </w:r>
      <w:r>
        <w:rPr>
          <w:rFonts w:ascii="Times New Roman" w:hAnsi="Times New Roman"/>
          <w:bCs/>
          <w:color w:val="000000" w:themeColor="text1"/>
          <w:sz w:val="21"/>
          <w:szCs w:val="21"/>
          <w:lang w:eastAsia="zh-CN"/>
          <w14:textFill>
            <w14:solidFill>
              <w14:schemeClr w14:val="tx1"/>
            </w14:solidFill>
          </w14:textFill>
        </w:rPr>
        <w:t>It can be found that setting the receptive field block before the up-sampling block facilitates the convergence of the FS-Net.</w:t>
      </w:r>
    </w:p>
    <w:p>
      <w:pPr>
        <w:spacing w:after="0" w:line="300" w:lineRule="auto"/>
        <w:ind w:firstLine="420" w:firstLineChars="20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Figs. S7a-c illustrate the structure</w:t>
      </w:r>
      <w:r>
        <w:rPr>
          <w:rFonts w:hint="eastAsia"/>
          <w:color w:val="000000" w:themeColor="text1"/>
          <w:sz w:val="21"/>
          <w:szCs w:val="21"/>
          <w:lang w:eastAsia="zh-CN"/>
          <w14:textFill>
            <w14:solidFill>
              <w14:schemeClr w14:val="tx1"/>
            </w14:solidFill>
          </w14:textFill>
        </w:rPr>
        <w:t>s</w:t>
      </w:r>
      <w:r>
        <w:rPr>
          <w:color w:val="000000" w:themeColor="text1"/>
          <w:sz w:val="21"/>
          <w:szCs w:val="21"/>
          <w:lang w:eastAsia="zh-CN"/>
          <w14:textFill>
            <w14:solidFill>
              <w14:schemeClr w14:val="tx1"/>
            </w14:solidFill>
          </w14:textFill>
        </w:rPr>
        <w:t xml:space="preserve"> of the down-sampling block, the up-sampling block, and the receptive field block. Each down-sampling block consists of sequential nets I-III, </w:t>
      </w:r>
      <w:r>
        <w:rPr>
          <w:rFonts w:hint="eastAsia"/>
          <w:color w:val="000000" w:themeColor="text1"/>
          <w:sz w:val="21"/>
          <w:szCs w:val="21"/>
          <w:lang w:eastAsia="zh-CN"/>
          <w14:textFill>
            <w14:solidFill>
              <w14:schemeClr w14:val="tx1"/>
            </w14:solidFill>
          </w14:textFill>
        </w:rPr>
        <w:t xml:space="preserve">two </w:t>
      </w:r>
      <w:r>
        <w:rPr>
          <w:color w:val="000000" w:themeColor="text1"/>
          <w:sz w:val="21"/>
          <w:szCs w:val="21"/>
          <w:lang w:eastAsia="zh-CN"/>
          <w14:textFill>
            <w14:solidFill>
              <w14:schemeClr w14:val="tx1"/>
            </w14:solidFill>
          </w14:textFill>
        </w:rPr>
        <w:t>pixel</w:t>
      </w:r>
      <w:r>
        <w:rPr>
          <w:rFonts w:hint="eastAsia"/>
          <w:color w:val="000000" w:themeColor="text1"/>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unshuffle</w:t>
      </w:r>
      <w:r>
        <w:rPr>
          <w:rFonts w:hint="eastAsia"/>
          <w:color w:val="000000" w:themeColor="text1"/>
          <w:sz w:val="21"/>
          <w:szCs w:val="21"/>
          <w:lang w:eastAsia="zh-CN"/>
          <w14:textFill>
            <w14:solidFill>
              <w14:schemeClr w14:val="tx1"/>
            </w14:solidFill>
          </w14:textFill>
        </w:rPr>
        <w:t>s</w:t>
      </w:r>
      <w:r>
        <w:rPr>
          <w:color w:val="000000" w:themeColor="text1"/>
          <w:sz w:val="21"/>
          <w:szCs w:val="21"/>
          <w:lang w:eastAsia="zh-CN"/>
          <w14:textFill>
            <w14:solidFill>
              <w14:schemeClr w14:val="tx1"/>
            </w14:solidFill>
          </w14:textFill>
        </w:rPr>
        <w:t xml:space="preserve">, and two 1×1 convolution kernels with a step size of 1 (represented as conv2d(1,1) in Fig. S7a). Each up-sampling block consists of sequential nets IV-VI, </w:t>
      </w:r>
      <w:r>
        <w:rPr>
          <w:rFonts w:hint="eastAsia"/>
          <w:color w:val="000000" w:themeColor="text1"/>
          <w:sz w:val="21"/>
          <w:szCs w:val="21"/>
          <w:lang w:eastAsia="zh-CN"/>
          <w14:textFill>
            <w14:solidFill>
              <w14:schemeClr w14:val="tx1"/>
            </w14:solidFill>
          </w14:textFill>
        </w:rPr>
        <w:t xml:space="preserve">two </w:t>
      </w:r>
      <w:r>
        <w:rPr>
          <w:color w:val="000000" w:themeColor="text1"/>
          <w:sz w:val="21"/>
          <w:szCs w:val="21"/>
          <w:lang w:eastAsia="zh-CN"/>
          <w14:textFill>
            <w14:solidFill>
              <w14:schemeClr w14:val="tx1"/>
            </w14:solidFill>
          </w14:textFill>
        </w:rPr>
        <w:t>pixel</w:t>
      </w:r>
      <w:r>
        <w:rPr>
          <w:rFonts w:hint="eastAsia"/>
          <w:color w:val="000000" w:themeColor="text1"/>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shuffle</w:t>
      </w:r>
      <w:r>
        <w:rPr>
          <w:rFonts w:hint="eastAsia"/>
          <w:color w:val="000000" w:themeColor="text1"/>
          <w:sz w:val="21"/>
          <w:szCs w:val="21"/>
          <w:lang w:eastAsia="zh-CN"/>
          <w14:textFill>
            <w14:solidFill>
              <w14:schemeClr w14:val="tx1"/>
            </w14:solidFill>
          </w14:textFill>
        </w:rPr>
        <w:t>s</w:t>
      </w:r>
      <w:r>
        <w:rPr>
          <w:color w:val="000000" w:themeColor="text1"/>
          <w:sz w:val="21"/>
          <w:szCs w:val="21"/>
          <w:lang w:eastAsia="zh-CN"/>
          <w14:textFill>
            <w14:solidFill>
              <w14:schemeClr w14:val="tx1"/>
            </w14:solidFill>
          </w14:textFill>
        </w:rPr>
        <w:t>, and two conv2d(1,1). Each receptive field block consists of branches I-IV, two conv2d(1, 1) and a concatenate operation.</w:t>
      </w:r>
      <w:r>
        <w:rPr>
          <w:rFonts w:hint="eastAsia"/>
          <w:color w:val="000000" w:themeColor="text1"/>
          <w:sz w:val="21"/>
          <w:szCs w:val="21"/>
          <w:lang w:eastAsia="zh-CN"/>
          <w14:textFill>
            <w14:solidFill>
              <w14:schemeClr w14:val="tx1"/>
            </w14:solidFill>
          </w14:textFill>
        </w:rPr>
        <w:t xml:space="preserve"> </w:t>
      </w:r>
    </w:p>
    <w:p>
      <w:pPr>
        <w:spacing w:after="0"/>
        <w:jc w:val="center"/>
        <w:rPr>
          <w:rFonts w:ascii="Times New Roman" w:hAnsi="Times New Roman"/>
          <w:bCs/>
          <w:color w:val="000000" w:themeColor="text1"/>
          <w:sz w:val="22"/>
          <w:szCs w:val="22"/>
          <w:lang w:eastAsia="zh-CN"/>
          <w14:textFill>
            <w14:solidFill>
              <w14:schemeClr w14:val="tx1"/>
            </w14:solidFill>
          </w14:textFill>
        </w:rPr>
      </w:pPr>
      <w:r>
        <w:rPr>
          <w:rFonts w:ascii="Times New Roman" w:hAnsi="Times New Roman"/>
          <w:bCs/>
          <w:color w:val="000000" w:themeColor="text1"/>
          <w:sz w:val="22"/>
          <w:szCs w:val="22"/>
          <w:lang w:eastAsia="zh-CN"/>
          <w14:textFill>
            <w14:solidFill>
              <w14:schemeClr w14:val="tx1"/>
            </w14:solidFill>
          </w14:textFill>
        </w:rPr>
        <w:drawing>
          <wp:inline distT="0" distB="0" distL="114300" distR="114300">
            <wp:extent cx="5092065" cy="3707765"/>
            <wp:effectExtent l="0" t="0" r="635" b="635"/>
            <wp:docPr id="15" name="图片 15"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7"/>
                    <pic:cNvPicPr>
                      <a:picLocks noChangeAspect="1"/>
                    </pic:cNvPicPr>
                  </pic:nvPicPr>
                  <pic:blipFill>
                    <a:blip r:embed="rId42"/>
                    <a:stretch>
                      <a:fillRect/>
                    </a:stretch>
                  </pic:blipFill>
                  <pic:spPr>
                    <a:xfrm>
                      <a:off x="0" y="0"/>
                      <a:ext cx="5092065" cy="3707765"/>
                    </a:xfrm>
                    <a:prstGeom prst="rect">
                      <a:avLst/>
                    </a:prstGeom>
                  </pic:spPr>
                </pic:pic>
              </a:graphicData>
            </a:graphic>
          </wp:inline>
        </w:drawing>
      </w:r>
    </w:p>
    <w:p>
      <w:pPr>
        <w:spacing w:after="120" w:afterLines="50" w:line="300" w:lineRule="auto"/>
        <w:rPr>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ascii="Times New Roman" w:hAnsi="Times New Roman"/>
          <w:b/>
          <w:color w:val="000000" w:themeColor="text1"/>
          <w:sz w:val="21"/>
          <w:szCs w:val="21"/>
          <w:lang w:eastAsia="zh-CN"/>
          <w14:textFill>
            <w14:solidFill>
              <w14:schemeClr w14:val="tx1"/>
            </w14:solidFill>
          </w14:textFill>
        </w:rPr>
        <w:t>S</w:t>
      </w:r>
      <w:r>
        <w:rPr>
          <w:rFonts w:hint="eastAsia" w:ascii="Times New Roman" w:hAnsi="Times New Roman"/>
          <w:b/>
          <w:color w:val="000000" w:themeColor="text1"/>
          <w:sz w:val="21"/>
          <w:szCs w:val="21"/>
          <w:lang w:eastAsia="zh-CN"/>
          <w14:textFill>
            <w14:solidFill>
              <w14:schemeClr w14:val="tx1"/>
            </w14:solidFill>
          </w14:textFill>
        </w:rPr>
        <w:t>7</w:t>
      </w:r>
      <w:r>
        <w:rPr>
          <w:rFonts w:ascii="Times New Roman" w:hAnsi="Times New Roman"/>
          <w:b/>
          <w:color w:val="000000" w:themeColor="text1"/>
          <w:sz w:val="21"/>
          <w:szCs w:val="21"/>
          <w14:textFill>
            <w14:solidFill>
              <w14:schemeClr w14:val="tx1"/>
            </w14:solidFill>
          </w14:textFill>
        </w:rPr>
        <w:t xml:space="preserve"> </w:t>
      </w:r>
      <w:r>
        <w:rPr>
          <w:rFonts w:ascii="Times New Roman" w:hAnsi="Times New Roman"/>
          <w:b/>
          <w:color w:val="000000" w:themeColor="text1"/>
          <w:sz w:val="21"/>
          <w:szCs w:val="21"/>
          <w:lang w:eastAsia="zh-CN"/>
          <w14:textFill>
            <w14:solidFill>
              <w14:schemeClr w14:val="tx1"/>
            </w14:solidFill>
          </w14:textFill>
        </w:rPr>
        <w:t>Structures of</w:t>
      </w:r>
      <w:r>
        <w:rPr>
          <w:rFonts w:ascii="Times New Roman" w:hAnsi="Times New Roman"/>
          <w:b/>
          <w:color w:val="000000" w:themeColor="text1"/>
          <w:sz w:val="21"/>
          <w:szCs w:val="21"/>
          <w14:textFill>
            <w14:solidFill>
              <w14:schemeClr w14:val="tx1"/>
            </w14:solidFill>
          </w14:textFill>
        </w:rPr>
        <w:t xml:space="preserve"> the </w:t>
      </w:r>
      <w:r>
        <w:rPr>
          <w:rFonts w:ascii="Times New Roman" w:hAnsi="Times New Roman"/>
          <w:b/>
          <w:color w:val="000000" w:themeColor="text1"/>
          <w:sz w:val="21"/>
          <w:szCs w:val="21"/>
          <w:lang w:eastAsia="zh-CN"/>
          <w14:textFill>
            <w14:solidFill>
              <w14:schemeClr w14:val="tx1"/>
            </w14:solidFill>
          </w14:textFill>
        </w:rPr>
        <w:t>down-sampling block, up-sampling block, and receptive field block. a</w:t>
      </w:r>
      <w:r>
        <w:rPr>
          <w:rFonts w:ascii="Times New Roman" w:hAnsi="Times New Roman"/>
          <w:bCs/>
          <w:color w:val="000000" w:themeColor="text1"/>
          <w:sz w:val="21"/>
          <w:szCs w:val="21"/>
          <w:lang w:eastAsia="zh-CN"/>
          <w14:textFill>
            <w14:solidFill>
              <w14:schemeClr w14:val="tx1"/>
            </w14:solidFill>
          </w14:textFill>
        </w:rPr>
        <w:t xml:space="preserve"> Structure of the down-sampling block. </w:t>
      </w:r>
      <w:r>
        <w:rPr>
          <w:rFonts w:ascii="Times New Roman" w:hAnsi="Times New Roman"/>
          <w:b/>
          <w:color w:val="000000" w:themeColor="text1"/>
          <w:sz w:val="21"/>
          <w:szCs w:val="21"/>
          <w:lang w:eastAsia="zh-CN"/>
          <w14:textFill>
            <w14:solidFill>
              <w14:schemeClr w14:val="tx1"/>
            </w14:solidFill>
          </w14:textFill>
        </w:rPr>
        <w:t>b</w:t>
      </w:r>
      <w:r>
        <w:rPr>
          <w:rFonts w:ascii="Times New Roman" w:hAnsi="Times New Roman"/>
          <w:bCs/>
          <w:color w:val="000000" w:themeColor="text1"/>
          <w:sz w:val="21"/>
          <w:szCs w:val="21"/>
          <w:lang w:eastAsia="zh-CN"/>
          <w14:textFill>
            <w14:solidFill>
              <w14:schemeClr w14:val="tx1"/>
            </w14:solidFill>
          </w14:textFill>
        </w:rPr>
        <w:t xml:space="preserve"> Structure of the up-sampling block. </w:t>
      </w:r>
      <w:r>
        <w:rPr>
          <w:rFonts w:ascii="Times New Roman" w:hAnsi="Times New Roman"/>
          <w:b/>
          <w:color w:val="000000" w:themeColor="text1"/>
          <w:sz w:val="21"/>
          <w:szCs w:val="21"/>
          <w:lang w:eastAsia="zh-CN"/>
          <w14:textFill>
            <w14:solidFill>
              <w14:schemeClr w14:val="tx1"/>
            </w14:solidFill>
          </w14:textFill>
        </w:rPr>
        <w:t>c</w:t>
      </w:r>
      <w:r>
        <w:rPr>
          <w:rFonts w:ascii="Times New Roman" w:hAnsi="Times New Roman"/>
          <w:bCs/>
          <w:color w:val="000000" w:themeColor="text1"/>
          <w:sz w:val="21"/>
          <w:szCs w:val="21"/>
          <w:lang w:eastAsia="zh-CN"/>
          <w14:textFill>
            <w14:solidFill>
              <w14:schemeClr w14:val="tx1"/>
            </w14:solidFill>
          </w14:textFill>
        </w:rPr>
        <w:t xml:space="preserve"> Structure of the receptive field block. </w:t>
      </w:r>
      <w:r>
        <w:rPr>
          <w:rFonts w:ascii="Times New Roman" w:hAnsi="Times New Roman"/>
          <w:b/>
          <w:color w:val="000000" w:themeColor="text1"/>
          <w:sz w:val="21"/>
          <w:szCs w:val="21"/>
          <w:lang w:eastAsia="zh-CN"/>
          <w14:textFill>
            <w14:solidFill>
              <w14:schemeClr w14:val="tx1"/>
            </w14:solidFill>
          </w14:textFill>
        </w:rPr>
        <w:t>d</w:t>
      </w:r>
      <w:r>
        <w:rPr>
          <w:rFonts w:ascii="Times New Roman" w:hAnsi="Times New Roman"/>
          <w:b/>
          <w:bCs/>
          <w:color w:val="000000" w:themeColor="text1"/>
          <w:sz w:val="21"/>
          <w:szCs w:val="21"/>
          <w14:textFill>
            <w14:solidFill>
              <w14:schemeClr w14:val="tx1"/>
            </w14:solidFill>
          </w14:textFill>
        </w:rPr>
        <w:t>–</w:t>
      </w:r>
      <w:r>
        <w:rPr>
          <w:rFonts w:ascii="Times New Roman" w:hAnsi="Times New Roman"/>
          <w:b/>
          <w:color w:val="000000" w:themeColor="text1"/>
          <w:sz w:val="21"/>
          <w:szCs w:val="21"/>
          <w:lang w:eastAsia="zh-CN"/>
          <w14:textFill>
            <w14:solidFill>
              <w14:schemeClr w14:val="tx1"/>
            </w14:solidFill>
          </w14:textFill>
        </w:rPr>
        <w:t>i</w:t>
      </w:r>
      <w:r>
        <w:rPr>
          <w:rFonts w:ascii="Times New Roman" w:hAnsi="Times New Roman"/>
          <w:bCs/>
          <w:color w:val="000000" w:themeColor="text1"/>
          <w:sz w:val="21"/>
          <w:szCs w:val="21"/>
          <w:lang w:eastAsia="zh-CN"/>
          <w14:textFill>
            <w14:solidFill>
              <w14:schemeClr w14:val="tx1"/>
            </w14:solidFill>
          </w14:textFill>
        </w:rPr>
        <w:t xml:space="preserve"> Structures of sequential nets I</w:t>
      </w:r>
      <w:r>
        <w:rPr>
          <w:rFonts w:ascii="Times New Roman" w:hAnsi="Times New Roman"/>
          <w:color w:val="000000" w:themeColor="text1"/>
          <w:sz w:val="21"/>
          <w:szCs w:val="21"/>
          <w14:textFill>
            <w14:solidFill>
              <w14:schemeClr w14:val="tx1"/>
            </w14:solidFill>
          </w14:textFill>
        </w:rPr>
        <w:t>–</w:t>
      </w:r>
      <w:r>
        <w:rPr>
          <w:rFonts w:ascii="Times New Roman" w:hAnsi="Times New Roman"/>
          <w:bCs/>
          <w:color w:val="000000" w:themeColor="text1"/>
          <w:sz w:val="21"/>
          <w:szCs w:val="21"/>
          <w:lang w:eastAsia="zh-CN"/>
          <w14:textFill>
            <w14:solidFill>
              <w14:schemeClr w14:val="tx1"/>
            </w14:solidFill>
          </w14:textFill>
        </w:rPr>
        <w:t xml:space="preserve">Ⅵ. </w:t>
      </w:r>
      <w:r>
        <w:rPr>
          <w:rFonts w:ascii="Times New Roman" w:hAnsi="Times New Roman"/>
          <w:b/>
          <w:color w:val="000000" w:themeColor="text1"/>
          <w:sz w:val="21"/>
          <w:szCs w:val="21"/>
          <w:lang w:eastAsia="zh-CN"/>
          <w14:textFill>
            <w14:solidFill>
              <w14:schemeClr w14:val="tx1"/>
            </w14:solidFill>
          </w14:textFill>
        </w:rPr>
        <w:t>j</w:t>
      </w:r>
      <w:r>
        <w:rPr>
          <w:rFonts w:ascii="Times New Roman" w:hAnsi="Times New Roman"/>
          <w:b/>
          <w:bCs/>
          <w:color w:val="000000" w:themeColor="text1"/>
          <w:sz w:val="21"/>
          <w:szCs w:val="21"/>
          <w14:textFill>
            <w14:solidFill>
              <w14:schemeClr w14:val="tx1"/>
            </w14:solidFill>
          </w14:textFill>
        </w:rPr>
        <w:t>–</w:t>
      </w:r>
      <w:r>
        <w:rPr>
          <w:rFonts w:ascii="Times New Roman" w:hAnsi="Times New Roman"/>
          <w:b/>
          <w:color w:val="000000" w:themeColor="text1"/>
          <w:sz w:val="21"/>
          <w:szCs w:val="21"/>
          <w:lang w:eastAsia="zh-CN"/>
          <w14:textFill>
            <w14:solidFill>
              <w14:schemeClr w14:val="tx1"/>
            </w14:solidFill>
          </w14:textFill>
        </w:rPr>
        <w:t>m</w:t>
      </w:r>
      <w:r>
        <w:rPr>
          <w:rFonts w:ascii="Times New Roman" w:hAnsi="Times New Roman"/>
          <w:bCs/>
          <w:color w:val="000000" w:themeColor="text1"/>
          <w:sz w:val="21"/>
          <w:szCs w:val="21"/>
          <w:lang w:eastAsia="zh-CN"/>
          <w14:textFill>
            <w14:solidFill>
              <w14:schemeClr w14:val="tx1"/>
            </w14:solidFill>
          </w14:textFill>
        </w:rPr>
        <w:t xml:space="preserve"> Structures of branches I</w:t>
      </w:r>
      <w:r>
        <w:rPr>
          <w:rFonts w:ascii="Times New Roman" w:hAnsi="Times New Roman"/>
          <w:color w:val="000000" w:themeColor="text1"/>
          <w:sz w:val="21"/>
          <w:szCs w:val="21"/>
          <w14:textFill>
            <w14:solidFill>
              <w14:schemeClr w14:val="tx1"/>
            </w14:solidFill>
          </w14:textFill>
        </w:rPr>
        <w:t>–</w:t>
      </w:r>
      <w:r>
        <w:rPr>
          <w:rFonts w:ascii="Times New Roman" w:hAnsi="Times New Roman"/>
          <w:bCs/>
          <w:color w:val="000000" w:themeColor="text1"/>
          <w:sz w:val="21"/>
          <w:szCs w:val="21"/>
          <w:lang w:eastAsia="zh-CN"/>
          <w14:textFill>
            <w14:solidFill>
              <w14:schemeClr w14:val="tx1"/>
            </w14:solidFill>
          </w14:textFill>
        </w:rPr>
        <w:t>IV.</w:t>
      </w:r>
    </w:p>
    <w:p>
      <w:pPr>
        <w:spacing w:after="0" w:line="300" w:lineRule="auto"/>
        <w:ind w:firstLine="420" w:firstLineChars="20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The structures of sequential nets I-VI and branches I-IV are shown in Figs. S7d-m. Since the batch size of the FS-Net is 1, the batch normalization method is not used in the FS-Net. As shown in Figs. S7g-i, instead of using transposed convolution to accomplish up-sampling, pixel shuffle is used in the FS-Net. Since there are no learnable parameters in pixel shuffle, the use of pixel shuffle reduces the number of parameters in the model and speeds up the inference of the model, in addition to avoiding the checkerboard effect caused by transposed convolution. As shown in Figs. S7j-m, the 3</w:t>
      </w:r>
      <w:r>
        <w:rPr>
          <w:rFonts w:ascii="Times New Roman" w:hAnsi="Times New Roman"/>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3 convolution kernel with a step size of 1 and the dilated convolution kernel with different receptive fields form the branches of the receptive field block (in Fig. S7j, conv2d(3,1,1) represents the 3</w:t>
      </w:r>
      <w:r>
        <w:rPr>
          <w:rFonts w:ascii="Times New Roman" w:hAnsi="Times New Roman"/>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3 convolution kernel with a step size of 1 and dilatation rate 1). Compared with the normal convolution, the dilated convolution introduces a hyperparameter called dilatation rate, which is used to define the distance between adjacent elements of the convolution. The larger the dilatation rate is, the larger the receptive field of the dilated convolution is. The sizes of the receptive fields of the receptive field block branches I-IV are calculated to be 3, 7, 9, and 13, respectively. The different scales of the receptive fields help to fully extract the details in the input focus stack and generate high-fidelity holograms.</w:t>
      </w:r>
    </w:p>
    <w:p>
      <w:pPr>
        <w:spacing w:after="0" w:line="300" w:lineRule="auto"/>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4.2:</w:t>
      </w:r>
      <w:r>
        <w:rPr>
          <w:rFonts w:ascii="Times New Roman" w:hAnsi="Times New Roman"/>
          <w:b/>
          <w:color w:val="000000" w:themeColor="text1"/>
          <w:szCs w:val="24"/>
          <w:lang w:eastAsia="zh-CN"/>
          <w14:textFill>
            <w14:solidFill>
              <w14:schemeClr w14:val="tx1"/>
            </w14:solidFill>
          </w14:textFill>
        </w:rPr>
        <w:t xml:space="preserve"> Description of the</w:t>
      </w:r>
      <w:r>
        <w:rPr>
          <w:rFonts w:hint="eastAsia" w:ascii="Times New Roman" w:hAnsi="Times New Roman"/>
          <w:b/>
          <w:color w:val="000000" w:themeColor="text1"/>
          <w:szCs w:val="24"/>
          <w:lang w:eastAsia="zh-CN"/>
          <w14:textFill>
            <w14:solidFill>
              <w14:schemeClr w14:val="tx1"/>
            </w14:solidFill>
          </w14:textFill>
        </w:rPr>
        <w:t xml:space="preserve"> b</w:t>
      </w:r>
      <w:r>
        <w:rPr>
          <w:rFonts w:ascii="Times New Roman" w:hAnsi="Times New Roman"/>
          <w:b/>
          <w:color w:val="000000" w:themeColor="text1"/>
          <w:szCs w:val="24"/>
          <w:lang w:eastAsia="zh-CN"/>
          <w14:textFill>
            <w14:solidFill>
              <w14:schemeClr w14:val="tx1"/>
            </w14:solidFill>
          </w14:textFill>
        </w:rPr>
        <w:t>and-limited angular spectrum method</w:t>
      </w:r>
    </w:p>
    <w:p>
      <w:pPr>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In the FS-Net, the back propagation of the amplitude field and phase field </w:t>
      </w:r>
      <w:r>
        <w:rPr>
          <w:rFonts w:hint="eastAsia" w:ascii="Times New Roman" w:hAnsi="Times New Roman"/>
          <w:i/>
          <w:iCs/>
          <w:color w:val="000000" w:themeColor="text1"/>
          <w:sz w:val="21"/>
          <w:szCs w:val="21"/>
          <w:lang w:eastAsia="zh-CN"/>
          <w14:textFill>
            <w14:solidFill>
              <w14:schemeClr w14:val="tx1"/>
            </w14:solidFill>
          </w14:textFill>
        </w:rPr>
        <w:t>U</w:t>
      </w:r>
      <w:r>
        <w:rPr>
          <w:rFonts w:hint="eastAsia" w:ascii="Times New Roman" w:hAnsi="Times New Roman"/>
          <w:color w:val="000000" w:themeColor="text1"/>
          <w:sz w:val="21"/>
          <w:szCs w:val="21"/>
          <w:vertAlign w:val="subscript"/>
          <w:lang w:eastAsia="zh-CN"/>
          <w14:textFill>
            <w14:solidFill>
              <w14:schemeClr w14:val="tx1"/>
            </w14:solidFill>
          </w14:textFill>
        </w:rPr>
        <w:t>H</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x</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y</w:t>
      </w:r>
      <w:r>
        <w:rPr>
          <w:rFonts w:hint="eastAsia" w:ascii="Times New Roman" w:hAnsi="Times New Roman"/>
          <w:color w:val="000000" w:themeColor="text1"/>
          <w:sz w:val="21"/>
          <w:szCs w:val="21"/>
          <w:lang w:eastAsia="zh-CN"/>
          <w14:textFill>
            <w14:solidFill>
              <w14:schemeClr w14:val="tx1"/>
            </w14:solidFill>
          </w14:textFill>
        </w:rPr>
        <w:t>) of the hologram can be expressed as follows:</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36"/>
          <w:sz w:val="22"/>
          <w14:textFill>
            <w14:solidFill>
              <w14:schemeClr w14:val="tx1"/>
            </w14:solidFill>
          </w14:textFill>
        </w:rPr>
        <w:tab/>
      </w:r>
      <w:r>
        <w:rPr>
          <w:rFonts w:ascii="Times New Roman" w:hAnsi="Times New Roman"/>
          <w:color w:val="000000" w:themeColor="text1"/>
          <w:position w:val="-36"/>
          <w:sz w:val="22"/>
          <w14:textFill>
            <w14:solidFill>
              <w14:schemeClr w14:val="tx1"/>
            </w14:solidFill>
          </w14:textFill>
        </w:rPr>
        <w:object>
          <v:shape id="_x0000_i1039" o:spt="75" alt="" type="#_x0000_t75" style="height:37.85pt;width:411.4pt;" o:ole="t" filled="f" o:preferrelative="t" stroked="f" coordsize="21600,21600">
            <v:path/>
            <v:fill on="f" focussize="0,0"/>
            <v:stroke on="f"/>
            <v:imagedata r:id="rId44" o:title=""/>
            <o:lock v:ext="edit" aspectratio="t"/>
            <w10:wrap type="none"/>
            <w10:anchorlock/>
          </v:shape>
          <o:OLEObject Type="Embed" ProgID="Equation.DSMT4" ShapeID="_x0000_i1039" DrawAspect="Content" ObjectID="_1468075739" r:id="rId43">
            <o:LockedField>false</o:LockedField>
          </o:OLEObject>
        </w:object>
      </w:r>
      <w:r>
        <w:rPr>
          <w:rFonts w:hint="eastAsia" w:ascii="Times New Roman" w:hAnsi="Times New Roman"/>
          <w:color w:val="000000" w:themeColor="text1"/>
          <w:position w:val="-36"/>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14:textFill>
            <w14:solidFill>
              <w14:schemeClr w14:val="tx1"/>
            </w14:solidFill>
          </w14:textFill>
        </w:rPr>
        <w:t>S15</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line="300" w:lineRule="auto"/>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eastAsia="zh-CN"/>
          <w14:textFill>
            <w14:solidFill>
              <w14:schemeClr w14:val="tx1"/>
            </w14:solidFill>
          </w14:textFill>
        </w:rPr>
        <w:t xml:space="preserve">where </w:t>
      </w:r>
      <w:r>
        <w:rPr>
          <w:rFonts w:ascii="Times New Roman" w:hAnsi="Times New Roman"/>
          <w:color w:val="000000" w:themeColor="text1"/>
          <w:sz w:val="21"/>
          <w:szCs w:val="21"/>
          <w14:textFill>
            <w14:solidFill>
              <w14:schemeClr w14:val="tx1"/>
            </w14:solidFill>
          </w14:textFill>
        </w:rPr>
        <w:t>||∙|| means taking the modulus of the expression</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I</w:t>
      </w:r>
      <w:r>
        <w:rPr>
          <w:rFonts w:ascii="Times New Roman" w:hAnsi="Times New Roman"/>
          <w:color w:val="000000" w:themeColor="text1"/>
          <w:sz w:val="21"/>
          <w:szCs w:val="21"/>
          <w:vertAlign w:val="subscript"/>
          <w:lang w:eastAsia="zh-CN"/>
          <w14:textFill>
            <w14:solidFill>
              <w14:schemeClr w14:val="tx1"/>
            </w14:solidFill>
          </w14:textFill>
        </w:rPr>
        <w:t xml:space="preserve">i </w:t>
      </w:r>
      <w:r>
        <w:rPr>
          <w:rFonts w:ascii="Times New Roman" w:hAnsi="Times New Roman"/>
          <w:color w:val="000000" w:themeColor="text1"/>
          <w:sz w:val="21"/>
          <w:szCs w:val="21"/>
          <w:lang w:eastAsia="zh-CN"/>
          <w14:textFill>
            <w14:solidFill>
              <w14:schemeClr w14:val="tx1"/>
            </w14:solidFill>
          </w14:textFill>
        </w:rPr>
        <w:t>(</w:t>
      </w:r>
      <w:r>
        <w:rPr>
          <w:rFonts w:ascii="Times New Roman" w:hAnsi="Times New Roman"/>
          <w:i/>
          <w:iCs/>
          <w:color w:val="000000" w:themeColor="text1"/>
          <w:sz w:val="21"/>
          <w:szCs w:val="21"/>
          <w:lang w:eastAsia="zh-CN"/>
          <w14:textFill>
            <w14:solidFill>
              <w14:schemeClr w14:val="tx1"/>
            </w14:solidFill>
          </w14:textFill>
        </w:rPr>
        <w:t>x</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y</w:t>
      </w:r>
      <w:r>
        <w:rPr>
          <w:rFonts w:ascii="Times New Roman" w:hAnsi="Times New Roman"/>
          <w:color w:val="000000" w:themeColor="text1"/>
          <w:sz w:val="21"/>
          <w:szCs w:val="21"/>
          <w:lang w:eastAsia="zh-CN"/>
          <w14:textFill>
            <w14:solidFill>
              <w14:schemeClr w14:val="tx1"/>
            </w14:solidFill>
          </w14:textFill>
        </w:rPr>
        <w:t xml:space="preserve">) represents the intensity of the reconstructed image of the </w:t>
      </w:r>
      <w:r>
        <w:rPr>
          <w:rFonts w:ascii="Times New Roman" w:hAnsi="Times New Roman"/>
          <w:i/>
          <w:iCs/>
          <w:color w:val="000000" w:themeColor="text1"/>
          <w:sz w:val="21"/>
          <w:szCs w:val="21"/>
          <w:lang w:eastAsia="zh-CN"/>
          <w14:textFill>
            <w14:solidFill>
              <w14:schemeClr w14:val="tx1"/>
            </w14:solidFill>
          </w14:textFill>
        </w:rPr>
        <w:t xml:space="preserve">i </w:t>
      </w:r>
      <w:r>
        <w:rPr>
          <w:rFonts w:ascii="Times New Roman" w:hAnsi="Times New Roman"/>
          <w:color w:val="000000" w:themeColor="text1"/>
          <w:sz w:val="21"/>
          <w:szCs w:val="21"/>
          <w:lang w:eastAsia="zh-CN"/>
          <w14:textFill>
            <w14:solidFill>
              <w14:schemeClr w14:val="tx1"/>
            </w14:solidFill>
          </w14:textFill>
        </w:rPr>
        <w:t>th layer,</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Euclid Math One" w:hAnsi="Euclid Math One"/>
          <w:color w:val="000000" w:themeColor="text1"/>
          <w:sz w:val="21"/>
          <w:szCs w:val="21"/>
          <w14:textFill>
            <w14:solidFill>
              <w14:schemeClr w14:val="tx1"/>
            </w14:solidFill>
          </w14:textFill>
        </w:rPr>
        <w:t>F</w:t>
      </w:r>
      <w:r>
        <w:rPr>
          <w:rFonts w:ascii="Times New Roman" w:hAnsi="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 xml:space="preserve">} and </w:t>
      </w:r>
      <w:r>
        <w:rPr>
          <w:rFonts w:ascii="Euclid Math One" w:hAnsi="Euclid Math One"/>
          <w:color w:val="000000" w:themeColor="text1"/>
          <w:sz w:val="21"/>
          <w:szCs w:val="21"/>
          <w14:textFill>
            <w14:solidFill>
              <w14:schemeClr w14:val="tx1"/>
            </w14:solidFill>
          </w14:textFill>
        </w:rPr>
        <w:t>F</w:t>
      </w:r>
      <w:r>
        <w:rPr>
          <w:rFonts w:ascii="Times New Roman" w:hAnsi="Times New Roman"/>
          <w:color w:val="000000" w:themeColor="text1"/>
          <w:sz w:val="21"/>
          <w:szCs w:val="21"/>
          <w:vertAlign w:val="superscript"/>
          <w14:textFill>
            <w14:solidFill>
              <w14:schemeClr w14:val="tx1"/>
            </w14:solidFill>
          </w14:textFill>
        </w:rPr>
        <w:t>-1</w:t>
      </w:r>
      <w:r>
        <w:rPr>
          <w:rFonts w:ascii="Times New Roman" w:hAnsi="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 represent the Fourier transform and inverse Fourier transform, respectively.</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P</w:t>
      </w:r>
      <w:r>
        <w:rPr>
          <w:rFonts w:hint="eastAsia" w:ascii="Times New Roman" w:hAnsi="Times New Roman"/>
          <w:color w:val="000000" w:themeColor="text1"/>
          <w:sz w:val="21"/>
          <w:szCs w:val="21"/>
          <w:vertAlign w:val="subscript"/>
          <w:lang w:eastAsia="zh-CN"/>
          <w14:textFill>
            <w14:solidFill>
              <w14:schemeClr w14:val="tx1"/>
            </w14:solidFill>
          </w14:textFill>
        </w:rPr>
        <w:t>Z</w:t>
      </w:r>
      <w:r>
        <w:rPr>
          <w:rFonts w:hint="eastAsia"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i/>
          <w:iCs/>
          <w:color w:val="000000" w:themeColor="text1"/>
          <w:sz w:val="21"/>
          <w:szCs w:val="21"/>
          <w:lang w:eastAsia="zh-CN"/>
          <w14:textFill>
            <w14:solidFill>
              <w14:schemeClr w14:val="tx1"/>
            </w14:solidFill>
          </w14:textFill>
        </w:rPr>
        <w:t>x</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y</w:t>
      </w:r>
      <w:r>
        <w:rPr>
          <w:rFonts w:hint="eastAsia" w:ascii="Times New Roman" w:hAnsi="Times New Roman"/>
          <w:color w:val="000000" w:themeColor="text1"/>
          <w:sz w:val="21"/>
          <w:szCs w:val="21"/>
          <w:lang w:eastAsia="zh-CN"/>
          <w14:textFill>
            <w14:solidFill>
              <w14:schemeClr w14:val="tx1"/>
            </w14:solidFill>
          </w14:textFill>
        </w:rPr>
        <w:t>) represents the Zernike phase,</w:t>
      </w:r>
      <w:r>
        <w:rPr>
          <w:rFonts w:ascii="Times New Roman" w:hAnsi="Times New Roman"/>
          <w:color w:val="000000" w:themeColor="text1"/>
          <w:sz w:val="21"/>
          <w:szCs w:val="21"/>
          <w14:textFill>
            <w14:solidFill>
              <w14:schemeClr w14:val="tx1"/>
            </w14:solidFill>
          </w14:textFill>
        </w:rPr>
        <w:t xml:space="preserve"> </w:t>
      </w:r>
      <w:r>
        <w:rPr>
          <w:rFonts w:ascii="Times New Roman" w:hAnsi="Times New Roman"/>
          <w:i/>
          <w:iCs/>
          <w:color w:val="000000" w:themeColor="text1"/>
          <w:sz w:val="21"/>
          <w:szCs w:val="21"/>
          <w14:textFill>
            <w14:solidFill>
              <w14:schemeClr w14:val="tx1"/>
            </w14:solidFill>
          </w14:textFill>
        </w:rPr>
        <w:t>λ</w:t>
      </w:r>
      <w:r>
        <w:rPr>
          <w:rFonts w:ascii="Times New Roman" w:hAnsi="Times New Roman"/>
          <w:color w:val="000000" w:themeColor="text1"/>
          <w:sz w:val="21"/>
          <w:szCs w:val="21"/>
          <w:vertAlign w:val="subscript"/>
          <w:lang w:eastAsia="zh-CN"/>
          <w14:textFill>
            <w14:solidFill>
              <w14:schemeClr w14:val="tx1"/>
            </w14:solidFill>
          </w14:textFill>
        </w:rPr>
        <w:t>n</w:t>
      </w:r>
      <w:r>
        <w:rPr>
          <w:rFonts w:ascii="Times New Roman" w:hAnsi="Times New Roman"/>
          <w:color w:val="000000" w:themeColor="text1"/>
          <w:sz w:val="21"/>
          <w:szCs w:val="21"/>
          <w14:textFill>
            <w14:solidFill>
              <w14:schemeClr w14:val="tx1"/>
            </w14:solidFill>
          </w14:textFill>
        </w:rPr>
        <w:t xml:space="preserve"> represents the wavelength</w:t>
      </w:r>
      <w:r>
        <w:rPr>
          <w:rFonts w:hint="eastAsia" w:ascii="Times New Roman" w:hAnsi="Times New Roman"/>
          <w:color w:val="000000" w:themeColor="text1"/>
          <w:sz w:val="21"/>
          <w:szCs w:val="21"/>
          <w:lang w:eastAsia="zh-CN"/>
          <w14:textFill>
            <w14:solidFill>
              <w14:schemeClr w14:val="tx1"/>
            </w14:solidFill>
          </w14:textFill>
        </w:rPr>
        <w:t xml:space="preserve"> of the laser, </w:t>
      </w:r>
      <w:r>
        <w:rPr>
          <w:rFonts w:ascii="Times New Roman" w:hAnsi="Times New Roman"/>
          <w:i/>
          <w:iCs/>
          <w:color w:val="000000" w:themeColor="text1"/>
          <w:sz w:val="21"/>
          <w:szCs w:val="21"/>
          <w14:textFill>
            <w14:solidFill>
              <w14:schemeClr w14:val="tx1"/>
            </w14:solidFill>
          </w14:textFill>
        </w:rPr>
        <w:t>z</w:t>
      </w:r>
      <w:r>
        <w:rPr>
          <w:rFonts w:ascii="Times New Roman" w:hAnsi="Times New Roman"/>
          <w:color w:val="000000" w:themeColor="text1"/>
          <w:sz w:val="21"/>
          <w:szCs w:val="21"/>
          <w:vertAlign w:val="subscript"/>
          <w:lang w:eastAsia="zh-CN"/>
          <w14:textFill>
            <w14:solidFill>
              <w14:schemeClr w14:val="tx1"/>
            </w14:solidFill>
          </w14:textFill>
        </w:rPr>
        <w:t>0</w:t>
      </w:r>
      <w:r>
        <w:rPr>
          <w:rFonts w:ascii="Times New Roman" w:hAnsi="Times New Roman"/>
          <w:color w:val="000000" w:themeColor="text1"/>
          <w:sz w:val="21"/>
          <w:szCs w:val="21"/>
          <w14:textFill>
            <w14:solidFill>
              <w14:schemeClr w14:val="tx1"/>
            </w14:solidFill>
          </w14:textFill>
        </w:rPr>
        <w:t xml:space="preserve"> represents </w:t>
      </w:r>
      <w:r>
        <w:rPr>
          <w:rFonts w:hint="eastAsia" w:ascii="Times New Roman" w:hAnsi="Times New Roman"/>
          <w:color w:val="000000" w:themeColor="text1"/>
          <w:sz w:val="21"/>
          <w:szCs w:val="21"/>
          <w:lang w:eastAsia="zh-CN"/>
          <w14:textFill>
            <w14:solidFill>
              <w14:schemeClr w14:val="tx1"/>
            </w14:solidFill>
          </w14:textFill>
        </w:rPr>
        <w:t>the initial recording distance,</w:t>
      </w:r>
      <w:r>
        <w:rPr>
          <w:rFonts w:ascii="Times New Roman" w:hAnsi="Times New Roman"/>
          <w:color w:val="000000" w:themeColor="text1"/>
          <w:sz w:val="21"/>
          <w:szCs w:val="21"/>
          <w14:textFill>
            <w14:solidFill>
              <w14:schemeClr w14:val="tx1"/>
            </w14:solidFill>
          </w14:textFill>
        </w:rPr>
        <w:t xml:space="preserve"> </w:t>
      </w:r>
      <w:r>
        <w:rPr>
          <w:rFonts w:ascii="Times New Roman" w:hAnsi="Times New Roman" w:eastAsia="微软雅黑"/>
          <w:color w:val="000000" w:themeColor="text1"/>
          <w:sz w:val="21"/>
          <w:szCs w:val="21"/>
          <w:lang w:eastAsia="zh-CN"/>
          <w14:textFill>
            <w14:solidFill>
              <w14:schemeClr w14:val="tx1"/>
            </w14:solidFill>
          </w14:textFill>
        </w:rPr>
        <w:t>∆</w:t>
      </w:r>
      <w:r>
        <w:rPr>
          <w:rFonts w:ascii="Times New Roman" w:hAnsi="Times New Roman"/>
          <w:i/>
          <w:iCs/>
          <w:color w:val="000000" w:themeColor="text1"/>
          <w:sz w:val="21"/>
          <w:szCs w:val="21"/>
          <w:lang w:eastAsia="zh-CN"/>
          <w14:textFill>
            <w14:solidFill>
              <w14:schemeClr w14:val="tx1"/>
            </w14:solidFill>
          </w14:textFill>
        </w:rPr>
        <w:t>z</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 xml:space="preserve">represents the layer spacing of the real 3D scene, </w:t>
      </w:r>
      <w:r>
        <w:rPr>
          <w:rFonts w:ascii="Times New Roman" w:hAnsi="Times New Roman"/>
          <w:i/>
          <w:iCs/>
          <w:color w:val="000000" w:themeColor="text1"/>
          <w:sz w:val="21"/>
          <w:szCs w:val="21"/>
          <w14:textFill>
            <w14:solidFill>
              <w14:schemeClr w14:val="tx1"/>
            </w14:solidFill>
          </w14:textFill>
        </w:rPr>
        <w:t>f</w:t>
      </w:r>
      <w:r>
        <w:rPr>
          <w:rFonts w:ascii="Times New Roman" w:hAnsi="Times New Roman"/>
          <w:color w:val="000000" w:themeColor="text1"/>
          <w:sz w:val="21"/>
          <w:szCs w:val="21"/>
          <w:vertAlign w:val="subscript"/>
          <w14:textFill>
            <w14:solidFill>
              <w14:schemeClr w14:val="tx1"/>
            </w14:solidFill>
          </w14:textFill>
        </w:rPr>
        <w:t>x</w:t>
      </w:r>
      <w:r>
        <w:rPr>
          <w:rFonts w:ascii="Times New Roman" w:hAnsi="Times New Roman"/>
          <w:color w:val="000000" w:themeColor="text1"/>
          <w:sz w:val="21"/>
          <w:szCs w:val="21"/>
          <w14:textFill>
            <w14:solidFill>
              <w14:schemeClr w14:val="tx1"/>
            </w14:solidFill>
          </w14:textFill>
        </w:rPr>
        <w:t xml:space="preserve"> and </w:t>
      </w:r>
      <w:r>
        <w:rPr>
          <w:rFonts w:ascii="Times New Roman" w:hAnsi="Times New Roman"/>
          <w:i/>
          <w:iCs/>
          <w:color w:val="000000" w:themeColor="text1"/>
          <w:sz w:val="21"/>
          <w:szCs w:val="21"/>
          <w14:textFill>
            <w14:solidFill>
              <w14:schemeClr w14:val="tx1"/>
            </w14:solidFill>
          </w14:textFill>
        </w:rPr>
        <w:t>f</w:t>
      </w:r>
      <w:r>
        <w:rPr>
          <w:rFonts w:ascii="Times New Roman" w:hAnsi="Times New Roman"/>
          <w:color w:val="000000" w:themeColor="text1"/>
          <w:sz w:val="21"/>
          <w:szCs w:val="21"/>
          <w:vertAlign w:val="subscript"/>
          <w14:textFill>
            <w14:solidFill>
              <w14:schemeClr w14:val="tx1"/>
            </w14:solidFill>
          </w14:textFill>
        </w:rPr>
        <w:t>y</w:t>
      </w:r>
      <w:r>
        <w:rPr>
          <w:rFonts w:ascii="Times New Roman" w:hAnsi="Times New Roman"/>
          <w:color w:val="000000" w:themeColor="text1"/>
          <w:sz w:val="21"/>
          <w:szCs w:val="21"/>
          <w14:textFill>
            <w14:solidFill>
              <w14:schemeClr w14:val="tx1"/>
            </w14:solidFill>
          </w14:textFill>
        </w:rPr>
        <w:t xml:space="preserve"> represent the horizontal and vertical coordinates of the frequency domain, respectively. </w:t>
      </w:r>
      <w:r>
        <w:rPr>
          <w:rFonts w:ascii="Times New Roman" w:hAnsi="Times New Roman"/>
          <w:i/>
          <w:iCs/>
          <w:color w:val="000000" w:themeColor="text1"/>
          <w:sz w:val="21"/>
          <w:szCs w:val="21"/>
          <w:lang w:eastAsia="zh-CN"/>
          <w14:textFill>
            <w14:solidFill>
              <w14:schemeClr w14:val="tx1"/>
            </w14:solidFill>
          </w14:textFill>
        </w:rPr>
        <w:t>w</w:t>
      </w:r>
      <w:r>
        <w:rPr>
          <w:rFonts w:ascii="Times New Roman" w:hAnsi="Times New Roman"/>
          <w:color w:val="000000" w:themeColor="text1"/>
          <w:sz w:val="21"/>
          <w:szCs w:val="21"/>
          <w14:textFill>
            <w14:solidFill>
              <w14:schemeClr w14:val="tx1"/>
            </w14:solidFill>
          </w14:textFill>
        </w:rPr>
        <w:t>(</w:t>
      </w:r>
      <w:r>
        <w:rPr>
          <w:rFonts w:ascii="Times New Roman" w:hAnsi="Times New Roman"/>
          <w:i/>
          <w:iCs/>
          <w:color w:val="000000" w:themeColor="text1"/>
          <w:sz w:val="21"/>
          <w:szCs w:val="21"/>
          <w14:textFill>
            <w14:solidFill>
              <w14:schemeClr w14:val="tx1"/>
            </w14:solidFill>
          </w14:textFill>
        </w:rPr>
        <w:t>f</w:t>
      </w:r>
      <w:r>
        <w:rPr>
          <w:rFonts w:ascii="Times New Roman" w:hAnsi="Times New Roman"/>
          <w:color w:val="000000" w:themeColor="text1"/>
          <w:sz w:val="21"/>
          <w:szCs w:val="21"/>
          <w:vertAlign w:val="subscript"/>
          <w14:textFill>
            <w14:solidFill>
              <w14:schemeClr w14:val="tx1"/>
            </w14:solidFill>
          </w14:textFill>
        </w:rPr>
        <w:t>x</w:t>
      </w:r>
      <w:r>
        <w:rPr>
          <w:rFonts w:ascii="Times New Roman" w:hAnsi="Times New Roman"/>
          <w:color w:val="000000" w:themeColor="text1"/>
          <w:sz w:val="21"/>
          <w:szCs w:val="21"/>
          <w14:textFill>
            <w14:solidFill>
              <w14:schemeClr w14:val="tx1"/>
            </w14:solidFill>
          </w14:textFill>
        </w:rPr>
        <w:t xml:space="preserve">, </w:t>
      </w:r>
      <w:r>
        <w:rPr>
          <w:rFonts w:ascii="Times New Roman" w:hAnsi="Times New Roman"/>
          <w:i/>
          <w:iCs/>
          <w:color w:val="000000" w:themeColor="text1"/>
          <w:sz w:val="21"/>
          <w:szCs w:val="21"/>
          <w14:textFill>
            <w14:solidFill>
              <w14:schemeClr w14:val="tx1"/>
            </w14:solidFill>
          </w14:textFill>
        </w:rPr>
        <w:t>f</w:t>
      </w:r>
      <w:r>
        <w:rPr>
          <w:rFonts w:ascii="Times New Roman" w:hAnsi="Times New Roman"/>
          <w:color w:val="000000" w:themeColor="text1"/>
          <w:sz w:val="21"/>
          <w:szCs w:val="21"/>
          <w:vertAlign w:val="subscript"/>
          <w14:textFill>
            <w14:solidFill>
              <w14:schemeClr w14:val="tx1"/>
            </w14:solidFill>
          </w14:textFill>
        </w:rPr>
        <w:t>y</w:t>
      </w:r>
      <w:r>
        <w:rPr>
          <w:rFonts w:ascii="Times New Roman" w:hAnsi="Times New Roman"/>
          <w:color w:val="000000" w:themeColor="text1"/>
          <w:sz w:val="21"/>
          <w:szCs w:val="21"/>
          <w14:textFill>
            <w14:solidFill>
              <w14:schemeClr w14:val="tx1"/>
            </w14:solidFill>
          </w14:textFill>
        </w:rPr>
        <w:t xml:space="preserve">) </w:t>
      </w:r>
      <w:r>
        <w:rPr>
          <w:rFonts w:hint="eastAsia" w:ascii="Times New Roman" w:hAnsi="Times New Roman"/>
          <w:color w:val="000000" w:themeColor="text1"/>
          <w:sz w:val="21"/>
          <w:szCs w:val="21"/>
          <w14:textFill>
            <w14:solidFill>
              <w14:schemeClr w14:val="tx1"/>
            </w14:solidFill>
          </w14:textFill>
        </w:rPr>
        <w:t>is a frequency domain filter for frequency dom</w:t>
      </w:r>
      <w:bookmarkStart w:id="3" w:name="_GoBack"/>
      <w:bookmarkEnd w:id="3"/>
      <w:r>
        <w:rPr>
          <w:rFonts w:hint="eastAsia" w:ascii="Times New Roman" w:hAnsi="Times New Roman"/>
          <w:color w:val="000000" w:themeColor="text1"/>
          <w:sz w:val="21"/>
          <w:szCs w:val="21"/>
          <w14:textFill>
            <w14:solidFill>
              <w14:schemeClr w14:val="tx1"/>
            </w14:solidFill>
          </w14:textFill>
        </w:rPr>
        <w:t>ain constraints and is expressed as follows</w:t>
      </w:r>
      <w:r>
        <w:rPr>
          <w:rFonts w:ascii="Times New Roman" w:hAnsi="Times New Roman"/>
          <w:color w:val="000000" w:themeColor="text1"/>
          <w:sz w:val="21"/>
          <w:szCs w:val="21"/>
          <w14:textFill>
            <w14:solidFill>
              <w14:schemeClr w14:val="tx1"/>
            </w14:solidFill>
          </w14:textFill>
        </w:rPr>
        <w:t>:</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26"/>
          <w:sz w:val="22"/>
          <w14:textFill>
            <w14:solidFill>
              <w14:schemeClr w14:val="tx1"/>
            </w14:solidFill>
          </w14:textFill>
        </w:rPr>
        <w:tab/>
      </w:r>
      <w:r>
        <w:rPr>
          <w:rFonts w:ascii="Times New Roman" w:hAnsi="Times New Roman"/>
          <w:color w:val="000000" w:themeColor="text1"/>
          <w:position w:val="-28"/>
          <w:sz w:val="22"/>
          <w14:textFill>
            <w14:solidFill>
              <w14:schemeClr w14:val="tx1"/>
            </w14:solidFill>
          </w14:textFill>
        </w:rPr>
        <w:object>
          <v:shape id="_x0000_i1040" o:spt="75" alt="" type="#_x0000_t75" style="height:35.8pt;width:302.7pt;" o:ole="t" filled="f" o:preferrelative="t" stroked="f" coordsize="21600,21600">
            <v:path/>
            <v:fill on="f" focussize="0,0"/>
            <v:stroke on="f"/>
            <v:imagedata r:id="rId46" o:title=""/>
            <o:lock v:ext="edit" aspectratio="t"/>
            <w10:wrap type="none"/>
            <w10:anchorlock/>
          </v:shape>
          <o:OLEObject Type="Embed" ProgID="Equation.DSMT4" ShapeID="_x0000_i1040" DrawAspect="Content" ObjectID="_1468075740" r:id="rId45">
            <o:LockedField>false</o:LockedField>
          </o:OLEObject>
        </w:object>
      </w:r>
      <w:r>
        <w:rPr>
          <w:rFonts w:hint="eastAsia" w:ascii="Times New Roman" w:hAnsi="Times New Roman"/>
          <w:color w:val="000000" w:themeColor="text1"/>
          <w:position w:val="-26"/>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14:textFill>
            <w14:solidFill>
              <w14:schemeClr w14:val="tx1"/>
            </w14:solidFill>
          </w14:textFill>
        </w:rPr>
        <w:t>S16</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color w:val="000000" w:themeColor="text1"/>
          <w:sz w:val="21"/>
          <w:szCs w:val="21"/>
          <w:lang w:eastAsia="zh-CN"/>
          <w14:textFill>
            <w14:solidFill>
              <w14:schemeClr w14:val="tx1"/>
            </w14:solidFill>
          </w14:textFill>
        </w:rPr>
        <w:t xml:space="preserve">where </w:t>
      </w:r>
      <w:r>
        <w:rPr>
          <w:rFonts w:ascii="Times New Roman" w:hAnsi="Times New Roman"/>
          <w:i/>
          <w:iCs/>
          <w:color w:val="000000" w:themeColor="text1"/>
          <w:sz w:val="21"/>
          <w:szCs w:val="21"/>
          <w:lang w:eastAsia="zh-CN"/>
          <w14:textFill>
            <w14:solidFill>
              <w14:schemeClr w14:val="tx1"/>
            </w14:solidFill>
          </w14:textFill>
        </w:rPr>
        <w:t>z</w:t>
      </w:r>
      <w:r>
        <w:rPr>
          <w:rFonts w:ascii="Times New Roman" w:hAnsi="Times New Roman"/>
          <w:color w:val="000000" w:themeColor="text1"/>
          <w:sz w:val="21"/>
          <w:szCs w:val="21"/>
          <w:lang w:eastAsia="zh-CN"/>
          <w14:textFill>
            <w14:solidFill>
              <w14:schemeClr w14:val="tx1"/>
            </w14:solidFill>
          </w14:textFill>
        </w:rPr>
        <w:t xml:space="preserve"> represents the diffraction distance, </w:t>
      </w:r>
      <w:r>
        <w:rPr>
          <w:rFonts w:ascii="Times New Roman" w:hAnsi="Times New Roman"/>
          <w:i/>
          <w:iCs/>
          <w:color w:val="000000" w:themeColor="text1"/>
          <w:sz w:val="21"/>
          <w:szCs w:val="21"/>
          <w:lang w:eastAsia="zh-CN"/>
          <w14:textFill>
            <w14:solidFill>
              <w14:schemeClr w14:val="tx1"/>
            </w14:solidFill>
          </w14:textFill>
        </w:rPr>
        <w:t>p</w:t>
      </w:r>
      <w:r>
        <w:rPr>
          <w:rFonts w:ascii="Times New Roman" w:hAnsi="Times New Roman"/>
          <w:color w:val="000000" w:themeColor="text1"/>
          <w:sz w:val="21"/>
          <w:szCs w:val="21"/>
          <w:lang w:eastAsia="zh-CN"/>
          <w14:textFill>
            <w14:solidFill>
              <w14:schemeClr w14:val="tx1"/>
            </w14:solidFill>
          </w14:textFill>
        </w:rPr>
        <w:t xml:space="preserve"> represents the pixel pitch</w:t>
      </w:r>
      <w:r>
        <w:rPr>
          <w:rFonts w:hint="eastAsia" w:ascii="Times New Roman" w:hAnsi="Times New Roman"/>
          <w:color w:val="000000" w:themeColor="text1"/>
          <w:sz w:val="21"/>
          <w:szCs w:val="21"/>
          <w:lang w:eastAsia="zh-CN"/>
          <w14:textFill>
            <w14:solidFill>
              <w14:schemeClr w14:val="tx1"/>
            </w14:solidFill>
          </w14:textFill>
        </w:rPr>
        <w:t xml:space="preserve"> of the spatial light modulator (SLM)</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S</w:t>
      </w:r>
      <w:r>
        <w:rPr>
          <w:rFonts w:ascii="Times New Roman" w:hAnsi="Times New Roman"/>
          <w:color w:val="000000" w:themeColor="text1"/>
          <w:sz w:val="21"/>
          <w:szCs w:val="21"/>
          <w:lang w:eastAsia="zh-CN"/>
          <w14:textFill>
            <w14:solidFill>
              <w14:schemeClr w14:val="tx1"/>
            </w14:solidFill>
          </w14:textFill>
        </w:rPr>
        <w:t xml:space="preserve"> and </w:t>
      </w:r>
      <w:r>
        <w:rPr>
          <w:rFonts w:hint="eastAsia" w:ascii="Times New Roman" w:hAnsi="Times New Roman"/>
          <w:i/>
          <w:iCs/>
          <w:color w:val="000000" w:themeColor="text1"/>
          <w:sz w:val="21"/>
          <w:szCs w:val="21"/>
          <w:lang w:eastAsia="zh-CN"/>
          <w14:textFill>
            <w14:solidFill>
              <w14:schemeClr w14:val="tx1"/>
            </w14:solidFill>
          </w14:textFill>
        </w:rPr>
        <w:t>V</w:t>
      </w:r>
      <w:r>
        <w:rPr>
          <w:rFonts w:ascii="Times New Roman" w:hAnsi="Times New Roman"/>
          <w:color w:val="000000" w:themeColor="text1"/>
          <w:sz w:val="21"/>
          <w:szCs w:val="21"/>
          <w:lang w:eastAsia="zh-CN"/>
          <w14:textFill>
            <w14:solidFill>
              <w14:schemeClr w14:val="tx1"/>
            </w14:solidFill>
          </w14:textFill>
        </w:rPr>
        <w:t xml:space="preserve"> represent the horizontal and vertical resolution of the SLM, respectively. </w:t>
      </w:r>
    </w:p>
    <w:p>
      <w:pPr>
        <w:spacing w:after="0" w:line="300" w:lineRule="auto"/>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4.3:</w:t>
      </w:r>
      <w:r>
        <w:rPr>
          <w:rFonts w:ascii="Times New Roman" w:hAnsi="Times New Roman"/>
          <w:b/>
          <w:color w:val="000000" w:themeColor="text1"/>
          <w:szCs w:val="24"/>
          <w:lang w:eastAsia="zh-CN"/>
          <w14:textFill>
            <w14:solidFill>
              <w14:schemeClr w14:val="tx1"/>
            </w14:solidFill>
          </w14:textFill>
        </w:rPr>
        <w:t xml:space="preserve"> </w:t>
      </w:r>
      <w:r>
        <w:rPr>
          <w:rFonts w:hint="eastAsia" w:ascii="Times New Roman" w:hAnsi="Times New Roman"/>
          <w:b/>
          <w:color w:val="000000" w:themeColor="text1"/>
          <w:szCs w:val="24"/>
          <w:lang w:eastAsia="zh-CN"/>
          <w14:textFill>
            <w14:solidFill>
              <w14:schemeClr w14:val="tx1"/>
            </w14:solidFill>
          </w14:textFill>
        </w:rPr>
        <w:t>D</w:t>
      </w:r>
      <w:r>
        <w:rPr>
          <w:rFonts w:ascii="Times New Roman" w:hAnsi="Times New Roman"/>
          <w:b/>
          <w:color w:val="000000" w:themeColor="text1"/>
          <w:szCs w:val="24"/>
          <w:lang w:eastAsia="zh-CN"/>
          <w14:textFill>
            <w14:solidFill>
              <w14:schemeClr w14:val="tx1"/>
            </w14:solidFill>
          </w14:textFill>
        </w:rPr>
        <w:t xml:space="preserve">escription of the </w:t>
      </w:r>
      <w:r>
        <w:rPr>
          <w:rFonts w:hint="eastAsia" w:ascii="Times New Roman" w:hAnsi="Times New Roman"/>
          <w:b/>
          <w:color w:val="000000" w:themeColor="text1"/>
          <w:szCs w:val="24"/>
          <w:lang w:eastAsia="zh-CN"/>
          <w14:textFill>
            <w14:solidFill>
              <w14:schemeClr w14:val="tx1"/>
            </w14:solidFill>
          </w14:textFill>
        </w:rPr>
        <w:t>loss functions of the FS-Net</w:t>
      </w:r>
    </w:p>
    <w:p>
      <w:pPr>
        <w:adjustRightInd w:val="0"/>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In the image generation task of the deep learning, the mean square error (MSE) loss is commonly used for the approximation of the generated image to the target image. However, the MSE loss often causes smoothing of the generated image. In the training of the FS-Net, in order to learn the focusing features and blurring features of the real 3D scene, a composite loss function consisting of the perceptual (PE) loss, the multiscale structural similarity (MS-SSIM) loss, the total variance (TV) loss, the MSE loss, and the mean absolute error (MAE) loss </w:t>
      </w:r>
      <w:r>
        <w:rPr>
          <w:rFonts w:hint="eastAsia" w:ascii="Times New Roman" w:hAnsi="Times New Roman"/>
          <w:color w:val="000000" w:themeColor="text1"/>
          <w:sz w:val="21"/>
          <w:szCs w:val="21"/>
          <w:lang w:val="en-US" w:eastAsia="zh-CN"/>
          <w14:textFill>
            <w14:solidFill>
              <w14:schemeClr w14:val="tx1"/>
            </w14:solidFill>
          </w14:textFill>
        </w:rPr>
        <w:t>is</w:t>
      </w:r>
      <w:r>
        <w:rPr>
          <w:rFonts w:hint="eastAsia" w:ascii="Times New Roman" w:hAnsi="Times New Roman"/>
          <w:color w:val="000000" w:themeColor="text1"/>
          <w:sz w:val="21"/>
          <w:szCs w:val="21"/>
          <w:lang w:eastAsia="zh-CN"/>
          <w14:textFill>
            <w14:solidFill>
              <w14:schemeClr w14:val="tx1"/>
            </w14:solidFill>
          </w14:textFill>
        </w:rPr>
        <w:t xml:space="preserve"> used</w:t>
      </w:r>
      <w:r>
        <w:rPr>
          <w:rFonts w:ascii="Times New Roman" w:hAnsi="Times New Roman"/>
          <w:color w:val="000000" w:themeColor="text1"/>
          <w:sz w:val="21"/>
          <w:szCs w:val="21"/>
          <w:lang w:eastAsia="zh-CN"/>
          <w14:textFill>
            <w14:solidFill>
              <w14:schemeClr w14:val="tx1"/>
            </w14:solidFill>
          </w14:textFill>
        </w:rPr>
        <w:fldChar w:fldCharType="begin"/>
      </w:r>
      <w:r>
        <w:rPr>
          <w:rFonts w:ascii="Times New Roman" w:hAnsi="Times New Roman"/>
          <w:color w:val="000000" w:themeColor="text1"/>
          <w:sz w:val="21"/>
          <w:szCs w:val="21"/>
          <w:lang w:eastAsia="zh-CN"/>
          <w14:textFill>
            <w14:solidFill>
              <w14:schemeClr w14:val="tx1"/>
            </w14:solidFill>
          </w14:textFill>
        </w:rPr>
        <w:instrText xml:space="preserve"> ADDIN ZOTERO_ITEM CSL_CITATION {"citationID":"K7MKlqsi","properties":{"formattedCitation":"\\super 3\\nosupersub{}","plainCitation":"3","noteIndex":0},"citationItems":[{"id":326,"uris":["http://zotero.org/users/11962038/items/GWV3CPVK"],"itemData":{"id":326,"type":"article-journal","abstract":"Abstract\n            With the development of artificial intelligence, neural network provides unique opportunities for holography, such as high fidelity and dynamic calculation. How to obtain real 3D scene and generate high fidelity hologram in real time is an urgent problem. Here, we propose a liquid lens based holographic camera for real 3D scene hologram acquisition using an end-to-end physical model-driven network (EEPMD-Net). As the core component of the liquid camera, the first 10 mm large aperture electrowetting-based liquid lens is proposed by using specially fabricated solution. The design of the liquid camera ensures that the multi-layers of the real 3D scene can be obtained quickly and with great imaging performance. The EEPMD-Net takes the information of real 3D scene as the input, and uses two new structures of encoder and decoder networks to realize low-noise phase generation. By comparing the intensity information between the reconstructed image after depth fusion and the target scene, the composite loss function is constructed for phase optimization, and the high-fidelity training of hologram with true depth of the 3D scene is realized for the first time. The holographic camera achieves the high-fidelity and fast generation of the hologram of the real 3D scene, and the reconstructed experiment proves that the holographic image has the advantage of low noise. The proposed holographic camera is unique and can be used in 3D display, measurement, encryption and other fields.","container-title":"Light: Science &amp; Applications","DOI":"10.1038/s41377-024-01410-8","ISSN":"2047-7538","journalAbbreviation":"Light Sci. Appl.","language":"en","page":"62","source":"DOI.org (Crossref)","title":"Liquid lens based holographic camera for real 3D scene hologram acquisition using end-to-end physical model-driven network","volume":"13","author":[{"family":"Wang","given":"Di"},{"family":"Li","given":"Zhao-Song"},{"family":"Zheng","given":"Yi"},{"family":"Zhao","given":"You-Ran"},{"family":"Liu","given":"Chao"},{"family":"Xu","given":"Jin-Bo"},{"family":"Zheng","given":"Yi-Wei"},{"family":"Huang","given":"Qian"},{"family":"Chang","given":"Chen-Liang"},{"family":"Zhang","given":"Da-Wei"},{"family":"Zhuang","given":"Song-Lin"},{"family":"Wang","given":"Qiong-Hua"}],"issued":{"date-parts":[["2024",2,29]]}}}],"schema":"https://github.com/citation-style-language/schema/raw/master/csl-citation.json"} </w:instrText>
      </w:r>
      <w:r>
        <w:rPr>
          <w:rFonts w:ascii="Times New Roman" w:hAnsi="Times New Roman"/>
          <w:color w:val="000000" w:themeColor="text1"/>
          <w:sz w:val="21"/>
          <w:szCs w:val="21"/>
          <w:lang w:eastAsia="zh-CN"/>
          <w14:textFill>
            <w14:solidFill>
              <w14:schemeClr w14:val="tx1"/>
            </w14:solidFill>
          </w14:textFill>
        </w:rPr>
        <w:fldChar w:fldCharType="separate"/>
      </w:r>
      <w:r>
        <w:rPr>
          <w:rFonts w:ascii="Times New Roman" w:hAnsi="Times New Roman"/>
          <w:color w:val="000000" w:themeColor="text1"/>
          <w:sz w:val="21"/>
          <w:szCs w:val="21"/>
          <w:vertAlign w:val="superscript"/>
          <w14:textFill>
            <w14:solidFill>
              <w14:schemeClr w14:val="tx1"/>
            </w14:solidFill>
          </w14:textFill>
        </w:rPr>
        <w:t>3</w:t>
      </w:r>
      <w:r>
        <w:rPr>
          <w:rFonts w:ascii="Times New Roman" w:hAnsi="Times New Roman"/>
          <w:color w:val="000000" w:themeColor="text1"/>
          <w:sz w:val="21"/>
          <w:szCs w:val="21"/>
          <w:lang w:eastAsia="zh-CN"/>
          <w14:textFill>
            <w14:solidFill>
              <w14:schemeClr w14:val="tx1"/>
            </w14:solidFill>
          </w14:textFill>
        </w:rPr>
        <w:fldChar w:fldCharType="end"/>
      </w:r>
      <w:r>
        <w:rPr>
          <w:rFonts w:hint="eastAsia" w:ascii="Times New Roman" w:hAnsi="Times New Roman"/>
          <w:color w:val="000000" w:themeColor="text1"/>
          <w:sz w:val="21"/>
          <w:szCs w:val="21"/>
          <w:lang w:eastAsia="zh-CN"/>
          <w14:textFill>
            <w14:solidFill>
              <w14:schemeClr w14:val="tx1"/>
            </w14:solidFill>
          </w14:textFill>
        </w:rPr>
        <w:t>.</w:t>
      </w:r>
    </w:p>
    <w:p>
      <w:pPr>
        <w:adjustRightInd w:val="0"/>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The PE loss often uses a pre-trained convolutional neural network (e.g., VGG19) to extract the low-level feature (e.g., texture) and high-level feature (e.g., edges) information of the input target image and to complete the calculation of the pixel difference values in the feature space. The expression of the PE loss is as follows:</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position w:val="-30"/>
          <w:sz w:val="22"/>
          <w14:textFill>
            <w14:solidFill>
              <w14:schemeClr w14:val="tx1"/>
            </w14:solidFill>
          </w14:textFill>
        </w:rPr>
        <w:object>
          <v:shape id="_x0000_i1041" o:spt="75" type="#_x0000_t75" style="height:30.4pt;width:188.75pt;" o:ole="t" filled="f" o:preferrelative="t" stroked="f" coordsize="21600,21600">
            <v:path/>
            <v:fill on="f" focussize="0,0"/>
            <v:stroke on="f"/>
            <v:imagedata r:id="rId48" o:title=""/>
            <o:lock v:ext="edit" aspectratio="t"/>
            <w10:wrap type="none"/>
            <w10:anchorlock/>
          </v:shape>
          <o:OLEObject Type="Embed" ProgID="Equation.DSMT4" ShapeID="_x0000_i1041" DrawAspect="Content" ObjectID="_1468075741" r:id="rId47">
            <o:LockedField>false</o:LockedField>
          </o:OLEObject>
        </w:object>
      </w: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default" w:ascii="Times New Roman" w:hAnsi="Times New Roman"/>
          <w:color w:val="000000" w:themeColor="text1"/>
          <w:sz w:val="21"/>
          <w:szCs w:val="21"/>
          <w14:textFill>
            <w14:solidFill>
              <w14:schemeClr w14:val="tx1"/>
            </w14:solidFill>
          </w14:textFill>
        </w:rPr>
        <w:t>S17</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where </w:t>
      </w:r>
      <w:r>
        <w:rPr>
          <w:rFonts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eastAsianLayout w:id="27" w:combine="1"/>
          <w14:textFill>
            <w14:solidFill>
              <w14:schemeClr w14:val="tx1"/>
            </w14:solidFill>
          </w14:textFill>
        </w:rPr>
        <w:t>2 2</w:t>
      </w:r>
      <w:r>
        <w:rPr>
          <w:rFonts w:hint="eastAsia" w:ascii="Times New Roman" w:hAnsi="Times New Roman"/>
          <w:color w:val="000000" w:themeColor="text1"/>
          <w:sz w:val="21"/>
          <w:szCs w:val="21"/>
          <w:lang w:eastAsia="zh-CN"/>
          <w14:textFill>
            <w14:solidFill>
              <w14:schemeClr w14:val="tx1"/>
            </w14:solidFill>
          </w14:textFill>
        </w:rPr>
        <w:t xml:space="preserve"> represents to calculate the square of the L2 norm of the expression within the symbol, </w:t>
      </w:r>
      <w:r>
        <w:rPr>
          <w:rFonts w:ascii="Times New Roman" w:hAnsi="Times New Roman" w:eastAsia="微软雅黑"/>
          <w:i/>
          <w:iCs/>
          <w:color w:val="000000" w:themeColor="text1"/>
          <w:sz w:val="21"/>
          <w:szCs w:val="21"/>
          <w:lang w:eastAsia="zh-CN"/>
          <w14:textFill>
            <w14:solidFill>
              <w14:schemeClr w14:val="tx1"/>
            </w14:solidFill>
          </w14:textFill>
        </w:rPr>
        <w:t>Ψ</w:t>
      </w:r>
      <w:r>
        <w:rPr>
          <w:rFonts w:hint="eastAsia" w:ascii="Times New Roman" w:hAnsi="Times New Roman"/>
          <w:color w:val="000000" w:themeColor="text1"/>
          <w:sz w:val="21"/>
          <w:szCs w:val="21"/>
          <w:vertAlign w:val="subscript"/>
          <w:lang w:eastAsia="zh-CN"/>
          <w14:textFill>
            <w14:solidFill>
              <w14:schemeClr w14:val="tx1"/>
            </w14:solidFill>
          </w14:textFill>
        </w:rPr>
        <w:t xml:space="preserve">k </w:t>
      </w:r>
      <w:r>
        <w:rPr>
          <w:rFonts w:hint="eastAsia" w:ascii="Times New Roman" w:hAnsi="Times New Roman"/>
          <w:color w:val="000000" w:themeColor="text1"/>
          <w:sz w:val="21"/>
          <w:szCs w:val="21"/>
          <w:lang w:eastAsia="zh-CN"/>
          <w14:textFill>
            <w14:solidFill>
              <w14:schemeClr w14:val="tx1"/>
            </w14:solidFill>
          </w14:textFill>
        </w:rPr>
        <w:t xml:space="preserve">represents the </w:t>
      </w:r>
      <w:r>
        <w:rPr>
          <w:rFonts w:hint="eastAsia" w:ascii="Times New Roman" w:hAnsi="Times New Roman"/>
          <w:i/>
          <w:iCs/>
          <w:color w:val="000000" w:themeColor="text1"/>
          <w:sz w:val="21"/>
          <w:szCs w:val="21"/>
          <w:lang w:eastAsia="zh-CN"/>
          <w14:textFill>
            <w14:solidFill>
              <w14:schemeClr w14:val="tx1"/>
            </w14:solidFill>
          </w14:textFill>
        </w:rPr>
        <w:t>k-</w:t>
      </w:r>
      <w:r>
        <w:rPr>
          <w:rFonts w:hint="eastAsia" w:ascii="Times New Roman" w:hAnsi="Times New Roman"/>
          <w:color w:val="000000" w:themeColor="text1"/>
          <w:sz w:val="21"/>
          <w:szCs w:val="21"/>
          <w:lang w:eastAsia="zh-CN"/>
          <w14:textFill>
            <w14:solidFill>
              <w14:schemeClr w14:val="tx1"/>
            </w14:solidFill>
          </w14:textFill>
        </w:rPr>
        <w:t xml:space="preserve">th convolutional layer used for feature extraction in the VGG19, the number </w:t>
      </w:r>
      <w:r>
        <w:rPr>
          <w:rFonts w:hint="eastAsia" w:ascii="Times New Roman" w:hAnsi="Times New Roman"/>
          <w:i/>
          <w:iCs/>
          <w:color w:val="000000" w:themeColor="text1"/>
          <w:sz w:val="21"/>
          <w:szCs w:val="21"/>
          <w:lang w:eastAsia="zh-CN"/>
          <w14:textFill>
            <w14:solidFill>
              <w14:schemeClr w14:val="tx1"/>
            </w14:solidFill>
          </w14:textFill>
        </w:rPr>
        <w:t>k</w:t>
      </w:r>
      <w:r>
        <w:rPr>
          <w:rFonts w:hint="eastAsia" w:ascii="Times New Roman" w:hAnsi="Times New Roman"/>
          <w:color w:val="000000" w:themeColor="text1"/>
          <w:sz w:val="21"/>
          <w:szCs w:val="21"/>
          <w:lang w:eastAsia="zh-CN"/>
          <w14:textFill>
            <w14:solidFill>
              <w14:schemeClr w14:val="tx1"/>
            </w14:solidFill>
          </w14:textFill>
        </w:rPr>
        <w:t xml:space="preserve"> is </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2, 4, 6, 10, 14</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eastAsia="微软雅黑"/>
          <w:i/>
          <w:iCs/>
          <w:color w:val="000000" w:themeColor="text1"/>
          <w:sz w:val="21"/>
          <w:szCs w:val="21"/>
          <w:lang w:eastAsia="zh-CN"/>
          <w14:textFill>
            <w14:solidFill>
              <w14:schemeClr w14:val="tx1"/>
            </w14:solidFill>
          </w14:textFill>
        </w:rPr>
        <w:t>Θ</w:t>
      </w:r>
      <w:r>
        <w:rPr>
          <w:rFonts w:hint="eastAsia" w:ascii="Times New Roman" w:hAnsi="Times New Roman" w:eastAsia="微软雅黑"/>
          <w:i/>
          <w:iCs/>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sz w:val="21"/>
          <w:szCs w:val="21"/>
          <w:lang w:eastAsia="zh-CN"/>
          <w14:textFill>
            <w14:solidFill>
              <w14:schemeClr w14:val="tx1"/>
            </w14:solidFill>
          </w14:textFill>
        </w:rPr>
        <w:t xml:space="preserve">represents the intensity of the reconstructed </w:t>
      </w:r>
      <w:r>
        <w:rPr>
          <w:rFonts w:hint="eastAsia" w:ascii="Times New Roman" w:hAnsi="Times New Roman"/>
          <w:color w:val="000000" w:themeColor="text1"/>
          <w:sz w:val="21"/>
          <w:szCs w:val="21"/>
          <w:lang w:eastAsia="zh-CN"/>
          <w14:textFill>
            <w14:solidFill>
              <w14:schemeClr w14:val="tx1"/>
            </w14:solidFill>
          </w14:textFill>
        </w:rPr>
        <w:t xml:space="preserve">all-in-focus </w:t>
      </w:r>
      <w:r>
        <w:rPr>
          <w:rFonts w:ascii="Times New Roman" w:hAnsi="Times New Roman"/>
          <w:color w:val="000000" w:themeColor="text1"/>
          <w:sz w:val="21"/>
          <w:szCs w:val="21"/>
          <w:lang w:eastAsia="zh-CN"/>
          <w14:textFill>
            <w14:solidFill>
              <w14:schemeClr w14:val="tx1"/>
            </w14:solidFill>
          </w14:textFill>
        </w:rPr>
        <w:t>image,</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position w:val="-6"/>
          <w:sz w:val="21"/>
          <w:szCs w:val="21"/>
          <w:lang w:eastAsia="zh-CN"/>
          <w14:textFill>
            <w14:solidFill>
              <w14:schemeClr w14:val="tx1"/>
            </w14:solidFill>
          </w14:textFill>
        </w:rPr>
        <w:object>
          <v:shape id="_x0000_i1042" o:spt="75" type="#_x0000_t75" style="height:15pt;width:11.25pt;" o:ole="t" filled="f" coordsize="21600,21600">
            <v:path/>
            <v:fill on="f" focussize="0,0"/>
            <v:stroke/>
            <v:imagedata r:id="rId50" o:title=""/>
            <o:lock v:ext="edit" aspectratio="f"/>
            <w10:wrap type="none"/>
            <w10:anchorlock/>
          </v:shape>
          <o:OLEObject Type="Embed" ProgID="Equation.DSMT4" ShapeID="_x0000_i1042" DrawAspect="Content" ObjectID="_1468075742" r:id="rId49">
            <o:LockedField>false</o:LockedField>
          </o:OLEObject>
        </w:object>
      </w:r>
      <w:r>
        <w:rPr>
          <w:rFonts w:ascii="Times New Roman" w:hAnsi="Times New Roman"/>
          <w:color w:val="000000" w:themeColor="text1"/>
          <w:position w:val="-6"/>
          <w:sz w:val="21"/>
          <w:szCs w:val="21"/>
          <w:lang w:eastAsia="zh-CN"/>
          <w14:textFill>
            <w14:solidFill>
              <w14:schemeClr w14:val="tx1"/>
            </w14:solidFill>
          </w14:textFill>
        </w:rPr>
        <w:t xml:space="preserve"> </w:t>
      </w:r>
      <w:r>
        <w:rPr>
          <w:rFonts w:ascii="Times New Roman" w:hAnsi="Times New Roman"/>
          <w:color w:val="000000" w:themeColor="text1"/>
          <w:sz w:val="21"/>
          <w:szCs w:val="21"/>
          <w:lang w:eastAsia="zh-CN"/>
          <w14:textFill>
            <w14:solidFill>
              <w14:schemeClr w14:val="tx1"/>
            </w14:solidFill>
          </w14:textFill>
        </w:rPr>
        <w:t xml:space="preserve">represents the intensity of the </w:t>
      </w:r>
      <w:r>
        <w:rPr>
          <w:rFonts w:hint="eastAsia" w:ascii="Times New Roman" w:hAnsi="Times New Roman"/>
          <w:color w:val="000000" w:themeColor="text1"/>
          <w:sz w:val="21"/>
          <w:szCs w:val="21"/>
          <w:lang w:eastAsia="zh-CN"/>
          <w14:textFill>
            <w14:solidFill>
              <w14:schemeClr w14:val="tx1"/>
            </w14:solidFill>
          </w14:textFill>
        </w:rPr>
        <w:t xml:space="preserve">all-in-focus </w:t>
      </w:r>
      <w:r>
        <w:rPr>
          <w:rFonts w:ascii="Times New Roman" w:hAnsi="Times New Roman"/>
          <w:color w:val="000000" w:themeColor="text1"/>
          <w:sz w:val="21"/>
          <w:szCs w:val="21"/>
          <w:lang w:eastAsia="zh-CN"/>
          <w14:textFill>
            <w14:solidFill>
              <w14:schemeClr w14:val="tx1"/>
            </w14:solidFill>
          </w14:textFill>
        </w:rPr>
        <w:t>real 3D scene,</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C</w:t>
      </w:r>
      <w:r>
        <w:rPr>
          <w:rFonts w:hint="eastAsia" w:ascii="Times New Roman" w:hAnsi="Times New Roman"/>
          <w:color w:val="000000" w:themeColor="text1"/>
          <w:sz w:val="21"/>
          <w:szCs w:val="21"/>
          <w:vertAlign w:val="subscript"/>
          <w:lang w:eastAsia="zh-CN"/>
          <w14:textFill>
            <w14:solidFill>
              <w14:schemeClr w14:val="tx1"/>
            </w14:solidFill>
          </w14:textFill>
        </w:rPr>
        <w:t>k</w:t>
      </w:r>
      <w:r>
        <w:rPr>
          <w:rFonts w:ascii="Times New Roman" w:hAnsi="Times New Roman"/>
          <w:color w:val="000000" w:themeColor="text1"/>
          <w:sz w:val="21"/>
          <w:szCs w:val="21"/>
          <w:lang w:eastAsia="zh-CN"/>
          <w14:textFill>
            <w14:solidFill>
              <w14:schemeClr w14:val="tx1"/>
            </w14:solidFill>
          </w14:textFill>
        </w:rPr>
        <w:t>×</w:t>
      </w:r>
      <w:r>
        <w:rPr>
          <w:rFonts w:ascii="Times New Roman" w:hAnsi="Times New Roman"/>
          <w:i/>
          <w:iCs/>
          <w:color w:val="000000" w:themeColor="text1"/>
          <w:sz w:val="21"/>
          <w:szCs w:val="21"/>
          <w:lang w:eastAsia="zh-CN"/>
          <w14:textFill>
            <w14:solidFill>
              <w14:schemeClr w14:val="tx1"/>
            </w14:solidFill>
          </w14:textFill>
        </w:rPr>
        <w:t>H</w:t>
      </w:r>
      <w:r>
        <w:rPr>
          <w:rFonts w:hint="eastAsia" w:ascii="Times New Roman" w:hAnsi="Times New Roman"/>
          <w:color w:val="000000" w:themeColor="text1"/>
          <w:sz w:val="21"/>
          <w:szCs w:val="21"/>
          <w:vertAlign w:val="subscript"/>
          <w:lang w:eastAsia="zh-CN"/>
          <w14:textFill>
            <w14:solidFill>
              <w14:schemeClr w14:val="tx1"/>
            </w14:solidFill>
          </w14:textFill>
        </w:rPr>
        <w:t>k</w:t>
      </w:r>
      <w:r>
        <w:rPr>
          <w:rFonts w:ascii="Times New Roman" w:hAnsi="Times New Roman"/>
          <w:color w:val="000000" w:themeColor="text1"/>
          <w:sz w:val="21"/>
          <w:szCs w:val="21"/>
          <w:lang w:eastAsia="zh-CN"/>
          <w14:textFill>
            <w14:solidFill>
              <w14:schemeClr w14:val="tx1"/>
            </w14:solidFill>
          </w14:textFill>
        </w:rPr>
        <w:t>×</w:t>
      </w:r>
      <w:r>
        <w:rPr>
          <w:rFonts w:ascii="Times New Roman" w:hAnsi="Times New Roman"/>
          <w:i/>
          <w:iCs/>
          <w:color w:val="000000" w:themeColor="text1"/>
          <w:sz w:val="21"/>
          <w:szCs w:val="21"/>
          <w:lang w:eastAsia="zh-CN"/>
          <w14:textFill>
            <w14:solidFill>
              <w14:schemeClr w14:val="tx1"/>
            </w14:solidFill>
          </w14:textFill>
        </w:rPr>
        <w:t>W</w:t>
      </w:r>
      <w:r>
        <w:rPr>
          <w:rFonts w:hint="eastAsia" w:ascii="Times New Roman" w:hAnsi="Times New Roman"/>
          <w:color w:val="000000" w:themeColor="text1"/>
          <w:sz w:val="21"/>
          <w:szCs w:val="21"/>
          <w:vertAlign w:val="subscript"/>
          <w:lang w:eastAsia="zh-CN"/>
          <w14:textFill>
            <w14:solidFill>
              <w14:schemeClr w14:val="tx1"/>
            </w14:solidFill>
          </w14:textFill>
        </w:rPr>
        <w:t>k</w:t>
      </w:r>
      <w:r>
        <w:rPr>
          <w:rFonts w:hint="eastAsia" w:ascii="Times New Roman" w:hAnsi="Times New Roman"/>
          <w:color w:val="000000" w:themeColor="text1"/>
          <w:sz w:val="21"/>
          <w:szCs w:val="21"/>
          <w:lang w:eastAsia="zh-CN"/>
          <w14:textFill>
            <w14:solidFill>
              <w14:schemeClr w14:val="tx1"/>
            </w14:solidFill>
          </w14:textFill>
        </w:rPr>
        <w:t xml:space="preserve"> represents the channel</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height</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width of the </w:t>
      </w:r>
      <w:r>
        <w:rPr>
          <w:rFonts w:hint="eastAsia" w:ascii="Times New Roman" w:hAnsi="Times New Roman"/>
          <w:i/>
          <w:iCs/>
          <w:color w:val="000000" w:themeColor="text1"/>
          <w:sz w:val="21"/>
          <w:szCs w:val="21"/>
          <w:lang w:eastAsia="zh-CN"/>
          <w14:textFill>
            <w14:solidFill>
              <w14:schemeClr w14:val="tx1"/>
            </w14:solidFill>
          </w14:textFill>
        </w:rPr>
        <w:t>k-</w:t>
      </w:r>
      <w:r>
        <w:rPr>
          <w:rFonts w:hint="eastAsia" w:ascii="Times New Roman" w:hAnsi="Times New Roman"/>
          <w:color w:val="000000" w:themeColor="text1"/>
          <w:sz w:val="21"/>
          <w:szCs w:val="21"/>
          <w:lang w:eastAsia="zh-CN"/>
          <w14:textFill>
            <w14:solidFill>
              <w14:schemeClr w14:val="tx1"/>
            </w14:solidFill>
          </w14:textFill>
        </w:rPr>
        <w:t>th convolutional layer.</w:t>
      </w:r>
    </w:p>
    <w:p>
      <w:pPr>
        <w:tabs>
          <w:tab w:val="center" w:pos="3990"/>
          <w:tab w:val="left" w:pos="7920"/>
        </w:tabs>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In the FS-Net, the MS-SSIM loss is used to measure the structural similarity between the reconstructed defocus image and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 The formula of the MS-SSIM loss is expressed as follows:</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32"/>
          <w:sz w:val="22"/>
          <w14:textFill>
            <w14:solidFill>
              <w14:schemeClr w14:val="tx1"/>
            </w14:solidFill>
          </w14:textFill>
        </w:rPr>
        <w:tab/>
      </w:r>
      <w:r>
        <w:rPr>
          <w:rFonts w:ascii="Times New Roman" w:hAnsi="Times New Roman"/>
          <w:color w:val="000000" w:themeColor="text1"/>
          <w:position w:val="-32"/>
          <w:sz w:val="22"/>
          <w14:textFill>
            <w14:solidFill>
              <w14:schemeClr w14:val="tx1"/>
            </w14:solidFill>
          </w14:textFill>
        </w:rPr>
        <w:object>
          <v:shape id="_x0000_i1043" o:spt="75" type="#_x0000_t75" style="height:38.35pt;width:231.35pt;" o:ole="t" filled="f" o:preferrelative="t" stroked="f" coordsize="21600,21600">
            <v:path/>
            <v:fill on="f" focussize="0,0"/>
            <v:stroke on="f"/>
            <v:imagedata r:id="rId52" o:title=""/>
            <o:lock v:ext="edit" aspectratio="t"/>
            <w10:wrap type="none"/>
            <w10:anchorlock/>
          </v:shape>
          <o:OLEObject Type="Embed" ProgID="Equation.DSMT4" ShapeID="_x0000_i1043" DrawAspect="Content" ObjectID="_1468075743" r:id="rId51">
            <o:LockedField>false</o:LockedField>
          </o:OLEObject>
        </w:object>
      </w:r>
      <w:r>
        <w:rPr>
          <w:rFonts w:hint="eastAsia" w:ascii="Times New Roman" w:hAnsi="Times New Roman"/>
          <w:color w:val="000000" w:themeColor="text1"/>
          <w:position w:val="-32"/>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default" w:ascii="Times New Roman" w:hAnsi="Times New Roman"/>
          <w:color w:val="000000" w:themeColor="text1"/>
          <w:sz w:val="21"/>
          <w:szCs w:val="21"/>
          <w14:textFill>
            <w14:solidFill>
              <w14:schemeClr w14:val="tx1"/>
            </w14:solidFill>
          </w14:textFill>
        </w:rPr>
        <w:t>S18</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where</w:t>
      </w:r>
      <w:r>
        <w:rPr>
          <w:rFonts w:hint="eastAsia" w:ascii="Times New Roman" w:hAnsi="Times New Roman"/>
          <w:i/>
          <w:iCs/>
          <w:color w:val="000000" w:themeColor="text1"/>
          <w:sz w:val="21"/>
          <w:szCs w:val="21"/>
          <w:lang w:eastAsia="zh-CN"/>
          <w14:textFill>
            <w14:solidFill>
              <w14:schemeClr w14:val="tx1"/>
            </w14:solidFill>
          </w14:textFill>
        </w:rPr>
        <w:t xml:space="preserve"> d</w:t>
      </w:r>
      <w:r>
        <w:rPr>
          <w:rFonts w:ascii="Times New Roman" w:hAnsi="Times New Roman"/>
          <w:color w:val="000000" w:themeColor="text1"/>
          <w:sz w:val="21"/>
          <w:szCs w:val="21"/>
          <w:lang w:eastAsia="zh-CN"/>
          <w14:textFill>
            <w14:solidFill>
              <w14:schemeClr w14:val="tx1"/>
            </w14:solidFill>
          </w14:textFill>
        </w:rPr>
        <w:t xml:space="preserve"> is a scaling factor, and the height and width </w:t>
      </w:r>
      <w:r>
        <w:rPr>
          <w:rFonts w:hint="eastAsia" w:ascii="Times New Roman" w:hAnsi="Times New Roman"/>
          <w:color w:val="000000" w:themeColor="text1"/>
          <w:sz w:val="21"/>
          <w:szCs w:val="21"/>
          <w:lang w:eastAsia="zh-CN"/>
          <w14:textFill>
            <w14:solidFill>
              <w14:schemeClr w14:val="tx1"/>
            </w14:solidFill>
          </w14:textFill>
        </w:rPr>
        <w:t xml:space="preserve">of the input image </w:t>
      </w:r>
      <w:r>
        <w:rPr>
          <w:rFonts w:ascii="Times New Roman" w:hAnsi="Times New Roman"/>
          <w:color w:val="000000" w:themeColor="text1"/>
          <w:sz w:val="21"/>
          <w:szCs w:val="21"/>
          <w:lang w:eastAsia="zh-CN"/>
          <w14:textFill>
            <w14:solidFill>
              <w14:schemeClr w14:val="tx1"/>
            </w14:solidFill>
          </w14:textFill>
        </w:rPr>
        <w:t>are scaled by a factor of 2</w:t>
      </w:r>
      <w:r>
        <w:rPr>
          <w:rFonts w:hint="eastAsia" w:ascii="Times New Roman" w:hAnsi="Times New Roman"/>
          <w:color w:val="000000" w:themeColor="text1"/>
          <w:sz w:val="21"/>
          <w:szCs w:val="21"/>
          <w:vertAlign w:val="superscript"/>
          <w:lang w:eastAsia="zh-CN"/>
          <w14:textFill>
            <w14:solidFill>
              <w14:schemeClr w14:val="tx1"/>
            </w14:solidFill>
          </w14:textFill>
        </w:rPr>
        <w:t>d</w:t>
      </w:r>
      <w:r>
        <w:rPr>
          <w:rFonts w:ascii="Times New Roman" w:hAnsi="Times New Roman"/>
          <w:color w:val="000000" w:themeColor="text1"/>
          <w:sz w:val="21"/>
          <w:szCs w:val="21"/>
          <w:vertAlign w:val="superscript"/>
          <w:lang w:eastAsia="zh-CN"/>
          <w14:textFill>
            <w14:solidFill>
              <w14:schemeClr w14:val="tx1"/>
            </w14:solidFill>
          </w14:textFill>
        </w:rPr>
        <w:t>-1</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i/>
          <w:iCs/>
          <w:color w:val="000000" w:themeColor="text1"/>
          <w:sz w:val="21"/>
          <w:szCs w:val="21"/>
          <w:lang w:eastAsia="zh-CN"/>
          <w14:textFill>
            <w14:solidFill>
              <w14:schemeClr w14:val="tx1"/>
            </w14:solidFill>
          </w14:textFill>
        </w:rPr>
        <w:t>d</w:t>
      </w:r>
      <w:r>
        <w:rPr>
          <w:rFonts w:ascii="Times New Roman" w:hAnsi="Times New Roman"/>
          <w:color w:val="000000" w:themeColor="text1"/>
          <w:sz w:val="21"/>
          <w:szCs w:val="21"/>
          <w:lang w:eastAsia="zh-CN"/>
          <w14:textFill>
            <w14:solidFill>
              <w14:schemeClr w14:val="tx1"/>
            </w14:solidFill>
          </w14:textFill>
        </w:rPr>
        <w:t xml:space="preserve">=1, ..., </w:t>
      </w:r>
      <w:r>
        <w:rPr>
          <w:rFonts w:hint="eastAsia" w:ascii="Times New Roman" w:hAnsi="Times New Roman"/>
          <w:i/>
          <w:iCs/>
          <w:color w:val="000000" w:themeColor="text1"/>
          <w:sz w:val="21"/>
          <w:szCs w:val="21"/>
          <w:lang w:eastAsia="zh-CN"/>
          <w14:textFill>
            <w14:solidFill>
              <w14:schemeClr w14:val="tx1"/>
            </w14:solidFill>
          </w14:textFill>
        </w:rPr>
        <w:t>D</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μ</w:t>
      </w:r>
      <w:r>
        <w:rPr>
          <w:rFonts w:hint="eastAsia" w:ascii="Times New Roman" w:hAnsi="Times New Roman"/>
          <w:color w:val="000000" w:themeColor="text1"/>
          <w:sz w:val="21"/>
          <w:szCs w:val="21"/>
          <w:vertAlign w:val="subscript"/>
          <w:lang w:eastAsia="zh-CN"/>
          <w14:textFill>
            <w14:solidFill>
              <w14:schemeClr w14:val="tx1"/>
            </w14:solidFill>
          </w14:textFill>
        </w:rPr>
        <w:t>g</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μ</w:t>
      </w:r>
      <w:r>
        <w:rPr>
          <w:rFonts w:hint="eastAsia" w:ascii="Times New Roman" w:hAnsi="Times New Roman"/>
          <w:color w:val="000000" w:themeColor="text1"/>
          <w:sz w:val="21"/>
          <w:szCs w:val="21"/>
          <w:vertAlign w:val="subscript"/>
          <w:lang w:eastAsia="zh-CN"/>
          <w14:textFill>
            <w14:solidFill>
              <w14:schemeClr w14:val="tx1"/>
            </w14:solidFill>
          </w14:textFill>
        </w:rPr>
        <w:t>t</w:t>
      </w:r>
      <w:r>
        <w:rPr>
          <w:rFonts w:ascii="Times New Roman" w:hAnsi="Times New Roman"/>
          <w:color w:val="000000" w:themeColor="text1"/>
          <w:sz w:val="21"/>
          <w:szCs w:val="21"/>
          <w:lang w:eastAsia="zh-CN"/>
          <w14:textFill>
            <w14:solidFill>
              <w14:schemeClr w14:val="tx1"/>
            </w14:solidFill>
          </w14:textFill>
        </w:rPr>
        <w:t xml:space="preserve"> represent the mean values of </w:t>
      </w:r>
      <w:r>
        <w:rPr>
          <w:rFonts w:hint="eastAsia" w:ascii="Times New Roman" w:hAnsi="Times New Roman"/>
          <w:color w:val="000000" w:themeColor="text1"/>
          <w:sz w:val="21"/>
          <w:szCs w:val="21"/>
          <w:lang w:eastAsia="zh-CN"/>
          <w14:textFill>
            <w14:solidFill>
              <w14:schemeClr w14:val="tx1"/>
            </w14:solidFill>
          </w14:textFill>
        </w:rPr>
        <w:t xml:space="preserve">the reconstructed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 xml:space="preserve">focus image and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w:t>
      </w:r>
      <w:r>
        <w:rPr>
          <w:rFonts w:ascii="Times New Roman" w:hAnsi="Times New Roman"/>
          <w:color w:val="000000" w:themeColor="text1"/>
          <w:sz w:val="21"/>
          <w:szCs w:val="21"/>
          <w:lang w:eastAsia="zh-CN"/>
          <w14:textFill>
            <w14:solidFill>
              <w14:schemeClr w14:val="tx1"/>
            </w14:solidFill>
          </w14:textFill>
        </w:rPr>
        <w:t>, respectively</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σ</w:t>
      </w:r>
      <w:r>
        <w:rPr>
          <w:rFonts w:hint="eastAsia" w:ascii="Times New Roman" w:hAnsi="Times New Roman"/>
          <w:color w:val="000000" w:themeColor="text1"/>
          <w:sz w:val="21"/>
          <w:szCs w:val="21"/>
          <w:vertAlign w:val="subscript"/>
          <w:lang w:eastAsia="zh-CN"/>
          <w14:textFill>
            <w14:solidFill>
              <w14:schemeClr w14:val="tx1"/>
            </w14:solidFill>
          </w14:textFill>
        </w:rPr>
        <w:t>g</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σ</w:t>
      </w:r>
      <w:r>
        <w:rPr>
          <w:rFonts w:hint="eastAsia" w:ascii="Times New Roman" w:hAnsi="Times New Roman"/>
          <w:color w:val="000000" w:themeColor="text1"/>
          <w:sz w:val="21"/>
          <w:szCs w:val="21"/>
          <w:vertAlign w:val="subscript"/>
          <w:lang w:eastAsia="zh-CN"/>
          <w14:textFill>
            <w14:solidFill>
              <w14:schemeClr w14:val="tx1"/>
            </w14:solidFill>
          </w14:textFill>
        </w:rPr>
        <w:t>t</w:t>
      </w:r>
      <w:r>
        <w:rPr>
          <w:rFonts w:ascii="Times New Roman" w:hAnsi="Times New Roman"/>
          <w:color w:val="000000" w:themeColor="text1"/>
          <w:sz w:val="21"/>
          <w:szCs w:val="21"/>
          <w:lang w:eastAsia="zh-CN"/>
          <w14:textFill>
            <w14:solidFill>
              <w14:schemeClr w14:val="tx1"/>
            </w14:solidFill>
          </w14:textFill>
        </w:rPr>
        <w:t xml:space="preserve"> represent the standard deviation</w:t>
      </w:r>
      <w:r>
        <w:rPr>
          <w:rFonts w:hint="eastAsia" w:ascii="Times New Roman" w:hAnsi="Times New Roman"/>
          <w:color w:val="000000" w:themeColor="text1"/>
          <w:sz w:val="21"/>
          <w:szCs w:val="21"/>
          <w:lang w:eastAsia="zh-CN"/>
          <w14:textFill>
            <w14:solidFill>
              <w14:schemeClr w14:val="tx1"/>
            </w14:solidFill>
          </w14:textFill>
        </w:rPr>
        <w:t>s</w:t>
      </w:r>
      <w:r>
        <w:rPr>
          <w:rFonts w:ascii="Times New Roman" w:hAnsi="Times New Roman"/>
          <w:color w:val="000000" w:themeColor="text1"/>
          <w:sz w:val="21"/>
          <w:szCs w:val="21"/>
          <w:lang w:eastAsia="zh-CN"/>
          <w14:textFill>
            <w14:solidFill>
              <w14:schemeClr w14:val="tx1"/>
            </w14:solidFill>
          </w14:textFill>
        </w:rPr>
        <w:t xml:space="preserve"> of </w:t>
      </w:r>
      <w:r>
        <w:rPr>
          <w:rFonts w:hint="eastAsia" w:ascii="Times New Roman" w:hAnsi="Times New Roman"/>
          <w:color w:val="000000" w:themeColor="text1"/>
          <w:sz w:val="21"/>
          <w:szCs w:val="21"/>
          <w:lang w:eastAsia="zh-CN"/>
          <w14:textFill>
            <w14:solidFill>
              <w14:schemeClr w14:val="tx1"/>
            </w14:solidFill>
          </w14:textFill>
        </w:rPr>
        <w:t xml:space="preserve">the reconstructed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 xml:space="preserve">focus image and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w:t>
      </w:r>
      <w:r>
        <w:rPr>
          <w:rFonts w:ascii="Times New Roman" w:hAnsi="Times New Roman"/>
          <w:color w:val="000000" w:themeColor="text1"/>
          <w:sz w:val="21"/>
          <w:szCs w:val="21"/>
          <w:lang w:eastAsia="zh-CN"/>
          <w14:textFill>
            <w14:solidFill>
              <w14:schemeClr w14:val="tx1"/>
            </w14:solidFill>
          </w14:textFill>
        </w:rPr>
        <w:t>, respectively</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σ</w:t>
      </w:r>
      <w:r>
        <w:rPr>
          <w:rFonts w:ascii="Times New Roman" w:hAnsi="Times New Roman"/>
          <w:color w:val="000000" w:themeColor="text1"/>
          <w:sz w:val="21"/>
          <w:szCs w:val="21"/>
          <w:vertAlign w:val="subscript"/>
          <w:lang w:eastAsia="zh-CN"/>
          <w14:textFill>
            <w14:solidFill>
              <w14:schemeClr w14:val="tx1"/>
            </w14:solidFill>
          </w14:textFill>
        </w:rPr>
        <w:t>g</w:t>
      </w:r>
      <w:r>
        <w:rPr>
          <w:rFonts w:hint="eastAsia" w:ascii="Times New Roman" w:hAnsi="Times New Roman"/>
          <w:color w:val="000000" w:themeColor="text1"/>
          <w:sz w:val="21"/>
          <w:szCs w:val="21"/>
          <w:vertAlign w:val="subscript"/>
          <w:lang w:eastAsia="zh-CN"/>
          <w14:textFill>
            <w14:solidFill>
              <w14:schemeClr w14:val="tx1"/>
            </w14:solidFill>
          </w14:textFill>
        </w:rPr>
        <w:t>t</w:t>
      </w:r>
      <w:r>
        <w:rPr>
          <w:rFonts w:ascii="Times New Roman" w:hAnsi="Times New Roman"/>
          <w:color w:val="000000" w:themeColor="text1"/>
          <w:sz w:val="21"/>
          <w:szCs w:val="21"/>
          <w:lang w:eastAsia="zh-CN"/>
          <w14:textFill>
            <w14:solidFill>
              <w14:schemeClr w14:val="tx1"/>
            </w14:solidFill>
          </w14:textFill>
        </w:rPr>
        <w:t xml:space="preserve"> represents the covariance of </w:t>
      </w:r>
      <w:r>
        <w:rPr>
          <w:rFonts w:hint="eastAsia" w:ascii="Times New Roman" w:hAnsi="Times New Roman"/>
          <w:color w:val="000000" w:themeColor="text1"/>
          <w:sz w:val="21"/>
          <w:szCs w:val="21"/>
          <w:lang w:eastAsia="zh-CN"/>
          <w14:textFill>
            <w14:solidFill>
              <w14:schemeClr w14:val="tx1"/>
            </w14:solidFill>
          </w14:textFill>
        </w:rPr>
        <w:t xml:space="preserve">the reconstructed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 xml:space="preserve">focus image and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c</w:t>
      </w:r>
      <w:r>
        <w:rPr>
          <w:rFonts w:ascii="Times New Roman" w:hAnsi="Times New Roman"/>
          <w:color w:val="000000" w:themeColor="text1"/>
          <w:sz w:val="21"/>
          <w:szCs w:val="21"/>
          <w:vertAlign w:val="subscript"/>
          <w:lang w:eastAsia="zh-CN"/>
          <w14:textFill>
            <w14:solidFill>
              <w14:schemeClr w14:val="tx1"/>
            </w14:solidFill>
          </w14:textFill>
        </w:rPr>
        <w:t>1</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c</w:t>
      </w:r>
      <w:r>
        <w:rPr>
          <w:rFonts w:ascii="Times New Roman" w:hAnsi="Times New Roman"/>
          <w:color w:val="000000" w:themeColor="text1"/>
          <w:sz w:val="21"/>
          <w:szCs w:val="21"/>
          <w:vertAlign w:val="subscript"/>
          <w:lang w:eastAsia="zh-CN"/>
          <w14:textFill>
            <w14:solidFill>
              <w14:schemeClr w14:val="tx1"/>
            </w14:solidFill>
          </w14:textFill>
        </w:rPr>
        <w:t>2</w:t>
      </w:r>
      <w:r>
        <w:rPr>
          <w:rFonts w:ascii="Times New Roman" w:hAnsi="Times New Roman"/>
          <w:color w:val="000000" w:themeColor="text1"/>
          <w:sz w:val="21"/>
          <w:szCs w:val="21"/>
          <w:lang w:eastAsia="zh-CN"/>
          <w14:textFill>
            <w14:solidFill>
              <w14:schemeClr w14:val="tx1"/>
            </w14:solidFill>
          </w14:textFill>
        </w:rPr>
        <w:t xml:space="preserve"> are two constant terms that are used to prevent the denominator from </w:t>
      </w:r>
      <w:r>
        <w:rPr>
          <w:rFonts w:hint="eastAsia" w:ascii="Times New Roman" w:hAnsi="Times New Roman"/>
          <w:color w:val="000000" w:themeColor="text1"/>
          <w:sz w:val="21"/>
          <w:szCs w:val="21"/>
          <w:lang w:eastAsia="zh-CN"/>
          <w14:textFill>
            <w14:solidFill>
              <w14:schemeClr w14:val="tx1"/>
            </w14:solidFill>
          </w14:textFill>
        </w:rPr>
        <w:t>being</w:t>
      </w:r>
      <w:r>
        <w:rPr>
          <w:rFonts w:ascii="Times New Roman" w:hAnsi="Times New Roman"/>
          <w:color w:val="000000" w:themeColor="text1"/>
          <w:sz w:val="21"/>
          <w:szCs w:val="21"/>
          <w:lang w:eastAsia="zh-CN"/>
          <w14:textFill>
            <w14:solidFill>
              <w14:schemeClr w14:val="tx1"/>
            </w14:solidFill>
          </w14:textFill>
        </w:rPr>
        <w:t xml:space="preserve"> zero</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β</w:t>
      </w:r>
      <w:r>
        <w:rPr>
          <w:rFonts w:hint="eastAsia" w:ascii="Times New Roman" w:hAnsi="Times New Roman"/>
          <w:color w:val="000000" w:themeColor="text1"/>
          <w:sz w:val="21"/>
          <w:szCs w:val="21"/>
          <w:vertAlign w:val="subscript"/>
          <w:lang w:eastAsia="zh-CN"/>
          <w14:textFill>
            <w14:solidFill>
              <w14:schemeClr w14:val="tx1"/>
            </w14:solidFill>
          </w14:textFill>
        </w:rPr>
        <w:t>d</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γ</w:t>
      </w:r>
      <w:r>
        <w:rPr>
          <w:rFonts w:hint="eastAsia" w:ascii="Times New Roman" w:hAnsi="Times New Roman"/>
          <w:color w:val="000000" w:themeColor="text1"/>
          <w:sz w:val="21"/>
          <w:szCs w:val="21"/>
          <w:vertAlign w:val="subscript"/>
          <w:lang w:eastAsia="zh-CN"/>
          <w14:textFill>
            <w14:solidFill>
              <w14:schemeClr w14:val="tx1"/>
            </w14:solidFill>
          </w14:textFill>
        </w:rPr>
        <w:t>d</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stand</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for</w:t>
      </w:r>
      <w:r>
        <w:rPr>
          <w:rFonts w:ascii="Times New Roman" w:hAnsi="Times New Roman"/>
          <w:color w:val="000000" w:themeColor="text1"/>
          <w:sz w:val="21"/>
          <w:szCs w:val="21"/>
          <w:lang w:eastAsia="zh-CN"/>
          <w14:textFill>
            <w14:solidFill>
              <w14:schemeClr w14:val="tx1"/>
            </w14:solidFill>
          </w14:textFill>
        </w:rPr>
        <w:t xml:space="preserve"> the relative importance of the mean and variance terms</w:t>
      </w:r>
      <w:r>
        <w:rPr>
          <w:rFonts w:hint="eastAsia" w:ascii="Times New Roman" w:hAnsi="Times New Roman"/>
          <w:color w:val="000000" w:themeColor="text1"/>
          <w:sz w:val="21"/>
          <w:szCs w:val="21"/>
          <w:lang w:eastAsia="zh-CN"/>
          <w14:textFill>
            <w14:solidFill>
              <w14:schemeClr w14:val="tx1"/>
            </w14:solidFill>
          </w14:textFill>
        </w:rPr>
        <w:t>, respectively.</w:t>
      </w:r>
    </w:p>
    <w:p>
      <w:pPr>
        <w:tabs>
          <w:tab w:val="center" w:pos="3990"/>
          <w:tab w:val="left" w:pos="7920"/>
        </w:tabs>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The TV loss makes the reconstructed all-in-focus image closer to the target all-in-focus image. The basic idea of the TV loss is to utilize the total variance of the image as a measure of the smoothness of the image, thus suppressing noise and artifacts. In the FS-Net, the TV loss is used to constrain the reconstructed all-in-focus image:</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position w:val="-30"/>
          <w:sz w:val="22"/>
          <w14:textFill>
            <w14:solidFill>
              <w14:schemeClr w14:val="tx1"/>
            </w14:solidFill>
          </w14:textFill>
        </w:rPr>
        <w:object>
          <v:shape id="_x0000_i1044" o:spt="75" type="#_x0000_t75" style="height:31.65pt;width:212.65pt;" o:ole="t" filled="f" o:preferrelative="t" stroked="f" coordsize="21600,21600">
            <v:path/>
            <v:fill on="f" focussize="0,0"/>
            <v:stroke on="f"/>
            <v:imagedata r:id="rId54" o:title=""/>
            <o:lock v:ext="edit" aspectratio="t"/>
            <w10:wrap type="none"/>
            <w10:anchorlock/>
          </v:shape>
          <o:OLEObject Type="Embed" ProgID="Equation.DSMT4" ShapeID="_x0000_i1044" DrawAspect="Content" ObjectID="_1468075744" r:id="rId53">
            <o:LockedField>false</o:LockedField>
          </o:OLEObject>
        </w:object>
      </w: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default" w:ascii="Times New Roman" w:hAnsi="Times New Roman"/>
          <w:color w:val="000000" w:themeColor="text1"/>
          <w:sz w:val="21"/>
          <w:szCs w:val="21"/>
          <w14:textFill>
            <w14:solidFill>
              <w14:schemeClr w14:val="tx1"/>
            </w14:solidFill>
          </w14:textFill>
        </w:rPr>
        <w:t>S19</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where </w:t>
      </w:r>
      <w:r>
        <w:rPr>
          <w:rFonts w:hint="eastAsia" w:ascii="Times New Roman" w:hAnsi="Times New Roman"/>
          <w:i/>
          <w:iCs/>
          <w:color w:val="000000" w:themeColor="text1"/>
          <w:sz w:val="21"/>
          <w:szCs w:val="21"/>
          <w:lang w:eastAsia="zh-CN"/>
          <w14:textFill>
            <w14:solidFill>
              <w14:schemeClr w14:val="tx1"/>
            </w14:solidFill>
          </w14:textFill>
        </w:rPr>
        <w:t>p</w:t>
      </w:r>
      <w:r>
        <w:rPr>
          <w:rFonts w:hint="eastAsia" w:ascii="Times New Roman" w:hAnsi="Times New Roman"/>
          <w:color w:val="000000" w:themeColor="text1"/>
          <w:sz w:val="21"/>
          <w:szCs w:val="21"/>
          <w:vertAlign w:val="subscript"/>
          <w:lang w:eastAsia="zh-CN"/>
          <w14:textFill>
            <w14:solidFill>
              <w14:schemeClr w14:val="tx1"/>
            </w14:solidFill>
          </w14:textFill>
        </w:rPr>
        <w:t>u,v</w:t>
      </w:r>
      <w:r>
        <w:rPr>
          <w:rFonts w:hint="eastAsia" w:ascii="Times New Roman" w:hAnsi="Times New Roman"/>
          <w:color w:val="000000" w:themeColor="text1"/>
          <w:sz w:val="21"/>
          <w:szCs w:val="21"/>
          <w:lang w:eastAsia="zh-CN"/>
          <w14:textFill>
            <w14:solidFill>
              <w14:schemeClr w14:val="tx1"/>
            </w14:solidFill>
          </w14:textFill>
        </w:rPr>
        <w:t xml:space="preserve"> represents a pixel point of the input image. The TV loss calculates the square root of the sum of the squares of the differences between each pixel point </w:t>
      </w:r>
      <w:r>
        <w:rPr>
          <w:rFonts w:hint="eastAsia" w:ascii="Times New Roman" w:hAnsi="Times New Roman"/>
          <w:i/>
          <w:iCs/>
          <w:color w:val="000000" w:themeColor="text1"/>
          <w:sz w:val="21"/>
          <w:szCs w:val="21"/>
          <w:lang w:eastAsia="zh-CN"/>
          <w14:textFill>
            <w14:solidFill>
              <w14:schemeClr w14:val="tx1"/>
            </w14:solidFill>
          </w14:textFill>
        </w:rPr>
        <w:t>p</w:t>
      </w:r>
      <w:r>
        <w:rPr>
          <w:rFonts w:hint="eastAsia" w:ascii="Times New Roman" w:hAnsi="Times New Roman"/>
          <w:color w:val="000000" w:themeColor="text1"/>
          <w:sz w:val="21"/>
          <w:szCs w:val="21"/>
          <w:vertAlign w:val="subscript"/>
          <w:lang w:eastAsia="zh-CN"/>
          <w14:textFill>
            <w14:solidFill>
              <w14:schemeClr w14:val="tx1"/>
            </w14:solidFill>
          </w14:textFill>
        </w:rPr>
        <w:t>u,v</w:t>
      </w:r>
      <w:r>
        <w:rPr>
          <w:rFonts w:hint="eastAsia" w:ascii="Times New Roman" w:hAnsi="Times New Roman"/>
          <w:color w:val="000000" w:themeColor="text1"/>
          <w:sz w:val="21"/>
          <w:szCs w:val="21"/>
          <w:lang w:eastAsia="zh-CN"/>
          <w14:textFill>
            <w14:solidFill>
              <w14:schemeClr w14:val="tx1"/>
            </w14:solidFill>
          </w14:textFill>
        </w:rPr>
        <w:t xml:space="preserve"> and the neighboring pixels </w:t>
      </w:r>
      <w:r>
        <w:rPr>
          <w:rFonts w:hint="eastAsia" w:ascii="Times New Roman" w:hAnsi="Times New Roman"/>
          <w:i/>
          <w:iCs/>
          <w:color w:val="000000" w:themeColor="text1"/>
          <w:sz w:val="21"/>
          <w:szCs w:val="21"/>
          <w:lang w:eastAsia="zh-CN"/>
          <w14:textFill>
            <w14:solidFill>
              <w14:schemeClr w14:val="tx1"/>
            </w14:solidFill>
          </w14:textFill>
        </w:rPr>
        <w:t>p</w:t>
      </w:r>
      <w:r>
        <w:rPr>
          <w:rFonts w:hint="eastAsia" w:ascii="Times New Roman" w:hAnsi="Times New Roman"/>
          <w:color w:val="000000" w:themeColor="text1"/>
          <w:sz w:val="21"/>
          <w:szCs w:val="21"/>
          <w:vertAlign w:val="subscript"/>
          <w:lang w:eastAsia="zh-CN"/>
          <w14:textFill>
            <w14:solidFill>
              <w14:schemeClr w14:val="tx1"/>
            </w14:solidFill>
          </w14:textFill>
        </w:rPr>
        <w:t>u,v-1</w:t>
      </w:r>
      <w:r>
        <w:rPr>
          <w:rFonts w:hint="eastAsia" w:ascii="Times New Roman" w:hAnsi="Times New Roman"/>
          <w:color w:val="000000" w:themeColor="text1"/>
          <w:sz w:val="21"/>
          <w:szCs w:val="21"/>
          <w:lang w:eastAsia="zh-CN"/>
          <w14:textFill>
            <w14:solidFill>
              <w14:schemeClr w14:val="tx1"/>
            </w14:solidFill>
          </w14:textFill>
        </w:rPr>
        <w:t xml:space="preserve"> in the horizontal direction and </w:t>
      </w:r>
      <w:r>
        <w:rPr>
          <w:rFonts w:hint="eastAsia" w:ascii="Times New Roman" w:hAnsi="Times New Roman"/>
          <w:i/>
          <w:iCs/>
          <w:color w:val="000000" w:themeColor="text1"/>
          <w:sz w:val="21"/>
          <w:szCs w:val="21"/>
          <w:lang w:eastAsia="zh-CN"/>
          <w14:textFill>
            <w14:solidFill>
              <w14:schemeClr w14:val="tx1"/>
            </w14:solidFill>
          </w14:textFill>
        </w:rPr>
        <w:t>p</w:t>
      </w:r>
      <w:r>
        <w:rPr>
          <w:rFonts w:hint="eastAsia" w:ascii="Times New Roman" w:hAnsi="Times New Roman"/>
          <w:color w:val="000000" w:themeColor="text1"/>
          <w:sz w:val="21"/>
          <w:szCs w:val="21"/>
          <w:vertAlign w:val="subscript"/>
          <w:lang w:eastAsia="zh-CN"/>
          <w14:textFill>
            <w14:solidFill>
              <w14:schemeClr w14:val="tx1"/>
            </w14:solidFill>
          </w14:textFill>
        </w:rPr>
        <w:t>u+1,v</w:t>
      </w:r>
      <w:r>
        <w:rPr>
          <w:rFonts w:hint="eastAsia" w:ascii="Times New Roman" w:hAnsi="Times New Roman"/>
          <w:color w:val="000000" w:themeColor="text1"/>
          <w:sz w:val="21"/>
          <w:szCs w:val="21"/>
          <w:lang w:eastAsia="zh-CN"/>
          <w14:textFill>
            <w14:solidFill>
              <w14:schemeClr w14:val="tx1"/>
            </w14:solidFill>
          </w14:textFill>
        </w:rPr>
        <w:t xml:space="preserve"> in the vertical direction, respectively. After the calculation is complete, the TV loss is obtained by summing the loss values at all pixel points.</w:t>
      </w:r>
    </w:p>
    <w:p>
      <w:pPr>
        <w:tabs>
          <w:tab w:val="center" w:pos="3990"/>
          <w:tab w:val="left" w:pos="7920"/>
        </w:tabs>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In addition, the loss function consisting of the MSE loss and MAE loss is also used for the training of the FS-Net. For the reconstructed all-in-focus image and the reconstructed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 xml:space="preserve">focus image, both the MSE loss and the MAE loss of them with respect to the target all-in-focus image and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 are calculated. The expression of the corresponding loss function is shown as follows:</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position w:val="-44"/>
          <w:sz w:val="22"/>
          <w14:textFill>
            <w14:solidFill>
              <w14:schemeClr w14:val="tx1"/>
            </w14:solidFill>
          </w14:textFill>
        </w:rPr>
        <w:object>
          <v:shape id="_x0000_i1045" o:spt="75" type="#_x0000_t75" style="height:51.2pt;width:270.75pt;" o:ole="t" filled="f" o:preferrelative="t" stroked="f" coordsize="21600,21600">
            <v:path/>
            <v:fill on="f" focussize="0,0"/>
            <v:stroke on="f"/>
            <v:imagedata r:id="rId56" o:title=""/>
            <o:lock v:ext="edit" aspectratio="t"/>
            <w10:wrap type="none"/>
            <w10:anchorlock/>
          </v:shape>
          <o:OLEObject Type="Embed" ProgID="Equation.DSMT4" ShapeID="_x0000_i1045" DrawAspect="Content" ObjectID="_1468075745" r:id="rId55">
            <o:LockedField>false</o:LockedField>
          </o:OLEObject>
        </w:object>
      </w:r>
      <w:r>
        <w:rPr>
          <w:rFonts w:hint="eastAsia" w:ascii="Times New Roman" w:hAnsi="Times New Roman"/>
          <w:color w:val="000000" w:themeColor="text1"/>
          <w:position w:val="-30"/>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default" w:ascii="Times New Roman" w:hAnsi="Times New Roman"/>
          <w:color w:val="000000" w:themeColor="text1"/>
          <w:sz w:val="21"/>
          <w:szCs w:val="21"/>
          <w14:textFill>
            <w14:solidFill>
              <w14:schemeClr w14:val="tx1"/>
            </w14:solidFill>
          </w14:textFill>
        </w:rPr>
        <w:t>S20</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color w:val="000000" w:themeColor="text1"/>
          <w:sz w:val="21"/>
          <w:szCs w:val="21"/>
          <w:lang w:eastAsia="zh-CN"/>
          <w14:textFill>
            <w14:solidFill>
              <w14:schemeClr w14:val="tx1"/>
            </w14:solidFill>
          </w14:textFill>
        </w:rPr>
        <w:t xml:space="preserve">where </w:t>
      </w:r>
      <w:r>
        <w:rPr>
          <w:rFonts w:ascii="Times New Roman" w:hAnsi="Times New Roman"/>
          <w:i/>
          <w:iCs/>
          <w:color w:val="000000" w:themeColor="text1"/>
          <w:sz w:val="21"/>
          <w:szCs w:val="21"/>
          <w:lang w:eastAsia="zh-CN"/>
          <w14:textFill>
            <w14:solidFill>
              <w14:schemeClr w14:val="tx1"/>
            </w14:solidFill>
          </w14:textFill>
        </w:rPr>
        <w:t>l</w:t>
      </w:r>
      <w:r>
        <w:rPr>
          <w:rFonts w:ascii="Times New Roman" w:hAnsi="Times New Roman"/>
          <w:color w:val="000000" w:themeColor="text1"/>
          <w:sz w:val="21"/>
          <w:szCs w:val="21"/>
          <w:lang w:eastAsia="zh-CN"/>
          <w14:textFill>
            <w14:solidFill>
              <w14:schemeClr w14:val="tx1"/>
            </w14:solidFill>
          </w14:textFill>
        </w:rPr>
        <w:t xml:space="preserve"> represents the number of layers, </w:t>
      </w:r>
      <w:r>
        <w:rPr>
          <w:rFonts w:ascii="Times New Roman" w:hAnsi="Times New Roman"/>
          <w:i/>
          <w:iCs/>
          <w:color w:val="000000" w:themeColor="text1"/>
          <w:sz w:val="21"/>
          <w:szCs w:val="21"/>
          <w:lang w:eastAsia="zh-CN"/>
          <w14:textFill>
            <w14:solidFill>
              <w14:schemeClr w14:val="tx1"/>
            </w14:solidFill>
          </w14:textFill>
        </w:rPr>
        <w:t>I</w:t>
      </w:r>
      <w:r>
        <w:rPr>
          <w:rFonts w:hint="eastAsia" w:ascii="Times New Roman" w:hAnsi="Times New Roman"/>
          <w:color w:val="000000" w:themeColor="text1"/>
          <w:sz w:val="21"/>
          <w:szCs w:val="21"/>
          <w:vertAlign w:val="subscript"/>
          <w:lang w:eastAsia="zh-CN"/>
          <w14:textFill>
            <w14:solidFill>
              <w14:schemeClr w14:val="tx1"/>
            </w14:solidFill>
          </w14:textFill>
        </w:rPr>
        <w:t>rf</w:t>
      </w:r>
      <w:r>
        <w:rPr>
          <w:rFonts w:ascii="Times New Roman" w:hAnsi="Times New Roman"/>
          <w:color w:val="000000" w:themeColor="text1"/>
          <w:sz w:val="21"/>
          <w:szCs w:val="21"/>
          <w:lang w:eastAsia="zh-CN"/>
          <w14:textFill>
            <w14:solidFill>
              <w14:schemeClr w14:val="tx1"/>
            </w14:solidFill>
          </w14:textFill>
        </w:rPr>
        <w:t xml:space="preserve"> represents the reconstructed all-in-focus image, </w:t>
      </w:r>
      <w:r>
        <w:rPr>
          <w:rFonts w:ascii="Times New Roman" w:hAnsi="Times New Roman"/>
          <w:i/>
          <w:iCs/>
          <w:color w:val="000000" w:themeColor="text1"/>
          <w:sz w:val="21"/>
          <w:szCs w:val="21"/>
          <w:lang w:eastAsia="zh-CN"/>
          <w14:textFill>
            <w14:solidFill>
              <w14:schemeClr w14:val="tx1"/>
            </w14:solidFill>
          </w14:textFill>
        </w:rPr>
        <w:t>I</w:t>
      </w:r>
      <w:r>
        <w:rPr>
          <w:rFonts w:hint="eastAsia" w:ascii="Times New Roman" w:hAnsi="Times New Roman"/>
          <w:color w:val="000000" w:themeColor="text1"/>
          <w:sz w:val="21"/>
          <w:szCs w:val="21"/>
          <w:vertAlign w:val="subscript"/>
          <w:lang w:eastAsia="zh-CN"/>
          <w14:textFill>
            <w14:solidFill>
              <w14:schemeClr w14:val="tx1"/>
            </w14:solidFill>
          </w14:textFill>
        </w:rPr>
        <w:t>tf</w:t>
      </w:r>
      <w:r>
        <w:rPr>
          <w:rFonts w:ascii="Times New Roman" w:hAnsi="Times New Roman"/>
          <w:color w:val="000000" w:themeColor="text1"/>
          <w:sz w:val="21"/>
          <w:szCs w:val="21"/>
          <w:lang w:eastAsia="zh-CN"/>
          <w14:textFill>
            <w14:solidFill>
              <w14:schemeClr w14:val="tx1"/>
            </w14:solidFill>
          </w14:textFill>
        </w:rPr>
        <w:t xml:space="preserve"> represents the target all-in-focus image, </w:t>
      </w:r>
      <w:r>
        <w:rPr>
          <w:rFonts w:ascii="Times New Roman" w:hAnsi="Times New Roman"/>
          <w:i/>
          <w:iCs/>
          <w:color w:val="000000" w:themeColor="text1"/>
          <w:sz w:val="21"/>
          <w:szCs w:val="21"/>
          <w:lang w:eastAsia="zh-CN"/>
          <w14:textFill>
            <w14:solidFill>
              <w14:schemeClr w14:val="tx1"/>
            </w14:solidFill>
          </w14:textFill>
        </w:rPr>
        <w:t>I</w:t>
      </w:r>
      <w:r>
        <w:rPr>
          <w:rFonts w:hint="eastAsia" w:ascii="Times New Roman" w:hAnsi="Times New Roman"/>
          <w:color w:val="000000" w:themeColor="text1"/>
          <w:sz w:val="21"/>
          <w:szCs w:val="21"/>
          <w:vertAlign w:val="subscript"/>
          <w:lang w:eastAsia="zh-CN"/>
          <w14:textFill>
            <w14:solidFill>
              <w14:schemeClr w14:val="tx1"/>
            </w14:solidFill>
          </w14:textFill>
        </w:rPr>
        <w:t>rdf</w:t>
      </w:r>
      <w:r>
        <w:rPr>
          <w:rFonts w:ascii="Times New Roman" w:hAnsi="Times New Roman"/>
          <w:color w:val="000000" w:themeColor="text1"/>
          <w:sz w:val="21"/>
          <w:szCs w:val="21"/>
          <w:lang w:eastAsia="zh-CN"/>
          <w14:textFill>
            <w14:solidFill>
              <w14:schemeClr w14:val="tx1"/>
            </w14:solidFill>
          </w14:textFill>
        </w:rPr>
        <w:t xml:space="preserve"> represents the reconstructed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I</w:t>
      </w:r>
      <w:r>
        <w:rPr>
          <w:rFonts w:hint="eastAsia" w:ascii="Times New Roman" w:hAnsi="Times New Roman"/>
          <w:color w:val="000000" w:themeColor="text1"/>
          <w:sz w:val="21"/>
          <w:szCs w:val="21"/>
          <w:vertAlign w:val="subscript"/>
          <w:lang w:eastAsia="zh-CN"/>
          <w14:textFill>
            <w14:solidFill>
              <w14:schemeClr w14:val="tx1"/>
            </w14:solidFill>
          </w14:textFill>
        </w:rPr>
        <w:t>tdf</w:t>
      </w:r>
      <w:r>
        <w:rPr>
          <w:rFonts w:ascii="Times New Roman" w:hAnsi="Times New Roman"/>
          <w:color w:val="000000" w:themeColor="text1"/>
          <w:sz w:val="21"/>
          <w:szCs w:val="21"/>
          <w:lang w:eastAsia="zh-CN"/>
          <w14:textFill>
            <w14:solidFill>
              <w14:schemeClr w14:val="tx1"/>
            </w14:solidFill>
          </w14:textFill>
        </w:rPr>
        <w:t xml:space="preserve"> represents the target </w:t>
      </w:r>
      <w:r>
        <w:rPr>
          <w:rFonts w:hint="eastAsia" w:ascii="Times New Roman" w:hAnsi="Times New Roman"/>
          <w:color w:val="000000" w:themeColor="text1"/>
          <w:sz w:val="21"/>
          <w:szCs w:val="21"/>
          <w:lang w:val="en-US" w:eastAsia="zh-CN"/>
          <w14:textFill>
            <w14:solidFill>
              <w14:schemeClr w14:val="tx1"/>
            </w14:solidFill>
          </w14:textFill>
        </w:rPr>
        <w:t>de</w:t>
      </w:r>
      <w:r>
        <w:rPr>
          <w:rFonts w:hint="eastAsia" w:ascii="Times New Roman" w:hAnsi="Times New Roman"/>
          <w:color w:val="000000" w:themeColor="text1"/>
          <w:sz w:val="21"/>
          <w:szCs w:val="21"/>
          <w:lang w:eastAsia="zh-CN"/>
          <w14:textFill>
            <w14:solidFill>
              <w14:schemeClr w14:val="tx1"/>
            </w14:solidFill>
          </w14:textFill>
        </w:rPr>
        <w:t>focus image</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In summary, the total loss function of the FS-Net is expressed as follows:</w:t>
      </w:r>
    </w:p>
    <w:p>
      <w:pPr>
        <w:pStyle w:val="162"/>
        <w:tabs>
          <w:tab w:val="center" w:pos="5040"/>
          <w:tab w:val="right" w:pos="10080"/>
        </w:tabs>
        <w:spacing w:line="300" w:lineRule="auto"/>
        <w:ind w:firstLine="0" w:firstLineChars="0"/>
        <w:rPr>
          <w:rFonts w:ascii="Times New Roman" w:hAnsi="Times New Roman"/>
          <w:color w:val="000000" w:themeColor="text1"/>
          <w:sz w:val="22"/>
          <w14:textFill>
            <w14:solidFill>
              <w14:schemeClr w14:val="tx1"/>
            </w14:solidFill>
          </w14:textFill>
        </w:rPr>
      </w:pPr>
      <w:r>
        <w:rPr>
          <w:rFonts w:hint="eastAsia" w:ascii="Times New Roman" w:hAnsi="Times New Roman"/>
          <w:color w:val="000000" w:themeColor="text1"/>
          <w:position w:val="-18"/>
          <w:sz w:val="22"/>
          <w14:textFill>
            <w14:solidFill>
              <w14:schemeClr w14:val="tx1"/>
            </w14:solidFill>
          </w14:textFill>
        </w:rPr>
        <w:tab/>
      </w:r>
      <w:r>
        <w:rPr>
          <w:rFonts w:ascii="Times New Roman" w:hAnsi="Times New Roman"/>
          <w:color w:val="000000" w:themeColor="text1"/>
          <w:position w:val="-12"/>
          <w:sz w:val="22"/>
          <w14:textFill>
            <w14:solidFill>
              <w14:schemeClr w14:val="tx1"/>
            </w14:solidFill>
          </w14:textFill>
        </w:rPr>
        <w:object>
          <v:shape id="_x0000_i1046" o:spt="75" type="#_x0000_t75" style="height:18.3pt;width:353.95pt;" o:ole="t" filled="f" o:preferrelative="t" stroked="f" coordsize="21600,21600">
            <v:path/>
            <v:fill on="f" focussize="0,0"/>
            <v:stroke on="f"/>
            <v:imagedata r:id="rId58" o:title=""/>
            <o:lock v:ext="edit" aspectratio="t"/>
            <w10:wrap type="none"/>
            <w10:anchorlock/>
          </v:shape>
          <o:OLEObject Type="Embed" ProgID="Equation.DSMT4" ShapeID="_x0000_i1046" DrawAspect="Content" ObjectID="_1468075746" r:id="rId57">
            <o:LockedField>false</o:LockedField>
          </o:OLEObject>
        </w:object>
      </w:r>
      <w:r>
        <w:rPr>
          <w:rFonts w:hint="eastAsia" w:ascii="Times New Roman" w:hAnsi="Times New Roman"/>
          <w:color w:val="000000" w:themeColor="text1"/>
          <w:position w:val="-18"/>
          <w:sz w:val="22"/>
          <w14:textFill>
            <w14:solidFill>
              <w14:schemeClr w14:val="tx1"/>
            </w14:solidFill>
          </w14:textFill>
        </w:rPr>
        <w:tab/>
      </w:r>
      <w:r>
        <w:rPr>
          <w:rFonts w:ascii="Times New Roman" w:hAnsi="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14:textFill>
            <w14:solidFill>
              <w14:schemeClr w14:val="tx1"/>
            </w14:solidFill>
          </w14:textFill>
        </w:rPr>
        <w:t>S21</w:t>
      </w:r>
      <w:r>
        <w:rPr>
          <w:rFonts w:ascii="Times New Roman" w:hAnsi="Times New Roman"/>
          <w:color w:val="000000" w:themeColor="text1"/>
          <w:sz w:val="21"/>
          <w:szCs w:val="21"/>
          <w14:textFill>
            <w14:solidFill>
              <w14:schemeClr w14:val="tx1"/>
            </w14:solidFill>
          </w14:textFill>
        </w:rPr>
        <w:t>)</w:t>
      </w:r>
    </w:p>
    <w:p>
      <w:pPr>
        <w:tabs>
          <w:tab w:val="center" w:pos="3990"/>
          <w:tab w:val="left" w:pos="7920"/>
        </w:tabs>
        <w:spacing w:line="300" w:lineRule="auto"/>
        <w:rPr>
          <w:rFonts w:ascii="Times New Roman" w:hAnsi="Times New Roman"/>
          <w:b/>
          <w:color w:val="000000" w:themeColor="text1"/>
          <w:sz w:val="21"/>
          <w:szCs w:val="21"/>
          <w:lang w:eastAsia="zh-CN"/>
          <w14:textFill>
            <w14:solidFill>
              <w14:schemeClr w14:val="tx1"/>
            </w14:solidFill>
          </w14:textFill>
        </w:rPr>
      </w:pPr>
      <w:r>
        <w:rPr>
          <w:rFonts w:ascii="Times New Roman" w:hAnsi="Times New Roman"/>
          <w:color w:val="000000" w:themeColor="text1"/>
          <w:sz w:val="21"/>
          <w:szCs w:val="21"/>
          <w:lang w:eastAsia="zh-CN"/>
          <w14:textFill>
            <w14:solidFill>
              <w14:schemeClr w14:val="tx1"/>
            </w14:solidFill>
          </w14:textFill>
        </w:rPr>
        <w:t xml:space="preserve">where </w:t>
      </w:r>
      <w:r>
        <w:rPr>
          <w:rFonts w:ascii="Times New Roman" w:hAnsi="Times New Roman"/>
          <w:i/>
          <w:iCs/>
          <w:color w:val="000000" w:themeColor="text1"/>
          <w:sz w:val="21"/>
          <w:szCs w:val="21"/>
          <w:lang w:eastAsia="zh-CN"/>
          <w14:textFill>
            <w14:solidFill>
              <w14:schemeClr w14:val="tx1"/>
            </w14:solidFill>
          </w14:textFill>
        </w:rPr>
        <w:t>α</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β</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η</w:t>
      </w:r>
      <w:r>
        <w:rPr>
          <w:rFonts w:hint="eastAsia"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i/>
          <w:iCs/>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sz w:val="21"/>
          <w:szCs w:val="21"/>
          <w:lang w:eastAsia="zh-CN"/>
          <w14:textFill>
            <w14:solidFill>
              <w14:schemeClr w14:val="tx1"/>
            </w14:solidFill>
          </w14:textFill>
        </w:rPr>
        <w:t xml:space="preserve">and </w:t>
      </w:r>
      <w:r>
        <w:rPr>
          <w:rFonts w:ascii="Times New Roman" w:hAnsi="Times New Roman"/>
          <w:i/>
          <w:iCs/>
          <w:color w:val="000000" w:themeColor="text1"/>
          <w:sz w:val="21"/>
          <w:szCs w:val="21"/>
          <w:lang w:eastAsia="zh-CN"/>
          <w14:textFill>
            <w14:solidFill>
              <w14:schemeClr w14:val="tx1"/>
            </w14:solidFill>
          </w14:textFill>
        </w:rPr>
        <w:t>ε</w:t>
      </w:r>
      <w:r>
        <w:rPr>
          <w:rFonts w:ascii="Times New Roman" w:hAnsi="Times New Roman"/>
          <w:color w:val="000000" w:themeColor="text1"/>
          <w:sz w:val="21"/>
          <w:szCs w:val="21"/>
          <w:lang w:eastAsia="zh-CN"/>
          <w14:textFill>
            <w14:solidFill>
              <w14:schemeClr w14:val="tx1"/>
            </w14:solidFill>
          </w14:textFill>
        </w:rPr>
        <w:t xml:space="preserve"> are the coefficients of </w:t>
      </w:r>
      <w:r>
        <w:rPr>
          <w:rFonts w:hint="eastAsia" w:ascii="Times New Roman" w:hAnsi="Times New Roman"/>
          <w:color w:val="000000" w:themeColor="text1"/>
          <w:sz w:val="21"/>
          <w:szCs w:val="21"/>
          <w:lang w:eastAsia="zh-CN"/>
          <w14:textFill>
            <w14:solidFill>
              <w14:schemeClr w14:val="tx1"/>
            </w14:solidFill>
          </w14:textFill>
        </w:rPr>
        <w:t xml:space="preserve">the </w:t>
      </w:r>
      <w:r>
        <w:rPr>
          <w:rFonts w:ascii="Times New Roman" w:hAnsi="Times New Roman"/>
          <w:color w:val="000000" w:themeColor="text1"/>
          <w:sz w:val="21"/>
          <w:szCs w:val="21"/>
          <w:lang w:eastAsia="zh-CN"/>
          <w14:textFill>
            <w14:solidFill>
              <w14:schemeClr w14:val="tx1"/>
            </w14:solidFill>
          </w14:textFill>
        </w:rPr>
        <w:t xml:space="preserve">PE loss, </w:t>
      </w:r>
      <w:r>
        <w:rPr>
          <w:rFonts w:hint="eastAsia" w:ascii="Times New Roman" w:hAnsi="Times New Roman"/>
          <w:color w:val="000000" w:themeColor="text1"/>
          <w:sz w:val="21"/>
          <w:szCs w:val="21"/>
          <w:lang w:eastAsia="zh-CN"/>
          <w14:textFill>
            <w14:solidFill>
              <w14:schemeClr w14:val="tx1"/>
            </w14:solidFill>
          </w14:textFill>
        </w:rPr>
        <w:t xml:space="preserve">the </w:t>
      </w:r>
      <w:r>
        <w:rPr>
          <w:rFonts w:ascii="Times New Roman" w:hAnsi="Times New Roman"/>
          <w:color w:val="000000" w:themeColor="text1"/>
          <w:sz w:val="21"/>
          <w:szCs w:val="21"/>
          <w:lang w:eastAsia="zh-CN"/>
          <w14:textFill>
            <w14:solidFill>
              <w14:schemeClr w14:val="tx1"/>
            </w14:solidFill>
          </w14:textFill>
        </w:rPr>
        <w:t>MS-SSIM loss</w:t>
      </w:r>
      <w:r>
        <w:rPr>
          <w:rFonts w:hint="eastAsia" w:ascii="Times New Roman" w:hAnsi="Times New Roman"/>
          <w:color w:val="000000" w:themeColor="text1"/>
          <w:sz w:val="21"/>
          <w:szCs w:val="21"/>
          <w:lang w:eastAsia="zh-CN"/>
          <w14:textFill>
            <w14:solidFill>
              <w14:schemeClr w14:val="tx1"/>
            </w14:solidFill>
          </w14:textFill>
        </w:rPr>
        <w:t xml:space="preserve">, the </w:t>
      </w:r>
      <w:r>
        <w:rPr>
          <w:rFonts w:ascii="Times New Roman" w:hAnsi="Times New Roman"/>
          <w:color w:val="000000" w:themeColor="text1"/>
          <w:sz w:val="21"/>
          <w:szCs w:val="21"/>
          <w:lang w:eastAsia="zh-CN"/>
          <w14:textFill>
            <w14:solidFill>
              <w14:schemeClr w14:val="tx1"/>
            </w14:solidFill>
          </w14:textFill>
        </w:rPr>
        <w:t>TV loss</w:t>
      </w:r>
      <w:r>
        <w:rPr>
          <w:rFonts w:hint="eastAsia" w:ascii="Times New Roman" w:hAnsi="Times New Roman"/>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and </w:t>
      </w:r>
      <w:r>
        <w:rPr>
          <w:rFonts w:hint="eastAsia" w:ascii="Times New Roman" w:hAnsi="Times New Roman"/>
          <w:color w:val="000000" w:themeColor="text1"/>
          <w:sz w:val="21"/>
          <w:szCs w:val="21"/>
          <w:lang w:eastAsia="zh-CN"/>
          <w14:textFill>
            <w14:solidFill>
              <w14:schemeClr w14:val="tx1"/>
            </w14:solidFill>
          </w14:textFill>
        </w:rPr>
        <w:t>the MSE-MAE loss</w:t>
      </w:r>
      <w:r>
        <w:rPr>
          <w:rFonts w:ascii="Times New Roman" w:hAnsi="Times New Roman"/>
          <w:color w:val="000000" w:themeColor="text1"/>
          <w:sz w:val="21"/>
          <w:szCs w:val="21"/>
          <w:lang w:eastAsia="zh-CN"/>
          <w14:textFill>
            <w14:solidFill>
              <w14:schemeClr w14:val="tx1"/>
            </w14:solidFill>
          </w14:textFill>
        </w:rPr>
        <w:t xml:space="preserve">, respectively. In the </w:t>
      </w:r>
      <w:r>
        <w:rPr>
          <w:rFonts w:hint="eastAsia" w:ascii="Times New Roman" w:hAnsi="Times New Roman"/>
          <w:color w:val="000000" w:themeColor="text1"/>
          <w:sz w:val="21"/>
          <w:szCs w:val="21"/>
          <w:lang w:eastAsia="zh-CN"/>
          <w14:textFill>
            <w14:solidFill>
              <w14:schemeClr w14:val="tx1"/>
            </w14:solidFill>
          </w14:textFill>
        </w:rPr>
        <w:t>training of the FS</w:t>
      </w:r>
      <w:r>
        <w:rPr>
          <w:rFonts w:ascii="Times New Roman" w:hAnsi="Times New Roman"/>
          <w:color w:val="000000" w:themeColor="text1"/>
          <w:sz w:val="21"/>
          <w:szCs w:val="21"/>
          <w:lang w:eastAsia="zh-CN"/>
          <w14:textFill>
            <w14:solidFill>
              <w14:schemeClr w14:val="tx1"/>
            </w14:solidFill>
          </w14:textFill>
        </w:rPr>
        <w:t xml:space="preserve">-Net, </w:t>
      </w:r>
      <w:r>
        <w:rPr>
          <w:rFonts w:ascii="Times New Roman" w:hAnsi="Times New Roman"/>
          <w:i/>
          <w:iCs/>
          <w:color w:val="000000" w:themeColor="text1"/>
          <w:sz w:val="21"/>
          <w:szCs w:val="21"/>
          <w:lang w:eastAsia="zh-CN"/>
          <w14:textFill>
            <w14:solidFill>
              <w14:schemeClr w14:val="tx1"/>
            </w14:solidFill>
          </w14:textFill>
        </w:rPr>
        <w:t>α</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β</w:t>
      </w:r>
      <w:r>
        <w:rPr>
          <w:rFonts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i/>
          <w:iCs/>
          <w:color w:val="000000" w:themeColor="text1"/>
          <w:sz w:val="21"/>
          <w:szCs w:val="21"/>
          <w:lang w:eastAsia="zh-CN"/>
          <w14:textFill>
            <w14:solidFill>
              <w14:schemeClr w14:val="tx1"/>
            </w14:solidFill>
          </w14:textFill>
        </w:rPr>
        <w:t>η</w:t>
      </w:r>
      <w:r>
        <w:rPr>
          <w:rFonts w:hint="eastAsia" w:ascii="Times New Roman" w:hAnsi="Times New Roman"/>
          <w:i/>
          <w:iCs/>
          <w:color w:val="000000" w:themeColor="text1"/>
          <w:sz w:val="21"/>
          <w:szCs w:val="21"/>
          <w:lang w:eastAsia="zh-CN"/>
          <w14:textFill>
            <w14:solidFill>
              <w14:schemeClr w14:val="tx1"/>
            </w14:solidFill>
          </w14:textFill>
        </w:rPr>
        <w:t>,</w:t>
      </w:r>
      <w:r>
        <w:rPr>
          <w:rFonts w:ascii="Times New Roman" w:hAnsi="Times New Roman"/>
          <w:color w:val="000000" w:themeColor="text1"/>
          <w:sz w:val="21"/>
          <w:szCs w:val="21"/>
          <w:lang w:eastAsia="zh-CN"/>
          <w14:textFill>
            <w14:solidFill>
              <w14:schemeClr w14:val="tx1"/>
            </w14:solidFill>
          </w14:textFill>
        </w:rPr>
        <w:t xml:space="preserve"> and </w:t>
      </w:r>
      <w:r>
        <w:rPr>
          <w:rFonts w:ascii="Times New Roman" w:hAnsi="Times New Roman"/>
          <w:i/>
          <w:iCs/>
          <w:color w:val="000000" w:themeColor="text1"/>
          <w:sz w:val="21"/>
          <w:szCs w:val="21"/>
          <w:lang w:eastAsia="zh-CN"/>
          <w14:textFill>
            <w14:solidFill>
              <w14:schemeClr w14:val="tx1"/>
            </w14:solidFill>
          </w14:textFill>
        </w:rPr>
        <w:t>ε</w:t>
      </w:r>
      <w:r>
        <w:rPr>
          <w:rFonts w:ascii="Times New Roman" w:hAnsi="Times New Roman"/>
          <w:color w:val="000000" w:themeColor="text1"/>
          <w:sz w:val="21"/>
          <w:szCs w:val="21"/>
          <w:lang w:eastAsia="zh-CN"/>
          <w14:textFill>
            <w14:solidFill>
              <w14:schemeClr w14:val="tx1"/>
            </w14:solidFill>
          </w14:textFill>
        </w:rPr>
        <w:t xml:space="preserve"> are set to </w:t>
      </w:r>
      <w:r>
        <w:rPr>
          <w:rFonts w:hint="eastAsia" w:ascii="Times New Roman" w:hAnsi="Times New Roman"/>
          <w:color w:val="000000" w:themeColor="text1"/>
          <w:sz w:val="21"/>
          <w:szCs w:val="21"/>
          <w:lang w:eastAsia="zh-CN"/>
          <w14:textFill>
            <w14:solidFill>
              <w14:schemeClr w14:val="tx1"/>
            </w14:solidFill>
          </w14:textFill>
        </w:rPr>
        <w:t xml:space="preserve">be </w:t>
      </w:r>
      <w:r>
        <w:rPr>
          <w:rFonts w:ascii="Times New Roman" w:hAnsi="Times New Roman"/>
          <w:color w:val="000000" w:themeColor="text1"/>
          <w:sz w:val="21"/>
          <w:szCs w:val="21"/>
          <w:lang w:eastAsia="zh-CN"/>
          <w14:textFill>
            <w14:solidFill>
              <w14:schemeClr w14:val="tx1"/>
            </w14:solidFill>
          </w14:textFill>
        </w:rPr>
        <w:t>0.0</w:t>
      </w:r>
      <w:r>
        <w:rPr>
          <w:rFonts w:hint="eastAsia" w:ascii="Times New Roman" w:hAnsi="Times New Roman"/>
          <w:color w:val="000000" w:themeColor="text1"/>
          <w:sz w:val="21"/>
          <w:szCs w:val="21"/>
          <w:lang w:eastAsia="zh-CN"/>
          <w14:textFill>
            <w14:solidFill>
              <w14:schemeClr w14:val="tx1"/>
            </w14:solidFill>
          </w14:textFill>
        </w:rPr>
        <w:t>3</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1</w:t>
      </w:r>
      <w:r>
        <w:rPr>
          <w:rFonts w:ascii="Times New Roman" w:hAnsi="Times New Roman"/>
          <w:color w:val="000000" w:themeColor="text1"/>
          <w:sz w:val="21"/>
          <w:szCs w:val="21"/>
          <w:lang w:eastAsia="zh-CN"/>
          <w14:textFill>
            <w14:solidFill>
              <w14:schemeClr w14:val="tx1"/>
            </w14:solidFill>
          </w14:textFill>
        </w:rPr>
        <w:t xml:space="preserve">, </w:t>
      </w:r>
      <w:r>
        <w:rPr>
          <w:rFonts w:hint="eastAsia" w:ascii="Times New Roman" w:hAnsi="Times New Roman"/>
          <w:color w:val="000000" w:themeColor="text1"/>
          <w:sz w:val="21"/>
          <w:szCs w:val="21"/>
          <w:lang w:eastAsia="zh-CN"/>
          <w14:textFill>
            <w14:solidFill>
              <w14:schemeClr w14:val="tx1"/>
            </w14:solidFill>
          </w14:textFill>
        </w:rPr>
        <w:t>1</w:t>
      </w:r>
      <w:r>
        <w:rPr>
          <w:rFonts w:ascii="Times New Roman" w:hAnsi="Times New Roman"/>
          <w:color w:val="000000" w:themeColor="text1"/>
          <w:sz w:val="21"/>
          <w:szCs w:val="21"/>
          <w:lang w:eastAsia="zh-CN"/>
          <w14:textFill>
            <w14:solidFill>
              <w14:schemeClr w14:val="tx1"/>
            </w14:solidFill>
          </w14:textFill>
        </w:rPr>
        <w:t>×10</w:t>
      </w:r>
      <w:r>
        <w:rPr>
          <w:rFonts w:ascii="Times New Roman" w:hAnsi="Times New Roman"/>
          <w:color w:val="000000" w:themeColor="text1"/>
          <w:sz w:val="21"/>
          <w:szCs w:val="21"/>
          <w:vertAlign w:val="superscript"/>
          <w:lang w:eastAsia="zh-CN"/>
          <w14:textFill>
            <w14:solidFill>
              <w14:schemeClr w14:val="tx1"/>
            </w14:solidFill>
          </w14:textFill>
        </w:rPr>
        <w:t>-</w:t>
      </w:r>
      <w:r>
        <w:rPr>
          <w:rFonts w:hint="eastAsia" w:ascii="Times New Roman" w:hAnsi="Times New Roman"/>
          <w:color w:val="000000" w:themeColor="text1"/>
          <w:sz w:val="21"/>
          <w:szCs w:val="21"/>
          <w:vertAlign w:val="superscript"/>
          <w:lang w:eastAsia="zh-CN"/>
          <w14:textFill>
            <w14:solidFill>
              <w14:schemeClr w14:val="tx1"/>
            </w14:solidFill>
          </w14:textFill>
        </w:rPr>
        <w:t>6</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t>
      </w:r>
      <w:r>
        <w:rPr>
          <w:rFonts w:ascii="Times New Roman" w:hAnsi="Times New Roman"/>
          <w:color w:val="000000" w:themeColor="text1"/>
          <w:sz w:val="21"/>
          <w:szCs w:val="21"/>
          <w:lang w:eastAsia="zh-CN"/>
          <w14:textFill>
            <w14:solidFill>
              <w14:schemeClr w14:val="tx1"/>
            </w14:solidFill>
          </w14:textFill>
        </w:rPr>
        <w:t xml:space="preserve">and </w:t>
      </w:r>
      <w:r>
        <w:rPr>
          <w:rFonts w:hint="eastAsia" w:ascii="Times New Roman" w:hAnsi="Times New Roman"/>
          <w:color w:val="000000" w:themeColor="text1"/>
          <w:sz w:val="21"/>
          <w:szCs w:val="21"/>
          <w:lang w:eastAsia="zh-CN"/>
          <w14:textFill>
            <w14:solidFill>
              <w14:schemeClr w14:val="tx1"/>
            </w14:solidFill>
          </w14:textFill>
        </w:rPr>
        <w:t>1</w:t>
      </w:r>
      <w:r>
        <w:rPr>
          <w:rFonts w:ascii="Times New Roman" w:hAnsi="Times New Roman"/>
          <w:color w:val="000000" w:themeColor="text1"/>
          <w:sz w:val="21"/>
          <w:szCs w:val="21"/>
          <w:lang w:eastAsia="zh-CN"/>
          <w14:textFill>
            <w14:solidFill>
              <w14:schemeClr w14:val="tx1"/>
            </w14:solidFill>
          </w14:textFill>
        </w:rPr>
        <w:t xml:space="preserve"> respectively.</w:t>
      </w:r>
    </w:p>
    <w:p>
      <w:pPr>
        <w:spacing w:line="300" w:lineRule="auto"/>
        <w:rPr>
          <w:rFonts w:ascii="Times New Roman" w:hAnsi="Times New Roman"/>
          <w:color w:val="000000" w:themeColor="text1"/>
          <w:sz w:val="28"/>
          <w:szCs w:val="28"/>
          <w:lang w:eastAsia="zh-CN"/>
          <w14:textFill>
            <w14:solidFill>
              <w14:schemeClr w14:val="tx1"/>
            </w14:solidFill>
          </w14:textFill>
        </w:rPr>
      </w:pPr>
      <w:r>
        <w:rPr>
          <w:rFonts w:ascii="Times New Roman" w:hAnsi="Times New Roman"/>
          <w:b/>
          <w:color w:val="000000" w:themeColor="text1"/>
          <w:sz w:val="28"/>
          <w:szCs w:val="28"/>
          <w:lang w:eastAsia="zh-CN"/>
          <w14:textFill>
            <w14:solidFill>
              <w14:schemeClr w14:val="tx1"/>
            </w14:solidFill>
          </w14:textFill>
        </w:rPr>
        <w:t>S</w:t>
      </w:r>
      <w:r>
        <w:rPr>
          <w:rFonts w:hint="eastAsia" w:ascii="Times New Roman" w:hAnsi="Times New Roman"/>
          <w:b/>
          <w:color w:val="000000" w:themeColor="text1"/>
          <w:sz w:val="28"/>
          <w:szCs w:val="28"/>
          <w:lang w:eastAsia="zh-CN"/>
          <w14:textFill>
            <w14:solidFill>
              <w14:schemeClr w14:val="tx1"/>
            </w14:solidFill>
          </w14:textFill>
        </w:rPr>
        <w:t>5:</w:t>
      </w:r>
      <w:r>
        <w:rPr>
          <w:rFonts w:ascii="Times New Roman" w:hAnsi="Times New Roman"/>
          <w:b/>
          <w:color w:val="000000" w:themeColor="text1"/>
          <w:sz w:val="28"/>
          <w:szCs w:val="28"/>
          <w:lang w:eastAsia="zh-CN"/>
          <w14:textFill>
            <w14:solidFill>
              <w14:schemeClr w14:val="tx1"/>
            </w14:solidFill>
          </w14:textFill>
        </w:rPr>
        <w:t xml:space="preserve"> </w:t>
      </w:r>
      <w:r>
        <w:rPr>
          <w:rFonts w:hint="eastAsia" w:ascii="Times New Roman" w:hAnsi="Times New Roman"/>
          <w:b/>
          <w:color w:val="000000" w:themeColor="text1"/>
          <w:sz w:val="28"/>
          <w:szCs w:val="28"/>
          <w:lang w:eastAsia="zh-CN"/>
          <w14:textFill>
            <w14:solidFill>
              <w14:schemeClr w14:val="tx1"/>
            </w14:solidFill>
          </w14:textFill>
        </w:rPr>
        <w:t>Details of the liquid camera</w:t>
      </w:r>
    </w:p>
    <w:p>
      <w:pPr>
        <w:spacing w:after="0" w:line="300" w:lineRule="auto"/>
        <w:rPr>
          <w:rFonts w:ascii="Times New Roman" w:hAnsi="Times New Roman"/>
          <w:b/>
          <w:color w:val="000000" w:themeColor="text1"/>
          <w:sz w:val="22"/>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5.1</w:t>
      </w:r>
      <w:r>
        <w:rPr>
          <w:rFonts w:ascii="Times New Roman" w:hAnsi="Times New Roman"/>
          <w:b/>
          <w:color w:val="000000" w:themeColor="text1"/>
          <w:szCs w:val="24"/>
          <w:lang w:eastAsia="zh-CN"/>
          <w14:textFill>
            <w14:solidFill>
              <w14:schemeClr w14:val="tx1"/>
            </w14:solidFill>
          </w14:textFill>
        </w:rPr>
        <w:t xml:space="preserve"> </w:t>
      </w:r>
      <w:r>
        <w:rPr>
          <w:rFonts w:hint="eastAsia" w:ascii="Times New Roman" w:hAnsi="Times New Roman"/>
          <w:b/>
          <w:color w:val="000000" w:themeColor="text1"/>
          <w:szCs w:val="24"/>
          <w:lang w:eastAsia="zh-CN"/>
          <w14:textFill>
            <w14:solidFill>
              <w14:schemeClr w14:val="tx1"/>
            </w14:solidFill>
          </w14:textFill>
        </w:rPr>
        <w:t xml:space="preserve">Methods for testing the response time and </w:t>
      </w:r>
      <w:r>
        <w:rPr>
          <w:rFonts w:hint="eastAsia" w:ascii="Times New Roman" w:hAnsi="Times New Roman"/>
          <w:b/>
          <w:color w:val="000000" w:themeColor="text1"/>
          <w:szCs w:val="24"/>
          <w:lang w:val="en-US" w:eastAsia="zh-CN"/>
          <w14:textFill>
            <w14:solidFill>
              <w14:schemeClr w14:val="tx1"/>
            </w14:solidFill>
          </w14:textFill>
        </w:rPr>
        <w:t>fo</w:t>
      </w:r>
      <w:r>
        <w:rPr>
          <w:rFonts w:hint="eastAsia" w:ascii="Times New Roman" w:hAnsi="Times New Roman"/>
          <w:b/>
          <w:color w:val="000000" w:themeColor="text1"/>
          <w:szCs w:val="24"/>
          <w:lang w:eastAsia="zh-CN"/>
          <w14:textFill>
            <w14:solidFill>
              <w14:schemeClr w14:val="tx1"/>
            </w14:solidFill>
          </w14:textFill>
        </w:rPr>
        <w:t>cal power of the liquid camera</w:t>
      </w:r>
    </w:p>
    <w:p>
      <w:pPr>
        <w:tabs>
          <w:tab w:val="center" w:pos="3990"/>
          <w:tab w:val="left" w:pos="7920"/>
        </w:tabs>
        <w:spacing w:after="0" w:line="300" w:lineRule="auto"/>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The filled liquid in the proposed liquid lens is a mixture of propylene glycol and tetrabutylammonium chloride with a viscosity of ~56 mPa</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s and a refractive index of ~1.43. The response time measurement system consists of a He-Ne laser, a silicon amplification detector, and an oscilloscope. The silicon amplification detector is used to convert the optical signal into a voltage signal. The oscilloscope is used to display the voltage signal. A square wave alternating current with an amplitude of 50 mA and a frequency of 0.25 Hz is used to measure the response time of the liquid camera. After normalizing the voltage signal displayed on the oscilloscope, the time taken from 10% to 90% of the maximum voltage is recorded, which is the response time of the liquid camera.</w:t>
      </w:r>
    </w:p>
    <w:p>
      <w:pPr>
        <w:tabs>
          <w:tab w:val="center" w:pos="3990"/>
          <w:tab w:val="left" w:pos="7920"/>
        </w:tabs>
        <w:spacing w:after="0"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The </w:t>
      </w:r>
      <w:r>
        <w:rPr>
          <w:rFonts w:hint="eastAsia" w:ascii="Times New Roman" w:hAnsi="Times New Roman"/>
          <w:color w:val="000000" w:themeColor="text1"/>
          <w:sz w:val="21"/>
          <w:szCs w:val="21"/>
          <w:lang w:val="en-US" w:eastAsia="zh-CN"/>
          <w14:textFill>
            <w14:solidFill>
              <w14:schemeClr w14:val="tx1"/>
            </w14:solidFill>
          </w14:textFill>
        </w:rPr>
        <w:t>fo</w:t>
      </w:r>
      <w:r>
        <w:rPr>
          <w:rFonts w:hint="eastAsia" w:ascii="Times New Roman" w:hAnsi="Times New Roman"/>
          <w:color w:val="000000" w:themeColor="text1"/>
          <w:sz w:val="21"/>
          <w:szCs w:val="21"/>
          <w:lang w:eastAsia="zh-CN"/>
          <w14:textFill>
            <w14:solidFill>
              <w14:schemeClr w14:val="tx1"/>
            </w14:solidFill>
          </w14:textFill>
        </w:rPr>
        <w:t xml:space="preserve">cal power of the liquid camera is tested by using an </w:t>
      </w:r>
      <w:r>
        <w:rPr>
          <w:rFonts w:hint="eastAsia" w:ascii="Times New Roman" w:hAnsi="Times New Roman"/>
          <w:color w:val="000000" w:themeColor="text1"/>
          <w:sz w:val="21"/>
          <w:szCs w:val="21"/>
          <w:lang w:val="en-US" w:eastAsia="zh-CN"/>
          <w14:textFill>
            <w14:solidFill>
              <w14:schemeClr w14:val="tx1"/>
            </w14:solidFill>
          </w14:textFill>
        </w:rPr>
        <w:t>fo</w:t>
      </w:r>
      <w:r>
        <w:rPr>
          <w:rFonts w:hint="eastAsia" w:ascii="Times New Roman" w:hAnsi="Times New Roman"/>
          <w:color w:val="000000" w:themeColor="text1"/>
          <w:sz w:val="21"/>
          <w:szCs w:val="21"/>
          <w:lang w:eastAsia="zh-CN"/>
          <w14:textFill>
            <w14:solidFill>
              <w14:schemeClr w14:val="tx1"/>
            </w14:solidFill>
          </w14:textFill>
        </w:rPr>
        <w:t xml:space="preserve">cal power measuring device and applying a current of -50 mA to 60 mA. At an applied current of -50 mA, the </w:t>
      </w:r>
      <w:r>
        <w:rPr>
          <w:rFonts w:hint="eastAsia" w:ascii="Times New Roman" w:hAnsi="Times New Roman"/>
          <w:color w:val="000000" w:themeColor="text1"/>
          <w:sz w:val="21"/>
          <w:szCs w:val="21"/>
          <w:lang w:val="en-US" w:eastAsia="zh-CN"/>
          <w14:textFill>
            <w14:solidFill>
              <w14:schemeClr w14:val="tx1"/>
            </w14:solidFill>
          </w14:textFill>
        </w:rPr>
        <w:t>fo</w:t>
      </w:r>
      <w:r>
        <w:rPr>
          <w:rFonts w:hint="eastAsia" w:ascii="Times New Roman" w:hAnsi="Times New Roman"/>
          <w:color w:val="000000" w:themeColor="text1"/>
          <w:sz w:val="21"/>
          <w:szCs w:val="21"/>
          <w:lang w:eastAsia="zh-CN"/>
          <w14:textFill>
            <w14:solidFill>
              <w14:schemeClr w14:val="tx1"/>
            </w14:solidFill>
          </w14:textFill>
        </w:rPr>
        <w:t>cal power of the liquid camera is 34</w:t>
      </w:r>
      <w:r>
        <w:rPr>
          <w:rFonts w:hint="eastAsia" w:ascii="Times New Roman" w:hAnsi="Times New Roman"/>
          <w:color w:val="000000" w:themeColor="text1"/>
          <w:sz w:val="21"/>
          <w:szCs w:val="21"/>
          <w:lang w:val="en-US" w:eastAsia="zh-CN"/>
          <w14:textFill>
            <w14:solidFill>
              <w14:schemeClr w14:val="tx1"/>
            </w14:solidFill>
          </w14:textFill>
        </w:rPr>
        <w:t>.16</w:t>
      </w:r>
      <w:r>
        <w:rPr>
          <w:rFonts w:hint="eastAsia" w:ascii="Times New Roman" w:hAnsi="Times New Roman"/>
          <w:color w:val="000000" w:themeColor="text1"/>
          <w:sz w:val="21"/>
          <w:szCs w:val="21"/>
          <w:lang w:eastAsia="zh-CN"/>
          <w14:textFill>
            <w14:solidFill>
              <w14:schemeClr w14:val="tx1"/>
            </w14:solidFill>
          </w14:textFill>
        </w:rPr>
        <w:t xml:space="preserve"> m</w:t>
      </w:r>
      <w:r>
        <w:rPr>
          <w:rFonts w:hint="eastAsia" w:ascii="Times New Roman" w:hAnsi="Times New Roman"/>
          <w:color w:val="000000" w:themeColor="text1"/>
          <w:sz w:val="21"/>
          <w:szCs w:val="21"/>
          <w:vertAlign w:val="superscript"/>
          <w:lang w:eastAsia="zh-CN"/>
          <w14:textFill>
            <w14:solidFill>
              <w14:schemeClr w14:val="tx1"/>
            </w14:solidFill>
          </w14:textFill>
        </w:rPr>
        <w:t>-1</w:t>
      </w:r>
      <w:r>
        <w:rPr>
          <w:rFonts w:hint="eastAsia" w:ascii="Times New Roman" w:hAnsi="Times New Roman"/>
          <w:color w:val="000000" w:themeColor="text1"/>
          <w:sz w:val="21"/>
          <w:szCs w:val="21"/>
          <w:lang w:eastAsia="zh-CN"/>
          <w14:textFill>
            <w14:solidFill>
              <w14:schemeClr w14:val="tx1"/>
            </w14:solidFill>
          </w14:textFill>
        </w:rPr>
        <w:t xml:space="preserve">. At an applied current of 0 mA, the </w:t>
      </w:r>
      <w:r>
        <w:rPr>
          <w:rFonts w:hint="eastAsia" w:ascii="Times New Roman" w:hAnsi="Times New Roman"/>
          <w:color w:val="000000" w:themeColor="text1"/>
          <w:sz w:val="21"/>
          <w:szCs w:val="21"/>
          <w:lang w:val="en-US" w:eastAsia="zh-CN"/>
          <w14:textFill>
            <w14:solidFill>
              <w14:schemeClr w14:val="tx1"/>
            </w14:solidFill>
          </w14:textFill>
        </w:rPr>
        <w:t>fo</w:t>
      </w:r>
      <w:r>
        <w:rPr>
          <w:rFonts w:hint="eastAsia" w:ascii="Times New Roman" w:hAnsi="Times New Roman"/>
          <w:color w:val="000000" w:themeColor="text1"/>
          <w:sz w:val="21"/>
          <w:szCs w:val="21"/>
          <w:lang w:eastAsia="zh-CN"/>
          <w14:textFill>
            <w14:solidFill>
              <w14:schemeClr w14:val="tx1"/>
            </w14:solidFill>
          </w14:textFill>
        </w:rPr>
        <w:t>cal power of the liquid camera is 6</w:t>
      </w:r>
      <w:r>
        <w:rPr>
          <w:rFonts w:hint="eastAsia" w:ascii="Times New Roman" w:hAnsi="Times New Roman"/>
          <w:color w:val="000000" w:themeColor="text1"/>
          <w:sz w:val="21"/>
          <w:szCs w:val="21"/>
          <w:lang w:val="en-US" w:eastAsia="zh-CN"/>
          <w14:textFill>
            <w14:solidFill>
              <w14:schemeClr w14:val="tx1"/>
            </w14:solidFill>
          </w14:textFill>
        </w:rPr>
        <w:t>.78</w:t>
      </w:r>
      <w:r>
        <w:rPr>
          <w:rFonts w:hint="eastAsia" w:ascii="Times New Roman" w:hAnsi="Times New Roman"/>
          <w:color w:val="000000" w:themeColor="text1"/>
          <w:sz w:val="21"/>
          <w:szCs w:val="21"/>
          <w:lang w:eastAsia="zh-CN"/>
          <w14:textFill>
            <w14:solidFill>
              <w14:schemeClr w14:val="tx1"/>
            </w14:solidFill>
          </w14:textFill>
        </w:rPr>
        <w:t xml:space="preserve"> m</w:t>
      </w:r>
      <w:r>
        <w:rPr>
          <w:rFonts w:hint="eastAsia" w:ascii="Times New Roman" w:hAnsi="Times New Roman"/>
          <w:color w:val="000000" w:themeColor="text1"/>
          <w:sz w:val="21"/>
          <w:szCs w:val="21"/>
          <w:vertAlign w:val="superscript"/>
          <w:lang w:eastAsia="zh-CN"/>
          <w14:textFill>
            <w14:solidFill>
              <w14:schemeClr w14:val="tx1"/>
            </w14:solidFill>
          </w14:textFill>
        </w:rPr>
        <w:t>-1</w:t>
      </w:r>
      <w:r>
        <w:rPr>
          <w:rFonts w:hint="eastAsia" w:ascii="Times New Roman" w:hAnsi="Times New Roman"/>
          <w:color w:val="000000" w:themeColor="text1"/>
          <w:sz w:val="21"/>
          <w:szCs w:val="21"/>
          <w:lang w:eastAsia="zh-CN"/>
          <w14:textFill>
            <w14:solidFill>
              <w14:schemeClr w14:val="tx1"/>
            </w14:solidFill>
          </w14:textFill>
        </w:rPr>
        <w:t xml:space="preserve">. At an applied current of 60 mA, the </w:t>
      </w:r>
      <w:r>
        <w:rPr>
          <w:rFonts w:hint="eastAsia" w:ascii="Times New Roman" w:hAnsi="Times New Roman"/>
          <w:color w:val="000000" w:themeColor="text1"/>
          <w:sz w:val="21"/>
          <w:szCs w:val="21"/>
          <w:lang w:val="en-US" w:eastAsia="zh-CN"/>
          <w14:textFill>
            <w14:solidFill>
              <w14:schemeClr w14:val="tx1"/>
            </w14:solidFill>
          </w14:textFill>
        </w:rPr>
        <w:t>fo</w:t>
      </w:r>
      <w:r>
        <w:rPr>
          <w:rFonts w:hint="eastAsia" w:ascii="Times New Roman" w:hAnsi="Times New Roman"/>
          <w:color w:val="000000" w:themeColor="text1"/>
          <w:sz w:val="21"/>
          <w:szCs w:val="21"/>
          <w:lang w:eastAsia="zh-CN"/>
          <w14:textFill>
            <w14:solidFill>
              <w14:schemeClr w14:val="tx1"/>
            </w14:solidFill>
          </w14:textFill>
        </w:rPr>
        <w:t>cal power of the liquid camera is -12</w:t>
      </w:r>
      <w:r>
        <w:rPr>
          <w:rFonts w:hint="eastAsia" w:ascii="Times New Roman" w:hAnsi="Times New Roman"/>
          <w:color w:val="000000" w:themeColor="text1"/>
          <w:sz w:val="21"/>
          <w:szCs w:val="21"/>
          <w:lang w:val="en-US" w:eastAsia="zh-CN"/>
          <w14:textFill>
            <w14:solidFill>
              <w14:schemeClr w14:val="tx1"/>
            </w14:solidFill>
          </w14:textFill>
        </w:rPr>
        <w:t>.09</w:t>
      </w:r>
      <w:r>
        <w:rPr>
          <w:rFonts w:hint="eastAsia" w:ascii="Times New Roman" w:hAnsi="Times New Roman"/>
          <w:color w:val="000000" w:themeColor="text1"/>
          <w:sz w:val="21"/>
          <w:szCs w:val="21"/>
          <w:lang w:eastAsia="zh-CN"/>
          <w14:textFill>
            <w14:solidFill>
              <w14:schemeClr w14:val="tx1"/>
            </w14:solidFill>
          </w14:textFill>
        </w:rPr>
        <w:t xml:space="preserve"> m</w:t>
      </w:r>
      <w:r>
        <w:rPr>
          <w:rFonts w:hint="eastAsia" w:ascii="Times New Roman" w:hAnsi="Times New Roman"/>
          <w:color w:val="000000" w:themeColor="text1"/>
          <w:sz w:val="21"/>
          <w:szCs w:val="21"/>
          <w:vertAlign w:val="superscript"/>
          <w:lang w:eastAsia="zh-CN"/>
          <w14:textFill>
            <w14:solidFill>
              <w14:schemeClr w14:val="tx1"/>
            </w14:solidFill>
          </w14:textFill>
        </w:rPr>
        <w:t>-1</w:t>
      </w:r>
      <w:r>
        <w:rPr>
          <w:rFonts w:hint="eastAsia" w:ascii="Times New Roman" w:hAnsi="Times New Roman"/>
          <w:color w:val="000000" w:themeColor="text1"/>
          <w:sz w:val="21"/>
          <w:szCs w:val="21"/>
          <w:lang w:eastAsia="zh-CN"/>
          <w14:textFill>
            <w14:solidFill>
              <w14:schemeClr w14:val="tx1"/>
            </w14:solidFill>
          </w14:textFill>
        </w:rPr>
        <w:t>.</w:t>
      </w:r>
    </w:p>
    <w:p>
      <w:pPr>
        <w:spacing w:before="0" w:beforeLines="0" w:after="0"/>
        <w:rPr>
          <w:rFonts w:ascii="Times New Roman" w:hAnsi="Times New Roman"/>
          <w:color w:val="000000" w:themeColor="text1"/>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5.2:</w:t>
      </w:r>
      <w:r>
        <w:rPr>
          <w:rFonts w:ascii="Times New Roman" w:hAnsi="Times New Roman"/>
          <w:b/>
          <w:color w:val="000000" w:themeColor="text1"/>
          <w:szCs w:val="24"/>
          <w:lang w:eastAsia="zh-CN"/>
          <w14:textFill>
            <w14:solidFill>
              <w14:schemeClr w14:val="tx1"/>
            </w14:solidFill>
          </w14:textFill>
        </w:rPr>
        <w:t xml:space="preserve"> Imaging performance </w:t>
      </w:r>
      <w:r>
        <w:rPr>
          <w:rFonts w:hint="eastAsia" w:ascii="Times New Roman" w:hAnsi="Times New Roman"/>
          <w:b/>
          <w:color w:val="000000" w:themeColor="text1"/>
          <w:szCs w:val="24"/>
          <w:lang w:eastAsia="zh-CN"/>
          <w14:textFill>
            <w14:solidFill>
              <w14:schemeClr w14:val="tx1"/>
            </w14:solidFill>
          </w14:textFill>
        </w:rPr>
        <w:t>testing</w:t>
      </w:r>
      <w:r>
        <w:rPr>
          <w:rFonts w:ascii="Times New Roman" w:hAnsi="Times New Roman"/>
          <w:b/>
          <w:color w:val="000000" w:themeColor="text1"/>
          <w:szCs w:val="24"/>
          <w:lang w:eastAsia="zh-CN"/>
          <w14:textFill>
            <w14:solidFill>
              <w14:schemeClr w14:val="tx1"/>
            </w14:solidFill>
          </w14:textFill>
        </w:rPr>
        <w:t xml:space="preserve"> of the </w:t>
      </w:r>
      <w:r>
        <w:rPr>
          <w:rFonts w:hint="eastAsia" w:ascii="Times New Roman" w:hAnsi="Times New Roman"/>
          <w:b/>
          <w:color w:val="000000" w:themeColor="text1"/>
          <w:szCs w:val="24"/>
          <w:lang w:eastAsia="zh-CN"/>
          <w14:textFill>
            <w14:solidFill>
              <w14:schemeClr w14:val="tx1"/>
            </w14:solidFill>
          </w14:textFill>
        </w:rPr>
        <w:t>liquid camera</w:t>
      </w:r>
    </w:p>
    <w:p>
      <w:pPr>
        <w:tabs>
          <w:tab w:val="center" w:pos="3990"/>
          <w:tab w:val="left" w:pos="7920"/>
        </w:tabs>
        <w:spacing w:after="0" w:line="300" w:lineRule="auto"/>
        <w:ind w:firstLine="420" w:firstLineChars="200"/>
        <w:rPr>
          <w:rFonts w:ascii="Times New Roman" w:hAnsi="Times New Roman"/>
          <w:b/>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 xml:space="preserve">In order to verify the imaging performance of the liquid camera, the zoom testing is conducted. The elastic membrane liquid lens is placed on a carrier and a mobile phone camera is utilized to capture the entire process of changing the size of the letters. The drive current of the elastic membrane liquid </w:t>
      </w:r>
      <w:r>
        <w:rPr>
          <w:rFonts w:hint="eastAsia" w:ascii="Times New Roman" w:hAnsi="Times New Roman"/>
          <w:color w:val="000000" w:themeColor="text1"/>
          <w:sz w:val="21"/>
          <w:szCs w:val="21"/>
          <w:lang w:eastAsia="zh-CN"/>
          <w14:textFill>
            <w14:solidFill>
              <w14:schemeClr w14:val="tx1"/>
            </w14:solidFill>
          </w14:textFill>
        </w:rPr>
        <w:t xml:space="preserve">lens </w:t>
      </w:r>
      <w:r>
        <w:rPr>
          <w:rFonts w:hint="eastAsia"/>
          <w:color w:val="000000" w:themeColor="text1"/>
          <w:sz w:val="21"/>
          <w:szCs w:val="21"/>
          <w:lang w:eastAsia="zh-CN"/>
          <w14:textFill>
            <w14:solidFill>
              <w14:schemeClr w14:val="tx1"/>
            </w14:solidFill>
          </w14:textFill>
        </w:rPr>
        <w:t>is varied from -50 mA to 50 mA, and changing the size of the letters is recorded at different drive current. As shown in Fig. S8, when the drive currents are -50 mA, -20 mA, 20 mA, and 50 mA, the letters captured by the liquid camera change from large to small, and the clarity of the letters remains unchanged, which demonstrates that the fabricated liquid camera has excellent zoom capability.</w:t>
      </w:r>
    </w:p>
    <w:p>
      <w:pPr>
        <w:tabs>
          <w:tab w:val="center" w:pos="3990"/>
          <w:tab w:val="left" w:pos="7920"/>
        </w:tabs>
        <w:spacing w:after="0" w:line="300" w:lineRule="auto"/>
        <w:jc w:val="center"/>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drawing>
          <wp:inline distT="0" distB="0" distL="114300" distR="114300">
            <wp:extent cx="3752215" cy="1440180"/>
            <wp:effectExtent l="0" t="0" r="6985" b="7620"/>
            <wp:docPr id="16" name="图片 16"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8"/>
                    <pic:cNvPicPr>
                      <a:picLocks noChangeAspect="1"/>
                    </pic:cNvPicPr>
                  </pic:nvPicPr>
                  <pic:blipFill>
                    <a:blip r:embed="rId59"/>
                    <a:stretch>
                      <a:fillRect/>
                    </a:stretch>
                  </pic:blipFill>
                  <pic:spPr>
                    <a:xfrm>
                      <a:off x="0" y="0"/>
                      <a:ext cx="3752215" cy="1440180"/>
                    </a:xfrm>
                    <a:prstGeom prst="rect">
                      <a:avLst/>
                    </a:prstGeom>
                  </pic:spPr>
                </pic:pic>
              </a:graphicData>
            </a:graphic>
          </wp:inline>
        </w:drawing>
      </w:r>
    </w:p>
    <w:p>
      <w:pPr>
        <w:spacing w:line="300" w:lineRule="auto"/>
        <w:rPr>
          <w:rFonts w:ascii="Times New Roman" w:hAnsi="Times New Roman"/>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Fig</w:t>
      </w:r>
      <w:r>
        <w:rPr>
          <w:rFonts w:hint="eastAsia" w:ascii="Times New Roman" w:hAnsi="Times New Roman"/>
          <w:b/>
          <w:color w:val="000000" w:themeColor="text1"/>
          <w:sz w:val="21"/>
          <w:szCs w:val="21"/>
          <w:lang w:eastAsia="zh-CN"/>
          <w14:textFill>
            <w14:solidFill>
              <w14:schemeClr w14:val="tx1"/>
            </w14:solidFill>
          </w14:textFill>
        </w:rPr>
        <w:t>.</w:t>
      </w:r>
      <w:r>
        <w:rPr>
          <w:rFonts w:ascii="Times New Roman" w:hAnsi="Times New Roman"/>
          <w:b/>
          <w:color w:val="000000" w:themeColor="text1"/>
          <w:sz w:val="21"/>
          <w:szCs w:val="21"/>
          <w14:textFill>
            <w14:solidFill>
              <w14:schemeClr w14:val="tx1"/>
            </w14:solidFill>
          </w14:textFill>
        </w:rPr>
        <w:t xml:space="preserve"> </w:t>
      </w:r>
      <w:r>
        <w:rPr>
          <w:rFonts w:hint="eastAsia" w:ascii="Times New Roman" w:hAnsi="Times New Roman"/>
          <w:b/>
          <w:color w:val="000000" w:themeColor="text1"/>
          <w:sz w:val="21"/>
          <w:szCs w:val="21"/>
          <w:lang w:eastAsia="zh-CN"/>
          <w14:textFill>
            <w14:solidFill>
              <w14:schemeClr w14:val="tx1"/>
            </w14:solidFill>
          </w14:textFill>
        </w:rPr>
        <w:t>S8</w:t>
      </w:r>
      <w:r>
        <w:rPr>
          <w:rFonts w:ascii="Times New Roman" w:hAnsi="Times New Roman"/>
          <w:b/>
          <w:bCs/>
          <w:color w:val="000000" w:themeColor="text1"/>
          <w:sz w:val="21"/>
          <w:szCs w:val="21"/>
          <w:lang w:eastAsia="zh-CN"/>
          <w14:textFill>
            <w14:solidFill>
              <w14:schemeClr w14:val="tx1"/>
            </w14:solidFill>
          </w14:textFill>
        </w:rPr>
        <w:t xml:space="preserve"> </w:t>
      </w:r>
      <w:r>
        <w:rPr>
          <w:rFonts w:hint="eastAsia" w:ascii="Times New Roman" w:hAnsi="Times New Roman"/>
          <w:b/>
          <w:bCs/>
          <w:color w:val="000000" w:themeColor="text1"/>
          <w:sz w:val="21"/>
          <w:szCs w:val="21"/>
          <w:lang w:eastAsia="zh-CN"/>
          <w14:textFill>
            <w14:solidFill>
              <w14:schemeClr w14:val="tx1"/>
            </w14:solidFill>
          </w14:textFill>
        </w:rPr>
        <w:t>Zooming process of the liquid camera. a-d</w:t>
      </w:r>
      <w:r>
        <w:rPr>
          <w:rFonts w:hint="eastAsia" w:ascii="Times New Roman" w:hAnsi="Times New Roman"/>
          <w:color w:val="000000" w:themeColor="text1"/>
          <w:sz w:val="21"/>
          <w:szCs w:val="21"/>
          <w:lang w:eastAsia="zh-CN"/>
          <w14:textFill>
            <w14:solidFill>
              <w14:schemeClr w14:val="tx1"/>
            </w14:solidFill>
          </w14:textFill>
        </w:rPr>
        <w:t xml:space="preserve"> Changes in the letters </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lens</w:t>
      </w:r>
      <w:r>
        <w:rPr>
          <w:rFonts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color w:val="000000" w:themeColor="text1"/>
          <w:sz w:val="21"/>
          <w:szCs w:val="21"/>
          <w:lang w:eastAsia="zh-CN"/>
          <w14:textFill>
            <w14:solidFill>
              <w14:schemeClr w14:val="tx1"/>
            </w14:solidFill>
          </w14:textFill>
        </w:rPr>
        <w:t xml:space="preserve"> when the drive current is changed from -50 mA to 50 mA.</w:t>
      </w:r>
    </w:p>
    <w:p>
      <w:pPr>
        <w:spacing w:line="300" w:lineRule="auto"/>
        <w:rPr>
          <w:rFonts w:ascii="Times New Roman" w:hAnsi="Times New Roman"/>
          <w:b/>
          <w:bCs/>
          <w:color w:val="000000" w:themeColor="text1"/>
          <w:sz w:val="28"/>
          <w:szCs w:val="28"/>
          <w:lang w:eastAsia="zh-CN"/>
          <w14:textFill>
            <w14:solidFill>
              <w14:schemeClr w14:val="tx1"/>
            </w14:solidFill>
          </w14:textFill>
        </w:rPr>
      </w:pPr>
      <w:r>
        <w:rPr>
          <w:rFonts w:hint="eastAsia" w:ascii="Times New Roman" w:hAnsi="Times New Roman"/>
          <w:b/>
          <w:bCs/>
          <w:color w:val="000000" w:themeColor="text1"/>
          <w:sz w:val="28"/>
          <w:szCs w:val="28"/>
          <w:lang w:eastAsia="zh-CN"/>
          <w14:textFill>
            <w14:solidFill>
              <w14:schemeClr w14:val="tx1"/>
            </w14:solidFill>
          </w14:textFill>
        </w:rPr>
        <w:t xml:space="preserve">S6: Additional description of the experiment </w:t>
      </w:r>
    </w:p>
    <w:p>
      <w:pPr>
        <w:spacing w:after="0" w:line="300" w:lineRule="auto"/>
        <w:rPr>
          <w:rFonts w:ascii="Times New Roman" w:hAnsi="Times New Roman"/>
          <w:b/>
          <w:color w:val="000000" w:themeColor="text1"/>
          <w:szCs w:val="24"/>
          <w14:textFill>
            <w14:solidFill>
              <w14:schemeClr w14:val="tx1"/>
            </w14:solidFill>
          </w14:textFill>
        </w:rPr>
      </w:pPr>
      <w:r>
        <w:rPr>
          <w:rFonts w:hint="eastAsia" w:ascii="Times New Roman" w:hAnsi="Times New Roman"/>
          <w:b/>
          <w:color w:val="000000" w:themeColor="text1"/>
          <w:szCs w:val="24"/>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6.1</w:t>
      </w:r>
      <w:r>
        <w:rPr>
          <w:rFonts w:hint="eastAsia" w:ascii="Times New Roman" w:hAnsi="Times New Roman"/>
          <w:b/>
          <w:color w:val="000000" w:themeColor="text1"/>
          <w:szCs w:val="24"/>
          <w14:textFill>
            <w14:solidFill>
              <w14:schemeClr w14:val="tx1"/>
            </w14:solidFill>
          </w14:textFill>
        </w:rPr>
        <w:t xml:space="preserve">: Evaluation metrics for the quality of the </w:t>
      </w:r>
      <w:r>
        <w:rPr>
          <w:rFonts w:hint="eastAsia" w:ascii="Times New Roman" w:hAnsi="Times New Roman"/>
          <w:b/>
          <w:color w:val="000000" w:themeColor="text1"/>
          <w:szCs w:val="24"/>
          <w:lang w:eastAsia="zh-CN"/>
          <w14:textFill>
            <w14:solidFill>
              <w14:schemeClr w14:val="tx1"/>
            </w14:solidFill>
          </w14:textFill>
        </w:rPr>
        <w:t xml:space="preserve">holographic </w:t>
      </w:r>
      <w:r>
        <w:rPr>
          <w:rFonts w:hint="eastAsia" w:ascii="Times New Roman" w:hAnsi="Times New Roman"/>
          <w:b/>
          <w:color w:val="000000" w:themeColor="text1"/>
          <w:szCs w:val="24"/>
          <w14:textFill>
            <w14:solidFill>
              <w14:schemeClr w14:val="tx1"/>
            </w14:solidFill>
          </w14:textFill>
        </w:rPr>
        <w:t>reconstructed image</w:t>
      </w:r>
    </w:p>
    <w:p>
      <w:pPr>
        <w:spacing w:after="0" w:line="300" w:lineRule="auto"/>
        <w:rPr>
          <w:rFonts w:ascii="Times New Roman"/>
          <w:color w:val="000000" w:themeColor="text1"/>
          <w:sz w:val="21"/>
          <w:szCs w:val="21"/>
          <w:lang w:eastAsia="zh-CN"/>
          <w14:textFill>
            <w14:solidFill>
              <w14:schemeClr w14:val="tx1"/>
            </w14:solidFill>
          </w14:textFill>
        </w:rPr>
      </w:pPr>
      <w:r>
        <w:rPr>
          <w:rFonts w:ascii="Times New Roman"/>
          <w:color w:val="000000" w:themeColor="text1"/>
          <w:sz w:val="21"/>
          <w:szCs w:val="21"/>
          <w:lang w:eastAsia="zh-CN"/>
          <w14:textFill>
            <w14:solidFill>
              <w14:schemeClr w14:val="tx1"/>
            </w14:solidFill>
          </w14:textFill>
        </w:rPr>
        <w:t xml:space="preserve">The PSNR and structural similarity (SSIM) are used to evaluate the quality of the </w:t>
      </w:r>
      <w:r>
        <w:rPr>
          <w:rFonts w:hint="eastAsia" w:ascii="Times New Roman"/>
          <w:color w:val="000000" w:themeColor="text1"/>
          <w:sz w:val="21"/>
          <w:szCs w:val="21"/>
          <w:lang w:eastAsia="zh-CN"/>
          <w14:textFill>
            <w14:solidFill>
              <w14:schemeClr w14:val="tx1"/>
            </w14:solidFill>
          </w14:textFill>
        </w:rPr>
        <w:t xml:space="preserve">holographic </w:t>
      </w:r>
      <w:r>
        <w:rPr>
          <w:rFonts w:ascii="Times New Roman"/>
          <w:color w:val="000000" w:themeColor="text1"/>
          <w:sz w:val="21"/>
          <w:szCs w:val="21"/>
          <w:lang w:eastAsia="zh-CN"/>
          <w14:textFill>
            <w14:solidFill>
              <w14:schemeClr w14:val="tx1"/>
            </w14:solidFill>
          </w14:textFill>
        </w:rPr>
        <w:t>reconstructed image</w:t>
      </w:r>
      <w:r>
        <w:rPr>
          <w:rFonts w:ascii="Times New Roman"/>
          <w:color w:val="000000" w:themeColor="text1"/>
          <w:sz w:val="21"/>
          <w:szCs w:val="21"/>
          <w:lang w:eastAsia="zh-CN"/>
          <w14:textFill>
            <w14:solidFill>
              <w14:schemeClr w14:val="tx1"/>
            </w14:solidFill>
          </w14:textFill>
        </w:rPr>
        <w:fldChar w:fldCharType="begin"/>
      </w:r>
      <w:r>
        <w:rPr>
          <w:rFonts w:ascii="Times New Roman"/>
          <w:color w:val="000000" w:themeColor="text1"/>
          <w:sz w:val="21"/>
          <w:szCs w:val="21"/>
          <w:lang w:eastAsia="zh-CN"/>
          <w14:textFill>
            <w14:solidFill>
              <w14:schemeClr w14:val="tx1"/>
            </w14:solidFill>
          </w14:textFill>
        </w:rPr>
        <w:instrText xml:space="preserve"> ADDIN ZOTERO_ITEM CSL_CITATION {"citationID":"1x8pX6KK","properties":{"formattedCitation":"\\super 3\\nosupersub{}","plainCitation":"3","noteIndex":0},"citationItems":[{"id":326,"uris":["http://zotero.org/users/11962038/items/GWV3CPVK"],"itemData":{"id":326,"type":"article-journal","abstract":"Abstract\n            With the development of artificial intelligence, neural network provides unique opportunities for holography, such as high fidelity and dynamic calculation. How to obtain real 3D scene and generate high fidelity hologram in real time is an urgent problem. Here, we propose a liquid lens based holographic camera for real 3D scene hologram acquisition using an end-to-end physical model-driven network (EEPMD-Net). As the core component of the liquid camera, the first 10 mm large aperture electrowetting-based liquid lens is proposed by using specially fabricated solution. The design of the liquid camera ensures that the multi-layers of the real 3D scene can be obtained quickly and with great imaging performance. The EEPMD-Net takes the information of real 3D scene as the input, and uses two new structures of encoder and decoder networks to realize low-noise phase generation. By comparing the intensity information between the reconstructed image after depth fusion and the target scene, the composite loss function is constructed for phase optimization, and the high-fidelity training of hologram with true depth of the 3D scene is realized for the first time. The holographic camera achieves the high-fidelity and fast generation of the hologram of the real 3D scene, and the reconstructed experiment proves that the holographic image has the advantage of low noise. The proposed holographic camera is unique and can be used in 3D display, measurement, encryption and other fields.","container-title":"Light: Science &amp; Applications","DOI":"10.1038/s41377-024-01410-8","ISSN":"2047-7538","journalAbbreviation":"Light Sci. Appl.","language":"en","page":"62","source":"DOI.org (Crossref)","title":"Liquid lens based holographic camera for real 3D scene hologram acquisition using end-to-end physical model-driven network","volume":"13","author":[{"family":"Wang","given":"Di"},{"family":"Li","given":"Zhao-Song"},{"family":"Zheng","given":"Yi"},{"family":"Zhao","given":"You-Ran"},{"family":"Liu","given":"Chao"},{"family":"Xu","given":"Jin-Bo"},{"family":"Zheng","given":"Yi-Wei"},{"family":"Huang","given":"Qian"},{"family":"Chang","given":"Chen-Liang"},{"family":"Zhang","given":"Da-Wei"},{"family":"Zhuang","given":"Song-Lin"},{"family":"Wang","given":"Qiong-Hua"}],"issued":{"date-parts":[["2024",2,29]]}}}],"schema":"https://github.com/citation-style-language/schema/raw/master/csl-citation.json"} </w:instrText>
      </w:r>
      <w:r>
        <w:rPr>
          <w:rFonts w:ascii="Times New Roman"/>
          <w:color w:val="000000" w:themeColor="text1"/>
          <w:sz w:val="21"/>
          <w:szCs w:val="21"/>
          <w:lang w:eastAsia="zh-CN"/>
          <w14:textFill>
            <w14:solidFill>
              <w14:schemeClr w14:val="tx1"/>
            </w14:solidFill>
          </w14:textFill>
        </w:rPr>
        <w:fldChar w:fldCharType="separate"/>
      </w:r>
      <w:r>
        <w:rPr>
          <w:rFonts w:ascii="Times New Roman" w:hAnsi="Times New Roman"/>
          <w:color w:val="000000" w:themeColor="text1"/>
          <w:sz w:val="21"/>
          <w:szCs w:val="21"/>
          <w:vertAlign w:val="superscript"/>
          <w14:textFill>
            <w14:solidFill>
              <w14:schemeClr w14:val="tx1"/>
            </w14:solidFill>
          </w14:textFill>
        </w:rPr>
        <w:t>3</w:t>
      </w:r>
      <w:r>
        <w:rPr>
          <w:rFonts w:ascii="Times New Roman"/>
          <w:color w:val="000000" w:themeColor="text1"/>
          <w:sz w:val="21"/>
          <w:szCs w:val="21"/>
          <w:lang w:eastAsia="zh-CN"/>
          <w14:textFill>
            <w14:solidFill>
              <w14:schemeClr w14:val="tx1"/>
            </w14:solidFill>
          </w14:textFill>
        </w:rPr>
        <w:fldChar w:fldCharType="end"/>
      </w:r>
      <w:r>
        <w:rPr>
          <w:rFonts w:hint="eastAsia" w:ascii="Times New Roman"/>
          <w:color w:val="000000" w:themeColor="text1"/>
          <w:sz w:val="21"/>
          <w:szCs w:val="21"/>
          <w:lang w:eastAsia="zh-CN"/>
          <w14:textFill>
            <w14:solidFill>
              <w14:schemeClr w14:val="tx1"/>
            </w14:solidFill>
          </w14:textFill>
        </w:rPr>
        <w:t>. T</w:t>
      </w:r>
      <w:r>
        <w:rPr>
          <w:rFonts w:ascii="Times New Roman"/>
          <w:color w:val="000000" w:themeColor="text1"/>
          <w:sz w:val="21"/>
          <w:szCs w:val="21"/>
          <w:lang w:eastAsia="zh-CN"/>
          <w14:textFill>
            <w14:solidFill>
              <w14:schemeClr w14:val="tx1"/>
            </w14:solidFill>
          </w14:textFill>
        </w:rPr>
        <w:t>he PSNR can be expressed as follows:</w:t>
      </w:r>
    </w:p>
    <w:p>
      <w:pPr>
        <w:pStyle w:val="162"/>
        <w:tabs>
          <w:tab w:val="center" w:pos="5040"/>
          <w:tab w:val="right" w:pos="10080"/>
        </w:tabs>
        <w:spacing w:line="300" w:lineRule="auto"/>
        <w:ind w:firstLine="0" w:firstLineChars="0"/>
        <w:rPr>
          <w:color w:val="000000" w:themeColor="text1"/>
          <w14:textFill>
            <w14:solidFill>
              <w14:schemeClr w14:val="tx1"/>
            </w14:solidFill>
          </w14:textFill>
        </w:rPr>
      </w:pPr>
      <w:r>
        <w:rPr>
          <w:rFonts w:hint="eastAsia"/>
          <w:color w:val="000000" w:themeColor="text1"/>
          <w:position w:val="-62"/>
          <w14:textFill>
            <w14:solidFill>
              <w14:schemeClr w14:val="tx1"/>
            </w14:solidFill>
          </w14:textFill>
        </w:rPr>
        <w:tab/>
      </w:r>
      <w:r>
        <w:rPr>
          <w:color w:val="000000" w:themeColor="text1"/>
          <w:position w:val="-64"/>
          <w14:textFill>
            <w14:solidFill>
              <w14:schemeClr w14:val="tx1"/>
            </w14:solidFill>
          </w14:textFill>
        </w:rPr>
        <w:object>
          <v:shape id="_x0000_i1047" o:spt="75" type="#_x0000_t75" style="height:69.1pt;width:213pt;" o:ole="t" filled="f" o:preferrelative="t" stroked="f" coordsize="21600,21600">
            <v:path/>
            <v:fill on="f" focussize="0,0"/>
            <v:stroke on="f"/>
            <v:imagedata r:id="rId61" o:title=""/>
            <o:lock v:ext="edit" aspectratio="t"/>
            <w10:wrap type="none"/>
            <w10:anchorlock/>
          </v:shape>
          <o:OLEObject Type="Embed" ProgID="Equation.DSMT4" ShapeID="_x0000_i1047" DrawAspect="Content" ObjectID="_1468075747" r:id="rId60">
            <o:LockedField>false</o:LockedField>
          </o:OLEObject>
        </w:object>
      </w:r>
      <w:r>
        <w:rPr>
          <w:rFonts w:hint="eastAsia"/>
          <w:color w:val="000000" w:themeColor="text1"/>
          <w:position w:val="-62"/>
          <w14:textFill>
            <w14:solidFill>
              <w14:schemeClr w14:val="tx1"/>
            </w14:solidFill>
          </w14:textFill>
        </w:rPr>
        <w:tab/>
      </w:r>
      <w:r>
        <w:rPr>
          <w:rFonts w:ascii="Times New Roman" w:hAnsi="Times New Roman"/>
          <w:color w:val="000000" w:themeColor="text1"/>
          <w:szCs w:val="21"/>
          <w14:textFill>
            <w14:solidFill>
              <w14:schemeClr w14:val="tx1"/>
            </w14:solidFill>
          </w14:textFill>
        </w:rPr>
        <w:t>(S</w:t>
      </w:r>
      <w:r>
        <w:rPr>
          <w:rFonts w:hint="default" w:ascii="Times New Roman" w:hAnsi="Times New Roman"/>
          <w:color w:val="000000" w:themeColor="text1"/>
          <w:szCs w:val="21"/>
          <w14:textFill>
            <w14:solidFill>
              <w14:schemeClr w14:val="tx1"/>
            </w14:solidFill>
          </w14:textFill>
        </w:rPr>
        <w:t>22</w:t>
      </w:r>
      <w:r>
        <w:rPr>
          <w:rFonts w:ascii="Times New Roman" w:hAnsi="Times New Roman"/>
          <w:color w:val="000000" w:themeColor="text1"/>
          <w:szCs w:val="21"/>
          <w14:textFill>
            <w14:solidFill>
              <w14:schemeClr w14:val="tx1"/>
            </w14:solidFill>
          </w14:textFill>
        </w:rPr>
        <w:t>)</w:t>
      </w:r>
    </w:p>
    <w:p>
      <w:pPr>
        <w:spacing w:after="0" w:line="300" w:lineRule="auto"/>
        <w:rPr>
          <w:rFonts w:ascii="Times New Roman"/>
          <w:color w:val="000000" w:themeColor="text1"/>
          <w:sz w:val="21"/>
          <w:szCs w:val="21"/>
          <w:lang w:eastAsia="zh-CN"/>
          <w14:textFill>
            <w14:solidFill>
              <w14:schemeClr w14:val="tx1"/>
            </w14:solidFill>
          </w14:textFill>
        </w:rPr>
      </w:pP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where </w:t>
      </w:r>
      <w:r>
        <w:rPr>
          <w:rFonts w:ascii="Times New Roman" w:hAnsi="Times New Roman" w:eastAsiaTheme="minorEastAsia" w:cstheme="minorBidi"/>
          <w:i/>
          <w:iCs/>
          <w:color w:val="000000" w:themeColor="text1"/>
          <w:sz w:val="21"/>
          <w:szCs w:val="21"/>
          <w:lang w:eastAsia="zh-CN"/>
          <w14:textFill>
            <w14:solidFill>
              <w14:schemeClr w14:val="tx1"/>
            </w14:solidFill>
          </w14:textFill>
        </w:rPr>
        <w:t>X</w:t>
      </w:r>
      <w:r>
        <w:rPr>
          <w:rFonts w:ascii="Times New Roman" w:hAnsi="Times New Roman" w:eastAsiaTheme="minorEastAsia" w:cstheme="minorBidi"/>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Bidi"/>
          <w:i/>
          <w:iCs/>
          <w:color w:val="000000" w:themeColor="text1"/>
          <w:sz w:val="21"/>
          <w:szCs w:val="21"/>
          <w:lang w:eastAsia="zh-CN"/>
          <w14:textFill>
            <w14:solidFill>
              <w14:schemeClr w14:val="tx1"/>
            </w14:solidFill>
          </w14:textFill>
        </w:rPr>
        <w:t>p</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w:t>
      </w:r>
      <w:r>
        <w:rPr>
          <w:rFonts w:hint="eastAsia" w:ascii="Times New Roman" w:hAnsi="Times New Roman" w:eastAsiaTheme="minorEastAsia" w:cstheme="minorBidi"/>
          <w:i/>
          <w:iCs/>
          <w:color w:val="000000" w:themeColor="text1"/>
          <w:sz w:val="21"/>
          <w:szCs w:val="21"/>
          <w:lang w:eastAsia="zh-CN"/>
          <w14:textFill>
            <w14:solidFill>
              <w14:schemeClr w14:val="tx1"/>
            </w14:solidFill>
          </w14:textFill>
        </w:rPr>
        <w:t>q</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and </w:t>
      </w:r>
      <w:r>
        <w:rPr>
          <w:rFonts w:ascii="Times New Roman" w:hAnsi="Times New Roman" w:eastAsiaTheme="minorEastAsia" w:cstheme="minorBidi"/>
          <w:i/>
          <w:iCs/>
          <w:color w:val="000000" w:themeColor="text1"/>
          <w:sz w:val="21"/>
          <w:szCs w:val="21"/>
          <w:lang w:eastAsia="zh-CN"/>
          <w14:textFill>
            <w14:solidFill>
              <w14:schemeClr w14:val="tx1"/>
            </w14:solidFill>
          </w14:textFill>
        </w:rPr>
        <w:t>Y</w:t>
      </w:r>
      <w:r>
        <w:rPr>
          <w:rFonts w:ascii="Times New Roman" w:hAnsi="Times New Roman" w:eastAsiaTheme="minorEastAsia" w:cstheme="minorBidi"/>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Bidi"/>
          <w:i/>
          <w:iCs/>
          <w:color w:val="000000" w:themeColor="text1"/>
          <w:sz w:val="21"/>
          <w:szCs w:val="21"/>
          <w:lang w:eastAsia="zh-CN"/>
          <w14:textFill>
            <w14:solidFill>
              <w14:schemeClr w14:val="tx1"/>
            </w14:solidFill>
          </w14:textFill>
        </w:rPr>
        <w:t>p</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w:t>
      </w:r>
      <w:r>
        <w:rPr>
          <w:rFonts w:hint="eastAsia" w:ascii="Times New Roman" w:hAnsi="Times New Roman" w:eastAsiaTheme="minorEastAsia" w:cstheme="minorBidi"/>
          <w:i/>
          <w:iCs/>
          <w:color w:val="000000" w:themeColor="text1"/>
          <w:sz w:val="21"/>
          <w:szCs w:val="21"/>
          <w:lang w:eastAsia="zh-CN"/>
          <w14:textFill>
            <w14:solidFill>
              <w14:schemeClr w14:val="tx1"/>
            </w14:solidFill>
          </w14:textFill>
        </w:rPr>
        <w:t>q</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represent the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target</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image and the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 xml:space="preserve">comparison </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image with a size of </w:t>
      </w:r>
      <w:r>
        <w:rPr>
          <w:rFonts w:ascii="Times New Roman" w:hAnsi="Times New Roman" w:eastAsiaTheme="minorEastAsia" w:cstheme="minorBidi"/>
          <w:i/>
          <w:iCs/>
          <w:color w:val="000000" w:themeColor="text1"/>
          <w:sz w:val="21"/>
          <w:szCs w:val="21"/>
          <w:lang w:eastAsia="zh-CN"/>
          <w14:textFill>
            <w14:solidFill>
              <w14:schemeClr w14:val="tx1"/>
            </w14:solidFill>
          </w14:textFill>
        </w:rPr>
        <w:t>m</w:t>
      </w:r>
      <w:r>
        <w:rPr>
          <w:rFonts w:ascii="Times New Roman" w:hAnsi="Times New Roman" w:eastAsiaTheme="minorEastAsia" w:cstheme="minorBidi"/>
          <w:color w:val="000000" w:themeColor="text1"/>
          <w:sz w:val="21"/>
          <w:szCs w:val="21"/>
          <w:lang w:eastAsia="zh-CN"/>
          <w14:textFill>
            <w14:solidFill>
              <w14:schemeClr w14:val="tx1"/>
            </w14:solidFill>
          </w14:textFill>
        </w:rPr>
        <w:t>×</w:t>
      </w:r>
      <w:r>
        <w:rPr>
          <w:rFonts w:ascii="Times New Roman" w:hAnsi="Times New Roman" w:eastAsiaTheme="minorEastAsia" w:cstheme="minorBidi"/>
          <w:i/>
          <w:iCs/>
          <w:color w:val="000000" w:themeColor="text1"/>
          <w:sz w:val="21"/>
          <w:szCs w:val="21"/>
          <w:lang w:eastAsia="zh-CN"/>
          <w14:textFill>
            <w14:solidFill>
              <w14:schemeClr w14:val="tx1"/>
            </w14:solidFill>
          </w14:textFill>
        </w:rPr>
        <w:t>n</w:t>
      </w:r>
      <w:r>
        <w:rPr>
          <w:rFonts w:ascii="Times New Roman" w:hAnsi="Times New Roman" w:eastAsiaTheme="minorEastAsia" w:cstheme="minorBidi"/>
          <w:color w:val="000000" w:themeColor="text1"/>
          <w:sz w:val="21"/>
          <w:szCs w:val="21"/>
          <w:lang w:eastAsia="zh-CN"/>
          <w14:textFill>
            <w14:solidFill>
              <w14:schemeClr w14:val="tx1"/>
            </w14:solidFill>
          </w14:textFill>
        </w:rPr>
        <w:t xml:space="preserve">, respectively.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 xml:space="preserve">The pixel values of the images are taken in the range of 0 to 1. </w:t>
      </w:r>
      <w:r>
        <w:rPr>
          <w:rFonts w:hint="eastAsia" w:ascii="Times New Roman"/>
          <w:color w:val="000000" w:themeColor="text1"/>
          <w:sz w:val="21"/>
          <w:szCs w:val="21"/>
          <w:lang w:eastAsia="zh-CN"/>
          <w14:textFill>
            <w14:solidFill>
              <w14:schemeClr w14:val="tx1"/>
            </w14:solidFill>
          </w14:textFill>
        </w:rPr>
        <w:t>T</w:t>
      </w:r>
      <w:r>
        <w:rPr>
          <w:rFonts w:ascii="Times New Roman"/>
          <w:color w:val="000000" w:themeColor="text1"/>
          <w:sz w:val="21"/>
          <w:szCs w:val="21"/>
          <w:lang w:eastAsia="zh-CN"/>
          <w14:textFill>
            <w14:solidFill>
              <w14:schemeClr w14:val="tx1"/>
            </w14:solidFill>
          </w14:textFill>
        </w:rPr>
        <w:t xml:space="preserve">he </w:t>
      </w:r>
      <w:r>
        <w:rPr>
          <w:rFonts w:hint="eastAsia" w:ascii="Times New Roman"/>
          <w:color w:val="000000" w:themeColor="text1"/>
          <w:sz w:val="21"/>
          <w:szCs w:val="21"/>
          <w:lang w:eastAsia="zh-CN"/>
          <w14:textFill>
            <w14:solidFill>
              <w14:schemeClr w14:val="tx1"/>
            </w14:solidFill>
          </w14:textFill>
        </w:rPr>
        <w:t>SSIM</w:t>
      </w:r>
      <w:r>
        <w:rPr>
          <w:rFonts w:ascii="Times New Roman"/>
          <w:color w:val="000000" w:themeColor="text1"/>
          <w:sz w:val="21"/>
          <w:szCs w:val="21"/>
          <w:lang w:eastAsia="zh-CN"/>
          <w14:textFill>
            <w14:solidFill>
              <w14:schemeClr w14:val="tx1"/>
            </w14:solidFill>
          </w14:textFill>
        </w:rPr>
        <w:t xml:space="preserve"> can be expressed as follows:</w:t>
      </w:r>
    </w:p>
    <w:p>
      <w:pPr>
        <w:pStyle w:val="162"/>
        <w:tabs>
          <w:tab w:val="center" w:pos="5040"/>
          <w:tab w:val="right" w:pos="10080"/>
        </w:tabs>
        <w:spacing w:line="300" w:lineRule="auto"/>
        <w:ind w:firstLine="0" w:firstLineChars="0"/>
        <w:rPr>
          <w:rFonts w:ascii="Times New Roman"/>
          <w:color w:val="000000" w:themeColor="text1"/>
          <w:sz w:val="22"/>
          <w:szCs w:val="18"/>
          <w14:textFill>
            <w14:solidFill>
              <w14:schemeClr w14:val="tx1"/>
            </w14:solidFill>
          </w14:textFill>
        </w:rPr>
      </w:pPr>
      <w:r>
        <w:rPr>
          <w:rFonts w:hint="eastAsia"/>
          <w:color w:val="000000" w:themeColor="text1"/>
          <w:position w:val="-32"/>
          <w14:textFill>
            <w14:solidFill>
              <w14:schemeClr w14:val="tx1"/>
            </w14:solidFill>
          </w14:textFill>
        </w:rPr>
        <w:tab/>
      </w:r>
      <w:r>
        <w:rPr>
          <w:color w:val="000000" w:themeColor="text1"/>
          <w:position w:val="-30"/>
          <w14:textFill>
            <w14:solidFill>
              <w14:schemeClr w14:val="tx1"/>
            </w14:solidFill>
          </w14:textFill>
        </w:rPr>
        <w:object>
          <v:shape id="_x0000_i1048" o:spt="75" type="#_x0000_t75" style="height:34.95pt;width:158.1pt;" o:ole="t" filled="f" o:preferrelative="t" stroked="f" coordsize="21600,21600">
            <v:path/>
            <v:fill on="f" focussize="0,0"/>
            <v:stroke on="f"/>
            <v:imagedata r:id="rId63" o:title=""/>
            <o:lock v:ext="edit" aspectratio="t"/>
            <w10:wrap type="none"/>
            <w10:anchorlock/>
          </v:shape>
          <o:OLEObject Type="Embed" ProgID="Equation.DSMT4" ShapeID="_x0000_i1048" DrawAspect="Content" ObjectID="_1468075748" r:id="rId62">
            <o:LockedField>false</o:LockedField>
          </o:OLEObject>
        </w:object>
      </w:r>
      <w:r>
        <w:rPr>
          <w:rFonts w:hint="eastAsia"/>
          <w:color w:val="000000" w:themeColor="text1"/>
          <w:position w:val="-32"/>
          <w14:textFill>
            <w14:solidFill>
              <w14:schemeClr w14:val="tx1"/>
            </w14:solidFill>
          </w14:textFill>
        </w:rPr>
        <w:tab/>
      </w:r>
      <w:r>
        <w:rPr>
          <w:rFonts w:ascii="Times New Roman" w:hAnsi="Times New Roman"/>
          <w:color w:val="000000" w:themeColor="text1"/>
          <w:szCs w:val="21"/>
          <w14:textFill>
            <w14:solidFill>
              <w14:schemeClr w14:val="tx1"/>
            </w14:solidFill>
          </w14:textFill>
        </w:rPr>
        <w:t>(S</w:t>
      </w:r>
      <w:r>
        <w:rPr>
          <w:rFonts w:hint="eastAsia" w:ascii="Times New Roman" w:hAnsi="Times New Roman"/>
          <w:color w:val="000000" w:themeColor="text1"/>
          <w:szCs w:val="21"/>
          <w14:textFill>
            <w14:solidFill>
              <w14:schemeClr w14:val="tx1"/>
            </w14:solidFill>
          </w14:textFill>
        </w:rPr>
        <w:t>23</w:t>
      </w:r>
      <w:r>
        <w:rPr>
          <w:rFonts w:ascii="Times New Roman" w:hAnsi="Times New Roman"/>
          <w:color w:val="000000" w:themeColor="text1"/>
          <w:szCs w:val="21"/>
          <w14:textFill>
            <w14:solidFill>
              <w14:schemeClr w14:val="tx1"/>
            </w14:solidFill>
          </w14:textFill>
        </w:rPr>
        <w:t>)</w:t>
      </w:r>
    </w:p>
    <w:p>
      <w:pPr>
        <w:spacing w:line="300" w:lineRule="auto"/>
        <w:rPr>
          <w:rFonts w:ascii="Times New Roman" w:hAnsi="Times New Roman"/>
          <w:b/>
          <w:bCs/>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where</w:t>
      </w:r>
      <w:r>
        <w:rPr>
          <w:rFonts w:hint="eastAsia"/>
          <w:i/>
          <w:iCs/>
          <w:color w:val="000000" w:themeColor="text1"/>
          <w:sz w:val="21"/>
          <w:szCs w:val="21"/>
          <w:lang w:eastAsia="zh-CN"/>
          <w14:textFill>
            <w14:solidFill>
              <w14:schemeClr w14:val="tx1"/>
            </w14:solidFill>
          </w14:textFill>
        </w:rPr>
        <w:t xml:space="preserve"> </w:t>
      </w:r>
      <w:r>
        <w:rPr>
          <w:i/>
          <w:iCs/>
          <w:color w:val="000000" w:themeColor="text1"/>
          <w:sz w:val="21"/>
          <w:szCs w:val="21"/>
          <w:lang w:eastAsia="zh-CN"/>
          <w14:textFill>
            <w14:solidFill>
              <w14:schemeClr w14:val="tx1"/>
            </w14:solidFill>
          </w14:textFill>
        </w:rPr>
        <w:t>μ</w:t>
      </w:r>
      <w:r>
        <w:rPr>
          <w:rFonts w:hint="eastAsia"/>
          <w:color w:val="000000" w:themeColor="text1"/>
          <w:sz w:val="21"/>
          <w:szCs w:val="21"/>
          <w:vertAlign w:val="subscript"/>
          <w:lang w:eastAsia="zh-CN"/>
          <w14:textFill>
            <w14:solidFill>
              <w14:schemeClr w14:val="tx1"/>
            </w14:solidFill>
          </w14:textFill>
        </w:rPr>
        <w:t>x</w:t>
      </w:r>
      <w:r>
        <w:rPr>
          <w:color w:val="000000" w:themeColor="text1"/>
          <w:sz w:val="21"/>
          <w:szCs w:val="21"/>
          <w:lang w:eastAsia="zh-CN"/>
          <w14:textFill>
            <w14:solidFill>
              <w14:schemeClr w14:val="tx1"/>
            </w14:solidFill>
          </w14:textFill>
        </w:rPr>
        <w:t xml:space="preserve"> and </w:t>
      </w:r>
      <w:r>
        <w:rPr>
          <w:i/>
          <w:iCs/>
          <w:color w:val="000000" w:themeColor="text1"/>
          <w:sz w:val="21"/>
          <w:szCs w:val="21"/>
          <w:lang w:eastAsia="zh-CN"/>
          <w14:textFill>
            <w14:solidFill>
              <w14:schemeClr w14:val="tx1"/>
            </w14:solidFill>
          </w14:textFill>
        </w:rPr>
        <w:t>μ</w:t>
      </w:r>
      <w:r>
        <w:rPr>
          <w:rFonts w:hint="eastAsia"/>
          <w:color w:val="000000" w:themeColor="text1"/>
          <w:sz w:val="21"/>
          <w:szCs w:val="21"/>
          <w:vertAlign w:val="subscript"/>
          <w:lang w:eastAsia="zh-CN"/>
          <w14:textFill>
            <w14:solidFill>
              <w14:schemeClr w14:val="tx1"/>
            </w14:solidFill>
          </w14:textFill>
        </w:rPr>
        <w:t>y</w:t>
      </w:r>
      <w:r>
        <w:rPr>
          <w:color w:val="000000" w:themeColor="text1"/>
          <w:sz w:val="21"/>
          <w:szCs w:val="21"/>
          <w:lang w:eastAsia="zh-CN"/>
          <w14:textFill>
            <w14:solidFill>
              <w14:schemeClr w14:val="tx1"/>
            </w14:solidFill>
          </w14:textFill>
        </w:rPr>
        <w:t xml:space="preserve"> represent the mean values of the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 xml:space="preserve">comparison </w:t>
      </w:r>
      <w:r>
        <w:rPr>
          <w:rFonts w:ascii="Times New Roman" w:hAnsi="Times New Roman" w:eastAsiaTheme="minorEastAsia" w:cstheme="minorBidi"/>
          <w:color w:val="000000" w:themeColor="text1"/>
          <w:sz w:val="21"/>
          <w:szCs w:val="21"/>
          <w:lang w:eastAsia="zh-CN"/>
          <w14:textFill>
            <w14:solidFill>
              <w14:schemeClr w14:val="tx1"/>
            </w14:solidFill>
          </w14:textFill>
        </w:rPr>
        <w:t>image</w:t>
      </w:r>
      <w:r>
        <w:rPr>
          <w:rFonts w:hint="eastAsia"/>
          <w:color w:val="000000" w:themeColor="text1"/>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and the target image, respectively.</w:t>
      </w:r>
      <w:r>
        <w:rPr>
          <w:rFonts w:hint="eastAsia"/>
          <w:color w:val="000000" w:themeColor="text1"/>
          <w:sz w:val="21"/>
          <w:szCs w:val="21"/>
          <w:lang w:eastAsia="zh-CN"/>
          <w14:textFill>
            <w14:solidFill>
              <w14:schemeClr w14:val="tx1"/>
            </w14:solidFill>
          </w14:textFill>
        </w:rPr>
        <w:t xml:space="preserve"> </w:t>
      </w:r>
      <w:r>
        <w:rPr>
          <w:i/>
          <w:iCs/>
          <w:color w:val="000000" w:themeColor="text1"/>
          <w:sz w:val="21"/>
          <w:szCs w:val="21"/>
          <w:lang w:eastAsia="zh-CN"/>
          <w14:textFill>
            <w14:solidFill>
              <w14:schemeClr w14:val="tx1"/>
            </w14:solidFill>
          </w14:textFill>
        </w:rPr>
        <w:t>σ</w:t>
      </w:r>
      <w:r>
        <w:rPr>
          <w:rFonts w:hint="eastAsia"/>
          <w:color w:val="000000" w:themeColor="text1"/>
          <w:sz w:val="21"/>
          <w:szCs w:val="21"/>
          <w:vertAlign w:val="subscript"/>
          <w:lang w:eastAsia="zh-CN"/>
          <w14:textFill>
            <w14:solidFill>
              <w14:schemeClr w14:val="tx1"/>
            </w14:solidFill>
          </w14:textFill>
        </w:rPr>
        <w:t>x</w:t>
      </w:r>
      <w:r>
        <w:rPr>
          <w:color w:val="000000" w:themeColor="text1"/>
          <w:sz w:val="21"/>
          <w:szCs w:val="21"/>
          <w:lang w:eastAsia="zh-CN"/>
          <w14:textFill>
            <w14:solidFill>
              <w14:schemeClr w14:val="tx1"/>
            </w14:solidFill>
          </w14:textFill>
        </w:rPr>
        <w:t xml:space="preserve"> and </w:t>
      </w:r>
      <w:r>
        <w:rPr>
          <w:i/>
          <w:iCs/>
          <w:color w:val="000000" w:themeColor="text1"/>
          <w:sz w:val="21"/>
          <w:szCs w:val="21"/>
          <w:lang w:eastAsia="zh-CN"/>
          <w14:textFill>
            <w14:solidFill>
              <w14:schemeClr w14:val="tx1"/>
            </w14:solidFill>
          </w14:textFill>
        </w:rPr>
        <w:t>σ</w:t>
      </w:r>
      <w:r>
        <w:rPr>
          <w:rFonts w:hint="eastAsia"/>
          <w:color w:val="000000" w:themeColor="text1"/>
          <w:sz w:val="21"/>
          <w:szCs w:val="21"/>
          <w:vertAlign w:val="subscript"/>
          <w:lang w:eastAsia="zh-CN"/>
          <w14:textFill>
            <w14:solidFill>
              <w14:schemeClr w14:val="tx1"/>
            </w14:solidFill>
          </w14:textFill>
        </w:rPr>
        <w:t>y</w:t>
      </w:r>
      <w:r>
        <w:rPr>
          <w:color w:val="000000" w:themeColor="text1"/>
          <w:sz w:val="21"/>
          <w:szCs w:val="21"/>
          <w:lang w:eastAsia="zh-CN"/>
          <w14:textFill>
            <w14:solidFill>
              <w14:schemeClr w14:val="tx1"/>
            </w14:solidFill>
          </w14:textFill>
        </w:rPr>
        <w:t xml:space="preserve"> represent the standard deviation of the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 xml:space="preserve">comparison </w:t>
      </w:r>
      <w:r>
        <w:rPr>
          <w:rFonts w:ascii="Times New Roman" w:hAnsi="Times New Roman" w:eastAsiaTheme="minorEastAsia" w:cstheme="minorBidi"/>
          <w:color w:val="000000" w:themeColor="text1"/>
          <w:sz w:val="21"/>
          <w:szCs w:val="21"/>
          <w:lang w:eastAsia="zh-CN"/>
          <w14:textFill>
            <w14:solidFill>
              <w14:schemeClr w14:val="tx1"/>
            </w14:solidFill>
          </w14:textFill>
        </w:rPr>
        <w:t>image</w:t>
      </w:r>
      <w:r>
        <w:rPr>
          <w:color w:val="000000" w:themeColor="text1"/>
          <w:sz w:val="21"/>
          <w:szCs w:val="21"/>
          <w:lang w:eastAsia="zh-CN"/>
          <w14:textFill>
            <w14:solidFill>
              <w14:schemeClr w14:val="tx1"/>
            </w14:solidFill>
          </w14:textFill>
        </w:rPr>
        <w:t xml:space="preserve"> and the target image, respectively. </w:t>
      </w:r>
      <w:r>
        <w:rPr>
          <w:i/>
          <w:iCs/>
          <w:color w:val="000000" w:themeColor="text1"/>
          <w:sz w:val="21"/>
          <w:szCs w:val="21"/>
          <w:lang w:eastAsia="zh-CN"/>
          <w14:textFill>
            <w14:solidFill>
              <w14:schemeClr w14:val="tx1"/>
            </w14:solidFill>
          </w14:textFill>
        </w:rPr>
        <w:t>σ</w:t>
      </w:r>
      <w:r>
        <w:rPr>
          <w:rFonts w:hint="eastAsia"/>
          <w:color w:val="000000" w:themeColor="text1"/>
          <w:sz w:val="21"/>
          <w:szCs w:val="21"/>
          <w:vertAlign w:val="subscript"/>
          <w:lang w:eastAsia="zh-CN"/>
          <w14:textFill>
            <w14:solidFill>
              <w14:schemeClr w14:val="tx1"/>
            </w14:solidFill>
          </w14:textFill>
        </w:rPr>
        <w:t>xy</w:t>
      </w:r>
      <w:r>
        <w:rPr>
          <w:color w:val="000000" w:themeColor="text1"/>
          <w:sz w:val="21"/>
          <w:szCs w:val="21"/>
          <w:lang w:eastAsia="zh-CN"/>
          <w14:textFill>
            <w14:solidFill>
              <w14:schemeClr w14:val="tx1"/>
            </w14:solidFill>
          </w14:textFill>
        </w:rPr>
        <w:t xml:space="preserve"> represents the covariance of the </w:t>
      </w:r>
      <w:r>
        <w:rPr>
          <w:rFonts w:hint="eastAsia" w:ascii="Times New Roman" w:hAnsi="Times New Roman" w:eastAsiaTheme="minorEastAsia" w:cstheme="minorBidi"/>
          <w:color w:val="000000" w:themeColor="text1"/>
          <w:sz w:val="21"/>
          <w:szCs w:val="21"/>
          <w:lang w:eastAsia="zh-CN"/>
          <w14:textFill>
            <w14:solidFill>
              <w14:schemeClr w14:val="tx1"/>
            </w14:solidFill>
          </w14:textFill>
        </w:rPr>
        <w:t xml:space="preserve">comparison </w:t>
      </w:r>
      <w:r>
        <w:rPr>
          <w:rFonts w:ascii="Times New Roman" w:hAnsi="Times New Roman" w:eastAsiaTheme="minorEastAsia" w:cstheme="minorBidi"/>
          <w:color w:val="000000" w:themeColor="text1"/>
          <w:sz w:val="21"/>
          <w:szCs w:val="21"/>
          <w:lang w:eastAsia="zh-CN"/>
          <w14:textFill>
            <w14:solidFill>
              <w14:schemeClr w14:val="tx1"/>
            </w14:solidFill>
          </w14:textFill>
        </w:rPr>
        <w:t>image</w:t>
      </w:r>
      <w:r>
        <w:rPr>
          <w:color w:val="000000" w:themeColor="text1"/>
          <w:sz w:val="21"/>
          <w:szCs w:val="21"/>
          <w:lang w:eastAsia="zh-CN"/>
          <w14:textFill>
            <w14:solidFill>
              <w14:schemeClr w14:val="tx1"/>
            </w14:solidFill>
          </w14:textFill>
        </w:rPr>
        <w:t xml:space="preserve"> and the target image. </w:t>
      </w:r>
      <w:r>
        <w:rPr>
          <w:i/>
          <w:iCs/>
          <w:color w:val="000000" w:themeColor="text1"/>
          <w:sz w:val="21"/>
          <w:szCs w:val="21"/>
          <w:lang w:eastAsia="zh-CN"/>
          <w14:textFill>
            <w14:solidFill>
              <w14:schemeClr w14:val="tx1"/>
            </w14:solidFill>
          </w14:textFill>
        </w:rPr>
        <w:t>c</w:t>
      </w:r>
      <w:r>
        <w:rPr>
          <w:color w:val="000000" w:themeColor="text1"/>
          <w:sz w:val="21"/>
          <w:szCs w:val="21"/>
          <w:vertAlign w:val="subscript"/>
          <w:lang w:eastAsia="zh-CN"/>
          <w14:textFill>
            <w14:solidFill>
              <w14:schemeClr w14:val="tx1"/>
            </w14:solidFill>
          </w14:textFill>
        </w:rPr>
        <w:t>1</w:t>
      </w:r>
      <w:r>
        <w:rPr>
          <w:color w:val="000000" w:themeColor="text1"/>
          <w:sz w:val="21"/>
          <w:szCs w:val="21"/>
          <w:lang w:eastAsia="zh-CN"/>
          <w14:textFill>
            <w14:solidFill>
              <w14:schemeClr w14:val="tx1"/>
            </w14:solidFill>
          </w14:textFill>
        </w:rPr>
        <w:t xml:space="preserve"> and </w:t>
      </w:r>
      <w:r>
        <w:rPr>
          <w:i/>
          <w:iCs/>
          <w:color w:val="000000" w:themeColor="text1"/>
          <w:sz w:val="21"/>
          <w:szCs w:val="21"/>
          <w:lang w:eastAsia="zh-CN"/>
          <w14:textFill>
            <w14:solidFill>
              <w14:schemeClr w14:val="tx1"/>
            </w14:solidFill>
          </w14:textFill>
        </w:rPr>
        <w:t>c</w:t>
      </w:r>
      <w:r>
        <w:rPr>
          <w:color w:val="000000" w:themeColor="text1"/>
          <w:sz w:val="21"/>
          <w:szCs w:val="21"/>
          <w:vertAlign w:val="subscript"/>
          <w:lang w:eastAsia="zh-CN"/>
          <w14:textFill>
            <w14:solidFill>
              <w14:schemeClr w14:val="tx1"/>
            </w14:solidFill>
          </w14:textFill>
        </w:rPr>
        <w:t>2</w:t>
      </w:r>
      <w:r>
        <w:rPr>
          <w:color w:val="000000" w:themeColor="text1"/>
          <w:sz w:val="21"/>
          <w:szCs w:val="21"/>
          <w:lang w:eastAsia="zh-CN"/>
          <w14:textFill>
            <w14:solidFill>
              <w14:schemeClr w14:val="tx1"/>
            </w14:solidFill>
          </w14:textFill>
        </w:rPr>
        <w:t xml:space="preserve"> are two constant terms that are used to prevent the denominator from </w:t>
      </w:r>
      <w:r>
        <w:rPr>
          <w:rFonts w:hint="eastAsia"/>
          <w:color w:val="000000" w:themeColor="text1"/>
          <w:sz w:val="21"/>
          <w:szCs w:val="21"/>
          <w:lang w:eastAsia="zh-CN"/>
          <w14:textFill>
            <w14:solidFill>
              <w14:schemeClr w14:val="tx1"/>
            </w14:solidFill>
          </w14:textFill>
        </w:rPr>
        <w:t>being</w:t>
      </w:r>
      <w:r>
        <w:rPr>
          <w:color w:val="000000" w:themeColor="text1"/>
          <w:sz w:val="21"/>
          <w:szCs w:val="21"/>
          <w:lang w:eastAsia="zh-CN"/>
          <w14:textFill>
            <w14:solidFill>
              <w14:schemeClr w14:val="tx1"/>
            </w14:solidFill>
          </w14:textFill>
        </w:rPr>
        <w:t xml:space="preserve"> zero.</w:t>
      </w:r>
    </w:p>
    <w:p>
      <w:pPr>
        <w:spacing w:after="0" w:line="300" w:lineRule="auto"/>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themeColor="text1"/>
          <w:szCs w:val="24"/>
          <w:lang w:eastAsia="zh-CN"/>
          <w14:textFill>
            <w14:solidFill>
              <w14:schemeClr w14:val="tx1"/>
            </w14:solidFill>
          </w14:textFill>
        </w:rPr>
        <w:t>S</w:t>
      </w:r>
      <w:r>
        <w:rPr>
          <w:rFonts w:hint="eastAsia" w:ascii="Times New Roman" w:hAnsi="Times New Roman"/>
          <w:b/>
          <w:color w:val="000000" w:themeColor="text1"/>
          <w:szCs w:val="24"/>
          <w:lang w:eastAsia="zh-CN"/>
          <w14:textFill>
            <w14:solidFill>
              <w14:schemeClr w14:val="tx1"/>
            </w14:solidFill>
          </w14:textFill>
        </w:rPr>
        <w:t>6.2:</w:t>
      </w:r>
      <w:r>
        <w:rPr>
          <w:rFonts w:ascii="Times New Roman" w:hAnsi="Times New Roman"/>
          <w:b/>
          <w:color w:val="000000" w:themeColor="text1"/>
          <w:szCs w:val="24"/>
          <w:lang w:eastAsia="zh-CN"/>
          <w14:textFill>
            <w14:solidFill>
              <w14:schemeClr w14:val="tx1"/>
            </w14:solidFill>
          </w14:textFill>
        </w:rPr>
        <w:t xml:space="preserve"> </w:t>
      </w:r>
      <w:r>
        <w:rPr>
          <w:rFonts w:hint="eastAsia" w:ascii="Times New Roman" w:hAnsi="Times New Roman"/>
          <w:b/>
          <w:color w:val="000000" w:themeColor="text1"/>
          <w:szCs w:val="24"/>
          <w:lang w:eastAsia="zh-CN"/>
          <w14:textFill>
            <w14:solidFill>
              <w14:schemeClr w14:val="tx1"/>
            </w14:solidFill>
          </w14:textFill>
        </w:rPr>
        <w:t>Loss curves for training and validation processes</w:t>
      </w:r>
      <w:r>
        <w:rPr>
          <w:rFonts w:ascii="Times New Roman" w:hAnsi="Times New Roman"/>
          <w:b/>
          <w:color w:val="000000" w:themeColor="text1"/>
          <w:szCs w:val="24"/>
          <w:lang w:eastAsia="zh-CN"/>
          <w14:textFill>
            <w14:solidFill>
              <w14:schemeClr w14:val="tx1"/>
            </w14:solidFill>
          </w14:textFill>
        </w:rPr>
        <w:t xml:space="preserve"> of the </w:t>
      </w:r>
      <w:r>
        <w:rPr>
          <w:rFonts w:hint="eastAsia" w:ascii="Times New Roman" w:hAnsi="Times New Roman"/>
          <w:b/>
          <w:color w:val="000000" w:themeColor="text1"/>
          <w:szCs w:val="24"/>
          <w:lang w:eastAsia="zh-CN"/>
          <w14:textFill>
            <w14:solidFill>
              <w14:schemeClr w14:val="tx1"/>
            </w14:solidFill>
          </w14:textFill>
        </w:rPr>
        <w:t>FS</w:t>
      </w:r>
      <w:r>
        <w:rPr>
          <w:rFonts w:ascii="Times New Roman" w:hAnsi="Times New Roman"/>
          <w:b/>
          <w:color w:val="000000" w:themeColor="text1"/>
          <w:szCs w:val="24"/>
          <w:lang w:eastAsia="zh-CN"/>
          <w14:textFill>
            <w14:solidFill>
              <w14:schemeClr w14:val="tx1"/>
            </w14:solidFill>
          </w14:textFill>
        </w:rPr>
        <w:t>-Net</w:t>
      </w:r>
    </w:p>
    <w:p>
      <w:pPr>
        <w:spacing w:line="300" w:lineRule="auto"/>
        <w:ind w:firstLine="420" w:firstLineChars="200"/>
        <w:rPr>
          <w:rFonts w:ascii="Times New Roman" w:hAnsi="Times New Roman"/>
          <w:color w:val="000000" w:themeColor="text1"/>
          <w:sz w:val="21"/>
          <w:szCs w:val="21"/>
          <w:lang w:eastAsia="zh-CN"/>
          <w14:textFill>
            <w14:solidFill>
              <w14:schemeClr w14:val="tx1"/>
            </w14:solidFill>
          </w14:textFill>
        </w:rPr>
      </w:pPr>
      <w:r>
        <w:rPr>
          <w:rFonts w:hint="eastAsia" w:ascii="Times New Roman" w:hAnsi="Times New Roman"/>
          <w:color w:val="000000" w:themeColor="text1"/>
          <w:sz w:val="21"/>
          <w:szCs w:val="21"/>
          <w:lang w:eastAsia="zh-CN"/>
          <w14:textFill>
            <w14:solidFill>
              <w14:schemeClr w14:val="tx1"/>
            </w14:solidFill>
          </w14:textFill>
        </w:rPr>
        <w:t xml:space="preserve">The training loss curve and validation loss curve of the FS-Net are shown in Fig. S9. As shown in Fig. S9a, at the end of the training stage, the training loss value of the red channel is 0.022, the training loss value of the green channel is 0.024, and the training loss value of the blue channel is 0.026. As shown in Fig. S9b, at the end of the validation stage, the validation loss value of the red channel is 0.042, the validation loss value of the green channel is 0.034, and the validation loss value of the blue channel is 0.030. </w:t>
      </w:r>
    </w:p>
    <w:p>
      <w:pPr>
        <w:spacing w:line="300" w:lineRule="auto"/>
        <w:jc w:val="center"/>
        <w:rPr>
          <w:rFonts w:ascii="Times New Roman" w:hAnsi="Times New Roman"/>
          <w:color w:val="000000" w:themeColor="text1"/>
          <w:sz w:val="22"/>
          <w:szCs w:val="22"/>
          <w:lang w:eastAsia="zh-CN"/>
          <w14:textFill>
            <w14:solidFill>
              <w14:schemeClr w14:val="tx1"/>
            </w14:solidFill>
          </w14:textFill>
        </w:rPr>
      </w:pPr>
      <w:r>
        <w:rPr>
          <w:color w:val="000000" w:themeColor="text1"/>
          <w:sz w:val="22"/>
          <w14:textFill>
            <w14:solidFill>
              <w14:schemeClr w14:val="tx1"/>
            </w14:solidFill>
          </w14:textFill>
        </w:rPr>
        <mc:AlternateContent>
          <mc:Choice Requires="wpc">
            <w:drawing>
              <wp:inline distT="0" distB="0" distL="114300" distR="114300">
                <wp:extent cx="5106035" cy="1869440"/>
                <wp:effectExtent l="0" t="0" r="24765" b="35560"/>
                <wp:docPr id="14" name="画布 14"/>
                <wp:cNvGraphicFramePr/>
                <a:graphic xmlns:a="http://schemas.openxmlformats.org/drawingml/2006/main">
                  <a:graphicData uri="http://schemas.microsoft.com/office/word/2010/wordprocessingCanvas">
                    <wpc:wpc>
                      <wpc:bg/>
                      <wpc:whole/>
                      <pic:pic xmlns:pic="http://schemas.openxmlformats.org/drawingml/2006/picture">
                        <pic:nvPicPr>
                          <pic:cNvPr id="19" name="图片 19" descr="S9b"/>
                          <pic:cNvPicPr>
                            <a:picLocks noChangeAspect="1"/>
                          </pic:cNvPicPr>
                        </pic:nvPicPr>
                        <pic:blipFill>
                          <a:blip r:embed="rId64"/>
                          <a:stretch>
                            <a:fillRect/>
                          </a:stretch>
                        </pic:blipFill>
                        <pic:spPr>
                          <a:xfrm>
                            <a:off x="2585085" y="0"/>
                            <a:ext cx="2536825" cy="1902460"/>
                          </a:xfrm>
                          <a:prstGeom prst="rect">
                            <a:avLst/>
                          </a:prstGeom>
                        </pic:spPr>
                      </pic:pic>
                      <pic:pic xmlns:pic="http://schemas.openxmlformats.org/drawingml/2006/picture">
                        <pic:nvPicPr>
                          <pic:cNvPr id="17" name="图片 17" descr="S9a"/>
                          <pic:cNvPicPr>
                            <a:picLocks noChangeAspect="1"/>
                          </pic:cNvPicPr>
                        </pic:nvPicPr>
                        <pic:blipFill>
                          <a:blip r:embed="rId65"/>
                          <a:stretch>
                            <a:fillRect/>
                          </a:stretch>
                        </pic:blipFill>
                        <pic:spPr>
                          <a:xfrm>
                            <a:off x="31750" y="0"/>
                            <a:ext cx="2532380" cy="1899285"/>
                          </a:xfrm>
                          <a:prstGeom prst="rect">
                            <a:avLst/>
                          </a:prstGeom>
                        </pic:spPr>
                      </pic:pic>
                      <wps:wsp>
                        <wps:cNvPr id="18" name="文本框 11"/>
                        <wps:cNvSpPr txBox="1"/>
                        <wps:spPr>
                          <a:xfrm>
                            <a:off x="0" y="0"/>
                            <a:ext cx="263525" cy="311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b/>
                                  <w:bCs/>
                                  <w:sz w:val="32"/>
                                  <w:szCs w:val="22"/>
                                  <w:lang w:eastAsia="zh-CN"/>
                                </w:rPr>
                              </w:pPr>
                              <w:r>
                                <w:rPr>
                                  <w:rFonts w:hint="eastAsia"/>
                                  <w:b/>
                                  <w:bCs/>
                                  <w:sz w:val="21"/>
                                  <w:szCs w:val="21"/>
                                  <w:lang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文本框 12"/>
                        <wps:cNvSpPr txBox="1"/>
                        <wps:spPr>
                          <a:xfrm>
                            <a:off x="2547620" y="0"/>
                            <a:ext cx="263525" cy="311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b/>
                                  <w:bCs/>
                                  <w:sz w:val="21"/>
                                  <w:szCs w:val="21"/>
                                  <w:lang w:eastAsia="zh-CN"/>
                                </w:rPr>
                              </w:pPr>
                              <w:r>
                                <w:rPr>
                                  <w:rFonts w:hint="eastAsia"/>
                                  <w:b/>
                                  <w:bCs/>
                                  <w:sz w:val="21"/>
                                  <w:szCs w:val="21"/>
                                  <w:lang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47.2pt;width:402.05pt;" coordsize="5106035,1869440" editas="canvas" o:gfxdata="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&#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">
                <o:lock v:ext="edit" aspectratio="f"/>
                <v:shape id="_x0000_s1026" o:spid="_x0000_s1026" style="position:absolute;left:0;top:0;height:1869440;width:5106035;" filled="f" stroked="f" coordsize="21600,21600" o:gfxdata="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ubPAAvwAAAKUBAAAZAAAA&#10;ZHJzL19yZWxzL2Uyb0RvYy54bWwucmVsc72QwYrCMBCG7wv7DmHu27Q9LLKY9iKCV3EfYEimabCZ&#10;hCSKvr2BZUFB8OZxZvi//2PW48Uv4kwpu8AKuqYFQayDcWwV/B62XysQuSAbXAKTgitlGIfPj/We&#10;Fiw1lGcXs6gUzgrmUuKPlFnP5DE3IRLXyxSSx1LHZGVEfURLsm/bb5nuGTA8MMXOKEg704M4XGNt&#10;fs0O0+Q0bYI+eeLypEI6X7srEJOlosCTcfi37JvIFuRzh+49Dt2/g3x47n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">
                  <v:fill on="f" focussize="0,0"/>
                  <v:stroke on="f"/>
                  <v:imagedata o:title=""/>
                  <o:lock v:ext="edit" aspectratio="f"/>
                </v:shape>
                <v:shape id="_x0000_s1026" o:spid="_x0000_s1026" o:spt="75" alt="S9b" type="#_x0000_t75" style="position:absolute;left:2585085;top:0;height:1902460;width:2536825;" filled="f" o:preferrelative="t" stroked="f" coordsize="21600,21600" o:gfxdata="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">
                  <v:fill on="f" focussize="0,0"/>
                  <v:stroke on="f"/>
                  <v:imagedata r:id="rId64" o:title=""/>
                  <o:lock v:ext="edit" aspectratio="t"/>
                </v:shape>
                <v:shape id="_x0000_s1026" o:spid="_x0000_s1026" o:spt="75" alt="S9a" type="#_x0000_t75" style="position:absolute;left:31750;top:0;height:1899285;width:2532380;" filled="f" o:preferrelative="t" stroked="f" coordsize="21600,21600" o:gfxdata="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">
                  <v:fill on="f" focussize="0,0"/>
                  <v:stroke on="f"/>
                  <v:imagedata r:id="rId65" o:title=""/>
                  <o:lock v:ext="edit" aspectratio="t"/>
                </v:shape>
                <v:shape id="文本框 11" o:spid="_x0000_s1026" o:spt="202" type="#_x0000_t202" style="position:absolute;left:0;top:0;height:311150;width:263525;" fillcolor="#FFFFFF [3201]" filled="t" stroked="f" coordsize="21600,21600" o:gfxdata="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Q+rEDSAAAABQEAAA8AAAAAAAAA&#10;AQAgAAAAIgAAAGRycy9kb3ducmV2LnhtbFBLAQIUABQAAAAIAIdO4kApQzMPUAIAAJAEAAAOAAAA&#10;AAAAAAEAIAAAACEBAABkcnMvZTJvRG9jLnhtbFBLBQYAAAAABgAGAFkBAADjBQAAAAA=&#10;">
                  <v:fill on="t" focussize="0,0"/>
                  <v:stroke on="f" weight="0.5pt"/>
                  <v:imagedata o:title=""/>
                  <o:lock v:ext="edit" aspectratio="f"/>
                  <v:textbox>
                    <w:txbxContent>
                      <w:p>
                        <w:pPr>
                          <w:rPr>
                            <w:b/>
                            <w:bCs/>
                            <w:sz w:val="32"/>
                            <w:szCs w:val="22"/>
                            <w:lang w:eastAsia="zh-CN"/>
                          </w:rPr>
                        </w:pPr>
                        <w:r>
                          <w:rPr>
                            <w:rFonts w:hint="eastAsia"/>
                            <w:b/>
                            <w:bCs/>
                            <w:sz w:val="21"/>
                            <w:szCs w:val="21"/>
                            <w:lang w:eastAsia="zh-CN"/>
                          </w:rPr>
                          <w:t>a</w:t>
                        </w:r>
                      </w:p>
                    </w:txbxContent>
                  </v:textbox>
                </v:shape>
                <v:shape id="文本框 12" o:spid="_x0000_s1026" o:spt="202" type="#_x0000_t202" style="position:absolute;left:2547620;top:0;height:311150;width:263525;" fillcolor="#FFFFFF [3201]" filled="t" stroked="f" coordsize="21600,21600" o:gfxdata="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Q+rEDSAAAABQEAAA8A&#10;AAAAAAAAAQAgAAAAIgAAAGRycy9kb3ducmV2LnhtbFBLAQIUABQAAAAIAIdO4kBb434fVgIAAJYE&#10;AAAOAAAAAAAAAAEAIAAAACEBAABkcnMvZTJvRG9jLnhtbFBLBQYAAAAABgAGAFkBAADpBQAAAAA=&#10;">
                  <v:fill on="t" focussize="0,0"/>
                  <v:stroke on="f" weight="0.5pt"/>
                  <v:imagedata o:title=""/>
                  <o:lock v:ext="edit" aspectratio="f"/>
                  <v:textbox>
                    <w:txbxContent>
                      <w:p>
                        <w:pPr>
                          <w:rPr>
                            <w:b/>
                            <w:bCs/>
                            <w:sz w:val="21"/>
                            <w:szCs w:val="21"/>
                            <w:lang w:eastAsia="zh-CN"/>
                          </w:rPr>
                        </w:pPr>
                        <w:r>
                          <w:rPr>
                            <w:rFonts w:hint="eastAsia"/>
                            <w:b/>
                            <w:bCs/>
                            <w:sz w:val="21"/>
                            <w:szCs w:val="21"/>
                            <w:lang w:eastAsia="zh-CN"/>
                          </w:rPr>
                          <w:t>b</w:t>
                        </w:r>
                      </w:p>
                    </w:txbxContent>
                  </v:textbox>
                </v:shape>
                <w10:wrap type="none"/>
                <w10:anchorlock/>
              </v:group>
            </w:pict>
          </mc:Fallback>
        </mc:AlternateContent>
      </w:r>
    </w:p>
    <w:p>
      <w:pPr>
        <w:spacing w:line="300" w:lineRule="auto"/>
        <w:rPr>
          <w:bCs/>
          <w:color w:val="000000" w:themeColor="text1"/>
          <w:sz w:val="21"/>
          <w:szCs w:val="21"/>
          <w:lang w:eastAsia="zh-CN"/>
          <w14:textFill>
            <w14:solidFill>
              <w14:schemeClr w14:val="tx1"/>
            </w14:solidFill>
          </w14:textFill>
        </w:rPr>
      </w:pPr>
      <w:r>
        <w:rPr>
          <w:rFonts w:hint="eastAsia" w:ascii="Times New Roman" w:hAnsi="Times New Roman"/>
          <w:b/>
          <w:color w:val="000000" w:themeColor="text1"/>
          <w:sz w:val="21"/>
          <w:szCs w:val="21"/>
          <w:lang w:eastAsia="zh-CN"/>
          <w14:textFill>
            <w14:solidFill>
              <w14:schemeClr w14:val="tx1"/>
            </w14:solidFill>
          </w14:textFill>
        </w:rPr>
        <w:t xml:space="preserve">Fig. S9 Loss curves of the FS-Net. a </w:t>
      </w:r>
      <w:r>
        <w:rPr>
          <w:rFonts w:hint="eastAsia" w:ascii="Times New Roman" w:hAnsi="Times New Roman"/>
          <w:color w:val="000000" w:themeColor="text1"/>
          <w:sz w:val="21"/>
          <w:szCs w:val="21"/>
          <w:lang w:eastAsia="zh-CN"/>
          <w14:textFill>
            <w14:solidFill>
              <w14:schemeClr w14:val="tx1"/>
            </w14:solidFill>
          </w14:textFill>
        </w:rPr>
        <w:t xml:space="preserve">Training loss curve. </w:t>
      </w:r>
      <w:r>
        <w:rPr>
          <w:rFonts w:hint="eastAsia" w:ascii="Times New Roman" w:hAnsi="Times New Roman"/>
          <w:b/>
          <w:color w:val="000000" w:themeColor="text1"/>
          <w:sz w:val="21"/>
          <w:szCs w:val="21"/>
          <w:lang w:eastAsia="zh-CN"/>
          <w14:textFill>
            <w14:solidFill>
              <w14:schemeClr w14:val="tx1"/>
            </w14:solidFill>
          </w14:textFill>
        </w:rPr>
        <w:t xml:space="preserve">b </w:t>
      </w:r>
      <w:r>
        <w:rPr>
          <w:rFonts w:hint="eastAsia" w:ascii="Times New Roman" w:hAnsi="Times New Roman"/>
          <w:color w:val="000000" w:themeColor="text1"/>
          <w:sz w:val="21"/>
          <w:szCs w:val="21"/>
          <w:lang w:eastAsia="zh-CN"/>
          <w14:textFill>
            <w14:solidFill>
              <w14:schemeClr w14:val="tx1"/>
            </w14:solidFill>
          </w14:textFill>
        </w:rPr>
        <w:t>Validation loss curve.</w:t>
      </w:r>
    </w:p>
    <w:p>
      <w:pPr>
        <w:spacing w:line="276" w:lineRule="auto"/>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themeColor="text1"/>
          <w:szCs w:val="24"/>
          <w14:textFill>
            <w14:solidFill>
              <w14:schemeClr w14:val="tx1"/>
            </w14:solidFill>
          </w14:textFill>
        </w:rPr>
        <w:t>Reference</w:t>
      </w:r>
      <w:r>
        <w:rPr>
          <w:rFonts w:ascii="Times New Roman" w:hAnsi="Times New Roman"/>
          <w:b/>
          <w:color w:val="000000" w:themeColor="text1"/>
          <w:szCs w:val="24"/>
          <w:lang w:eastAsia="zh-CN"/>
          <w14:textFill>
            <w14:solidFill>
              <w14:schemeClr w14:val="tx1"/>
            </w14:solidFill>
          </w14:textFill>
        </w:rPr>
        <w:t>s</w:t>
      </w:r>
    </w:p>
    <w:p>
      <w:pPr>
        <w:pStyle w:val="215"/>
        <w:numPr>
          <w:ilvl w:val="0"/>
          <w:numId w:val="12"/>
        </w:numPr>
        <w:spacing w:after="0"/>
        <w:ind w:left="425" w:hanging="425"/>
        <w:rPr>
          <w:rFonts w:ascii="Times New Roman" w:hAnsi="Times New Roman"/>
          <w:sz w:val="21"/>
          <w:szCs w:val="21"/>
        </w:rPr>
      </w:pPr>
      <w:r>
        <w:rPr>
          <w:b/>
          <w:color w:val="000000"/>
          <w:sz w:val="21"/>
          <w:szCs w:val="21"/>
          <w:lang w:eastAsia="zh-CN"/>
        </w:rPr>
        <w:fldChar w:fldCharType="begin"/>
      </w:r>
      <w:r>
        <w:rPr>
          <w:b/>
          <w:color w:val="000000"/>
          <w:sz w:val="21"/>
          <w:szCs w:val="21"/>
          <w:lang w:eastAsia="zh-CN"/>
        </w:rPr>
        <w:instrText xml:space="preserve"> ADDIN ZOTERO_BIBL {"uncited":[],"omitted":[],"custom":[]} CSL_BIBLIOGRAPHY </w:instrText>
      </w:r>
      <w:r>
        <w:rPr>
          <w:b/>
          <w:color w:val="000000"/>
          <w:sz w:val="21"/>
          <w:szCs w:val="21"/>
          <w:lang w:eastAsia="zh-CN"/>
        </w:rPr>
        <w:fldChar w:fldCharType="separate"/>
      </w:r>
      <w:r>
        <w:rPr>
          <w:rFonts w:ascii="Times New Roman" w:hAnsi="Times New Roman"/>
          <w:sz w:val="21"/>
          <w:szCs w:val="21"/>
        </w:rPr>
        <w:t xml:space="preserve">Gur, S. &amp; Wolf, L. Single image depth estimation trained via depth from defocus cues. </w:t>
      </w:r>
      <w:r>
        <w:rPr>
          <w:rFonts w:hint="eastAsia" w:ascii="Times New Roman" w:hAnsi="Times New Roman"/>
          <w:sz w:val="21"/>
          <w:szCs w:val="21"/>
          <w:lang w:eastAsia="zh-CN"/>
        </w:rPr>
        <w:t>I</w:t>
      </w:r>
      <w:r>
        <w:rPr>
          <w:rFonts w:ascii="Times New Roman" w:hAnsi="Times New Roman"/>
          <w:sz w:val="21"/>
          <w:szCs w:val="21"/>
        </w:rPr>
        <w:t xml:space="preserve">n </w:t>
      </w:r>
      <w:r>
        <w:rPr>
          <w:rFonts w:ascii="Times New Roman" w:hAnsi="Times New Roman"/>
          <w:i/>
          <w:iCs/>
          <w:sz w:val="21"/>
          <w:szCs w:val="21"/>
        </w:rPr>
        <w:t>2019 IEEE/CVF Conference on Computer Vision and Pattern Recognition (CVPR)</w:t>
      </w:r>
      <w:r>
        <w:rPr>
          <w:rFonts w:ascii="Times New Roman" w:hAnsi="Times New Roman"/>
          <w:sz w:val="21"/>
          <w:szCs w:val="21"/>
        </w:rPr>
        <w:t xml:space="preserve"> 7675–7684 (IEEE, Long Beach,</w:t>
      </w:r>
      <w:r>
        <w:rPr>
          <w:rFonts w:hint="eastAsia" w:ascii="Times New Roman" w:hAnsi="Times New Roman"/>
          <w:sz w:val="21"/>
          <w:szCs w:val="21"/>
          <w:lang w:eastAsia="zh-CN"/>
        </w:rPr>
        <w:t xml:space="preserve"> </w:t>
      </w:r>
      <w:r>
        <w:rPr>
          <w:rFonts w:ascii="Times New Roman" w:hAnsi="Times New Roman"/>
          <w:sz w:val="21"/>
          <w:szCs w:val="21"/>
        </w:rPr>
        <w:t>2019).</w:t>
      </w:r>
    </w:p>
    <w:p>
      <w:pPr>
        <w:pStyle w:val="215"/>
        <w:numPr>
          <w:ilvl w:val="0"/>
          <w:numId w:val="12"/>
        </w:numPr>
        <w:spacing w:after="0"/>
        <w:ind w:left="425" w:hanging="425"/>
        <w:rPr>
          <w:rFonts w:ascii="Times New Roman" w:hAnsi="Times New Roman"/>
          <w:sz w:val="21"/>
          <w:szCs w:val="21"/>
        </w:rPr>
      </w:pPr>
      <w:r>
        <w:rPr>
          <w:rFonts w:ascii="Times New Roman" w:hAnsi="Times New Roman"/>
          <w:sz w:val="21"/>
          <w:szCs w:val="21"/>
        </w:rPr>
        <w:t xml:space="preserve">Maimone, A. </w:t>
      </w:r>
      <w:r>
        <w:rPr>
          <w:rFonts w:ascii="Times New Roman" w:hAnsi="Times New Roman"/>
          <w:i/>
          <w:iCs/>
          <w:sz w:val="21"/>
          <w:szCs w:val="21"/>
        </w:rPr>
        <w:t>et al.</w:t>
      </w:r>
      <w:r>
        <w:rPr>
          <w:rFonts w:ascii="Times New Roman" w:hAnsi="Times New Roman"/>
          <w:sz w:val="21"/>
          <w:szCs w:val="21"/>
        </w:rPr>
        <w:t xml:space="preserve"> Holographic near-eye displays for virtual and augmented reality. </w:t>
      </w:r>
      <w:r>
        <w:rPr>
          <w:rFonts w:hint="eastAsia" w:ascii="Times New Roman" w:hAnsi="Times New Roman"/>
          <w:i/>
          <w:iCs/>
          <w:sz w:val="21"/>
          <w:szCs w:val="21"/>
        </w:rPr>
        <w:t>ACM Transactions on Graphics (TOG)</w:t>
      </w:r>
      <w:r>
        <w:rPr>
          <w:rFonts w:ascii="Times New Roman" w:hAnsi="Times New Roman"/>
          <w:sz w:val="21"/>
          <w:szCs w:val="21"/>
        </w:rPr>
        <w:t xml:space="preserve"> </w:t>
      </w:r>
      <w:r>
        <w:rPr>
          <w:rFonts w:ascii="Times New Roman" w:hAnsi="Times New Roman"/>
          <w:b/>
          <w:bCs/>
          <w:sz w:val="21"/>
          <w:szCs w:val="21"/>
        </w:rPr>
        <w:t>36</w:t>
      </w:r>
      <w:r>
        <w:rPr>
          <w:rFonts w:ascii="Times New Roman" w:hAnsi="Times New Roman"/>
          <w:sz w:val="21"/>
          <w:szCs w:val="21"/>
        </w:rPr>
        <w:t xml:space="preserve">, </w:t>
      </w:r>
      <w:r>
        <w:rPr>
          <w:rFonts w:hint="eastAsia" w:ascii="Times New Roman" w:hAnsi="Times New Roman"/>
          <w:sz w:val="21"/>
          <w:szCs w:val="21"/>
          <w:lang w:eastAsia="zh-CN"/>
        </w:rPr>
        <w:t>85</w:t>
      </w:r>
      <w:r>
        <w:rPr>
          <w:rFonts w:ascii="Times New Roman" w:hAnsi="Times New Roman"/>
          <w:sz w:val="21"/>
          <w:szCs w:val="21"/>
        </w:rPr>
        <w:t xml:space="preserve"> (2017).</w:t>
      </w:r>
    </w:p>
    <w:p>
      <w:pPr>
        <w:pStyle w:val="215"/>
        <w:numPr>
          <w:ilvl w:val="0"/>
          <w:numId w:val="12"/>
        </w:numPr>
        <w:spacing w:after="0"/>
        <w:ind w:left="425" w:hanging="425"/>
        <w:rPr>
          <w:rFonts w:ascii="Times New Roman" w:hAnsi="Times New Roman"/>
          <w:sz w:val="21"/>
          <w:szCs w:val="21"/>
        </w:rPr>
      </w:pPr>
      <w:r>
        <w:rPr>
          <w:rFonts w:ascii="Times New Roman" w:hAnsi="Times New Roman"/>
          <w:sz w:val="21"/>
          <w:szCs w:val="21"/>
        </w:rPr>
        <w:t xml:space="preserve">Wang, D. </w:t>
      </w:r>
      <w:r>
        <w:rPr>
          <w:rFonts w:ascii="Times New Roman" w:hAnsi="Times New Roman"/>
          <w:i/>
          <w:iCs/>
          <w:sz w:val="21"/>
          <w:szCs w:val="21"/>
        </w:rPr>
        <w:t>et al.</w:t>
      </w:r>
      <w:r>
        <w:rPr>
          <w:rFonts w:ascii="Times New Roman" w:hAnsi="Times New Roman"/>
          <w:sz w:val="21"/>
          <w:szCs w:val="21"/>
        </w:rPr>
        <w:t xml:space="preserve"> Liquid lens based holographic camera for real 3D scene hologram acquisition using end-to-end physical model-driven network. </w:t>
      </w:r>
      <w:r>
        <w:rPr>
          <w:rFonts w:hint="eastAsia" w:ascii="Times New Roman" w:hAnsi="Times New Roman"/>
          <w:i/>
          <w:iCs/>
          <w:sz w:val="21"/>
          <w:szCs w:val="21"/>
        </w:rPr>
        <w:t>Light: Science &amp; Applications</w:t>
      </w:r>
      <w:r>
        <w:rPr>
          <w:rFonts w:ascii="Times New Roman" w:hAnsi="Times New Roman"/>
          <w:sz w:val="21"/>
          <w:szCs w:val="21"/>
        </w:rPr>
        <w:t xml:space="preserve"> </w:t>
      </w:r>
      <w:r>
        <w:rPr>
          <w:rFonts w:ascii="Times New Roman" w:hAnsi="Times New Roman"/>
          <w:b/>
          <w:bCs/>
          <w:sz w:val="21"/>
          <w:szCs w:val="21"/>
        </w:rPr>
        <w:t>13</w:t>
      </w:r>
      <w:r>
        <w:rPr>
          <w:rFonts w:ascii="Times New Roman" w:hAnsi="Times New Roman"/>
          <w:sz w:val="21"/>
          <w:szCs w:val="21"/>
        </w:rPr>
        <w:t>, 62 (2024).</w:t>
      </w:r>
    </w:p>
    <w:p>
      <w:pPr>
        <w:spacing w:line="276" w:lineRule="auto"/>
        <w:rPr>
          <w:rFonts w:ascii="Times New Roman" w:hAnsi="Times New Roman"/>
          <w:b/>
          <w:color w:val="000000" w:themeColor="text1"/>
          <w:szCs w:val="24"/>
          <w:lang w:eastAsia="zh-CN"/>
          <w14:textFill>
            <w14:solidFill>
              <w14:schemeClr w14:val="tx1"/>
            </w14:solidFill>
          </w14:textFill>
        </w:rPr>
      </w:pPr>
      <w:r>
        <w:rPr>
          <w:rFonts w:ascii="Times New Roman" w:hAnsi="Times New Roman"/>
          <w:b/>
          <w:color w:val="000000"/>
          <w:sz w:val="21"/>
          <w:szCs w:val="21"/>
          <w:lang w:eastAsia="zh-CN"/>
        </w:rPr>
        <w:fldChar w:fldCharType="end"/>
      </w:r>
    </w:p>
    <w:sectPr>
      <w:footerReference r:id="rId4" w:type="default"/>
      <w:footerReference r:id="rId5" w:type="even"/>
      <w:type w:val="continuous"/>
      <w:pgSz w:w="12240" w:h="15840"/>
      <w:pgMar w:top="720" w:right="1094" w:bottom="720" w:left="1094" w:header="720" w:footer="283" w:gutter="0"/>
      <w:lnNumType w:countBy="1" w:restart="continuous"/>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Myriad Pro Light">
    <w:altName w:val="Segoe Print"/>
    <w:panose1 w:val="00000000000000000000"/>
    <w:charset w:val="00"/>
    <w:family w:val="swiss"/>
    <w:pitch w:val="default"/>
    <w:sig w:usb0="00000000" w:usb1="00000000" w:usb2="0000000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New York">
    <w:altName w:val="Segoe Print"/>
    <w:panose1 w:val="020405030605060203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imes New Roman”“">
    <w:altName w:val="宋体"/>
    <w:panose1 w:val="00000000000000000000"/>
    <w:charset w:val="86"/>
    <w:family w:val="roman"/>
    <w:pitch w:val="default"/>
    <w:sig w:usb0="00000000" w:usb1="00000000" w:usb2="00000010" w:usb3="00000000" w:csb0="00040000" w:csb1="00000000"/>
  </w:font>
  <w:font w:name="Arno Pro">
    <w:altName w:val="Georgia"/>
    <w:panose1 w:val="00000000000000000000"/>
    <w:charset w:val="00"/>
    <w:family w:val="roman"/>
    <w:pitch w:val="default"/>
    <w:sig w:usb0="00000000" w:usb1="00000000" w:usb2="00000000" w:usb3="00000000" w:csb0="0000009F" w:csb1="00000000"/>
  </w:font>
  <w:font w:name="PMingLiU">
    <w:altName w:val="Microsoft JhengHei UI"/>
    <w:panose1 w:val="02010601000101010101"/>
    <w:charset w:val="88"/>
    <w:family w:val="roman"/>
    <w:pitch w:val="default"/>
    <w:sig w:usb0="00000000" w:usb1="00000000" w:usb2="00000016" w:usb3="00000000" w:csb0="00100001" w:csb1="00000000"/>
  </w:font>
  <w:font w:name="PMingLiU-ExtB">
    <w:panose1 w:val="02020500000000000000"/>
    <w:charset w:val="88"/>
    <w:family w:val="roman"/>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Euclid Math One">
    <w:panose1 w:val="05050601010101010101"/>
    <w:charset w:val="02"/>
    <w:family w:val="roman"/>
    <w:pitch w:val="default"/>
    <w:sig w:usb0="8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fTTA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tfTTAtAgAAVwQAAA4AAAAAAAAAAQAgAAAAHwEAAGRycy9lMm9Eb2MueG1sUEsFBgAAAAAG&#10;AAYAWQEAAL4FAAAAAA==&#10;">
              <v:fill on="f" focussize="0,0"/>
              <v:stroke on="f" weight="0.5pt"/>
              <v:imagedata o:title=""/>
              <o:lock v:ext="edit" aspectratio="f"/>
              <v:textbox inset="0mm,0mm,0mm,0mm" style="mso-fit-shape-to-text:t;">
                <w:txbxContent>
                  <w:p>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framePr w:wrap="around" w:vAnchor="text" w:hAnchor="margin" w:xAlign="right" w:y="1"/>
      <w:rPr>
        <w:rStyle w:val="92"/>
      </w:rPr>
    </w:pPr>
    <w:r>
      <w:rPr>
        <w:rStyle w:val="92"/>
      </w:rPr>
      <w:fldChar w:fldCharType="begin"/>
    </w:r>
    <w:r>
      <w:rPr>
        <w:rStyle w:val="92"/>
      </w:rPr>
      <w:instrText xml:space="preserve">PAGE  </w:instrText>
    </w:r>
    <w:r>
      <w:rPr>
        <w:rStyle w:val="92"/>
      </w:rPr>
      <w:fldChar w:fldCharType="separate"/>
    </w:r>
    <w:r>
      <w:rPr>
        <w:rStyle w:val="92"/>
      </w:rPr>
      <w:t>1</w:t>
    </w:r>
    <w:r>
      <w:rPr>
        <w:rStyle w:val="92"/>
      </w:rPr>
      <w:fldChar w:fldCharType="end"/>
    </w:r>
  </w:p>
  <w:p>
    <w:pPr>
      <w:pStyle w:val="55"/>
      <w:ind w:right="360"/>
    </w:pP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14010ED4"/>
    <w:multiLevelType w:val="multilevel"/>
    <w:tmpl w:val="14010ED4"/>
    <w:lvl w:ilvl="0" w:tentative="0">
      <w:start w:val="1"/>
      <w:numFmt w:val="decimal"/>
      <w:pStyle w:val="205"/>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720" w:hanging="72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1">
    <w:nsid w:val="2A3713B2"/>
    <w:multiLevelType w:val="singleLevel"/>
    <w:tmpl w:val="2A3713B2"/>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1785"/>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2ZGJhYmJkYjEwYzU4MmFhNTU4NTJkN2MzYTVmYjQifQ=="/>
    <w:docVar w:name="EN.InstantFormat" w:val="&lt;ENInstantFormat&gt;&lt;Enabled&gt;0&lt;/Enabled&gt;&lt;ScanUnformatted&gt;1&lt;/ScanUnformatted&gt;&lt;ScanChanges&gt;1&lt;/ScanChanges&gt;&lt;Suspended&gt;0&lt;/Suspended&gt;&lt;/ENInstantFormat&gt;"/>
    <w:docVar w:name="EN.Layout" w:val="&lt;ENLayout&gt;&lt;Style&gt;Nature lsa&lt;/Style&gt;&lt;LeftDelim&gt;{&lt;/LeftDelim&gt;&lt;RightDelim&gt;}&lt;/RightDelim&gt;&lt;FontName&gt;Times New Roman&lt;/FontName&gt;&lt;FontSize&gt;10&lt;/FontSize&gt;&lt;ReflistTitle&gt;&lt;/ReflistTitle&gt;&lt;StartingRefnum&gt;1&lt;/StartingRefnum&gt;&lt;FirstLineIndent&gt;0&lt;/FirstLineIndent&gt;&lt;HangingIndent&gt;425&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5rp2xtma5a0kepv5evesf3z925rx02tx5e&quot;&gt;array&lt;record-ids&gt;&lt;item&gt;137&lt;/item&gt;&lt;item&gt;138&lt;/item&gt;&lt;item&gt;139&lt;/item&gt;&lt;/record-ids&gt;&lt;/item&gt;&lt;/Libraries&gt;"/>
  </w:docVars>
  <w:rsids>
    <w:rsidRoot w:val="007E1F78"/>
    <w:rsid w:val="00001B6A"/>
    <w:rsid w:val="000052B2"/>
    <w:rsid w:val="00006933"/>
    <w:rsid w:val="00012DFF"/>
    <w:rsid w:val="00013260"/>
    <w:rsid w:val="00017546"/>
    <w:rsid w:val="00024E4E"/>
    <w:rsid w:val="000256E3"/>
    <w:rsid w:val="00026763"/>
    <w:rsid w:val="000273A2"/>
    <w:rsid w:val="00033C55"/>
    <w:rsid w:val="000366EC"/>
    <w:rsid w:val="00040D93"/>
    <w:rsid w:val="0004120B"/>
    <w:rsid w:val="00042D84"/>
    <w:rsid w:val="000477AA"/>
    <w:rsid w:val="000505E2"/>
    <w:rsid w:val="0005097C"/>
    <w:rsid w:val="00052096"/>
    <w:rsid w:val="00052347"/>
    <w:rsid w:val="00053908"/>
    <w:rsid w:val="00062B3D"/>
    <w:rsid w:val="00067593"/>
    <w:rsid w:val="000705CD"/>
    <w:rsid w:val="00074846"/>
    <w:rsid w:val="000768FE"/>
    <w:rsid w:val="000803DB"/>
    <w:rsid w:val="000877D5"/>
    <w:rsid w:val="000953F4"/>
    <w:rsid w:val="00096547"/>
    <w:rsid w:val="000A6E4E"/>
    <w:rsid w:val="000A7DFC"/>
    <w:rsid w:val="000B2464"/>
    <w:rsid w:val="000C0549"/>
    <w:rsid w:val="000C0AB7"/>
    <w:rsid w:val="000C3030"/>
    <w:rsid w:val="000C5171"/>
    <w:rsid w:val="000C645F"/>
    <w:rsid w:val="000D4D53"/>
    <w:rsid w:val="000D65D6"/>
    <w:rsid w:val="000E421C"/>
    <w:rsid w:val="000E5361"/>
    <w:rsid w:val="000F325D"/>
    <w:rsid w:val="00103101"/>
    <w:rsid w:val="00105ABA"/>
    <w:rsid w:val="00107E57"/>
    <w:rsid w:val="001101DC"/>
    <w:rsid w:val="0011494E"/>
    <w:rsid w:val="0012065B"/>
    <w:rsid w:val="0013214F"/>
    <w:rsid w:val="00132F9A"/>
    <w:rsid w:val="001336EC"/>
    <w:rsid w:val="00133779"/>
    <w:rsid w:val="001455AA"/>
    <w:rsid w:val="00152BFB"/>
    <w:rsid w:val="00166575"/>
    <w:rsid w:val="001705DA"/>
    <w:rsid w:val="001775CE"/>
    <w:rsid w:val="00186DA2"/>
    <w:rsid w:val="00194E36"/>
    <w:rsid w:val="001A1D8C"/>
    <w:rsid w:val="001A37C5"/>
    <w:rsid w:val="001B1849"/>
    <w:rsid w:val="001B2026"/>
    <w:rsid w:val="001B456C"/>
    <w:rsid w:val="001B4A00"/>
    <w:rsid w:val="001B78D4"/>
    <w:rsid w:val="001C01B4"/>
    <w:rsid w:val="001C13FB"/>
    <w:rsid w:val="001C3080"/>
    <w:rsid w:val="001C3FF7"/>
    <w:rsid w:val="001D426A"/>
    <w:rsid w:val="001D6935"/>
    <w:rsid w:val="001F5473"/>
    <w:rsid w:val="0020116A"/>
    <w:rsid w:val="00212CEB"/>
    <w:rsid w:val="00234E58"/>
    <w:rsid w:val="0024078F"/>
    <w:rsid w:val="00245EFD"/>
    <w:rsid w:val="00250A52"/>
    <w:rsid w:val="002549CC"/>
    <w:rsid w:val="002578D4"/>
    <w:rsid w:val="00262AA1"/>
    <w:rsid w:val="00264990"/>
    <w:rsid w:val="00266CB5"/>
    <w:rsid w:val="00274A12"/>
    <w:rsid w:val="0027553A"/>
    <w:rsid w:val="002757AA"/>
    <w:rsid w:val="00282B9F"/>
    <w:rsid w:val="0028504A"/>
    <w:rsid w:val="00285F98"/>
    <w:rsid w:val="002905A6"/>
    <w:rsid w:val="002924B8"/>
    <w:rsid w:val="002B08E2"/>
    <w:rsid w:val="002B2E76"/>
    <w:rsid w:val="002B6A88"/>
    <w:rsid w:val="002C395A"/>
    <w:rsid w:val="002C3D1E"/>
    <w:rsid w:val="002E065C"/>
    <w:rsid w:val="002E1E1F"/>
    <w:rsid w:val="002F461B"/>
    <w:rsid w:val="002F4C43"/>
    <w:rsid w:val="00306D3B"/>
    <w:rsid w:val="003243D1"/>
    <w:rsid w:val="00325938"/>
    <w:rsid w:val="00336453"/>
    <w:rsid w:val="0034339A"/>
    <w:rsid w:val="00344D95"/>
    <w:rsid w:val="00355873"/>
    <w:rsid w:val="0037294D"/>
    <w:rsid w:val="0037380A"/>
    <w:rsid w:val="00382D97"/>
    <w:rsid w:val="00385A6E"/>
    <w:rsid w:val="00392754"/>
    <w:rsid w:val="00394D3E"/>
    <w:rsid w:val="00395922"/>
    <w:rsid w:val="003A0973"/>
    <w:rsid w:val="003A31EF"/>
    <w:rsid w:val="003B1C1F"/>
    <w:rsid w:val="003B25D3"/>
    <w:rsid w:val="003B2C26"/>
    <w:rsid w:val="003B441D"/>
    <w:rsid w:val="003B7F95"/>
    <w:rsid w:val="003C12A7"/>
    <w:rsid w:val="003C32A8"/>
    <w:rsid w:val="003C36E5"/>
    <w:rsid w:val="003C6D23"/>
    <w:rsid w:val="003C7BF4"/>
    <w:rsid w:val="003E15E1"/>
    <w:rsid w:val="003E4442"/>
    <w:rsid w:val="003F179B"/>
    <w:rsid w:val="003F31A3"/>
    <w:rsid w:val="003F7BF4"/>
    <w:rsid w:val="0040131C"/>
    <w:rsid w:val="00401BFF"/>
    <w:rsid w:val="0040745E"/>
    <w:rsid w:val="00415D20"/>
    <w:rsid w:val="004317A4"/>
    <w:rsid w:val="004330BD"/>
    <w:rsid w:val="00434DB8"/>
    <w:rsid w:val="0043668B"/>
    <w:rsid w:val="004466AA"/>
    <w:rsid w:val="00453C17"/>
    <w:rsid w:val="00454E14"/>
    <w:rsid w:val="004555FF"/>
    <w:rsid w:val="0046113E"/>
    <w:rsid w:val="00461AEF"/>
    <w:rsid w:val="00462767"/>
    <w:rsid w:val="00465802"/>
    <w:rsid w:val="00470B79"/>
    <w:rsid w:val="00472C75"/>
    <w:rsid w:val="00486A16"/>
    <w:rsid w:val="00493281"/>
    <w:rsid w:val="00495740"/>
    <w:rsid w:val="004A0896"/>
    <w:rsid w:val="004A11C1"/>
    <w:rsid w:val="004A672D"/>
    <w:rsid w:val="004B0520"/>
    <w:rsid w:val="004B6BBC"/>
    <w:rsid w:val="004B7629"/>
    <w:rsid w:val="004C0441"/>
    <w:rsid w:val="004D5503"/>
    <w:rsid w:val="004E3097"/>
    <w:rsid w:val="004E4270"/>
    <w:rsid w:val="005021FA"/>
    <w:rsid w:val="00520B8A"/>
    <w:rsid w:val="00526EDF"/>
    <w:rsid w:val="00530978"/>
    <w:rsid w:val="005331FA"/>
    <w:rsid w:val="00545B34"/>
    <w:rsid w:val="0055144B"/>
    <w:rsid w:val="00553F47"/>
    <w:rsid w:val="00557B12"/>
    <w:rsid w:val="005606D6"/>
    <w:rsid w:val="00561D13"/>
    <w:rsid w:val="00564F30"/>
    <w:rsid w:val="005732AD"/>
    <w:rsid w:val="00575B3A"/>
    <w:rsid w:val="00576DB9"/>
    <w:rsid w:val="00577A87"/>
    <w:rsid w:val="00584837"/>
    <w:rsid w:val="00587904"/>
    <w:rsid w:val="005A0E5A"/>
    <w:rsid w:val="005A104E"/>
    <w:rsid w:val="005A282D"/>
    <w:rsid w:val="005A6439"/>
    <w:rsid w:val="005A7DEC"/>
    <w:rsid w:val="005B1FE5"/>
    <w:rsid w:val="005B2F09"/>
    <w:rsid w:val="005B57B1"/>
    <w:rsid w:val="005E01FC"/>
    <w:rsid w:val="006116DB"/>
    <w:rsid w:val="006125B0"/>
    <w:rsid w:val="00624104"/>
    <w:rsid w:val="0062711B"/>
    <w:rsid w:val="006274D1"/>
    <w:rsid w:val="00631C44"/>
    <w:rsid w:val="00637F9C"/>
    <w:rsid w:val="00646F55"/>
    <w:rsid w:val="00647C80"/>
    <w:rsid w:val="00650EC7"/>
    <w:rsid w:val="00653134"/>
    <w:rsid w:val="00656B2C"/>
    <w:rsid w:val="00667D8D"/>
    <w:rsid w:val="0067229D"/>
    <w:rsid w:val="00677B28"/>
    <w:rsid w:val="006841F8"/>
    <w:rsid w:val="006A0781"/>
    <w:rsid w:val="006A6EF1"/>
    <w:rsid w:val="006B7163"/>
    <w:rsid w:val="006C68DA"/>
    <w:rsid w:val="006D6C3D"/>
    <w:rsid w:val="006E50B0"/>
    <w:rsid w:val="006E626E"/>
    <w:rsid w:val="006F761B"/>
    <w:rsid w:val="00701E2D"/>
    <w:rsid w:val="00703F60"/>
    <w:rsid w:val="00704651"/>
    <w:rsid w:val="00704926"/>
    <w:rsid w:val="00710F22"/>
    <w:rsid w:val="00714BAE"/>
    <w:rsid w:val="00723169"/>
    <w:rsid w:val="00723272"/>
    <w:rsid w:val="00734BA9"/>
    <w:rsid w:val="007465F6"/>
    <w:rsid w:val="007474C1"/>
    <w:rsid w:val="00751714"/>
    <w:rsid w:val="00755665"/>
    <w:rsid w:val="00755E9A"/>
    <w:rsid w:val="00760050"/>
    <w:rsid w:val="00764A86"/>
    <w:rsid w:val="00775A5E"/>
    <w:rsid w:val="0077659D"/>
    <w:rsid w:val="007771D9"/>
    <w:rsid w:val="00782E10"/>
    <w:rsid w:val="0078450C"/>
    <w:rsid w:val="00794279"/>
    <w:rsid w:val="007A0D16"/>
    <w:rsid w:val="007A6525"/>
    <w:rsid w:val="007B1DE9"/>
    <w:rsid w:val="007B3069"/>
    <w:rsid w:val="007B700B"/>
    <w:rsid w:val="007C0F14"/>
    <w:rsid w:val="007C16D8"/>
    <w:rsid w:val="007C296E"/>
    <w:rsid w:val="007C5200"/>
    <w:rsid w:val="007C77A9"/>
    <w:rsid w:val="007D00B1"/>
    <w:rsid w:val="007D6923"/>
    <w:rsid w:val="007E1F78"/>
    <w:rsid w:val="007E42C2"/>
    <w:rsid w:val="007E56A3"/>
    <w:rsid w:val="007E59DD"/>
    <w:rsid w:val="007E68C2"/>
    <w:rsid w:val="007F56FA"/>
    <w:rsid w:val="00803849"/>
    <w:rsid w:val="008058BA"/>
    <w:rsid w:val="008065EF"/>
    <w:rsid w:val="00806D0D"/>
    <w:rsid w:val="00807B9A"/>
    <w:rsid w:val="0082613E"/>
    <w:rsid w:val="00835CC3"/>
    <w:rsid w:val="00842DB8"/>
    <w:rsid w:val="0084527F"/>
    <w:rsid w:val="00845E79"/>
    <w:rsid w:val="00857EE8"/>
    <w:rsid w:val="008729C9"/>
    <w:rsid w:val="008A4737"/>
    <w:rsid w:val="008A647C"/>
    <w:rsid w:val="008A7DB3"/>
    <w:rsid w:val="008C2309"/>
    <w:rsid w:val="008C59EC"/>
    <w:rsid w:val="008D2CC8"/>
    <w:rsid w:val="008F0624"/>
    <w:rsid w:val="008F1B76"/>
    <w:rsid w:val="00905E3E"/>
    <w:rsid w:val="00923471"/>
    <w:rsid w:val="00930EE4"/>
    <w:rsid w:val="00946ED2"/>
    <w:rsid w:val="00954C3D"/>
    <w:rsid w:val="00961A9B"/>
    <w:rsid w:val="00962431"/>
    <w:rsid w:val="00962610"/>
    <w:rsid w:val="009629B4"/>
    <w:rsid w:val="00972800"/>
    <w:rsid w:val="00982348"/>
    <w:rsid w:val="009823FA"/>
    <w:rsid w:val="009834B7"/>
    <w:rsid w:val="00992240"/>
    <w:rsid w:val="009964B1"/>
    <w:rsid w:val="0099664D"/>
    <w:rsid w:val="009A0073"/>
    <w:rsid w:val="009A75B0"/>
    <w:rsid w:val="009C0539"/>
    <w:rsid w:val="009D085B"/>
    <w:rsid w:val="009D0C92"/>
    <w:rsid w:val="009D4B72"/>
    <w:rsid w:val="009D7BA6"/>
    <w:rsid w:val="009F3ACC"/>
    <w:rsid w:val="00A15956"/>
    <w:rsid w:val="00A178FF"/>
    <w:rsid w:val="00A2141C"/>
    <w:rsid w:val="00A525AD"/>
    <w:rsid w:val="00A53F51"/>
    <w:rsid w:val="00A5582F"/>
    <w:rsid w:val="00A56A37"/>
    <w:rsid w:val="00A67A1D"/>
    <w:rsid w:val="00A71F93"/>
    <w:rsid w:val="00A74A12"/>
    <w:rsid w:val="00A903FA"/>
    <w:rsid w:val="00A93B1F"/>
    <w:rsid w:val="00AA37E0"/>
    <w:rsid w:val="00AB0CB1"/>
    <w:rsid w:val="00AB1D1A"/>
    <w:rsid w:val="00AB3EEC"/>
    <w:rsid w:val="00AC1F1E"/>
    <w:rsid w:val="00AC4943"/>
    <w:rsid w:val="00AD2698"/>
    <w:rsid w:val="00AE051A"/>
    <w:rsid w:val="00B039A2"/>
    <w:rsid w:val="00B046A5"/>
    <w:rsid w:val="00B10012"/>
    <w:rsid w:val="00B2388B"/>
    <w:rsid w:val="00B26291"/>
    <w:rsid w:val="00B34933"/>
    <w:rsid w:val="00B42FE3"/>
    <w:rsid w:val="00B46A30"/>
    <w:rsid w:val="00B5240B"/>
    <w:rsid w:val="00B526EC"/>
    <w:rsid w:val="00B55184"/>
    <w:rsid w:val="00B61402"/>
    <w:rsid w:val="00B63F98"/>
    <w:rsid w:val="00B662EC"/>
    <w:rsid w:val="00B77191"/>
    <w:rsid w:val="00B77A4B"/>
    <w:rsid w:val="00B87901"/>
    <w:rsid w:val="00BA4CE0"/>
    <w:rsid w:val="00BA60B7"/>
    <w:rsid w:val="00BC10DB"/>
    <w:rsid w:val="00BC15D6"/>
    <w:rsid w:val="00BD7D88"/>
    <w:rsid w:val="00BE0874"/>
    <w:rsid w:val="00BE1959"/>
    <w:rsid w:val="00BE3765"/>
    <w:rsid w:val="00BE3C32"/>
    <w:rsid w:val="00BF43A7"/>
    <w:rsid w:val="00BF6DBE"/>
    <w:rsid w:val="00C0478B"/>
    <w:rsid w:val="00C1151B"/>
    <w:rsid w:val="00C12717"/>
    <w:rsid w:val="00C13B63"/>
    <w:rsid w:val="00C31288"/>
    <w:rsid w:val="00C35673"/>
    <w:rsid w:val="00C40D1F"/>
    <w:rsid w:val="00C410E5"/>
    <w:rsid w:val="00C4528D"/>
    <w:rsid w:val="00C50EC4"/>
    <w:rsid w:val="00C519FB"/>
    <w:rsid w:val="00C53BB0"/>
    <w:rsid w:val="00C60A2C"/>
    <w:rsid w:val="00C627A2"/>
    <w:rsid w:val="00C66807"/>
    <w:rsid w:val="00C66AE4"/>
    <w:rsid w:val="00C7258E"/>
    <w:rsid w:val="00C80638"/>
    <w:rsid w:val="00C91717"/>
    <w:rsid w:val="00C92B43"/>
    <w:rsid w:val="00CB1396"/>
    <w:rsid w:val="00CB174E"/>
    <w:rsid w:val="00CB40AC"/>
    <w:rsid w:val="00CB5284"/>
    <w:rsid w:val="00CC0731"/>
    <w:rsid w:val="00CC14DB"/>
    <w:rsid w:val="00CC17C9"/>
    <w:rsid w:val="00CC2AC6"/>
    <w:rsid w:val="00CD2A36"/>
    <w:rsid w:val="00CD426B"/>
    <w:rsid w:val="00CF6233"/>
    <w:rsid w:val="00CF6DBC"/>
    <w:rsid w:val="00D04582"/>
    <w:rsid w:val="00D14341"/>
    <w:rsid w:val="00D15B2A"/>
    <w:rsid w:val="00D16B80"/>
    <w:rsid w:val="00D17786"/>
    <w:rsid w:val="00D21C0D"/>
    <w:rsid w:val="00D36CC1"/>
    <w:rsid w:val="00D46DC5"/>
    <w:rsid w:val="00D521D2"/>
    <w:rsid w:val="00D601A7"/>
    <w:rsid w:val="00D7177F"/>
    <w:rsid w:val="00D72637"/>
    <w:rsid w:val="00D82DE6"/>
    <w:rsid w:val="00D93111"/>
    <w:rsid w:val="00D959F0"/>
    <w:rsid w:val="00D95F6C"/>
    <w:rsid w:val="00DA322D"/>
    <w:rsid w:val="00DB1401"/>
    <w:rsid w:val="00DB50E9"/>
    <w:rsid w:val="00DB5870"/>
    <w:rsid w:val="00DC44F4"/>
    <w:rsid w:val="00DC6389"/>
    <w:rsid w:val="00DD360E"/>
    <w:rsid w:val="00DD51E8"/>
    <w:rsid w:val="00E04AC5"/>
    <w:rsid w:val="00E061FF"/>
    <w:rsid w:val="00E17CDC"/>
    <w:rsid w:val="00E20FD7"/>
    <w:rsid w:val="00E20FE9"/>
    <w:rsid w:val="00E212C6"/>
    <w:rsid w:val="00E21C10"/>
    <w:rsid w:val="00E21C76"/>
    <w:rsid w:val="00E22860"/>
    <w:rsid w:val="00E23AA3"/>
    <w:rsid w:val="00E24E34"/>
    <w:rsid w:val="00E3015F"/>
    <w:rsid w:val="00E31B4E"/>
    <w:rsid w:val="00E448A5"/>
    <w:rsid w:val="00E51E40"/>
    <w:rsid w:val="00E52CE9"/>
    <w:rsid w:val="00E56B01"/>
    <w:rsid w:val="00E57F79"/>
    <w:rsid w:val="00E61EA0"/>
    <w:rsid w:val="00E66A02"/>
    <w:rsid w:val="00E80001"/>
    <w:rsid w:val="00E852CD"/>
    <w:rsid w:val="00E93D7E"/>
    <w:rsid w:val="00E94D64"/>
    <w:rsid w:val="00E97325"/>
    <w:rsid w:val="00EB3070"/>
    <w:rsid w:val="00EC0340"/>
    <w:rsid w:val="00EC3EA6"/>
    <w:rsid w:val="00EC5DD5"/>
    <w:rsid w:val="00ED349C"/>
    <w:rsid w:val="00EE308C"/>
    <w:rsid w:val="00EE6D77"/>
    <w:rsid w:val="00F12098"/>
    <w:rsid w:val="00F12ACF"/>
    <w:rsid w:val="00F14D13"/>
    <w:rsid w:val="00F2184E"/>
    <w:rsid w:val="00F21E8B"/>
    <w:rsid w:val="00F26BE0"/>
    <w:rsid w:val="00F30334"/>
    <w:rsid w:val="00F51EFE"/>
    <w:rsid w:val="00F528EE"/>
    <w:rsid w:val="00F55C31"/>
    <w:rsid w:val="00F65E80"/>
    <w:rsid w:val="00F7360F"/>
    <w:rsid w:val="00F7460E"/>
    <w:rsid w:val="00F76624"/>
    <w:rsid w:val="00F76679"/>
    <w:rsid w:val="00F779CB"/>
    <w:rsid w:val="00F81E82"/>
    <w:rsid w:val="00F82485"/>
    <w:rsid w:val="00F84897"/>
    <w:rsid w:val="00F85A57"/>
    <w:rsid w:val="00FB384B"/>
    <w:rsid w:val="00FB3E84"/>
    <w:rsid w:val="00FC354A"/>
    <w:rsid w:val="00FD2B97"/>
    <w:rsid w:val="00FD69EC"/>
    <w:rsid w:val="00FD72D9"/>
    <w:rsid w:val="00FE25B0"/>
    <w:rsid w:val="00FF3057"/>
    <w:rsid w:val="00FF4135"/>
    <w:rsid w:val="00FF56ED"/>
    <w:rsid w:val="00FF7F38"/>
    <w:rsid w:val="016646EA"/>
    <w:rsid w:val="019C5A24"/>
    <w:rsid w:val="02046FD3"/>
    <w:rsid w:val="025B04E9"/>
    <w:rsid w:val="03332A94"/>
    <w:rsid w:val="049D0404"/>
    <w:rsid w:val="04C060E1"/>
    <w:rsid w:val="055715A5"/>
    <w:rsid w:val="05A86FF4"/>
    <w:rsid w:val="05F942AF"/>
    <w:rsid w:val="06D66254"/>
    <w:rsid w:val="06DA45FE"/>
    <w:rsid w:val="06F54F22"/>
    <w:rsid w:val="07447646"/>
    <w:rsid w:val="08F62DF5"/>
    <w:rsid w:val="09070A15"/>
    <w:rsid w:val="09EA5159"/>
    <w:rsid w:val="0A0F2E11"/>
    <w:rsid w:val="0ABD461B"/>
    <w:rsid w:val="0AC30636"/>
    <w:rsid w:val="0BB736EA"/>
    <w:rsid w:val="0C0A3C6A"/>
    <w:rsid w:val="0C3A4DF0"/>
    <w:rsid w:val="0C9B18BB"/>
    <w:rsid w:val="0CBE2103"/>
    <w:rsid w:val="0D782BA8"/>
    <w:rsid w:val="0E906762"/>
    <w:rsid w:val="0EDD1D07"/>
    <w:rsid w:val="0F4A5975"/>
    <w:rsid w:val="0F770B50"/>
    <w:rsid w:val="11AC53EA"/>
    <w:rsid w:val="11CC7813"/>
    <w:rsid w:val="11D8207F"/>
    <w:rsid w:val="11ED2645"/>
    <w:rsid w:val="121A52E2"/>
    <w:rsid w:val="139F46D8"/>
    <w:rsid w:val="13BD4E09"/>
    <w:rsid w:val="13CA11AE"/>
    <w:rsid w:val="13FD5272"/>
    <w:rsid w:val="14542808"/>
    <w:rsid w:val="155400AB"/>
    <w:rsid w:val="15A66A19"/>
    <w:rsid w:val="160D0334"/>
    <w:rsid w:val="16207628"/>
    <w:rsid w:val="16FA30E9"/>
    <w:rsid w:val="182A73CA"/>
    <w:rsid w:val="188F27DF"/>
    <w:rsid w:val="18954FD2"/>
    <w:rsid w:val="192B121D"/>
    <w:rsid w:val="19BF33C2"/>
    <w:rsid w:val="19FF4687"/>
    <w:rsid w:val="1A45646D"/>
    <w:rsid w:val="1B7F19A1"/>
    <w:rsid w:val="1BBB5EFE"/>
    <w:rsid w:val="1CAC25FF"/>
    <w:rsid w:val="1D0A2A83"/>
    <w:rsid w:val="1E055113"/>
    <w:rsid w:val="1E38472E"/>
    <w:rsid w:val="1E9C7B48"/>
    <w:rsid w:val="1EBC0700"/>
    <w:rsid w:val="1ED61B3A"/>
    <w:rsid w:val="1EF31DBD"/>
    <w:rsid w:val="1F1A1BE5"/>
    <w:rsid w:val="1F3328FC"/>
    <w:rsid w:val="1F35569C"/>
    <w:rsid w:val="221C4F81"/>
    <w:rsid w:val="224D73F5"/>
    <w:rsid w:val="22612ECC"/>
    <w:rsid w:val="2292573A"/>
    <w:rsid w:val="22CA1BCA"/>
    <w:rsid w:val="22FD1AC6"/>
    <w:rsid w:val="23CF61A7"/>
    <w:rsid w:val="255F78B7"/>
    <w:rsid w:val="25A3751F"/>
    <w:rsid w:val="276B170D"/>
    <w:rsid w:val="27B052AA"/>
    <w:rsid w:val="27E926E3"/>
    <w:rsid w:val="286F5821"/>
    <w:rsid w:val="29B8426C"/>
    <w:rsid w:val="2A102562"/>
    <w:rsid w:val="2AA42D08"/>
    <w:rsid w:val="2B237CF6"/>
    <w:rsid w:val="2BC76C50"/>
    <w:rsid w:val="2BCD3308"/>
    <w:rsid w:val="2C3928AF"/>
    <w:rsid w:val="2C922EFE"/>
    <w:rsid w:val="2CDC70A6"/>
    <w:rsid w:val="2D375A40"/>
    <w:rsid w:val="2E155921"/>
    <w:rsid w:val="2E84707B"/>
    <w:rsid w:val="2F0D142C"/>
    <w:rsid w:val="2F0F2897"/>
    <w:rsid w:val="2FC50202"/>
    <w:rsid w:val="303D1069"/>
    <w:rsid w:val="305761A4"/>
    <w:rsid w:val="31344D88"/>
    <w:rsid w:val="3195322C"/>
    <w:rsid w:val="31C31B25"/>
    <w:rsid w:val="32871004"/>
    <w:rsid w:val="33B263B0"/>
    <w:rsid w:val="33E63057"/>
    <w:rsid w:val="33F7042D"/>
    <w:rsid w:val="343761B4"/>
    <w:rsid w:val="35BC70FA"/>
    <w:rsid w:val="35E36928"/>
    <w:rsid w:val="36732242"/>
    <w:rsid w:val="36BC0EEB"/>
    <w:rsid w:val="3757213D"/>
    <w:rsid w:val="37BA0644"/>
    <w:rsid w:val="37C91FA2"/>
    <w:rsid w:val="37EA43F2"/>
    <w:rsid w:val="383B0531"/>
    <w:rsid w:val="384E0378"/>
    <w:rsid w:val="38DD2A75"/>
    <w:rsid w:val="38F9618E"/>
    <w:rsid w:val="39DA5CA1"/>
    <w:rsid w:val="39FE4B2B"/>
    <w:rsid w:val="3A5B61DC"/>
    <w:rsid w:val="3AF72E3F"/>
    <w:rsid w:val="3BC74A4B"/>
    <w:rsid w:val="3BCE4F40"/>
    <w:rsid w:val="3BD83E3D"/>
    <w:rsid w:val="3C163D41"/>
    <w:rsid w:val="3C40392D"/>
    <w:rsid w:val="3CA01523"/>
    <w:rsid w:val="3D7F7183"/>
    <w:rsid w:val="3F372433"/>
    <w:rsid w:val="3FAD402B"/>
    <w:rsid w:val="3FE6740F"/>
    <w:rsid w:val="40285428"/>
    <w:rsid w:val="404E1602"/>
    <w:rsid w:val="40ED158C"/>
    <w:rsid w:val="41B9550A"/>
    <w:rsid w:val="41DA0C97"/>
    <w:rsid w:val="41F4499C"/>
    <w:rsid w:val="42220206"/>
    <w:rsid w:val="42BF647C"/>
    <w:rsid w:val="42CC7BA3"/>
    <w:rsid w:val="438039F4"/>
    <w:rsid w:val="446B1467"/>
    <w:rsid w:val="448A4E03"/>
    <w:rsid w:val="44CE1DA5"/>
    <w:rsid w:val="459B57C3"/>
    <w:rsid w:val="45F37959"/>
    <w:rsid w:val="460C28D3"/>
    <w:rsid w:val="46436C51"/>
    <w:rsid w:val="466C259E"/>
    <w:rsid w:val="46D57D3A"/>
    <w:rsid w:val="47631957"/>
    <w:rsid w:val="48683F27"/>
    <w:rsid w:val="49376C63"/>
    <w:rsid w:val="4B047121"/>
    <w:rsid w:val="4B325A8E"/>
    <w:rsid w:val="4B6766ED"/>
    <w:rsid w:val="4C6749BD"/>
    <w:rsid w:val="4C6A744B"/>
    <w:rsid w:val="4D00503B"/>
    <w:rsid w:val="4D171DB3"/>
    <w:rsid w:val="4E6322E1"/>
    <w:rsid w:val="4EC45C4B"/>
    <w:rsid w:val="4F043B94"/>
    <w:rsid w:val="4F532A20"/>
    <w:rsid w:val="503C34C9"/>
    <w:rsid w:val="507D3D59"/>
    <w:rsid w:val="51532A7B"/>
    <w:rsid w:val="52134EB2"/>
    <w:rsid w:val="52320942"/>
    <w:rsid w:val="52AC7B73"/>
    <w:rsid w:val="52D3370D"/>
    <w:rsid w:val="52E21F5C"/>
    <w:rsid w:val="536B6E54"/>
    <w:rsid w:val="547319FE"/>
    <w:rsid w:val="549733F7"/>
    <w:rsid w:val="55001690"/>
    <w:rsid w:val="551802F9"/>
    <w:rsid w:val="555D7E7E"/>
    <w:rsid w:val="55A923C3"/>
    <w:rsid w:val="55AE4859"/>
    <w:rsid w:val="563C0816"/>
    <w:rsid w:val="56507B04"/>
    <w:rsid w:val="56D418E7"/>
    <w:rsid w:val="571F0F7D"/>
    <w:rsid w:val="57393192"/>
    <w:rsid w:val="5791057F"/>
    <w:rsid w:val="591C0870"/>
    <w:rsid w:val="599A6418"/>
    <w:rsid w:val="5ACD39D4"/>
    <w:rsid w:val="5B3E4982"/>
    <w:rsid w:val="5B4E5CA5"/>
    <w:rsid w:val="5B80554E"/>
    <w:rsid w:val="5BB97D97"/>
    <w:rsid w:val="5BC470B1"/>
    <w:rsid w:val="5C3703AA"/>
    <w:rsid w:val="5C505838"/>
    <w:rsid w:val="5C775C9F"/>
    <w:rsid w:val="5CC82AC2"/>
    <w:rsid w:val="5DCA2F93"/>
    <w:rsid w:val="5E74470F"/>
    <w:rsid w:val="5F8A1D3B"/>
    <w:rsid w:val="5F9211FD"/>
    <w:rsid w:val="609847D0"/>
    <w:rsid w:val="61512AF2"/>
    <w:rsid w:val="61E05361"/>
    <w:rsid w:val="62041ED1"/>
    <w:rsid w:val="626527D8"/>
    <w:rsid w:val="628801E0"/>
    <w:rsid w:val="631F22F8"/>
    <w:rsid w:val="63D90085"/>
    <w:rsid w:val="640210A3"/>
    <w:rsid w:val="643A0EBD"/>
    <w:rsid w:val="652A46DC"/>
    <w:rsid w:val="65876878"/>
    <w:rsid w:val="661A1F46"/>
    <w:rsid w:val="66575393"/>
    <w:rsid w:val="66D25EBE"/>
    <w:rsid w:val="67CC237A"/>
    <w:rsid w:val="67D51DAB"/>
    <w:rsid w:val="67D67E3F"/>
    <w:rsid w:val="68996F97"/>
    <w:rsid w:val="6933373F"/>
    <w:rsid w:val="6A8342C6"/>
    <w:rsid w:val="6A8A0E2F"/>
    <w:rsid w:val="6BD94C92"/>
    <w:rsid w:val="6CFC2C40"/>
    <w:rsid w:val="6D7863FD"/>
    <w:rsid w:val="6E4827E8"/>
    <w:rsid w:val="6EB353E2"/>
    <w:rsid w:val="6EBC428E"/>
    <w:rsid w:val="6F360069"/>
    <w:rsid w:val="70384FF4"/>
    <w:rsid w:val="70F512DB"/>
    <w:rsid w:val="720129B6"/>
    <w:rsid w:val="721B70A6"/>
    <w:rsid w:val="723E5307"/>
    <w:rsid w:val="72531D9F"/>
    <w:rsid w:val="725F5AD4"/>
    <w:rsid w:val="72C66AB8"/>
    <w:rsid w:val="72E0100D"/>
    <w:rsid w:val="73EB2356"/>
    <w:rsid w:val="75BC7E0A"/>
    <w:rsid w:val="75FC1BAC"/>
    <w:rsid w:val="766D18BF"/>
    <w:rsid w:val="76844F0A"/>
    <w:rsid w:val="76D17F2E"/>
    <w:rsid w:val="78F320E3"/>
    <w:rsid w:val="7A5C3FD5"/>
    <w:rsid w:val="7A8777B3"/>
    <w:rsid w:val="7AE2289A"/>
    <w:rsid w:val="7BCA10DB"/>
    <w:rsid w:val="7C6303BA"/>
    <w:rsid w:val="7C7321E2"/>
    <w:rsid w:val="7D0561C2"/>
    <w:rsid w:val="7DA86059"/>
    <w:rsid w:val="7EBC6BD9"/>
    <w:rsid w:val="7EEA163B"/>
    <w:rsid w:val="7F3B7F2E"/>
    <w:rsid w:val="7FAA1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name="footnote text"/>
    <w:lsdException w:qFormat="1" w:unhideWhenUsed="0"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qFormat="1" w:uiPriority="99" w:name="footnote reference"/>
    <w:lsdException w:qFormat="1" w:unhideWhenUsed="0" w:uiPriority="99" w:name="annotation reference"/>
    <w:lsdException w:qFormat="1" w:uiPriority="99" w:name="line number"/>
    <w:lsdException w:qFormat="1" w:unhideWhenUsed="0" w:uiPriority="0" w:semiHidden="0" w:name="page number"/>
    <w:lsdException w:qFormat="1" w:unhideWhenUsed="0" w:uiPriority="0"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0" w:semiHidden="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jc w:val="both"/>
    </w:pPr>
    <w:rPr>
      <w:rFonts w:ascii="Times" w:hAnsi="Times" w:eastAsia="宋体" w:cs="Times New Roman"/>
      <w:sz w:val="24"/>
      <w:lang w:val="en-US" w:eastAsia="en-US" w:bidi="ar-SA"/>
    </w:rPr>
  </w:style>
  <w:style w:type="paragraph" w:styleId="3">
    <w:name w:val="heading 1"/>
    <w:basedOn w:val="1"/>
    <w:next w:val="1"/>
    <w:link w:val="99"/>
    <w:autoRedefine/>
    <w:qFormat/>
    <w:uiPriority w:val="0"/>
    <w:pPr>
      <w:keepNext/>
      <w:spacing w:before="180" w:after="60"/>
      <w:ind w:left="480" w:hanging="240"/>
      <w:outlineLvl w:val="0"/>
    </w:pPr>
    <w:rPr>
      <w:rFonts w:ascii="Myriad Pro Light" w:hAnsi="Myriad Pro Light" w:cs="Arial"/>
      <w:b/>
      <w:bCs/>
      <w:kern w:val="32"/>
      <w:sz w:val="22"/>
      <w:szCs w:val="32"/>
    </w:rPr>
  </w:style>
  <w:style w:type="paragraph" w:styleId="4">
    <w:name w:val="heading 2"/>
    <w:basedOn w:val="1"/>
    <w:next w:val="1"/>
    <w:link w:val="101"/>
    <w:autoRedefine/>
    <w:qFormat/>
    <w:uiPriority w:val="0"/>
    <w:pPr>
      <w:keepNext/>
      <w:spacing w:before="60" w:after="60"/>
      <w:outlineLvl w:val="1"/>
    </w:pPr>
    <w:rPr>
      <w:rFonts w:ascii="Myriad Pro Light" w:hAnsi="Myriad Pro Light" w:cs="Arial"/>
      <w:b/>
      <w:bCs/>
      <w:iCs/>
      <w:sz w:val="20"/>
      <w:szCs w:val="28"/>
    </w:rPr>
  </w:style>
  <w:style w:type="paragraph" w:styleId="5">
    <w:name w:val="heading 3"/>
    <w:basedOn w:val="1"/>
    <w:next w:val="1"/>
    <w:link w:val="100"/>
    <w:autoRedefine/>
    <w:qFormat/>
    <w:uiPriority w:val="0"/>
    <w:pPr>
      <w:keepNext/>
      <w:spacing w:before="60" w:after="60"/>
      <w:ind w:left="180"/>
      <w:outlineLvl w:val="2"/>
    </w:pPr>
    <w:rPr>
      <w:rFonts w:ascii="Myriad Pro Light" w:hAnsi="Myriad Pro Light" w:cs="Arial"/>
      <w:b/>
      <w:bCs/>
      <w:sz w:val="20"/>
      <w:szCs w:val="26"/>
    </w:rPr>
  </w:style>
  <w:style w:type="paragraph" w:styleId="6">
    <w:name w:val="heading 4"/>
    <w:basedOn w:val="1"/>
    <w:next w:val="1"/>
    <w:link w:val="169"/>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70"/>
    <w:autoRedefine/>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71"/>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Cs w:val="24"/>
    </w:rPr>
  </w:style>
  <w:style w:type="paragraph" w:styleId="9">
    <w:name w:val="heading 7"/>
    <w:basedOn w:val="1"/>
    <w:next w:val="1"/>
    <w:link w:val="172"/>
    <w:autoRedefine/>
    <w:semiHidden/>
    <w:unhideWhenUsed/>
    <w:qFormat/>
    <w:uiPriority w:val="9"/>
    <w:pPr>
      <w:keepNext/>
      <w:keepLines/>
      <w:spacing w:before="240" w:after="64" w:line="320" w:lineRule="auto"/>
      <w:outlineLvl w:val="6"/>
    </w:pPr>
    <w:rPr>
      <w:b/>
      <w:bCs/>
      <w:szCs w:val="24"/>
    </w:rPr>
  </w:style>
  <w:style w:type="paragraph" w:styleId="10">
    <w:name w:val="heading 8"/>
    <w:basedOn w:val="1"/>
    <w:next w:val="1"/>
    <w:link w:val="173"/>
    <w:autoRedefine/>
    <w:semiHidden/>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paragraph" w:styleId="11">
    <w:name w:val="heading 9"/>
    <w:basedOn w:val="1"/>
    <w:next w:val="1"/>
    <w:link w:val="174"/>
    <w:autoRedefine/>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83"/>
    <w:autoRedefine/>
    <w:semiHidden/>
    <w:unhideWhenUsed/>
    <w:qFormat/>
    <w:uiPriority w:val="9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200"/>
    </w:pPr>
    <w:rPr>
      <w:rFonts w:ascii="Courier New" w:hAnsi="Courier New" w:eastAsia="宋体" w:cs="Courier New"/>
      <w:sz w:val="24"/>
      <w:szCs w:val="24"/>
      <w:lang w:val="en-US" w:eastAsia="en-US" w:bidi="ar-SA"/>
    </w:rPr>
  </w:style>
  <w:style w:type="paragraph" w:styleId="12">
    <w:name w:val="List 3"/>
    <w:basedOn w:val="1"/>
    <w:autoRedefine/>
    <w:semiHidden/>
    <w:unhideWhenUsed/>
    <w:qFormat/>
    <w:uiPriority w:val="99"/>
    <w:pPr>
      <w:ind w:left="100" w:leftChars="400" w:hanging="200" w:hangingChars="200"/>
      <w:contextualSpacing/>
    </w:pPr>
  </w:style>
  <w:style w:type="paragraph" w:styleId="13">
    <w:name w:val="toc 7"/>
    <w:basedOn w:val="1"/>
    <w:next w:val="1"/>
    <w:autoRedefine/>
    <w:semiHidden/>
    <w:unhideWhenUsed/>
    <w:qFormat/>
    <w:uiPriority w:val="39"/>
    <w:pPr>
      <w:ind w:left="2520" w:leftChars="1200"/>
    </w:pPr>
  </w:style>
  <w:style w:type="paragraph" w:styleId="14">
    <w:name w:val="List Number 2"/>
    <w:basedOn w:val="1"/>
    <w:autoRedefine/>
    <w:semiHidden/>
    <w:unhideWhenUsed/>
    <w:qFormat/>
    <w:uiPriority w:val="99"/>
    <w:pPr>
      <w:numPr>
        <w:ilvl w:val="0"/>
        <w:numId w:val="1"/>
      </w:numPr>
      <w:contextualSpacing/>
    </w:pPr>
  </w:style>
  <w:style w:type="paragraph" w:styleId="15">
    <w:name w:val="table of authorities"/>
    <w:basedOn w:val="1"/>
    <w:next w:val="1"/>
    <w:autoRedefine/>
    <w:semiHidden/>
    <w:unhideWhenUsed/>
    <w:qFormat/>
    <w:uiPriority w:val="99"/>
    <w:pPr>
      <w:ind w:left="420" w:leftChars="200"/>
    </w:pPr>
  </w:style>
  <w:style w:type="paragraph" w:styleId="16">
    <w:name w:val="Note Heading"/>
    <w:basedOn w:val="1"/>
    <w:next w:val="1"/>
    <w:link w:val="200"/>
    <w:autoRedefine/>
    <w:semiHidden/>
    <w:unhideWhenUsed/>
    <w:qFormat/>
    <w:uiPriority w:val="99"/>
    <w:pPr>
      <w:jc w:val="center"/>
    </w:pPr>
  </w:style>
  <w:style w:type="paragraph" w:styleId="17">
    <w:name w:val="List Bullet 4"/>
    <w:basedOn w:val="1"/>
    <w:autoRedefine/>
    <w:semiHidden/>
    <w:unhideWhenUsed/>
    <w:qFormat/>
    <w:uiPriority w:val="99"/>
    <w:pPr>
      <w:numPr>
        <w:ilvl w:val="0"/>
        <w:numId w:val="2"/>
      </w:numPr>
      <w:contextualSpacing/>
    </w:pPr>
  </w:style>
  <w:style w:type="paragraph" w:styleId="18">
    <w:name w:val="index 8"/>
    <w:basedOn w:val="1"/>
    <w:next w:val="1"/>
    <w:autoRedefine/>
    <w:semiHidden/>
    <w:unhideWhenUsed/>
    <w:qFormat/>
    <w:uiPriority w:val="99"/>
    <w:pPr>
      <w:ind w:left="1400" w:leftChars="1400"/>
    </w:pPr>
  </w:style>
  <w:style w:type="paragraph" w:styleId="19">
    <w:name w:val="E-mail Signature"/>
    <w:basedOn w:val="1"/>
    <w:link w:val="181"/>
    <w:autoRedefine/>
    <w:semiHidden/>
    <w:unhideWhenUsed/>
    <w:qFormat/>
    <w:uiPriority w:val="99"/>
  </w:style>
  <w:style w:type="paragraph" w:styleId="20">
    <w:name w:val="List Number"/>
    <w:basedOn w:val="1"/>
    <w:autoRedefine/>
    <w:semiHidden/>
    <w:unhideWhenUsed/>
    <w:qFormat/>
    <w:uiPriority w:val="99"/>
    <w:pPr>
      <w:numPr>
        <w:ilvl w:val="0"/>
        <w:numId w:val="3"/>
      </w:numPr>
      <w:contextualSpacing/>
    </w:pPr>
  </w:style>
  <w:style w:type="paragraph" w:styleId="21">
    <w:name w:val="Normal Indent"/>
    <w:basedOn w:val="1"/>
    <w:autoRedefine/>
    <w:semiHidden/>
    <w:unhideWhenUsed/>
    <w:qFormat/>
    <w:uiPriority w:val="99"/>
    <w:pPr>
      <w:ind w:firstLine="420" w:firstLineChars="200"/>
    </w:pPr>
  </w:style>
  <w:style w:type="paragraph" w:styleId="22">
    <w:name w:val="caption"/>
    <w:basedOn w:val="1"/>
    <w:next w:val="1"/>
    <w:autoRedefine/>
    <w:semiHidden/>
    <w:unhideWhenUsed/>
    <w:qFormat/>
    <w:uiPriority w:val="35"/>
    <w:rPr>
      <w:rFonts w:eastAsia="黑体" w:asciiTheme="majorHAnsi" w:hAnsiTheme="majorHAnsi" w:cstheme="majorBidi"/>
      <w:sz w:val="20"/>
    </w:rPr>
  </w:style>
  <w:style w:type="paragraph" w:styleId="23">
    <w:name w:val="index 5"/>
    <w:basedOn w:val="1"/>
    <w:next w:val="1"/>
    <w:autoRedefine/>
    <w:semiHidden/>
    <w:unhideWhenUsed/>
    <w:qFormat/>
    <w:uiPriority w:val="99"/>
    <w:pPr>
      <w:ind w:left="800" w:leftChars="800"/>
    </w:pPr>
  </w:style>
  <w:style w:type="paragraph" w:styleId="24">
    <w:name w:val="List Bullet"/>
    <w:basedOn w:val="1"/>
    <w:autoRedefine/>
    <w:semiHidden/>
    <w:unhideWhenUsed/>
    <w:qFormat/>
    <w:uiPriority w:val="99"/>
    <w:pPr>
      <w:numPr>
        <w:ilvl w:val="0"/>
        <w:numId w:val="4"/>
      </w:numPr>
      <w:contextualSpacing/>
    </w:pPr>
  </w:style>
  <w:style w:type="paragraph" w:styleId="25">
    <w:name w:val="envelope address"/>
    <w:basedOn w:val="1"/>
    <w:autoRedefine/>
    <w:semiHidden/>
    <w:unhideWhenUsed/>
    <w:qFormat/>
    <w:uiPriority w:val="99"/>
    <w:pPr>
      <w:framePr w:w="7920" w:h="1980" w:hRule="exact" w:hSpace="180" w:wrap="around" w:vAnchor="margin" w:hAnchor="page" w:xAlign="center" w:yAlign="bottom"/>
      <w:snapToGrid w:val="0"/>
      <w:ind w:left="100" w:leftChars="1400"/>
    </w:pPr>
    <w:rPr>
      <w:rFonts w:asciiTheme="majorHAnsi" w:hAnsiTheme="majorHAnsi" w:eastAsiaTheme="majorEastAsia" w:cstheme="majorBidi"/>
      <w:szCs w:val="24"/>
    </w:rPr>
  </w:style>
  <w:style w:type="paragraph" w:styleId="26">
    <w:name w:val="Document Map"/>
    <w:basedOn w:val="1"/>
    <w:link w:val="188"/>
    <w:autoRedefine/>
    <w:semiHidden/>
    <w:unhideWhenUsed/>
    <w:qFormat/>
    <w:uiPriority w:val="99"/>
    <w:rPr>
      <w:rFonts w:ascii="宋体"/>
      <w:sz w:val="18"/>
      <w:szCs w:val="18"/>
    </w:rPr>
  </w:style>
  <w:style w:type="paragraph" w:styleId="27">
    <w:name w:val="toa heading"/>
    <w:basedOn w:val="1"/>
    <w:next w:val="1"/>
    <w:autoRedefine/>
    <w:semiHidden/>
    <w:unhideWhenUsed/>
    <w:qFormat/>
    <w:uiPriority w:val="99"/>
    <w:pPr>
      <w:spacing w:before="120"/>
    </w:pPr>
    <w:rPr>
      <w:rFonts w:asciiTheme="majorHAnsi" w:hAnsiTheme="majorHAnsi" w:cstheme="majorBidi"/>
      <w:szCs w:val="24"/>
    </w:rPr>
  </w:style>
  <w:style w:type="paragraph" w:styleId="28">
    <w:name w:val="annotation text"/>
    <w:basedOn w:val="1"/>
    <w:link w:val="149"/>
    <w:autoRedefine/>
    <w:semiHidden/>
    <w:qFormat/>
    <w:uiPriority w:val="99"/>
    <w:pPr>
      <w:jc w:val="left"/>
    </w:pPr>
  </w:style>
  <w:style w:type="paragraph" w:styleId="29">
    <w:name w:val="index 6"/>
    <w:basedOn w:val="1"/>
    <w:next w:val="1"/>
    <w:autoRedefine/>
    <w:semiHidden/>
    <w:unhideWhenUsed/>
    <w:qFormat/>
    <w:uiPriority w:val="99"/>
    <w:pPr>
      <w:ind w:left="1000" w:leftChars="1000"/>
    </w:pPr>
  </w:style>
  <w:style w:type="paragraph" w:styleId="30">
    <w:name w:val="Salutation"/>
    <w:basedOn w:val="1"/>
    <w:next w:val="1"/>
    <w:link w:val="179"/>
    <w:autoRedefine/>
    <w:semiHidden/>
    <w:unhideWhenUsed/>
    <w:qFormat/>
    <w:uiPriority w:val="99"/>
  </w:style>
  <w:style w:type="paragraph" w:styleId="31">
    <w:name w:val="Body Text 3"/>
    <w:basedOn w:val="1"/>
    <w:link w:val="197"/>
    <w:autoRedefine/>
    <w:semiHidden/>
    <w:unhideWhenUsed/>
    <w:qFormat/>
    <w:uiPriority w:val="99"/>
    <w:pPr>
      <w:spacing w:after="120"/>
    </w:pPr>
    <w:rPr>
      <w:sz w:val="16"/>
      <w:szCs w:val="16"/>
    </w:rPr>
  </w:style>
  <w:style w:type="paragraph" w:styleId="32">
    <w:name w:val="Closing"/>
    <w:basedOn w:val="1"/>
    <w:link w:val="184"/>
    <w:autoRedefine/>
    <w:semiHidden/>
    <w:unhideWhenUsed/>
    <w:qFormat/>
    <w:uiPriority w:val="99"/>
    <w:pPr>
      <w:ind w:left="100" w:leftChars="2100"/>
    </w:pPr>
  </w:style>
  <w:style w:type="paragraph" w:styleId="33">
    <w:name w:val="List Bullet 3"/>
    <w:basedOn w:val="1"/>
    <w:autoRedefine/>
    <w:semiHidden/>
    <w:unhideWhenUsed/>
    <w:qFormat/>
    <w:uiPriority w:val="99"/>
    <w:pPr>
      <w:numPr>
        <w:ilvl w:val="0"/>
        <w:numId w:val="5"/>
      </w:numPr>
      <w:contextualSpacing/>
    </w:pPr>
  </w:style>
  <w:style w:type="paragraph" w:styleId="34">
    <w:name w:val="Body Text"/>
    <w:basedOn w:val="1"/>
    <w:link w:val="105"/>
    <w:autoRedefine/>
    <w:qFormat/>
    <w:uiPriority w:val="0"/>
    <w:pPr>
      <w:jc w:val="center"/>
    </w:pPr>
    <w:rPr>
      <w:b/>
      <w:sz w:val="40"/>
    </w:rPr>
  </w:style>
  <w:style w:type="paragraph" w:styleId="35">
    <w:name w:val="Body Text Indent"/>
    <w:basedOn w:val="1"/>
    <w:link w:val="194"/>
    <w:autoRedefine/>
    <w:semiHidden/>
    <w:unhideWhenUsed/>
    <w:qFormat/>
    <w:uiPriority w:val="99"/>
    <w:pPr>
      <w:spacing w:after="120"/>
      <w:ind w:left="420" w:leftChars="200"/>
    </w:pPr>
  </w:style>
  <w:style w:type="paragraph" w:styleId="36">
    <w:name w:val="List Number 3"/>
    <w:basedOn w:val="1"/>
    <w:autoRedefine/>
    <w:semiHidden/>
    <w:unhideWhenUsed/>
    <w:qFormat/>
    <w:uiPriority w:val="99"/>
    <w:pPr>
      <w:numPr>
        <w:ilvl w:val="0"/>
        <w:numId w:val="6"/>
      </w:numPr>
      <w:contextualSpacing/>
    </w:pPr>
  </w:style>
  <w:style w:type="paragraph" w:styleId="37">
    <w:name w:val="List 2"/>
    <w:basedOn w:val="1"/>
    <w:autoRedefine/>
    <w:semiHidden/>
    <w:unhideWhenUsed/>
    <w:qFormat/>
    <w:uiPriority w:val="99"/>
    <w:pPr>
      <w:ind w:left="100" w:leftChars="200" w:hanging="200" w:hangingChars="200"/>
      <w:contextualSpacing/>
    </w:pPr>
  </w:style>
  <w:style w:type="paragraph" w:styleId="38">
    <w:name w:val="List Continue"/>
    <w:basedOn w:val="1"/>
    <w:autoRedefine/>
    <w:semiHidden/>
    <w:unhideWhenUsed/>
    <w:qFormat/>
    <w:uiPriority w:val="99"/>
    <w:pPr>
      <w:spacing w:after="120"/>
      <w:ind w:left="420" w:leftChars="200"/>
      <w:contextualSpacing/>
    </w:pPr>
  </w:style>
  <w:style w:type="paragraph" w:styleId="39">
    <w:name w:val="Block Text"/>
    <w:basedOn w:val="1"/>
    <w:autoRedefine/>
    <w:semiHidden/>
    <w:unhideWhenUsed/>
    <w:qFormat/>
    <w:uiPriority w:val="99"/>
    <w:pPr>
      <w:spacing w:after="120"/>
      <w:ind w:left="1440" w:leftChars="700" w:right="1440" w:rightChars="700"/>
    </w:pPr>
  </w:style>
  <w:style w:type="paragraph" w:styleId="40">
    <w:name w:val="List Bullet 2"/>
    <w:basedOn w:val="1"/>
    <w:autoRedefine/>
    <w:semiHidden/>
    <w:unhideWhenUsed/>
    <w:qFormat/>
    <w:uiPriority w:val="99"/>
    <w:pPr>
      <w:numPr>
        <w:ilvl w:val="0"/>
        <w:numId w:val="7"/>
      </w:numPr>
      <w:contextualSpacing/>
    </w:pPr>
  </w:style>
  <w:style w:type="paragraph" w:styleId="41">
    <w:name w:val="HTML Address"/>
    <w:basedOn w:val="1"/>
    <w:link w:val="175"/>
    <w:autoRedefine/>
    <w:semiHidden/>
    <w:unhideWhenUsed/>
    <w:qFormat/>
    <w:uiPriority w:val="99"/>
    <w:rPr>
      <w:i/>
      <w:iCs/>
    </w:rPr>
  </w:style>
  <w:style w:type="paragraph" w:styleId="42">
    <w:name w:val="index 4"/>
    <w:basedOn w:val="1"/>
    <w:next w:val="1"/>
    <w:autoRedefine/>
    <w:semiHidden/>
    <w:unhideWhenUsed/>
    <w:qFormat/>
    <w:uiPriority w:val="99"/>
    <w:pPr>
      <w:ind w:left="600" w:leftChars="600"/>
    </w:pPr>
  </w:style>
  <w:style w:type="paragraph" w:styleId="43">
    <w:name w:val="toc 5"/>
    <w:basedOn w:val="1"/>
    <w:next w:val="1"/>
    <w:autoRedefine/>
    <w:semiHidden/>
    <w:unhideWhenUsed/>
    <w:qFormat/>
    <w:uiPriority w:val="39"/>
    <w:pPr>
      <w:ind w:left="1680" w:leftChars="800"/>
    </w:pPr>
  </w:style>
  <w:style w:type="paragraph" w:styleId="44">
    <w:name w:val="toc 3"/>
    <w:basedOn w:val="1"/>
    <w:next w:val="1"/>
    <w:autoRedefine/>
    <w:semiHidden/>
    <w:unhideWhenUsed/>
    <w:qFormat/>
    <w:uiPriority w:val="39"/>
    <w:pPr>
      <w:ind w:left="840" w:leftChars="400"/>
    </w:pPr>
  </w:style>
  <w:style w:type="paragraph" w:styleId="45">
    <w:name w:val="Plain Text"/>
    <w:basedOn w:val="1"/>
    <w:link w:val="180"/>
    <w:autoRedefine/>
    <w:semiHidden/>
    <w:unhideWhenUsed/>
    <w:qFormat/>
    <w:uiPriority w:val="99"/>
    <w:rPr>
      <w:rFonts w:ascii="宋体" w:hAnsi="Courier New" w:cs="Courier New"/>
      <w:sz w:val="21"/>
      <w:szCs w:val="21"/>
    </w:rPr>
  </w:style>
  <w:style w:type="paragraph" w:styleId="46">
    <w:name w:val="List Bullet 5"/>
    <w:basedOn w:val="1"/>
    <w:autoRedefine/>
    <w:semiHidden/>
    <w:unhideWhenUsed/>
    <w:qFormat/>
    <w:uiPriority w:val="99"/>
    <w:pPr>
      <w:numPr>
        <w:ilvl w:val="0"/>
        <w:numId w:val="8"/>
      </w:numPr>
      <w:contextualSpacing/>
    </w:pPr>
  </w:style>
  <w:style w:type="paragraph" w:styleId="47">
    <w:name w:val="List Number 4"/>
    <w:basedOn w:val="1"/>
    <w:autoRedefine/>
    <w:semiHidden/>
    <w:unhideWhenUsed/>
    <w:qFormat/>
    <w:uiPriority w:val="99"/>
    <w:pPr>
      <w:numPr>
        <w:ilvl w:val="0"/>
        <w:numId w:val="9"/>
      </w:numPr>
      <w:contextualSpacing/>
    </w:pPr>
  </w:style>
  <w:style w:type="paragraph" w:styleId="48">
    <w:name w:val="toc 8"/>
    <w:basedOn w:val="1"/>
    <w:next w:val="1"/>
    <w:autoRedefine/>
    <w:semiHidden/>
    <w:unhideWhenUsed/>
    <w:qFormat/>
    <w:uiPriority w:val="39"/>
    <w:pPr>
      <w:ind w:left="2940" w:leftChars="1400"/>
    </w:pPr>
  </w:style>
  <w:style w:type="paragraph" w:styleId="49">
    <w:name w:val="index 3"/>
    <w:basedOn w:val="1"/>
    <w:next w:val="1"/>
    <w:autoRedefine/>
    <w:semiHidden/>
    <w:unhideWhenUsed/>
    <w:qFormat/>
    <w:uiPriority w:val="99"/>
    <w:pPr>
      <w:ind w:left="400" w:leftChars="400"/>
    </w:pPr>
  </w:style>
  <w:style w:type="paragraph" w:styleId="50">
    <w:name w:val="Date"/>
    <w:basedOn w:val="1"/>
    <w:next w:val="1"/>
    <w:link w:val="186"/>
    <w:autoRedefine/>
    <w:semiHidden/>
    <w:unhideWhenUsed/>
    <w:qFormat/>
    <w:uiPriority w:val="99"/>
    <w:pPr>
      <w:ind w:left="100" w:leftChars="2500"/>
    </w:pPr>
  </w:style>
  <w:style w:type="paragraph" w:styleId="51">
    <w:name w:val="Body Text Indent 2"/>
    <w:basedOn w:val="1"/>
    <w:link w:val="198"/>
    <w:autoRedefine/>
    <w:semiHidden/>
    <w:unhideWhenUsed/>
    <w:qFormat/>
    <w:uiPriority w:val="99"/>
    <w:pPr>
      <w:spacing w:after="120" w:line="480" w:lineRule="auto"/>
      <w:ind w:left="420" w:leftChars="200"/>
    </w:pPr>
  </w:style>
  <w:style w:type="paragraph" w:styleId="52">
    <w:name w:val="endnote text"/>
    <w:basedOn w:val="1"/>
    <w:link w:val="187"/>
    <w:autoRedefine/>
    <w:semiHidden/>
    <w:unhideWhenUsed/>
    <w:qFormat/>
    <w:uiPriority w:val="99"/>
    <w:pPr>
      <w:snapToGrid w:val="0"/>
      <w:jc w:val="left"/>
    </w:pPr>
  </w:style>
  <w:style w:type="paragraph" w:styleId="53">
    <w:name w:val="List Continue 5"/>
    <w:basedOn w:val="1"/>
    <w:autoRedefine/>
    <w:semiHidden/>
    <w:unhideWhenUsed/>
    <w:qFormat/>
    <w:uiPriority w:val="99"/>
    <w:pPr>
      <w:spacing w:after="120"/>
      <w:ind w:left="2100" w:leftChars="1000"/>
      <w:contextualSpacing/>
    </w:pPr>
  </w:style>
  <w:style w:type="paragraph" w:styleId="54">
    <w:name w:val="Balloon Text"/>
    <w:basedOn w:val="1"/>
    <w:link w:val="137"/>
    <w:autoRedefine/>
    <w:semiHidden/>
    <w:qFormat/>
    <w:uiPriority w:val="99"/>
    <w:pPr>
      <w:jc w:val="left"/>
    </w:pPr>
    <w:rPr>
      <w:rFonts w:ascii="Tahoma" w:hAnsi="Tahoma" w:cs="Tahoma"/>
      <w:sz w:val="16"/>
      <w:szCs w:val="16"/>
    </w:rPr>
  </w:style>
  <w:style w:type="paragraph" w:styleId="55">
    <w:name w:val="footer"/>
    <w:basedOn w:val="1"/>
    <w:link w:val="103"/>
    <w:autoRedefine/>
    <w:unhideWhenUsed/>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99"/>
    <w:pPr>
      <w:snapToGrid w:val="0"/>
    </w:pPr>
    <w:rPr>
      <w:rFonts w:asciiTheme="majorHAnsi" w:hAnsiTheme="majorHAnsi" w:eastAsiaTheme="majorEastAsia" w:cstheme="majorBidi"/>
    </w:rPr>
  </w:style>
  <w:style w:type="paragraph" w:styleId="57">
    <w:name w:val="header"/>
    <w:basedOn w:val="1"/>
    <w:link w:val="10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85"/>
    <w:autoRedefine/>
    <w:semiHidden/>
    <w:unhideWhenUsed/>
    <w:qFormat/>
    <w:uiPriority w:val="99"/>
    <w:pPr>
      <w:ind w:left="100" w:leftChars="2100"/>
    </w:pPr>
  </w:style>
  <w:style w:type="paragraph" w:styleId="59">
    <w:name w:val="toc 1"/>
    <w:basedOn w:val="1"/>
    <w:next w:val="1"/>
    <w:autoRedefine/>
    <w:semiHidden/>
    <w:unhideWhenUsed/>
    <w:qFormat/>
    <w:uiPriority w:val="39"/>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autoRedefine/>
    <w:semiHidden/>
    <w:unhideWhenUsed/>
    <w:qFormat/>
    <w:uiPriority w:val="39"/>
    <w:pPr>
      <w:ind w:left="1260" w:leftChars="600"/>
    </w:pPr>
  </w:style>
  <w:style w:type="paragraph" w:styleId="62">
    <w:name w:val="index heading"/>
    <w:basedOn w:val="1"/>
    <w:next w:val="63"/>
    <w:autoRedefine/>
    <w:semiHidden/>
    <w:unhideWhenUsed/>
    <w:qFormat/>
    <w:uiPriority w:val="99"/>
    <w:rPr>
      <w:rFonts w:asciiTheme="majorHAnsi" w:hAnsiTheme="majorHAnsi" w:eastAsiaTheme="majorEastAsia" w:cstheme="majorBidi"/>
      <w:b/>
      <w:bCs/>
    </w:rPr>
  </w:style>
  <w:style w:type="paragraph" w:styleId="63">
    <w:name w:val="index 1"/>
    <w:basedOn w:val="1"/>
    <w:next w:val="1"/>
    <w:semiHidden/>
    <w:unhideWhenUsed/>
    <w:qFormat/>
    <w:uiPriority w:val="99"/>
  </w:style>
  <w:style w:type="paragraph" w:styleId="64">
    <w:name w:val="Subtitle"/>
    <w:basedOn w:val="1"/>
    <w:next w:val="1"/>
    <w:link w:val="182"/>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5">
    <w:name w:val="List Number 5"/>
    <w:basedOn w:val="1"/>
    <w:autoRedefine/>
    <w:semiHidden/>
    <w:unhideWhenUsed/>
    <w:qFormat/>
    <w:uiPriority w:val="99"/>
    <w:pPr>
      <w:numPr>
        <w:ilvl w:val="0"/>
        <w:numId w:val="10"/>
      </w:numPr>
      <w:contextualSpacing/>
    </w:pPr>
  </w:style>
  <w:style w:type="paragraph" w:styleId="66">
    <w:name w:val="List"/>
    <w:basedOn w:val="1"/>
    <w:autoRedefine/>
    <w:semiHidden/>
    <w:unhideWhenUsed/>
    <w:qFormat/>
    <w:uiPriority w:val="99"/>
    <w:pPr>
      <w:ind w:left="200" w:hanging="200" w:hangingChars="200"/>
      <w:contextualSpacing/>
    </w:pPr>
  </w:style>
  <w:style w:type="paragraph" w:styleId="67">
    <w:name w:val="footnote text"/>
    <w:basedOn w:val="1"/>
    <w:next w:val="1"/>
    <w:link w:val="106"/>
    <w:autoRedefine/>
    <w:semiHidden/>
    <w:qFormat/>
    <w:uiPriority w:val="0"/>
  </w:style>
  <w:style w:type="paragraph" w:styleId="68">
    <w:name w:val="toc 6"/>
    <w:basedOn w:val="1"/>
    <w:next w:val="1"/>
    <w:autoRedefine/>
    <w:semiHidden/>
    <w:unhideWhenUsed/>
    <w:qFormat/>
    <w:uiPriority w:val="39"/>
    <w:pPr>
      <w:ind w:left="2100" w:leftChars="1000"/>
    </w:pPr>
  </w:style>
  <w:style w:type="paragraph" w:styleId="69">
    <w:name w:val="List 5"/>
    <w:basedOn w:val="1"/>
    <w:autoRedefine/>
    <w:semiHidden/>
    <w:unhideWhenUsed/>
    <w:qFormat/>
    <w:uiPriority w:val="99"/>
    <w:pPr>
      <w:ind w:left="100" w:leftChars="800" w:hanging="200" w:hangingChars="200"/>
      <w:contextualSpacing/>
    </w:pPr>
  </w:style>
  <w:style w:type="paragraph" w:styleId="70">
    <w:name w:val="Body Text Indent 3"/>
    <w:basedOn w:val="1"/>
    <w:link w:val="199"/>
    <w:autoRedefine/>
    <w:semiHidden/>
    <w:unhideWhenUsed/>
    <w:qFormat/>
    <w:uiPriority w:val="99"/>
    <w:pPr>
      <w:spacing w:after="120"/>
      <w:ind w:left="420" w:leftChars="200"/>
    </w:pPr>
    <w:rPr>
      <w:sz w:val="16"/>
      <w:szCs w:val="16"/>
    </w:rPr>
  </w:style>
  <w:style w:type="paragraph" w:styleId="71">
    <w:name w:val="index 7"/>
    <w:basedOn w:val="1"/>
    <w:next w:val="1"/>
    <w:autoRedefine/>
    <w:semiHidden/>
    <w:unhideWhenUsed/>
    <w:qFormat/>
    <w:uiPriority w:val="99"/>
    <w:pPr>
      <w:ind w:left="1200" w:leftChars="1200"/>
    </w:pPr>
  </w:style>
  <w:style w:type="paragraph" w:styleId="72">
    <w:name w:val="index 9"/>
    <w:basedOn w:val="1"/>
    <w:next w:val="1"/>
    <w:autoRedefine/>
    <w:semiHidden/>
    <w:unhideWhenUsed/>
    <w:qFormat/>
    <w:uiPriority w:val="99"/>
    <w:pPr>
      <w:ind w:left="1600" w:leftChars="1600"/>
    </w:pPr>
  </w:style>
  <w:style w:type="paragraph" w:styleId="73">
    <w:name w:val="table of figures"/>
    <w:basedOn w:val="1"/>
    <w:next w:val="1"/>
    <w:autoRedefine/>
    <w:semiHidden/>
    <w:unhideWhenUsed/>
    <w:qFormat/>
    <w:uiPriority w:val="99"/>
    <w:pPr>
      <w:ind w:left="200" w:leftChars="200" w:hanging="200" w:hangingChars="200"/>
    </w:pPr>
  </w:style>
  <w:style w:type="paragraph" w:styleId="74">
    <w:name w:val="toc 2"/>
    <w:basedOn w:val="1"/>
    <w:next w:val="1"/>
    <w:autoRedefine/>
    <w:semiHidden/>
    <w:unhideWhenUsed/>
    <w:qFormat/>
    <w:uiPriority w:val="39"/>
    <w:pPr>
      <w:ind w:left="420" w:leftChars="200"/>
    </w:pPr>
  </w:style>
  <w:style w:type="paragraph" w:styleId="75">
    <w:name w:val="toc 9"/>
    <w:basedOn w:val="1"/>
    <w:next w:val="1"/>
    <w:autoRedefine/>
    <w:semiHidden/>
    <w:unhideWhenUsed/>
    <w:qFormat/>
    <w:uiPriority w:val="39"/>
    <w:pPr>
      <w:ind w:left="3360" w:leftChars="1600"/>
    </w:pPr>
  </w:style>
  <w:style w:type="paragraph" w:styleId="76">
    <w:name w:val="Body Text 2"/>
    <w:basedOn w:val="1"/>
    <w:link w:val="196"/>
    <w:autoRedefine/>
    <w:semiHidden/>
    <w:unhideWhenUsed/>
    <w:qFormat/>
    <w:uiPriority w:val="99"/>
    <w:pPr>
      <w:spacing w:after="120" w:line="480" w:lineRule="auto"/>
    </w:pPr>
  </w:style>
  <w:style w:type="paragraph" w:styleId="77">
    <w:name w:val="List 4"/>
    <w:basedOn w:val="1"/>
    <w:autoRedefine/>
    <w:semiHidden/>
    <w:unhideWhenUsed/>
    <w:qFormat/>
    <w:uiPriority w:val="99"/>
    <w:pPr>
      <w:ind w:left="100" w:leftChars="600" w:hanging="200" w:hangingChars="200"/>
      <w:contextualSpacing/>
    </w:pPr>
  </w:style>
  <w:style w:type="paragraph" w:styleId="78">
    <w:name w:val="List Continue 2"/>
    <w:basedOn w:val="1"/>
    <w:autoRedefine/>
    <w:semiHidden/>
    <w:unhideWhenUsed/>
    <w:qFormat/>
    <w:uiPriority w:val="99"/>
    <w:pPr>
      <w:spacing w:after="120"/>
      <w:ind w:left="840" w:leftChars="400"/>
      <w:contextualSpacing/>
    </w:pPr>
  </w:style>
  <w:style w:type="paragraph" w:styleId="79">
    <w:name w:val="Message Header"/>
    <w:basedOn w:val="1"/>
    <w:link w:val="190"/>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Cs w:val="24"/>
    </w:rPr>
  </w:style>
  <w:style w:type="paragraph" w:styleId="80">
    <w:name w:val="HTML Preformatted"/>
    <w:basedOn w:val="1"/>
    <w:link w:val="176"/>
    <w:autoRedefine/>
    <w:semiHidden/>
    <w:unhideWhenUsed/>
    <w:qFormat/>
    <w:uiPriority w:val="99"/>
    <w:rPr>
      <w:rFonts w:ascii="Courier New" w:hAnsi="Courier New" w:cs="Courier New"/>
      <w:sz w:val="20"/>
    </w:rPr>
  </w:style>
  <w:style w:type="paragraph" w:styleId="81">
    <w:name w:val="Normal (Web)"/>
    <w:basedOn w:val="1"/>
    <w:autoRedefine/>
    <w:semiHidden/>
    <w:unhideWhenUsed/>
    <w:qFormat/>
    <w:uiPriority w:val="99"/>
    <w:pPr>
      <w:spacing w:before="100" w:beforeAutospacing="1" w:after="100" w:afterAutospacing="1"/>
      <w:jc w:val="left"/>
    </w:pPr>
    <w:rPr>
      <w:rFonts w:ascii="宋体" w:hAnsi="宋体" w:cs="宋体"/>
      <w:szCs w:val="24"/>
      <w:lang w:eastAsia="zh-CN"/>
    </w:rPr>
  </w:style>
  <w:style w:type="paragraph" w:styleId="82">
    <w:name w:val="List Continue 3"/>
    <w:basedOn w:val="1"/>
    <w:autoRedefine/>
    <w:semiHidden/>
    <w:unhideWhenUsed/>
    <w:qFormat/>
    <w:uiPriority w:val="99"/>
    <w:pPr>
      <w:spacing w:after="120"/>
      <w:ind w:left="1260" w:leftChars="600"/>
      <w:contextualSpacing/>
    </w:pPr>
  </w:style>
  <w:style w:type="paragraph" w:styleId="83">
    <w:name w:val="index 2"/>
    <w:basedOn w:val="1"/>
    <w:next w:val="1"/>
    <w:autoRedefine/>
    <w:semiHidden/>
    <w:unhideWhenUsed/>
    <w:qFormat/>
    <w:uiPriority w:val="99"/>
    <w:pPr>
      <w:ind w:left="200" w:leftChars="200"/>
    </w:pPr>
  </w:style>
  <w:style w:type="paragraph" w:styleId="84">
    <w:name w:val="Title"/>
    <w:basedOn w:val="1"/>
    <w:next w:val="1"/>
    <w:link w:val="178"/>
    <w:autoRedefine/>
    <w:qFormat/>
    <w:uiPriority w:val="1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51"/>
    <w:autoRedefine/>
    <w:semiHidden/>
    <w:qFormat/>
    <w:uiPriority w:val="99"/>
    <w:rPr>
      <w:b/>
      <w:bCs/>
    </w:rPr>
  </w:style>
  <w:style w:type="paragraph" w:styleId="86">
    <w:name w:val="Body Text First Indent"/>
    <w:basedOn w:val="34"/>
    <w:link w:val="193"/>
    <w:autoRedefine/>
    <w:semiHidden/>
    <w:unhideWhenUsed/>
    <w:qFormat/>
    <w:uiPriority w:val="99"/>
    <w:pPr>
      <w:spacing w:after="120"/>
      <w:ind w:firstLine="420" w:firstLineChars="100"/>
      <w:jc w:val="both"/>
    </w:pPr>
    <w:rPr>
      <w:b w:val="0"/>
      <w:sz w:val="24"/>
    </w:rPr>
  </w:style>
  <w:style w:type="paragraph" w:styleId="87">
    <w:name w:val="Body Text First Indent 2"/>
    <w:basedOn w:val="35"/>
    <w:link w:val="195"/>
    <w:autoRedefine/>
    <w:semiHidden/>
    <w:unhideWhenUsed/>
    <w:qFormat/>
    <w:uiPriority w:val="99"/>
    <w:pPr>
      <w:ind w:firstLine="420" w:firstLineChars="200"/>
    </w:pPr>
  </w:style>
  <w:style w:type="table" w:styleId="89">
    <w:name w:val="Table Grid"/>
    <w:basedOn w:val="88"/>
    <w:autoRedefine/>
    <w:qFormat/>
    <w:uiPriority w:val="39"/>
    <w:pPr>
      <w:spacing w:after="200"/>
      <w:jc w:val="both"/>
    </w:pPr>
    <w:rPr>
      <w:rFonts w:ascii="New York" w:hAnsi="New Yor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endnote reference"/>
    <w:autoRedefine/>
    <w:semiHidden/>
    <w:qFormat/>
    <w:uiPriority w:val="0"/>
    <w:rPr>
      <w:rFonts w:ascii="Times" w:hAnsi="Times"/>
      <w:sz w:val="18"/>
      <w:vertAlign w:val="superscript"/>
    </w:rPr>
  </w:style>
  <w:style w:type="character" w:styleId="92">
    <w:name w:val="page number"/>
    <w:basedOn w:val="90"/>
    <w:autoRedefine/>
    <w:qFormat/>
    <w:uiPriority w:val="0"/>
  </w:style>
  <w:style w:type="character" w:styleId="93">
    <w:name w:val="FollowedHyperlink"/>
    <w:autoRedefine/>
    <w:qFormat/>
    <w:uiPriority w:val="0"/>
    <w:rPr>
      <w:color w:val="800080"/>
      <w:u w:val="single"/>
    </w:rPr>
  </w:style>
  <w:style w:type="character" w:styleId="94">
    <w:name w:val="Emphasis"/>
    <w:basedOn w:val="90"/>
    <w:qFormat/>
    <w:uiPriority w:val="20"/>
    <w:rPr>
      <w:i/>
    </w:rPr>
  </w:style>
  <w:style w:type="character" w:styleId="95">
    <w:name w:val="line number"/>
    <w:basedOn w:val="90"/>
    <w:semiHidden/>
    <w:unhideWhenUsed/>
    <w:qFormat/>
    <w:uiPriority w:val="99"/>
  </w:style>
  <w:style w:type="character" w:styleId="96">
    <w:name w:val="Hyperlink"/>
    <w:autoRedefine/>
    <w:qFormat/>
    <w:uiPriority w:val="99"/>
    <w:rPr>
      <w:color w:val="0000FF"/>
      <w:u w:val="single"/>
    </w:rPr>
  </w:style>
  <w:style w:type="character" w:styleId="97">
    <w:name w:val="annotation reference"/>
    <w:autoRedefine/>
    <w:semiHidden/>
    <w:qFormat/>
    <w:uiPriority w:val="99"/>
    <w:rPr>
      <w:sz w:val="21"/>
      <w:szCs w:val="21"/>
    </w:rPr>
  </w:style>
  <w:style w:type="character" w:styleId="98">
    <w:name w:val="footnote reference"/>
    <w:basedOn w:val="90"/>
    <w:autoRedefine/>
    <w:semiHidden/>
    <w:unhideWhenUsed/>
    <w:qFormat/>
    <w:uiPriority w:val="99"/>
    <w:rPr>
      <w:vertAlign w:val="superscript"/>
    </w:rPr>
  </w:style>
  <w:style w:type="character" w:customStyle="1" w:styleId="99">
    <w:name w:val="标题 1 字符"/>
    <w:basedOn w:val="90"/>
    <w:link w:val="3"/>
    <w:autoRedefine/>
    <w:qFormat/>
    <w:uiPriority w:val="0"/>
    <w:rPr>
      <w:rFonts w:ascii="Myriad Pro Light" w:hAnsi="Myriad Pro Light" w:eastAsia="宋体" w:cs="Arial"/>
      <w:b/>
      <w:bCs/>
      <w:kern w:val="32"/>
      <w:sz w:val="22"/>
      <w:szCs w:val="32"/>
      <w:lang w:eastAsia="en-US"/>
    </w:rPr>
  </w:style>
  <w:style w:type="character" w:customStyle="1" w:styleId="100">
    <w:name w:val="标题 3 字符"/>
    <w:basedOn w:val="90"/>
    <w:link w:val="5"/>
    <w:autoRedefine/>
    <w:qFormat/>
    <w:uiPriority w:val="0"/>
    <w:rPr>
      <w:rFonts w:ascii="Myriad Pro Light" w:hAnsi="Myriad Pro Light" w:eastAsia="宋体" w:cs="Arial"/>
      <w:b/>
      <w:bCs/>
      <w:kern w:val="0"/>
      <w:sz w:val="20"/>
      <w:szCs w:val="26"/>
      <w:lang w:eastAsia="en-US"/>
    </w:rPr>
  </w:style>
  <w:style w:type="character" w:customStyle="1" w:styleId="101">
    <w:name w:val="标题 2 字符"/>
    <w:basedOn w:val="90"/>
    <w:link w:val="4"/>
    <w:autoRedefine/>
    <w:qFormat/>
    <w:uiPriority w:val="0"/>
    <w:rPr>
      <w:rFonts w:ascii="Myriad Pro Light" w:hAnsi="Myriad Pro Light" w:eastAsia="宋体" w:cs="Arial"/>
      <w:b/>
      <w:bCs/>
      <w:iCs/>
      <w:kern w:val="0"/>
      <w:sz w:val="20"/>
      <w:szCs w:val="28"/>
      <w:lang w:eastAsia="en-US"/>
    </w:rPr>
  </w:style>
  <w:style w:type="character" w:customStyle="1" w:styleId="102">
    <w:name w:val="页眉 字符"/>
    <w:basedOn w:val="90"/>
    <w:link w:val="57"/>
    <w:autoRedefine/>
    <w:qFormat/>
    <w:uiPriority w:val="99"/>
    <w:rPr>
      <w:sz w:val="18"/>
      <w:szCs w:val="18"/>
    </w:rPr>
  </w:style>
  <w:style w:type="character" w:customStyle="1" w:styleId="103">
    <w:name w:val="页脚 字符"/>
    <w:basedOn w:val="90"/>
    <w:link w:val="55"/>
    <w:autoRedefine/>
    <w:qFormat/>
    <w:uiPriority w:val="99"/>
    <w:rPr>
      <w:sz w:val="18"/>
      <w:szCs w:val="18"/>
    </w:rPr>
  </w:style>
  <w:style w:type="paragraph" w:customStyle="1" w:styleId="104">
    <w:name w:val="Char Char Char Char"/>
    <w:basedOn w:val="1"/>
    <w:autoRedefine/>
    <w:qFormat/>
    <w:uiPriority w:val="0"/>
    <w:pPr>
      <w:spacing w:after="160" w:line="240" w:lineRule="exact"/>
      <w:jc w:val="left"/>
    </w:pPr>
    <w:rPr>
      <w:rFonts w:ascii="Verdana" w:hAnsi="Verdana" w:eastAsia="仿宋_GB2312" w:cs="”“Times New Roman”“"/>
    </w:rPr>
  </w:style>
  <w:style w:type="character" w:customStyle="1" w:styleId="105">
    <w:name w:val="正文文本 字符"/>
    <w:basedOn w:val="90"/>
    <w:link w:val="34"/>
    <w:autoRedefine/>
    <w:qFormat/>
    <w:uiPriority w:val="0"/>
    <w:rPr>
      <w:rFonts w:ascii="Times" w:hAnsi="Times" w:eastAsia="宋体" w:cs="Times New Roman"/>
      <w:b/>
      <w:kern w:val="0"/>
      <w:sz w:val="40"/>
      <w:szCs w:val="20"/>
      <w:lang w:eastAsia="en-US"/>
    </w:rPr>
  </w:style>
  <w:style w:type="character" w:customStyle="1" w:styleId="106">
    <w:name w:val="脚注文本 字符"/>
    <w:basedOn w:val="90"/>
    <w:link w:val="67"/>
    <w:autoRedefine/>
    <w:semiHidden/>
    <w:qFormat/>
    <w:uiPriority w:val="0"/>
    <w:rPr>
      <w:rFonts w:ascii="Times" w:hAnsi="Times" w:eastAsia="宋体" w:cs="Times New Roman"/>
      <w:kern w:val="0"/>
      <w:sz w:val="24"/>
      <w:szCs w:val="20"/>
      <w:lang w:eastAsia="en-US"/>
    </w:rPr>
  </w:style>
  <w:style w:type="paragraph" w:customStyle="1" w:styleId="107">
    <w:name w:val="TF_References_Section"/>
    <w:basedOn w:val="1"/>
    <w:next w:val="1"/>
    <w:autoRedefine/>
    <w:qFormat/>
    <w:uiPriority w:val="0"/>
    <w:pPr>
      <w:spacing w:after="0"/>
      <w:ind w:firstLine="187"/>
    </w:pPr>
    <w:rPr>
      <w:rFonts w:ascii="Arno Pro" w:hAnsi="Arno Pro"/>
      <w:kern w:val="19"/>
      <w:sz w:val="17"/>
      <w:szCs w:val="14"/>
    </w:rPr>
  </w:style>
  <w:style w:type="paragraph" w:customStyle="1" w:styleId="108">
    <w:name w:val="TA_Main_Text"/>
    <w:basedOn w:val="1"/>
    <w:link w:val="109"/>
    <w:autoRedefine/>
    <w:qFormat/>
    <w:uiPriority w:val="0"/>
    <w:pPr>
      <w:spacing w:after="60" w:line="300" w:lineRule="auto"/>
      <w:ind w:firstLine="170"/>
    </w:pPr>
    <w:rPr>
      <w:rFonts w:ascii="Times New Roman" w:hAnsi="Times New Roman" w:eastAsia="PMingLiU"/>
      <w:kern w:val="21"/>
      <w:sz w:val="20"/>
      <w:lang w:val="zh-CN" w:eastAsia="zh-CN"/>
    </w:rPr>
  </w:style>
  <w:style w:type="character" w:customStyle="1" w:styleId="109">
    <w:name w:val="TA_Main_Text Char"/>
    <w:link w:val="108"/>
    <w:autoRedefine/>
    <w:qFormat/>
    <w:uiPriority w:val="0"/>
    <w:rPr>
      <w:rFonts w:ascii="Times New Roman" w:hAnsi="Times New Roman" w:eastAsia="PMingLiU" w:cs="Times New Roman"/>
      <w:kern w:val="21"/>
      <w:sz w:val="20"/>
      <w:szCs w:val="20"/>
      <w:lang w:val="zh-CN" w:eastAsia="zh-CN"/>
    </w:rPr>
  </w:style>
  <w:style w:type="paragraph" w:customStyle="1" w:styleId="110">
    <w:name w:val="BA_Title"/>
    <w:basedOn w:val="1"/>
    <w:next w:val="111"/>
    <w:autoRedefine/>
    <w:qFormat/>
    <w:uiPriority w:val="0"/>
    <w:pPr>
      <w:adjustRightInd w:val="0"/>
      <w:snapToGrid w:val="0"/>
      <w:spacing w:before="480" w:after="180"/>
      <w:jc w:val="center"/>
    </w:pPr>
    <w:rPr>
      <w:rFonts w:ascii="Times New Roman" w:hAnsi="Times New Roman"/>
      <w:b/>
      <w:kern w:val="36"/>
      <w:sz w:val="34"/>
      <w:lang w:eastAsia="zh-CN"/>
    </w:rPr>
  </w:style>
  <w:style w:type="paragraph" w:customStyle="1" w:styleId="111">
    <w:name w:val="BB_Author_Name"/>
    <w:basedOn w:val="1"/>
    <w:next w:val="112"/>
    <w:autoRedefine/>
    <w:qFormat/>
    <w:uiPriority w:val="0"/>
    <w:pPr>
      <w:spacing w:after="180" w:line="360" w:lineRule="auto"/>
      <w:jc w:val="center"/>
    </w:pPr>
    <w:rPr>
      <w:rFonts w:ascii="PMingLiU-ExtB" w:hAnsi="PMingLiU-ExtB" w:eastAsia="PMingLiU-ExtB"/>
      <w:b/>
      <w:kern w:val="26"/>
      <w:sz w:val="32"/>
      <w:szCs w:val="32"/>
      <w:lang w:eastAsia="zh-TW"/>
    </w:rPr>
  </w:style>
  <w:style w:type="paragraph" w:customStyle="1" w:styleId="112">
    <w:name w:val="BC_Author_Address"/>
    <w:basedOn w:val="1"/>
    <w:next w:val="1"/>
    <w:autoRedefine/>
    <w:qFormat/>
    <w:uiPriority w:val="0"/>
    <w:pPr>
      <w:widowControl w:val="0"/>
      <w:kinsoku w:val="0"/>
      <w:overflowPunct w:val="0"/>
      <w:autoSpaceDE w:val="0"/>
      <w:autoSpaceDN w:val="0"/>
      <w:adjustRightInd w:val="0"/>
      <w:snapToGrid w:val="0"/>
      <w:spacing w:before="120" w:after="120" w:line="360" w:lineRule="auto"/>
      <w:jc w:val="center"/>
    </w:pPr>
    <w:rPr>
      <w:rFonts w:ascii="Arno Pro" w:hAnsi="Arno Pro"/>
      <w:kern w:val="26"/>
      <w:sz w:val="28"/>
      <w:szCs w:val="28"/>
      <w:lang w:eastAsia="zh-CN"/>
    </w:rPr>
  </w:style>
  <w:style w:type="paragraph" w:customStyle="1" w:styleId="113">
    <w:name w:val="BI_Email_Address"/>
    <w:basedOn w:val="1"/>
    <w:next w:val="114"/>
    <w:autoRedefine/>
    <w:qFormat/>
    <w:uiPriority w:val="0"/>
    <w:pPr>
      <w:spacing w:after="100"/>
      <w:jc w:val="left"/>
    </w:pPr>
    <w:rPr>
      <w:rFonts w:ascii="Arno Pro" w:hAnsi="Arno Pro"/>
      <w:sz w:val="18"/>
    </w:rPr>
  </w:style>
  <w:style w:type="paragraph" w:customStyle="1" w:styleId="114">
    <w:name w:val="AI_Received_Date"/>
    <w:basedOn w:val="1"/>
    <w:next w:val="1"/>
    <w:autoRedefine/>
    <w:qFormat/>
    <w:uiPriority w:val="0"/>
    <w:pPr>
      <w:adjustRightInd w:val="0"/>
      <w:snapToGrid w:val="0"/>
      <w:spacing w:after="0" w:line="480" w:lineRule="auto"/>
    </w:pPr>
    <w:rPr>
      <w:rFonts w:ascii="Times New Roman" w:hAnsi="Times New Roman"/>
      <w:kern w:val="36"/>
      <w:sz w:val="21"/>
      <w:szCs w:val="28"/>
      <w:lang w:eastAsia="zh-CN"/>
    </w:rPr>
  </w:style>
  <w:style w:type="paragraph" w:customStyle="1" w:styleId="115">
    <w:name w:val="BD_Abstract"/>
    <w:basedOn w:val="1"/>
    <w:next w:val="108"/>
    <w:link w:val="116"/>
    <w:autoRedefine/>
    <w:qFormat/>
    <w:uiPriority w:val="0"/>
    <w:pPr>
      <w:pBdr>
        <w:top w:val="single" w:color="auto" w:sz="4" w:space="1"/>
        <w:bottom w:val="single" w:color="auto" w:sz="4" w:space="1"/>
      </w:pBdr>
      <w:spacing w:before="100" w:after="600"/>
    </w:pPr>
    <w:rPr>
      <w:rFonts w:ascii="Arno Pro" w:hAnsi="Arno Pro"/>
      <w:kern w:val="21"/>
      <w:sz w:val="19"/>
    </w:rPr>
  </w:style>
  <w:style w:type="character" w:customStyle="1" w:styleId="116">
    <w:name w:val="BD_Abstract Char"/>
    <w:link w:val="115"/>
    <w:autoRedefine/>
    <w:qFormat/>
    <w:uiPriority w:val="0"/>
    <w:rPr>
      <w:rFonts w:ascii="Arno Pro" w:hAnsi="Arno Pro" w:eastAsia="宋体" w:cs="Times New Roman"/>
      <w:kern w:val="21"/>
      <w:sz w:val="19"/>
      <w:szCs w:val="20"/>
      <w:lang w:eastAsia="en-US"/>
    </w:rPr>
  </w:style>
  <w:style w:type="paragraph" w:customStyle="1" w:styleId="117">
    <w:name w:val="TD_Acknowledgments"/>
    <w:basedOn w:val="1"/>
    <w:next w:val="1"/>
    <w:link w:val="118"/>
    <w:autoRedefine/>
    <w:qFormat/>
    <w:uiPriority w:val="0"/>
    <w:pPr>
      <w:spacing w:after="0"/>
    </w:pPr>
    <w:rPr>
      <w:rFonts w:ascii="Arno Pro" w:hAnsi="Arno Pro"/>
      <w:kern w:val="22"/>
      <w:sz w:val="18"/>
      <w:szCs w:val="18"/>
    </w:rPr>
  </w:style>
  <w:style w:type="character" w:customStyle="1" w:styleId="118">
    <w:name w:val="TD_Acknowledgments Char"/>
    <w:link w:val="117"/>
    <w:autoRedefine/>
    <w:qFormat/>
    <w:uiPriority w:val="0"/>
    <w:rPr>
      <w:rFonts w:ascii="Arno Pro" w:hAnsi="Arno Pro" w:eastAsia="宋体" w:cs="Times New Roman"/>
      <w:kern w:val="22"/>
      <w:sz w:val="18"/>
      <w:szCs w:val="18"/>
      <w:lang w:eastAsia="en-US"/>
    </w:rPr>
  </w:style>
  <w:style w:type="paragraph" w:customStyle="1" w:styleId="119">
    <w:name w:val="TE_Supporting_Information"/>
    <w:basedOn w:val="1"/>
    <w:next w:val="1"/>
    <w:autoRedefine/>
    <w:qFormat/>
    <w:uiPriority w:val="0"/>
    <w:pPr>
      <w:spacing w:after="0"/>
    </w:pPr>
    <w:rPr>
      <w:rFonts w:ascii="Arno Pro" w:hAnsi="Arno Pro"/>
      <w:kern w:val="20"/>
      <w:sz w:val="18"/>
    </w:rPr>
  </w:style>
  <w:style w:type="paragraph" w:customStyle="1" w:styleId="120">
    <w:name w:val="VC_Scheme_Title"/>
    <w:basedOn w:val="1"/>
    <w:next w:val="1"/>
    <w:autoRedefine/>
    <w:qFormat/>
    <w:uiPriority w:val="0"/>
    <w:pPr>
      <w:spacing w:after="180"/>
    </w:pPr>
    <w:rPr>
      <w:rFonts w:ascii="Arno Pro" w:hAnsi="Arno Pro"/>
      <w:b/>
      <w:kern w:val="21"/>
      <w:sz w:val="19"/>
    </w:rPr>
  </w:style>
  <w:style w:type="paragraph" w:customStyle="1" w:styleId="121">
    <w:name w:val="VD_Table_Title"/>
    <w:basedOn w:val="1"/>
    <w:next w:val="1"/>
    <w:autoRedefine/>
    <w:qFormat/>
    <w:uiPriority w:val="0"/>
    <w:pPr>
      <w:spacing w:after="180"/>
    </w:pPr>
    <w:rPr>
      <w:rFonts w:ascii="Arno Pro" w:hAnsi="Arno Pro"/>
      <w:b/>
      <w:kern w:val="21"/>
      <w:sz w:val="19"/>
      <w:szCs w:val="19"/>
    </w:rPr>
  </w:style>
  <w:style w:type="paragraph" w:customStyle="1" w:styleId="122">
    <w:name w:val="VA_Figure_Caption"/>
    <w:basedOn w:val="1"/>
    <w:next w:val="1"/>
    <w:link w:val="123"/>
    <w:autoRedefine/>
    <w:qFormat/>
    <w:uiPriority w:val="0"/>
    <w:pPr>
      <w:spacing w:after="0"/>
    </w:pPr>
    <w:rPr>
      <w:rFonts w:ascii="Arno Pro" w:hAnsi="Arno Pro"/>
      <w:kern w:val="20"/>
      <w:sz w:val="18"/>
    </w:rPr>
  </w:style>
  <w:style w:type="character" w:customStyle="1" w:styleId="123">
    <w:name w:val="VA_Figure_Caption Char"/>
    <w:link w:val="122"/>
    <w:autoRedefine/>
    <w:qFormat/>
    <w:uiPriority w:val="0"/>
    <w:rPr>
      <w:rFonts w:ascii="Arno Pro" w:hAnsi="Arno Pro" w:eastAsia="宋体" w:cs="Times New Roman"/>
      <w:kern w:val="20"/>
      <w:sz w:val="18"/>
      <w:szCs w:val="20"/>
      <w:lang w:eastAsia="en-US"/>
    </w:rPr>
  </w:style>
  <w:style w:type="paragraph" w:customStyle="1" w:styleId="124">
    <w:name w:val="VB_Chart_Title"/>
    <w:basedOn w:val="1"/>
    <w:next w:val="1"/>
    <w:autoRedefine/>
    <w:qFormat/>
    <w:uiPriority w:val="0"/>
    <w:pPr>
      <w:spacing w:after="180"/>
    </w:pPr>
    <w:rPr>
      <w:rFonts w:ascii="Arno Pro" w:hAnsi="Arno Pro"/>
      <w:b/>
      <w:kern w:val="21"/>
      <w:sz w:val="19"/>
    </w:rPr>
  </w:style>
  <w:style w:type="paragraph" w:customStyle="1" w:styleId="125">
    <w:name w:val="FE_Table_Footnote"/>
    <w:basedOn w:val="1"/>
    <w:next w:val="1"/>
    <w:autoRedefine/>
    <w:qFormat/>
    <w:uiPriority w:val="0"/>
    <w:pPr>
      <w:spacing w:before="60" w:after="120"/>
      <w:ind w:firstLine="187"/>
    </w:pPr>
    <w:rPr>
      <w:rFonts w:ascii="Arno Pro" w:hAnsi="Arno Pro"/>
      <w:sz w:val="18"/>
    </w:rPr>
  </w:style>
  <w:style w:type="paragraph" w:customStyle="1" w:styleId="126">
    <w:name w:val="FC_Chart_Footnote"/>
    <w:basedOn w:val="1"/>
    <w:next w:val="1"/>
    <w:autoRedefine/>
    <w:qFormat/>
    <w:uiPriority w:val="0"/>
    <w:pPr>
      <w:spacing w:before="60" w:after="120"/>
      <w:ind w:firstLine="187"/>
    </w:pPr>
    <w:rPr>
      <w:rFonts w:ascii="Arno Pro" w:hAnsi="Arno Pro"/>
      <w:sz w:val="18"/>
    </w:rPr>
  </w:style>
  <w:style w:type="paragraph" w:customStyle="1" w:styleId="127">
    <w:name w:val="FD_Scheme_Footnote"/>
    <w:basedOn w:val="1"/>
    <w:next w:val="1"/>
    <w:autoRedefine/>
    <w:qFormat/>
    <w:uiPriority w:val="0"/>
    <w:pPr>
      <w:spacing w:before="60" w:after="120"/>
      <w:ind w:firstLine="187"/>
    </w:pPr>
    <w:rPr>
      <w:rFonts w:ascii="Arno Pro" w:hAnsi="Arno Pro"/>
      <w:sz w:val="18"/>
    </w:rPr>
  </w:style>
  <w:style w:type="paragraph" w:customStyle="1" w:styleId="128">
    <w:name w:val="TC_Table_Body"/>
    <w:basedOn w:val="1"/>
    <w:next w:val="1"/>
    <w:link w:val="129"/>
    <w:autoRedefine/>
    <w:qFormat/>
    <w:uiPriority w:val="0"/>
    <w:pPr>
      <w:spacing w:before="20" w:after="60"/>
    </w:pPr>
    <w:rPr>
      <w:rFonts w:ascii="Arno Pro" w:hAnsi="Arno Pro"/>
      <w:kern w:val="20"/>
      <w:sz w:val="18"/>
    </w:rPr>
  </w:style>
  <w:style w:type="character" w:customStyle="1" w:styleId="129">
    <w:name w:val="TC_Table_Body Char"/>
    <w:link w:val="128"/>
    <w:autoRedefine/>
    <w:qFormat/>
    <w:uiPriority w:val="0"/>
    <w:rPr>
      <w:rFonts w:ascii="Arno Pro" w:hAnsi="Arno Pro" w:eastAsia="宋体" w:cs="Times New Roman"/>
      <w:kern w:val="20"/>
      <w:sz w:val="18"/>
      <w:szCs w:val="20"/>
      <w:lang w:eastAsia="en-US"/>
    </w:rPr>
  </w:style>
  <w:style w:type="paragraph" w:customStyle="1" w:styleId="130">
    <w:name w:val="Style FA_Corresponding_Author_Footnote + 7 pt"/>
    <w:basedOn w:val="1"/>
    <w:next w:val="131"/>
    <w:link w:val="133"/>
    <w:autoRedefine/>
    <w:qFormat/>
    <w:uiPriority w:val="0"/>
    <w:pPr>
      <w:spacing w:after="0"/>
      <w:jc w:val="left"/>
    </w:pPr>
    <w:rPr>
      <w:rFonts w:ascii="Arno Pro" w:hAnsi="Arno Pro"/>
      <w:kern w:val="20"/>
      <w:sz w:val="18"/>
    </w:rPr>
  </w:style>
  <w:style w:type="paragraph" w:customStyle="1" w:styleId="131">
    <w:name w:val="BG_Keywords"/>
    <w:basedOn w:val="1"/>
    <w:next w:val="132"/>
    <w:autoRedefine/>
    <w:qFormat/>
    <w:uiPriority w:val="0"/>
    <w:pPr>
      <w:spacing w:after="220"/>
      <w:jc w:val="left"/>
    </w:pPr>
    <w:rPr>
      <w:rFonts w:ascii="Arno Pro" w:hAnsi="Arno Pro"/>
      <w:i/>
      <w:kern w:val="22"/>
      <w:sz w:val="20"/>
    </w:rPr>
  </w:style>
  <w:style w:type="paragraph" w:customStyle="1" w:styleId="132">
    <w:name w:val="BH_Briefs"/>
    <w:basedOn w:val="1"/>
    <w:next w:val="115"/>
    <w:autoRedefine/>
    <w:qFormat/>
    <w:uiPriority w:val="0"/>
    <w:pPr>
      <w:spacing w:before="180" w:after="60"/>
      <w:jc w:val="left"/>
    </w:pPr>
    <w:rPr>
      <w:rFonts w:ascii="Arno Pro" w:hAnsi="Arno Pro"/>
      <w:kern w:val="22"/>
      <w:sz w:val="20"/>
    </w:rPr>
  </w:style>
  <w:style w:type="character" w:customStyle="1" w:styleId="133">
    <w:name w:val="Style FA_Corresponding_Author_Footnote + 7 pt Char"/>
    <w:link w:val="130"/>
    <w:autoRedefine/>
    <w:qFormat/>
    <w:uiPriority w:val="0"/>
    <w:rPr>
      <w:rFonts w:ascii="Arno Pro" w:hAnsi="Arno Pro" w:eastAsia="宋体" w:cs="Times New Roman"/>
      <w:kern w:val="20"/>
      <w:sz w:val="18"/>
      <w:szCs w:val="20"/>
      <w:lang w:eastAsia="en-US"/>
    </w:rPr>
  </w:style>
  <w:style w:type="paragraph" w:customStyle="1" w:styleId="134">
    <w:name w:val="BE_Author_Biography"/>
    <w:basedOn w:val="1"/>
    <w:autoRedefine/>
    <w:qFormat/>
    <w:uiPriority w:val="0"/>
    <w:rPr>
      <w:rFonts w:ascii="Arno Pro" w:hAnsi="Arno Pro"/>
      <w:sz w:val="22"/>
    </w:rPr>
  </w:style>
  <w:style w:type="paragraph" w:customStyle="1" w:styleId="135">
    <w:name w:val="Style BI_Email_Address + 9.5 pt"/>
    <w:basedOn w:val="113"/>
    <w:autoRedefine/>
    <w:qFormat/>
    <w:uiPriority w:val="0"/>
    <w:pPr>
      <w:spacing w:after="60"/>
    </w:pPr>
    <w:rPr>
      <w:sz w:val="19"/>
    </w:rPr>
  </w:style>
  <w:style w:type="paragraph" w:customStyle="1" w:styleId="136">
    <w:name w:val="SN_Synopsis_TOC"/>
    <w:basedOn w:val="1"/>
    <w:next w:val="1"/>
    <w:autoRedefine/>
    <w:qFormat/>
    <w:uiPriority w:val="0"/>
    <w:pPr>
      <w:spacing w:after="60"/>
    </w:pPr>
    <w:rPr>
      <w:rFonts w:ascii="Arno Pro" w:hAnsi="Arno Pro"/>
      <w:kern w:val="22"/>
      <w:sz w:val="20"/>
    </w:rPr>
  </w:style>
  <w:style w:type="character" w:customStyle="1" w:styleId="137">
    <w:name w:val="批注框文本 字符"/>
    <w:basedOn w:val="90"/>
    <w:link w:val="54"/>
    <w:autoRedefine/>
    <w:semiHidden/>
    <w:qFormat/>
    <w:uiPriority w:val="99"/>
    <w:rPr>
      <w:rFonts w:ascii="Tahoma" w:hAnsi="Tahoma" w:eastAsia="宋体" w:cs="Tahoma"/>
      <w:kern w:val="0"/>
      <w:sz w:val="16"/>
      <w:szCs w:val="16"/>
      <w:lang w:eastAsia="en-US"/>
    </w:rPr>
  </w:style>
  <w:style w:type="paragraph" w:customStyle="1" w:styleId="138">
    <w:name w:val="Style TC_Table_Body + Bold"/>
    <w:basedOn w:val="128"/>
    <w:link w:val="139"/>
    <w:autoRedefine/>
    <w:qFormat/>
    <w:uiPriority w:val="0"/>
    <w:rPr>
      <w:b/>
      <w:bCs/>
      <w:kern w:val="22"/>
      <w:sz w:val="15"/>
    </w:rPr>
  </w:style>
  <w:style w:type="character" w:customStyle="1" w:styleId="139">
    <w:name w:val="Style TC_Table_Body + Bold Char"/>
    <w:link w:val="138"/>
    <w:autoRedefine/>
    <w:qFormat/>
    <w:uiPriority w:val="0"/>
    <w:rPr>
      <w:rFonts w:ascii="Arno Pro" w:hAnsi="Arno Pro" w:eastAsia="宋体" w:cs="Times New Roman"/>
      <w:b/>
      <w:bCs/>
      <w:kern w:val="22"/>
      <w:sz w:val="15"/>
      <w:szCs w:val="20"/>
      <w:lang w:eastAsia="en-US"/>
    </w:rPr>
  </w:style>
  <w:style w:type="paragraph" w:customStyle="1" w:styleId="140">
    <w:name w:val="BD_Abstract_Title"/>
    <w:basedOn w:val="115"/>
    <w:link w:val="141"/>
    <w:autoRedefine/>
    <w:qFormat/>
    <w:uiPriority w:val="0"/>
    <w:rPr>
      <w:b/>
    </w:rPr>
  </w:style>
  <w:style w:type="character" w:customStyle="1" w:styleId="141">
    <w:name w:val="BD_Abstract_Title Char"/>
    <w:link w:val="140"/>
    <w:autoRedefine/>
    <w:qFormat/>
    <w:uiPriority w:val="0"/>
    <w:rPr>
      <w:rFonts w:ascii="Arno Pro" w:hAnsi="Arno Pro" w:eastAsia="宋体" w:cs="Times New Roman"/>
      <w:b/>
      <w:kern w:val="21"/>
      <w:sz w:val="19"/>
      <w:szCs w:val="20"/>
      <w:lang w:eastAsia="en-US"/>
    </w:rPr>
  </w:style>
  <w:style w:type="paragraph" w:customStyle="1" w:styleId="142">
    <w:name w:val="TD_Ack_Title"/>
    <w:basedOn w:val="117"/>
    <w:link w:val="143"/>
    <w:autoRedefine/>
    <w:qFormat/>
    <w:uiPriority w:val="0"/>
    <w:pPr>
      <w:spacing w:before="180" w:after="60"/>
    </w:pPr>
    <w:rPr>
      <w:rFonts w:ascii="Myriad Pro Light" w:hAnsi="Myriad Pro Light"/>
      <w:b/>
      <w:kern w:val="23"/>
      <w:sz w:val="21"/>
      <w:szCs w:val="20"/>
    </w:rPr>
  </w:style>
  <w:style w:type="character" w:customStyle="1" w:styleId="143">
    <w:name w:val="TD_Ack_Title Char"/>
    <w:link w:val="142"/>
    <w:autoRedefine/>
    <w:qFormat/>
    <w:uiPriority w:val="0"/>
    <w:rPr>
      <w:rFonts w:ascii="Myriad Pro Light" w:hAnsi="Myriad Pro Light" w:eastAsia="宋体" w:cs="Times New Roman"/>
      <w:b/>
      <w:kern w:val="23"/>
      <w:szCs w:val="20"/>
      <w:lang w:eastAsia="en-US"/>
    </w:rPr>
  </w:style>
  <w:style w:type="paragraph" w:customStyle="1" w:styleId="144">
    <w:name w:val="TE_Supporting_Info_Title"/>
    <w:basedOn w:val="119"/>
    <w:autoRedefine/>
    <w:qFormat/>
    <w:uiPriority w:val="0"/>
    <w:pPr>
      <w:spacing w:before="180" w:after="60"/>
    </w:pPr>
    <w:rPr>
      <w:rFonts w:ascii="Myriad Pro Light" w:hAnsi="Myriad Pro Light"/>
      <w:b/>
      <w:caps/>
      <w:sz w:val="21"/>
      <w:szCs w:val="18"/>
    </w:rPr>
  </w:style>
  <w:style w:type="paragraph" w:customStyle="1" w:styleId="145">
    <w:name w:val="Author_Information_Title"/>
    <w:basedOn w:val="142"/>
    <w:autoRedefine/>
    <w:qFormat/>
    <w:uiPriority w:val="0"/>
  </w:style>
  <w:style w:type="paragraph" w:customStyle="1" w:styleId="146">
    <w:name w:val="FA_Author_Info_Subtitle"/>
    <w:basedOn w:val="1"/>
    <w:link w:val="147"/>
    <w:autoRedefine/>
    <w:qFormat/>
    <w:uiPriority w:val="0"/>
    <w:pPr>
      <w:spacing w:before="120" w:after="60"/>
      <w:jc w:val="left"/>
    </w:pPr>
    <w:rPr>
      <w:rFonts w:ascii="Myriad Pro Light" w:hAnsi="Myriad Pro Light"/>
      <w:b/>
      <w:kern w:val="21"/>
      <w:sz w:val="19"/>
      <w:szCs w:val="14"/>
    </w:rPr>
  </w:style>
  <w:style w:type="character" w:customStyle="1" w:styleId="147">
    <w:name w:val="FA_Author_Info_Subtitle Char"/>
    <w:link w:val="146"/>
    <w:autoRedefine/>
    <w:qFormat/>
    <w:uiPriority w:val="0"/>
    <w:rPr>
      <w:rFonts w:ascii="Myriad Pro Light" w:hAnsi="Myriad Pro Light" w:eastAsia="宋体" w:cs="Times New Roman"/>
      <w:b/>
      <w:kern w:val="21"/>
      <w:sz w:val="19"/>
      <w:szCs w:val="14"/>
      <w:lang w:eastAsia="en-US"/>
    </w:rPr>
  </w:style>
  <w:style w:type="paragraph" w:customStyle="1" w:styleId="148">
    <w:name w:val="04 A Heading"/>
    <w:next w:val="1"/>
    <w:autoRedefine/>
    <w:qFormat/>
    <w:uiPriority w:val="0"/>
    <w:pPr>
      <w:spacing w:before="240" w:after="120" w:line="240" w:lineRule="exact"/>
    </w:pPr>
    <w:rPr>
      <w:rFonts w:ascii="Times New Roman" w:hAnsi="Times New Roman" w:eastAsia="宋体" w:cs="Times New Roman"/>
      <w:b/>
      <w:sz w:val="22"/>
      <w:lang w:val="en-GB" w:eastAsia="en-GB" w:bidi="ar-SA"/>
    </w:rPr>
  </w:style>
  <w:style w:type="character" w:customStyle="1" w:styleId="149">
    <w:name w:val="批注文字 字符"/>
    <w:basedOn w:val="90"/>
    <w:link w:val="28"/>
    <w:autoRedefine/>
    <w:semiHidden/>
    <w:qFormat/>
    <w:uiPriority w:val="99"/>
    <w:rPr>
      <w:rFonts w:ascii="Times" w:hAnsi="Times" w:eastAsia="宋体" w:cs="Times New Roman"/>
      <w:kern w:val="0"/>
      <w:sz w:val="24"/>
      <w:szCs w:val="20"/>
      <w:lang w:eastAsia="en-US"/>
    </w:rPr>
  </w:style>
  <w:style w:type="paragraph" w:customStyle="1" w:styleId="150">
    <w:name w:val="Char Char Char Char1"/>
    <w:basedOn w:val="1"/>
    <w:autoRedefine/>
    <w:qFormat/>
    <w:uiPriority w:val="0"/>
    <w:pPr>
      <w:spacing w:after="160" w:line="240" w:lineRule="exact"/>
      <w:jc w:val="left"/>
    </w:pPr>
    <w:rPr>
      <w:rFonts w:ascii="Verdana" w:hAnsi="Verdana" w:eastAsia="仿宋_GB2312" w:cs="”“Times New Roman”“"/>
    </w:rPr>
  </w:style>
  <w:style w:type="character" w:customStyle="1" w:styleId="151">
    <w:name w:val="批注主题 字符"/>
    <w:basedOn w:val="149"/>
    <w:link w:val="85"/>
    <w:autoRedefine/>
    <w:semiHidden/>
    <w:qFormat/>
    <w:uiPriority w:val="99"/>
    <w:rPr>
      <w:rFonts w:ascii="Times" w:hAnsi="Times" w:eastAsia="宋体" w:cs="Times New Roman"/>
      <w:b/>
      <w:bCs/>
      <w:kern w:val="0"/>
      <w:sz w:val="24"/>
      <w:szCs w:val="20"/>
      <w:lang w:eastAsia="en-US"/>
    </w:rPr>
  </w:style>
  <w:style w:type="character" w:customStyle="1" w:styleId="152">
    <w:name w:val="st1"/>
    <w:basedOn w:val="90"/>
    <w:autoRedefine/>
    <w:qFormat/>
    <w:uiPriority w:val="0"/>
  </w:style>
  <w:style w:type="character" w:customStyle="1" w:styleId="153">
    <w:name w:val="st"/>
    <w:basedOn w:val="90"/>
    <w:autoRedefine/>
    <w:qFormat/>
    <w:uiPriority w:val="0"/>
  </w:style>
  <w:style w:type="paragraph" w:customStyle="1" w:styleId="154">
    <w:name w:val="EndNote Bibliography Title"/>
    <w:basedOn w:val="1"/>
    <w:autoRedefine/>
    <w:qFormat/>
    <w:uiPriority w:val="0"/>
    <w:pPr>
      <w:spacing w:after="0"/>
      <w:jc w:val="center"/>
    </w:pPr>
    <w:rPr>
      <w:rFonts w:ascii="Times New Roman" w:hAnsi="Times New Roman"/>
      <w:sz w:val="20"/>
    </w:rPr>
  </w:style>
  <w:style w:type="paragraph" w:customStyle="1" w:styleId="155">
    <w:name w:val="EndNote Bibliography"/>
    <w:basedOn w:val="1"/>
    <w:autoRedefine/>
    <w:qFormat/>
    <w:uiPriority w:val="0"/>
    <w:rPr>
      <w:rFonts w:ascii="Times New Roman" w:hAnsi="Times New Roman"/>
      <w:sz w:val="20"/>
    </w:rPr>
  </w:style>
  <w:style w:type="paragraph" w:styleId="156">
    <w:name w:val="Intense Quote"/>
    <w:basedOn w:val="1"/>
    <w:next w:val="1"/>
    <w:link w:val="157"/>
    <w:autoRedefine/>
    <w:qFormat/>
    <w:uiPriority w:val="30"/>
    <w:pPr>
      <w:pBdr>
        <w:top w:val="single" w:color="5B9BD5" w:sz="4" w:space="10"/>
        <w:bottom w:val="single" w:color="5B9BD5" w:sz="4" w:space="10"/>
      </w:pBdr>
      <w:spacing w:before="360" w:after="360"/>
      <w:ind w:left="864" w:right="864"/>
      <w:jc w:val="center"/>
    </w:pPr>
    <w:rPr>
      <w:i/>
      <w:iCs/>
      <w:color w:val="5B9BD5"/>
      <w:lang w:val="zh-CN"/>
    </w:rPr>
  </w:style>
  <w:style w:type="character" w:customStyle="1" w:styleId="157">
    <w:name w:val="明显引用 字符"/>
    <w:basedOn w:val="90"/>
    <w:link w:val="156"/>
    <w:autoRedefine/>
    <w:qFormat/>
    <w:uiPriority w:val="30"/>
    <w:rPr>
      <w:rFonts w:ascii="Times" w:hAnsi="Times" w:eastAsia="宋体" w:cs="Times New Roman"/>
      <w:i/>
      <w:iCs/>
      <w:color w:val="5B9BD5"/>
      <w:kern w:val="0"/>
      <w:sz w:val="24"/>
      <w:szCs w:val="20"/>
      <w:lang w:val="zh-CN" w:eastAsia="en-US"/>
    </w:rPr>
  </w:style>
  <w:style w:type="paragraph" w:customStyle="1" w:styleId="158">
    <w:name w:val="P1_without_Indendation"/>
    <w:basedOn w:val="1"/>
    <w:autoRedefine/>
    <w:qFormat/>
    <w:uiPriority w:val="0"/>
    <w:pPr>
      <w:spacing w:after="0" w:line="230" w:lineRule="exact"/>
    </w:pPr>
    <w:rPr>
      <w:rFonts w:ascii="Times New Roman" w:hAnsi="Times New Roman" w:eastAsia="MS Mincho"/>
      <w:sz w:val="18"/>
      <w:szCs w:val="24"/>
      <w:lang w:val="de-DE" w:eastAsia="ja-JP"/>
    </w:rPr>
  </w:style>
  <w:style w:type="paragraph" w:customStyle="1" w:styleId="159">
    <w:name w:val="Adress"/>
    <w:basedOn w:val="1"/>
    <w:autoRedefine/>
    <w:qFormat/>
    <w:uiPriority w:val="0"/>
    <w:pPr>
      <w:spacing w:before="230" w:after="0" w:line="200" w:lineRule="exact"/>
      <w:ind w:left="425" w:hanging="425"/>
      <w:jc w:val="left"/>
    </w:pPr>
    <w:rPr>
      <w:rFonts w:ascii="Arial" w:hAnsi="Arial" w:eastAsia="MS Mincho"/>
      <w:sz w:val="16"/>
      <w:lang w:val="de-DE" w:eastAsia="ja-JP"/>
    </w:rPr>
  </w:style>
  <w:style w:type="paragraph" w:customStyle="1" w:styleId="160">
    <w:name w:val="References"/>
    <w:basedOn w:val="1"/>
    <w:autoRedefine/>
    <w:qFormat/>
    <w:uiPriority w:val="0"/>
    <w:pPr>
      <w:spacing w:after="0" w:line="200" w:lineRule="exact"/>
      <w:ind w:left="425" w:hanging="425"/>
      <w:jc w:val="left"/>
    </w:pPr>
    <w:rPr>
      <w:rFonts w:ascii="Times New Roman" w:hAnsi="Times New Roman" w:eastAsia="MS Mincho"/>
      <w:sz w:val="16"/>
      <w:szCs w:val="24"/>
      <w:lang w:val="en-GB" w:eastAsia="ja-JP"/>
    </w:rPr>
  </w:style>
  <w:style w:type="paragraph" w:customStyle="1" w:styleId="161">
    <w:name w:val="修订1"/>
    <w:autoRedefine/>
    <w:hidden/>
    <w:semiHidden/>
    <w:qFormat/>
    <w:uiPriority w:val="99"/>
    <w:rPr>
      <w:rFonts w:ascii="Times" w:hAnsi="Times" w:eastAsia="宋体" w:cs="Times New Roman"/>
      <w:sz w:val="24"/>
      <w:lang w:val="en-US" w:eastAsia="en-US" w:bidi="ar-SA"/>
    </w:rPr>
  </w:style>
  <w:style w:type="paragraph" w:styleId="162">
    <w:name w:val="List Paragraph"/>
    <w:basedOn w:val="1"/>
    <w:autoRedefine/>
    <w:qFormat/>
    <w:uiPriority w:val="34"/>
    <w:pPr>
      <w:widowControl w:val="0"/>
      <w:spacing w:after="0"/>
      <w:ind w:firstLine="420" w:firstLineChars="200"/>
    </w:pPr>
    <w:rPr>
      <w:rFonts w:ascii="Calibri" w:hAnsi="Calibri"/>
      <w:kern w:val="2"/>
      <w:sz w:val="21"/>
      <w:szCs w:val="22"/>
      <w:lang w:eastAsia="zh-CN"/>
    </w:rPr>
  </w:style>
  <w:style w:type="paragraph" w:customStyle="1" w:styleId="163">
    <w:name w:val="书目1"/>
    <w:basedOn w:val="1"/>
    <w:next w:val="1"/>
    <w:autoRedefine/>
    <w:unhideWhenUsed/>
    <w:qFormat/>
    <w:uiPriority w:val="37"/>
    <w:pPr>
      <w:widowControl w:val="0"/>
      <w:spacing w:after="0"/>
    </w:pPr>
    <w:rPr>
      <w:rFonts w:ascii="Calibri" w:hAnsi="Calibri"/>
      <w:kern w:val="2"/>
      <w:sz w:val="21"/>
      <w:szCs w:val="22"/>
      <w:lang w:eastAsia="zh-CN"/>
    </w:rPr>
  </w:style>
  <w:style w:type="paragraph" w:customStyle="1" w:styleId="164">
    <w:name w:val="MTDisplayEquation"/>
    <w:basedOn w:val="1"/>
    <w:next w:val="1"/>
    <w:link w:val="165"/>
    <w:autoRedefine/>
    <w:qFormat/>
    <w:uiPriority w:val="0"/>
    <w:pPr>
      <w:tabs>
        <w:tab w:val="center" w:pos="2400"/>
        <w:tab w:val="right" w:pos="4820"/>
      </w:tabs>
      <w:spacing w:after="60" w:line="300" w:lineRule="auto"/>
      <w:ind w:firstLine="482"/>
    </w:pPr>
    <w:rPr>
      <w:rFonts w:ascii="Times New Roman" w:hAnsi="Times New Roman"/>
      <w:sz w:val="20"/>
    </w:rPr>
  </w:style>
  <w:style w:type="character" w:customStyle="1" w:styleId="165">
    <w:name w:val="MTDisplayEquation Char"/>
    <w:link w:val="164"/>
    <w:autoRedefine/>
    <w:qFormat/>
    <w:uiPriority w:val="0"/>
    <w:rPr>
      <w:rFonts w:ascii="Times New Roman" w:hAnsi="Times New Roman" w:eastAsia="宋体" w:cs="Times New Roman"/>
      <w:kern w:val="0"/>
      <w:sz w:val="20"/>
      <w:szCs w:val="20"/>
      <w:lang w:eastAsia="en-US"/>
    </w:rPr>
  </w:style>
  <w:style w:type="character" w:customStyle="1" w:styleId="166">
    <w:name w:val="apple-style-span"/>
    <w:basedOn w:val="90"/>
    <w:autoRedefine/>
    <w:qFormat/>
    <w:uiPriority w:val="0"/>
  </w:style>
  <w:style w:type="character" w:customStyle="1" w:styleId="167">
    <w:name w:val="apple-converted-space"/>
    <w:basedOn w:val="90"/>
    <w:autoRedefine/>
    <w:qFormat/>
    <w:uiPriority w:val="0"/>
  </w:style>
  <w:style w:type="character" w:customStyle="1" w:styleId="168">
    <w:name w:val="citation"/>
    <w:basedOn w:val="90"/>
    <w:autoRedefine/>
    <w:qFormat/>
    <w:uiPriority w:val="0"/>
  </w:style>
  <w:style w:type="character" w:customStyle="1" w:styleId="169">
    <w:name w:val="标题 4 字符"/>
    <w:basedOn w:val="90"/>
    <w:link w:val="6"/>
    <w:autoRedefine/>
    <w:semiHidden/>
    <w:qFormat/>
    <w:uiPriority w:val="9"/>
    <w:rPr>
      <w:rFonts w:asciiTheme="majorHAnsi" w:hAnsiTheme="majorHAnsi" w:eastAsiaTheme="majorEastAsia" w:cstheme="majorBidi"/>
      <w:b/>
      <w:bCs/>
      <w:kern w:val="0"/>
      <w:sz w:val="28"/>
      <w:szCs w:val="28"/>
      <w:lang w:eastAsia="en-US"/>
    </w:rPr>
  </w:style>
  <w:style w:type="character" w:customStyle="1" w:styleId="170">
    <w:name w:val="标题 5 字符"/>
    <w:basedOn w:val="90"/>
    <w:link w:val="7"/>
    <w:autoRedefine/>
    <w:semiHidden/>
    <w:qFormat/>
    <w:uiPriority w:val="9"/>
    <w:rPr>
      <w:rFonts w:ascii="Times" w:hAnsi="Times" w:eastAsia="宋体" w:cs="Times New Roman"/>
      <w:b/>
      <w:bCs/>
      <w:kern w:val="0"/>
      <w:sz w:val="28"/>
      <w:szCs w:val="28"/>
      <w:lang w:eastAsia="en-US"/>
    </w:rPr>
  </w:style>
  <w:style w:type="character" w:customStyle="1" w:styleId="171">
    <w:name w:val="标题 6 字符"/>
    <w:basedOn w:val="90"/>
    <w:link w:val="8"/>
    <w:autoRedefine/>
    <w:semiHidden/>
    <w:qFormat/>
    <w:uiPriority w:val="9"/>
    <w:rPr>
      <w:rFonts w:asciiTheme="majorHAnsi" w:hAnsiTheme="majorHAnsi" w:eastAsiaTheme="majorEastAsia" w:cstheme="majorBidi"/>
      <w:b/>
      <w:bCs/>
      <w:kern w:val="0"/>
      <w:sz w:val="24"/>
      <w:szCs w:val="24"/>
      <w:lang w:eastAsia="en-US"/>
    </w:rPr>
  </w:style>
  <w:style w:type="character" w:customStyle="1" w:styleId="172">
    <w:name w:val="标题 7 字符"/>
    <w:basedOn w:val="90"/>
    <w:link w:val="9"/>
    <w:autoRedefine/>
    <w:semiHidden/>
    <w:qFormat/>
    <w:uiPriority w:val="9"/>
    <w:rPr>
      <w:rFonts w:ascii="Times" w:hAnsi="Times" w:eastAsia="宋体" w:cs="Times New Roman"/>
      <w:b/>
      <w:bCs/>
      <w:kern w:val="0"/>
      <w:sz w:val="24"/>
      <w:szCs w:val="24"/>
      <w:lang w:eastAsia="en-US"/>
    </w:rPr>
  </w:style>
  <w:style w:type="character" w:customStyle="1" w:styleId="173">
    <w:name w:val="标题 8 字符"/>
    <w:basedOn w:val="90"/>
    <w:link w:val="10"/>
    <w:autoRedefine/>
    <w:semiHidden/>
    <w:qFormat/>
    <w:uiPriority w:val="9"/>
    <w:rPr>
      <w:rFonts w:asciiTheme="majorHAnsi" w:hAnsiTheme="majorHAnsi" w:eastAsiaTheme="majorEastAsia" w:cstheme="majorBidi"/>
      <w:kern w:val="0"/>
      <w:sz w:val="24"/>
      <w:szCs w:val="24"/>
      <w:lang w:eastAsia="en-US"/>
    </w:rPr>
  </w:style>
  <w:style w:type="character" w:customStyle="1" w:styleId="174">
    <w:name w:val="标题 9 字符"/>
    <w:basedOn w:val="90"/>
    <w:link w:val="11"/>
    <w:autoRedefine/>
    <w:semiHidden/>
    <w:qFormat/>
    <w:uiPriority w:val="9"/>
    <w:rPr>
      <w:rFonts w:asciiTheme="majorHAnsi" w:hAnsiTheme="majorHAnsi" w:eastAsiaTheme="majorEastAsia" w:cstheme="majorBidi"/>
      <w:kern w:val="0"/>
      <w:szCs w:val="21"/>
      <w:lang w:eastAsia="en-US"/>
    </w:rPr>
  </w:style>
  <w:style w:type="character" w:customStyle="1" w:styleId="175">
    <w:name w:val="HTML 地址 字符"/>
    <w:basedOn w:val="90"/>
    <w:link w:val="41"/>
    <w:autoRedefine/>
    <w:semiHidden/>
    <w:qFormat/>
    <w:uiPriority w:val="99"/>
    <w:rPr>
      <w:rFonts w:ascii="Times" w:hAnsi="Times" w:eastAsia="宋体" w:cs="Times New Roman"/>
      <w:i/>
      <w:iCs/>
      <w:kern w:val="0"/>
      <w:sz w:val="24"/>
      <w:szCs w:val="20"/>
      <w:lang w:eastAsia="en-US"/>
    </w:rPr>
  </w:style>
  <w:style w:type="character" w:customStyle="1" w:styleId="176">
    <w:name w:val="HTML 预设格式 字符"/>
    <w:basedOn w:val="90"/>
    <w:link w:val="80"/>
    <w:autoRedefine/>
    <w:semiHidden/>
    <w:qFormat/>
    <w:uiPriority w:val="99"/>
    <w:rPr>
      <w:rFonts w:ascii="Courier New" w:hAnsi="Courier New" w:eastAsia="宋体" w:cs="Courier New"/>
      <w:kern w:val="0"/>
      <w:sz w:val="20"/>
      <w:szCs w:val="20"/>
      <w:lang w:eastAsia="en-US"/>
    </w:rPr>
  </w:style>
  <w:style w:type="paragraph" w:customStyle="1" w:styleId="177">
    <w:name w:val="TOC 标题1"/>
    <w:basedOn w:val="3"/>
    <w:next w:val="1"/>
    <w:autoRedefine/>
    <w:semiHidden/>
    <w:unhideWhenUsed/>
    <w:qFormat/>
    <w:uiPriority w:val="39"/>
    <w:pPr>
      <w:keepLines/>
      <w:spacing w:before="340" w:after="330" w:line="578" w:lineRule="auto"/>
      <w:ind w:left="0" w:firstLine="0"/>
      <w:outlineLvl w:val="9"/>
    </w:pPr>
    <w:rPr>
      <w:rFonts w:ascii="Times" w:hAnsi="Times" w:cs="Times New Roman"/>
      <w:kern w:val="44"/>
      <w:sz w:val="44"/>
      <w:szCs w:val="44"/>
    </w:rPr>
  </w:style>
  <w:style w:type="character" w:customStyle="1" w:styleId="178">
    <w:name w:val="标题 字符"/>
    <w:basedOn w:val="90"/>
    <w:link w:val="84"/>
    <w:autoRedefine/>
    <w:qFormat/>
    <w:uiPriority w:val="10"/>
    <w:rPr>
      <w:rFonts w:eastAsia="宋体" w:asciiTheme="majorHAnsi" w:hAnsiTheme="majorHAnsi" w:cstheme="majorBidi"/>
      <w:b/>
      <w:bCs/>
      <w:kern w:val="0"/>
      <w:sz w:val="32"/>
      <w:szCs w:val="32"/>
      <w:lang w:eastAsia="en-US"/>
    </w:rPr>
  </w:style>
  <w:style w:type="character" w:customStyle="1" w:styleId="179">
    <w:name w:val="称呼 字符"/>
    <w:basedOn w:val="90"/>
    <w:link w:val="30"/>
    <w:autoRedefine/>
    <w:semiHidden/>
    <w:qFormat/>
    <w:uiPriority w:val="99"/>
    <w:rPr>
      <w:rFonts w:ascii="Times" w:hAnsi="Times" w:eastAsia="宋体" w:cs="Times New Roman"/>
      <w:kern w:val="0"/>
      <w:sz w:val="24"/>
      <w:szCs w:val="20"/>
      <w:lang w:eastAsia="en-US"/>
    </w:rPr>
  </w:style>
  <w:style w:type="character" w:customStyle="1" w:styleId="180">
    <w:name w:val="纯文本 字符"/>
    <w:basedOn w:val="90"/>
    <w:link w:val="45"/>
    <w:autoRedefine/>
    <w:semiHidden/>
    <w:qFormat/>
    <w:uiPriority w:val="99"/>
    <w:rPr>
      <w:rFonts w:ascii="宋体" w:hAnsi="Courier New" w:eastAsia="宋体" w:cs="Courier New"/>
      <w:kern w:val="0"/>
      <w:szCs w:val="21"/>
      <w:lang w:eastAsia="en-US"/>
    </w:rPr>
  </w:style>
  <w:style w:type="character" w:customStyle="1" w:styleId="181">
    <w:name w:val="电子邮件签名 字符"/>
    <w:basedOn w:val="90"/>
    <w:link w:val="19"/>
    <w:autoRedefine/>
    <w:semiHidden/>
    <w:qFormat/>
    <w:uiPriority w:val="99"/>
    <w:rPr>
      <w:rFonts w:ascii="Times" w:hAnsi="Times" w:eastAsia="宋体" w:cs="Times New Roman"/>
      <w:kern w:val="0"/>
      <w:sz w:val="24"/>
      <w:szCs w:val="20"/>
      <w:lang w:eastAsia="en-US"/>
    </w:rPr>
  </w:style>
  <w:style w:type="character" w:customStyle="1" w:styleId="182">
    <w:name w:val="副标题 字符"/>
    <w:basedOn w:val="90"/>
    <w:link w:val="64"/>
    <w:autoRedefine/>
    <w:qFormat/>
    <w:uiPriority w:val="11"/>
    <w:rPr>
      <w:rFonts w:eastAsia="宋体" w:asciiTheme="majorHAnsi" w:hAnsiTheme="majorHAnsi" w:cstheme="majorBidi"/>
      <w:b/>
      <w:bCs/>
      <w:kern w:val="28"/>
      <w:sz w:val="32"/>
      <w:szCs w:val="32"/>
      <w:lang w:eastAsia="en-US"/>
    </w:rPr>
  </w:style>
  <w:style w:type="character" w:customStyle="1" w:styleId="183">
    <w:name w:val="宏文本 字符"/>
    <w:basedOn w:val="90"/>
    <w:link w:val="2"/>
    <w:autoRedefine/>
    <w:semiHidden/>
    <w:qFormat/>
    <w:uiPriority w:val="99"/>
    <w:rPr>
      <w:rFonts w:ascii="Courier New" w:hAnsi="Courier New" w:eastAsia="宋体" w:cs="Courier New"/>
      <w:kern w:val="0"/>
      <w:sz w:val="24"/>
      <w:szCs w:val="24"/>
      <w:lang w:eastAsia="en-US"/>
    </w:rPr>
  </w:style>
  <w:style w:type="character" w:customStyle="1" w:styleId="184">
    <w:name w:val="结束语 字符"/>
    <w:basedOn w:val="90"/>
    <w:link w:val="32"/>
    <w:autoRedefine/>
    <w:semiHidden/>
    <w:qFormat/>
    <w:uiPriority w:val="99"/>
    <w:rPr>
      <w:rFonts w:ascii="Times" w:hAnsi="Times" w:eastAsia="宋体" w:cs="Times New Roman"/>
      <w:kern w:val="0"/>
      <w:sz w:val="24"/>
      <w:szCs w:val="20"/>
      <w:lang w:eastAsia="en-US"/>
    </w:rPr>
  </w:style>
  <w:style w:type="character" w:customStyle="1" w:styleId="185">
    <w:name w:val="签名 字符"/>
    <w:basedOn w:val="90"/>
    <w:link w:val="58"/>
    <w:autoRedefine/>
    <w:semiHidden/>
    <w:qFormat/>
    <w:uiPriority w:val="99"/>
    <w:rPr>
      <w:rFonts w:ascii="Times" w:hAnsi="Times" w:eastAsia="宋体" w:cs="Times New Roman"/>
      <w:kern w:val="0"/>
      <w:sz w:val="24"/>
      <w:szCs w:val="20"/>
      <w:lang w:eastAsia="en-US"/>
    </w:rPr>
  </w:style>
  <w:style w:type="character" w:customStyle="1" w:styleId="186">
    <w:name w:val="日期 字符"/>
    <w:basedOn w:val="90"/>
    <w:link w:val="50"/>
    <w:autoRedefine/>
    <w:semiHidden/>
    <w:qFormat/>
    <w:uiPriority w:val="99"/>
    <w:rPr>
      <w:rFonts w:ascii="Times" w:hAnsi="Times" w:eastAsia="宋体" w:cs="Times New Roman"/>
      <w:kern w:val="0"/>
      <w:sz w:val="24"/>
      <w:szCs w:val="20"/>
      <w:lang w:eastAsia="en-US"/>
    </w:rPr>
  </w:style>
  <w:style w:type="character" w:customStyle="1" w:styleId="187">
    <w:name w:val="尾注文本 字符"/>
    <w:basedOn w:val="90"/>
    <w:link w:val="52"/>
    <w:autoRedefine/>
    <w:semiHidden/>
    <w:qFormat/>
    <w:uiPriority w:val="99"/>
    <w:rPr>
      <w:rFonts w:ascii="Times" w:hAnsi="Times" w:eastAsia="宋体" w:cs="Times New Roman"/>
      <w:kern w:val="0"/>
      <w:sz w:val="24"/>
      <w:szCs w:val="20"/>
      <w:lang w:eastAsia="en-US"/>
    </w:rPr>
  </w:style>
  <w:style w:type="character" w:customStyle="1" w:styleId="188">
    <w:name w:val="文档结构图 字符"/>
    <w:basedOn w:val="90"/>
    <w:link w:val="26"/>
    <w:autoRedefine/>
    <w:semiHidden/>
    <w:qFormat/>
    <w:uiPriority w:val="99"/>
    <w:rPr>
      <w:rFonts w:ascii="宋体" w:hAnsi="Times" w:eastAsia="宋体" w:cs="Times New Roman"/>
      <w:kern w:val="0"/>
      <w:sz w:val="18"/>
      <w:szCs w:val="18"/>
      <w:lang w:eastAsia="en-US"/>
    </w:rPr>
  </w:style>
  <w:style w:type="paragraph" w:styleId="189">
    <w:name w:val="No Spacing"/>
    <w:autoRedefine/>
    <w:qFormat/>
    <w:uiPriority w:val="1"/>
    <w:pPr>
      <w:jc w:val="both"/>
    </w:pPr>
    <w:rPr>
      <w:rFonts w:ascii="Times" w:hAnsi="Times" w:eastAsia="宋体" w:cs="Times New Roman"/>
      <w:sz w:val="24"/>
      <w:lang w:val="en-US" w:eastAsia="en-US" w:bidi="ar-SA"/>
    </w:rPr>
  </w:style>
  <w:style w:type="character" w:customStyle="1" w:styleId="190">
    <w:name w:val="信息标题 字符"/>
    <w:basedOn w:val="90"/>
    <w:link w:val="79"/>
    <w:autoRedefine/>
    <w:semiHidden/>
    <w:qFormat/>
    <w:uiPriority w:val="99"/>
    <w:rPr>
      <w:rFonts w:asciiTheme="majorHAnsi" w:hAnsiTheme="majorHAnsi" w:eastAsiaTheme="majorEastAsia" w:cstheme="majorBidi"/>
      <w:kern w:val="0"/>
      <w:sz w:val="24"/>
      <w:szCs w:val="24"/>
      <w:shd w:val="pct20" w:color="auto" w:fill="auto"/>
      <w:lang w:eastAsia="en-US"/>
    </w:rPr>
  </w:style>
  <w:style w:type="paragraph" w:styleId="191">
    <w:name w:val="Quote"/>
    <w:basedOn w:val="1"/>
    <w:next w:val="1"/>
    <w:link w:val="192"/>
    <w:autoRedefine/>
    <w:qFormat/>
    <w:uiPriority w:val="29"/>
    <w:rPr>
      <w:i/>
      <w:iCs/>
      <w:color w:val="000000" w:themeColor="text1"/>
      <w14:textFill>
        <w14:solidFill>
          <w14:schemeClr w14:val="tx1"/>
        </w14:solidFill>
      </w14:textFill>
    </w:rPr>
  </w:style>
  <w:style w:type="character" w:customStyle="1" w:styleId="192">
    <w:name w:val="引用 字符"/>
    <w:basedOn w:val="90"/>
    <w:link w:val="191"/>
    <w:autoRedefine/>
    <w:qFormat/>
    <w:uiPriority w:val="29"/>
    <w:rPr>
      <w:rFonts w:ascii="Times" w:hAnsi="Times" w:eastAsia="宋体" w:cs="Times New Roman"/>
      <w:i/>
      <w:iCs/>
      <w:color w:val="000000" w:themeColor="text1"/>
      <w:kern w:val="0"/>
      <w:sz w:val="24"/>
      <w:szCs w:val="20"/>
      <w:lang w:eastAsia="en-US"/>
      <w14:textFill>
        <w14:solidFill>
          <w14:schemeClr w14:val="tx1"/>
        </w14:solidFill>
      </w14:textFill>
    </w:rPr>
  </w:style>
  <w:style w:type="character" w:customStyle="1" w:styleId="193">
    <w:name w:val="正文文本首行缩进 字符"/>
    <w:basedOn w:val="105"/>
    <w:link w:val="86"/>
    <w:autoRedefine/>
    <w:semiHidden/>
    <w:qFormat/>
    <w:uiPriority w:val="99"/>
    <w:rPr>
      <w:rFonts w:ascii="Times" w:hAnsi="Times" w:eastAsia="宋体" w:cs="Times New Roman"/>
      <w:b w:val="0"/>
      <w:kern w:val="0"/>
      <w:sz w:val="24"/>
      <w:szCs w:val="20"/>
      <w:lang w:eastAsia="en-US"/>
    </w:rPr>
  </w:style>
  <w:style w:type="character" w:customStyle="1" w:styleId="194">
    <w:name w:val="正文文本缩进 字符"/>
    <w:basedOn w:val="90"/>
    <w:link w:val="35"/>
    <w:autoRedefine/>
    <w:semiHidden/>
    <w:qFormat/>
    <w:uiPriority w:val="99"/>
    <w:rPr>
      <w:rFonts w:ascii="Times" w:hAnsi="Times" w:eastAsia="宋体" w:cs="Times New Roman"/>
      <w:kern w:val="0"/>
      <w:sz w:val="24"/>
      <w:szCs w:val="20"/>
      <w:lang w:eastAsia="en-US"/>
    </w:rPr>
  </w:style>
  <w:style w:type="character" w:customStyle="1" w:styleId="195">
    <w:name w:val="正文文本首行缩进 2 字符"/>
    <w:basedOn w:val="194"/>
    <w:link w:val="87"/>
    <w:autoRedefine/>
    <w:semiHidden/>
    <w:qFormat/>
    <w:uiPriority w:val="99"/>
    <w:rPr>
      <w:rFonts w:ascii="Times" w:hAnsi="Times" w:eastAsia="宋体" w:cs="Times New Roman"/>
      <w:kern w:val="0"/>
      <w:sz w:val="24"/>
      <w:szCs w:val="20"/>
      <w:lang w:eastAsia="en-US"/>
    </w:rPr>
  </w:style>
  <w:style w:type="character" w:customStyle="1" w:styleId="196">
    <w:name w:val="正文文本 2 字符"/>
    <w:basedOn w:val="90"/>
    <w:link w:val="76"/>
    <w:autoRedefine/>
    <w:semiHidden/>
    <w:qFormat/>
    <w:uiPriority w:val="99"/>
    <w:rPr>
      <w:rFonts w:ascii="Times" w:hAnsi="Times" w:eastAsia="宋体" w:cs="Times New Roman"/>
      <w:kern w:val="0"/>
      <w:sz w:val="24"/>
      <w:szCs w:val="20"/>
      <w:lang w:eastAsia="en-US"/>
    </w:rPr>
  </w:style>
  <w:style w:type="character" w:customStyle="1" w:styleId="197">
    <w:name w:val="正文文本 3 字符"/>
    <w:basedOn w:val="90"/>
    <w:link w:val="31"/>
    <w:autoRedefine/>
    <w:semiHidden/>
    <w:qFormat/>
    <w:uiPriority w:val="99"/>
    <w:rPr>
      <w:rFonts w:ascii="Times" w:hAnsi="Times" w:eastAsia="宋体" w:cs="Times New Roman"/>
      <w:kern w:val="0"/>
      <w:sz w:val="16"/>
      <w:szCs w:val="16"/>
      <w:lang w:eastAsia="en-US"/>
    </w:rPr>
  </w:style>
  <w:style w:type="character" w:customStyle="1" w:styleId="198">
    <w:name w:val="正文文本缩进 2 字符"/>
    <w:basedOn w:val="90"/>
    <w:link w:val="51"/>
    <w:autoRedefine/>
    <w:semiHidden/>
    <w:qFormat/>
    <w:uiPriority w:val="99"/>
    <w:rPr>
      <w:rFonts w:ascii="Times" w:hAnsi="Times" w:eastAsia="宋体" w:cs="Times New Roman"/>
      <w:kern w:val="0"/>
      <w:sz w:val="24"/>
      <w:szCs w:val="20"/>
      <w:lang w:eastAsia="en-US"/>
    </w:rPr>
  </w:style>
  <w:style w:type="character" w:customStyle="1" w:styleId="199">
    <w:name w:val="正文文本缩进 3 字符"/>
    <w:basedOn w:val="90"/>
    <w:link w:val="70"/>
    <w:autoRedefine/>
    <w:semiHidden/>
    <w:qFormat/>
    <w:uiPriority w:val="99"/>
    <w:rPr>
      <w:rFonts w:ascii="Times" w:hAnsi="Times" w:eastAsia="宋体" w:cs="Times New Roman"/>
      <w:kern w:val="0"/>
      <w:sz w:val="16"/>
      <w:szCs w:val="16"/>
      <w:lang w:eastAsia="en-US"/>
    </w:rPr>
  </w:style>
  <w:style w:type="character" w:customStyle="1" w:styleId="200">
    <w:name w:val="注释标题 字符"/>
    <w:basedOn w:val="90"/>
    <w:link w:val="16"/>
    <w:autoRedefine/>
    <w:semiHidden/>
    <w:qFormat/>
    <w:uiPriority w:val="99"/>
    <w:rPr>
      <w:rFonts w:ascii="Times" w:hAnsi="Times" w:eastAsia="宋体" w:cs="Times New Roman"/>
      <w:kern w:val="0"/>
      <w:sz w:val="24"/>
      <w:szCs w:val="20"/>
      <w:lang w:eastAsia="en-US"/>
    </w:rPr>
  </w:style>
  <w:style w:type="paragraph" w:customStyle="1" w:styleId="201">
    <w:name w:val="10. Body Subsequent Paragraph"/>
    <w:basedOn w:val="202"/>
    <w:autoRedefine/>
    <w:qFormat/>
    <w:uiPriority w:val="0"/>
    <w:pPr>
      <w:spacing w:before="0"/>
      <w:ind w:firstLine="288"/>
    </w:pPr>
  </w:style>
  <w:style w:type="paragraph" w:customStyle="1" w:styleId="202">
    <w:name w:val="09. Body First Paragraph"/>
    <w:basedOn w:val="203"/>
    <w:next w:val="201"/>
    <w:autoRedefine/>
    <w:qFormat/>
    <w:uiPriority w:val="0"/>
    <w:pPr>
      <w:spacing w:before="120"/>
    </w:pPr>
  </w:style>
  <w:style w:type="paragraph" w:customStyle="1" w:styleId="203">
    <w:name w:val="06. Abstract Body"/>
    <w:next w:val="204"/>
    <w:autoRedefine/>
    <w:qFormat/>
    <w:uiPriority w:val="0"/>
    <w:pPr>
      <w:spacing w:before="240"/>
      <w:jc w:val="both"/>
    </w:pPr>
    <w:rPr>
      <w:rFonts w:ascii="Times New Roman" w:hAnsi="Times New Roman" w:eastAsia="宋体" w:cs="Times New Roman"/>
      <w:color w:val="000000"/>
      <w:szCs w:val="22"/>
      <w:lang w:val="en-US" w:eastAsia="en-US" w:bidi="ar-SA"/>
    </w:rPr>
  </w:style>
  <w:style w:type="paragraph" w:customStyle="1" w:styleId="204">
    <w:name w:val="07. Copyright"/>
    <w:basedOn w:val="203"/>
    <w:next w:val="205"/>
    <w:autoRedefine/>
    <w:qFormat/>
    <w:uiPriority w:val="0"/>
    <w:pPr>
      <w:spacing w:after="240"/>
    </w:pPr>
    <w:rPr>
      <w:rFonts w:ascii="Arial" w:hAnsi="Arial"/>
      <w:sz w:val="16"/>
    </w:rPr>
  </w:style>
  <w:style w:type="paragraph" w:customStyle="1" w:styleId="205">
    <w:name w:val="08 Section Header 1"/>
    <w:next w:val="202"/>
    <w:autoRedefine/>
    <w:qFormat/>
    <w:uiPriority w:val="0"/>
    <w:pPr>
      <w:numPr>
        <w:ilvl w:val="0"/>
        <w:numId w:val="11"/>
      </w:numPr>
      <w:spacing w:before="120"/>
    </w:pPr>
    <w:rPr>
      <w:rFonts w:ascii="Arial" w:hAnsi="Arial" w:eastAsia="宋体" w:cs="Times New Roman"/>
      <w:b/>
      <w:szCs w:val="22"/>
      <w:lang w:val="en-US" w:eastAsia="en-US" w:bidi="ar-SA"/>
    </w:rPr>
  </w:style>
  <w:style w:type="paragraph" w:customStyle="1" w:styleId="206">
    <w:name w:val="修订2"/>
    <w:autoRedefine/>
    <w:hidden/>
    <w:semiHidden/>
    <w:qFormat/>
    <w:uiPriority w:val="99"/>
    <w:rPr>
      <w:rFonts w:ascii="Times" w:hAnsi="Times" w:eastAsia="宋体" w:cs="Times New Roman"/>
      <w:sz w:val="24"/>
      <w:lang w:val="en-US" w:eastAsia="en-US" w:bidi="ar-SA"/>
    </w:rPr>
  </w:style>
  <w:style w:type="paragraph" w:customStyle="1" w:styleId="207">
    <w:name w:val="书目2"/>
    <w:basedOn w:val="1"/>
    <w:next w:val="1"/>
    <w:autoRedefine/>
    <w:unhideWhenUsed/>
    <w:qFormat/>
    <w:uiPriority w:val="37"/>
    <w:pPr>
      <w:tabs>
        <w:tab w:val="left" w:pos="264"/>
      </w:tabs>
      <w:spacing w:after="0" w:line="480" w:lineRule="auto"/>
      <w:ind w:left="264" w:hanging="264"/>
    </w:pPr>
  </w:style>
  <w:style w:type="paragraph" w:customStyle="1" w:styleId="208">
    <w:name w:val="书目3"/>
    <w:basedOn w:val="1"/>
    <w:next w:val="1"/>
    <w:autoRedefine/>
    <w:unhideWhenUsed/>
    <w:qFormat/>
    <w:uiPriority w:val="37"/>
  </w:style>
  <w:style w:type="paragraph" w:customStyle="1" w:styleId="209">
    <w:name w:val="修订3"/>
    <w:autoRedefine/>
    <w:hidden/>
    <w:unhideWhenUsed/>
    <w:qFormat/>
    <w:uiPriority w:val="99"/>
    <w:rPr>
      <w:rFonts w:ascii="Times" w:hAnsi="Times" w:eastAsia="宋体" w:cs="Times New Roman"/>
      <w:sz w:val="24"/>
      <w:lang w:val="en-US" w:eastAsia="en-US" w:bidi="ar-SA"/>
    </w:rPr>
  </w:style>
  <w:style w:type="paragraph" w:customStyle="1" w:styleId="210">
    <w:name w:val="书目4"/>
    <w:basedOn w:val="1"/>
    <w:next w:val="1"/>
    <w:autoRedefine/>
    <w:unhideWhenUsed/>
    <w:qFormat/>
    <w:uiPriority w:val="37"/>
  </w:style>
  <w:style w:type="paragraph" w:customStyle="1" w:styleId="211">
    <w:name w:val="修订4"/>
    <w:autoRedefine/>
    <w:hidden/>
    <w:unhideWhenUsed/>
    <w:qFormat/>
    <w:uiPriority w:val="99"/>
    <w:rPr>
      <w:rFonts w:ascii="Times" w:hAnsi="Times" w:eastAsia="宋体" w:cs="Times New Roman"/>
      <w:sz w:val="24"/>
      <w:lang w:val="en-US" w:eastAsia="en-US" w:bidi="ar-SA"/>
    </w:rPr>
  </w:style>
  <w:style w:type="paragraph" w:customStyle="1" w:styleId="212">
    <w:name w:val="修订5"/>
    <w:hidden/>
    <w:unhideWhenUsed/>
    <w:qFormat/>
    <w:uiPriority w:val="99"/>
    <w:rPr>
      <w:rFonts w:ascii="Times" w:hAnsi="Times" w:eastAsia="宋体" w:cs="Times New Roman"/>
      <w:sz w:val="24"/>
      <w:lang w:val="en-US" w:eastAsia="en-US" w:bidi="ar-SA"/>
    </w:rPr>
  </w:style>
  <w:style w:type="paragraph" w:customStyle="1" w:styleId="213">
    <w:name w:val="书目5"/>
    <w:basedOn w:val="1"/>
    <w:next w:val="1"/>
    <w:unhideWhenUsed/>
    <w:qFormat/>
    <w:uiPriority w:val="37"/>
  </w:style>
  <w:style w:type="paragraph" w:customStyle="1" w:styleId="214">
    <w:name w:val="修订6"/>
    <w:hidden/>
    <w:unhideWhenUsed/>
    <w:qFormat/>
    <w:uiPriority w:val="99"/>
    <w:rPr>
      <w:rFonts w:ascii="Times" w:hAnsi="Times" w:eastAsia="宋体" w:cs="Times New Roman"/>
      <w:sz w:val="24"/>
      <w:lang w:val="en-US" w:eastAsia="en-US" w:bidi="ar-SA"/>
    </w:rPr>
  </w:style>
  <w:style w:type="paragraph" w:customStyle="1" w:styleId="215">
    <w:name w:val="书目6"/>
    <w:basedOn w:val="1"/>
    <w:next w:val="1"/>
    <w:unhideWhenUsed/>
    <w:qFormat/>
    <w:uiPriority w:val="37"/>
  </w:style>
  <w:style w:type="paragraph" w:customStyle="1" w:styleId="216">
    <w:name w:val="Revision"/>
    <w:hidden/>
    <w:unhideWhenUsed/>
    <w:qFormat/>
    <w:uiPriority w:val="99"/>
    <w:rPr>
      <w:rFonts w:ascii="Times" w:hAnsi="Times" w:eastAsia="宋体"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35.png"/><Relationship Id="rId64" Type="http://schemas.openxmlformats.org/officeDocument/2006/relationships/image" Target="media/image34.png"/><Relationship Id="rId63" Type="http://schemas.openxmlformats.org/officeDocument/2006/relationships/image" Target="media/image33.wmf"/><Relationship Id="rId62" Type="http://schemas.openxmlformats.org/officeDocument/2006/relationships/oleObject" Target="embeddings/oleObject24.bin"/><Relationship Id="rId61" Type="http://schemas.openxmlformats.org/officeDocument/2006/relationships/image" Target="media/image32.wmf"/><Relationship Id="rId60" Type="http://schemas.openxmlformats.org/officeDocument/2006/relationships/oleObject" Target="embeddings/oleObject23.bin"/><Relationship Id="rId6" Type="http://schemas.openxmlformats.org/officeDocument/2006/relationships/theme" Target="theme/theme1.xml"/><Relationship Id="rId59" Type="http://schemas.openxmlformats.org/officeDocument/2006/relationships/image" Target="media/image31.png"/><Relationship Id="rId58" Type="http://schemas.openxmlformats.org/officeDocument/2006/relationships/image" Target="media/image30.wmf"/><Relationship Id="rId57" Type="http://schemas.openxmlformats.org/officeDocument/2006/relationships/oleObject" Target="embeddings/oleObject22.bin"/><Relationship Id="rId56" Type="http://schemas.openxmlformats.org/officeDocument/2006/relationships/image" Target="media/image29.wmf"/><Relationship Id="rId55" Type="http://schemas.openxmlformats.org/officeDocument/2006/relationships/oleObject" Target="embeddings/oleObject21.bin"/><Relationship Id="rId54" Type="http://schemas.openxmlformats.org/officeDocument/2006/relationships/image" Target="media/image28.wmf"/><Relationship Id="rId53" Type="http://schemas.openxmlformats.org/officeDocument/2006/relationships/oleObject" Target="embeddings/oleObject20.bin"/><Relationship Id="rId52" Type="http://schemas.openxmlformats.org/officeDocument/2006/relationships/image" Target="media/image27.wmf"/><Relationship Id="rId51" Type="http://schemas.openxmlformats.org/officeDocument/2006/relationships/oleObject" Target="embeddings/oleObject19.bin"/><Relationship Id="rId50" Type="http://schemas.openxmlformats.org/officeDocument/2006/relationships/image" Target="media/image26.wmf"/><Relationship Id="rId5" Type="http://schemas.openxmlformats.org/officeDocument/2006/relationships/footer" Target="footer2.xml"/><Relationship Id="rId49" Type="http://schemas.openxmlformats.org/officeDocument/2006/relationships/oleObject" Target="embeddings/oleObject18.bin"/><Relationship Id="rId48" Type="http://schemas.openxmlformats.org/officeDocument/2006/relationships/image" Target="media/image25.wmf"/><Relationship Id="rId47" Type="http://schemas.openxmlformats.org/officeDocument/2006/relationships/oleObject" Target="embeddings/oleObject17.bin"/><Relationship Id="rId46" Type="http://schemas.openxmlformats.org/officeDocument/2006/relationships/image" Target="media/image24.wmf"/><Relationship Id="rId45" Type="http://schemas.openxmlformats.org/officeDocument/2006/relationships/oleObject" Target="embeddings/oleObject16.bin"/><Relationship Id="rId44" Type="http://schemas.openxmlformats.org/officeDocument/2006/relationships/image" Target="media/image23.wmf"/><Relationship Id="rId43" Type="http://schemas.openxmlformats.org/officeDocument/2006/relationships/oleObject" Target="embeddings/oleObject15.bin"/><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footer" Target="footer1.xml"/><Relationship Id="rId39" Type="http://schemas.openxmlformats.org/officeDocument/2006/relationships/image" Target="media/image19.png"/><Relationship Id="rId38" Type="http://schemas.openxmlformats.org/officeDocument/2006/relationships/image" Target="media/image18.wmf"/><Relationship Id="rId37" Type="http://schemas.openxmlformats.org/officeDocument/2006/relationships/oleObject" Target="embeddings/oleObject14.bin"/><Relationship Id="rId36" Type="http://schemas.openxmlformats.org/officeDocument/2006/relationships/image" Target="media/image17.wmf"/><Relationship Id="rId35" Type="http://schemas.openxmlformats.org/officeDocument/2006/relationships/oleObject" Target="embeddings/oleObject13.bin"/><Relationship Id="rId34" Type="http://schemas.openxmlformats.org/officeDocument/2006/relationships/image" Target="media/image16.wmf"/><Relationship Id="rId33" Type="http://schemas.openxmlformats.org/officeDocument/2006/relationships/oleObject" Target="embeddings/oleObject12.bin"/><Relationship Id="rId32" Type="http://schemas.openxmlformats.org/officeDocument/2006/relationships/image" Target="media/image15.wmf"/><Relationship Id="rId31" Type="http://schemas.openxmlformats.org/officeDocument/2006/relationships/oleObject" Target="embeddings/oleObject11.bin"/><Relationship Id="rId30" Type="http://schemas.openxmlformats.org/officeDocument/2006/relationships/image" Target="media/image14.wmf"/><Relationship Id="rId3" Type="http://schemas.openxmlformats.org/officeDocument/2006/relationships/footnotes" Target="footnotes.xml"/><Relationship Id="rId29" Type="http://schemas.openxmlformats.org/officeDocument/2006/relationships/oleObject" Target="embeddings/oleObject10.bin"/><Relationship Id="rId28" Type="http://schemas.openxmlformats.org/officeDocument/2006/relationships/image" Target="media/image13.wmf"/><Relationship Id="rId27" Type="http://schemas.openxmlformats.org/officeDocument/2006/relationships/oleObject" Target="embeddings/oleObject9.bin"/><Relationship Id="rId26" Type="http://schemas.openxmlformats.org/officeDocument/2006/relationships/image" Target="media/image12.wmf"/><Relationship Id="rId25" Type="http://schemas.openxmlformats.org/officeDocument/2006/relationships/oleObject" Target="embeddings/oleObject8.bin"/><Relationship Id="rId24" Type="http://schemas.openxmlformats.org/officeDocument/2006/relationships/image" Target="media/image11.png"/><Relationship Id="rId23" Type="http://schemas.openxmlformats.org/officeDocument/2006/relationships/image" Target="media/image10.wmf"/><Relationship Id="rId22" Type="http://schemas.openxmlformats.org/officeDocument/2006/relationships/oleObject" Target="embeddings/oleObject7.bin"/><Relationship Id="rId21" Type="http://schemas.openxmlformats.org/officeDocument/2006/relationships/image" Target="media/image9.png"/><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7.wmf"/><Relationship Id="rId17" Type="http://schemas.openxmlformats.org/officeDocument/2006/relationships/oleObject" Target="embeddings/oleObject5.bin"/><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BAFE46-3782-4420-8BC4-509F05FCA077}">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11</Pages>
  <Words>4450</Words>
  <Characters>21919</Characters>
  <DocSecurity>0</DocSecurity>
  <Lines>279</Lines>
  <Paragraphs>78</Paragraphs>
  <ScaleCrop>false</ScaleCrop>
  <LinksUpToDate>false</LinksUpToDate>
  <CharactersWithSpaces>26317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2019-01-20T17:19:00Z</cp:lastPrinted>
  <dcterms:created xsi:type="dcterms:W3CDTF">2024-08-05T09:07:00Z</dcterms:created>
  <dcterms:modified xsi:type="dcterms:W3CDTF">2024-12-21T17:24:35Z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3129704299454303BA4B33ACD04E9DB2_13</vt:lpwstr>
  </property>
  <property fmtid="{D5CDD505-2E9C-101B-9397-08002B2CF9AE}" pid="4" name="ZOTERO_PREF_1">
    <vt:lpwstr>&lt;data data-version="3" zotero-version="6.0.36"&gt;&lt;session id="lEzWvMCX"/&gt;&lt;style id="http://www.zotero.org/styles/nature" hasBibliography="1" bibliographyStyleHasBeenSet="1"/&gt;&lt;prefs&gt;&lt;pref name="fieldType" value="Field"/&gt;&lt;/prefs&gt;&lt;/data&gt;</vt:lpwstr>
  </property>
</Properties>
</file>