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5C4" w:rsidRDefault="00B005C4">
      <w:pPr>
        <w:rPr>
          <w:sz w:val="36"/>
          <w:szCs w:val="36"/>
          <w:lang w:eastAsia="zh-CN"/>
        </w:rPr>
      </w:pPr>
    </w:p>
    <w:p w:rsidR="00B005C4" w:rsidRDefault="00B005C4">
      <w:pPr>
        <w:jc w:val="center"/>
        <w:rPr>
          <w:sz w:val="36"/>
          <w:szCs w:val="36"/>
        </w:rPr>
      </w:pPr>
    </w:p>
    <w:p w:rsidR="00B005C4" w:rsidRDefault="002060FE">
      <w:pPr>
        <w:jc w:val="center"/>
        <w:rPr>
          <w:sz w:val="36"/>
          <w:szCs w:val="36"/>
        </w:rPr>
      </w:pPr>
      <w:r>
        <w:rPr>
          <w:sz w:val="36"/>
          <w:szCs w:val="36"/>
        </w:rPr>
        <w:t>Supplementary Materials for</w:t>
      </w:r>
    </w:p>
    <w:p w:rsidR="00B005C4" w:rsidRDefault="00B005C4"/>
    <w:p w:rsidR="00CC29A7" w:rsidRPr="009B078F" w:rsidRDefault="00C45776" w:rsidP="0043614A">
      <w:pPr>
        <w:adjustRightInd w:val="0"/>
        <w:snapToGrid w:val="0"/>
        <w:spacing w:afterLines="50" w:line="48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Erianin,</w:t>
      </w:r>
      <w:r w:rsidRPr="00EF0BA8">
        <w:rPr>
          <w:b/>
          <w:sz w:val="28"/>
          <w:szCs w:val="28"/>
        </w:rPr>
        <w:t xml:space="preserve"> </w:t>
      </w:r>
      <w:r w:rsidRPr="009B078F">
        <w:rPr>
          <w:b/>
          <w:sz w:val="28"/>
          <w:szCs w:val="28"/>
        </w:rPr>
        <w:t>a novel dibenzyl compound in Dendrobium extract, </w:t>
      </w:r>
      <w:r>
        <w:rPr>
          <w:b/>
          <w:sz w:val="28"/>
          <w:szCs w:val="28"/>
        </w:rPr>
        <w:t xml:space="preserve">inhibits lung cancer cell growth and migration via </w:t>
      </w:r>
      <w:r w:rsidRPr="004B7BC4">
        <w:rPr>
          <w:rFonts w:hint="eastAsia"/>
          <w:b/>
          <w:sz w:val="28"/>
          <w:szCs w:val="28"/>
        </w:rPr>
        <w:t>calcium/calmodulin-dependent</w:t>
      </w:r>
      <w:r>
        <w:rPr>
          <w:b/>
          <w:sz w:val="28"/>
          <w:szCs w:val="28"/>
        </w:rPr>
        <w:t xml:space="preserve"> ferroptosis</w:t>
      </w:r>
    </w:p>
    <w:p w:rsidR="0028682A" w:rsidRPr="00A9327E" w:rsidRDefault="0028682A" w:rsidP="0028682A">
      <w:pPr>
        <w:spacing w:line="360" w:lineRule="auto"/>
        <w:jc w:val="center"/>
      </w:pPr>
      <w:r w:rsidRPr="00A9327E">
        <w:rPr>
          <w:rFonts w:hint="eastAsia"/>
          <w:color w:val="000000"/>
        </w:rPr>
        <w:t>P</w:t>
      </w:r>
      <w:r w:rsidRPr="00A9327E">
        <w:rPr>
          <w:color w:val="000000"/>
        </w:rPr>
        <w:t>eng Chen</w:t>
      </w:r>
      <w:r w:rsidRPr="00A9327E">
        <w:rPr>
          <w:color w:val="000000"/>
          <w:vertAlign w:val="superscript"/>
        </w:rPr>
        <w:t>1, 2,</w:t>
      </w:r>
      <w:r w:rsidRPr="00A9327E">
        <w:rPr>
          <w:rFonts w:hint="eastAsia"/>
          <w:color w:val="000000"/>
          <w:vertAlign w:val="superscript"/>
        </w:rPr>
        <w:t xml:space="preserve"> </w:t>
      </w:r>
      <w:r w:rsidRPr="00A9327E">
        <w:rPr>
          <w:color w:val="000000"/>
          <w:vertAlign w:val="superscript"/>
        </w:rPr>
        <w:t>4, 5, †</w:t>
      </w:r>
      <w:r w:rsidRPr="00A9327E">
        <w:rPr>
          <w:color w:val="000000"/>
        </w:rPr>
        <w:t xml:space="preserve">, </w:t>
      </w:r>
      <w:proofErr w:type="spellStart"/>
      <w:r w:rsidRPr="00A9327E">
        <w:t>Qibiao</w:t>
      </w:r>
      <w:proofErr w:type="spellEnd"/>
      <w:r w:rsidRPr="00A9327E">
        <w:t xml:space="preserve"> Wu</w:t>
      </w:r>
      <w:r w:rsidRPr="00A9327E">
        <w:rPr>
          <w:vertAlign w:val="superscript"/>
        </w:rPr>
        <w:t xml:space="preserve">5, </w:t>
      </w:r>
      <w:r w:rsidRPr="00A9327E">
        <w:rPr>
          <w:color w:val="000000"/>
          <w:vertAlign w:val="superscript"/>
        </w:rPr>
        <w:t>†</w:t>
      </w:r>
      <w:r w:rsidRPr="00A9327E">
        <w:t>,</w:t>
      </w:r>
      <w:r w:rsidRPr="00A9327E">
        <w:rPr>
          <w:b/>
          <w:sz w:val="20"/>
        </w:rPr>
        <w:t xml:space="preserve"> </w:t>
      </w:r>
      <w:r w:rsidRPr="00A9327E">
        <w:t>Yu Xiang</w:t>
      </w:r>
      <w:r w:rsidRPr="00A9327E">
        <w:rPr>
          <w:color w:val="000000"/>
          <w:vertAlign w:val="superscript"/>
        </w:rPr>
        <w:t>1, 3,</w:t>
      </w:r>
      <w:r w:rsidRPr="00A9327E">
        <w:rPr>
          <w:rFonts w:hint="eastAsia"/>
          <w:color w:val="000000"/>
          <w:vertAlign w:val="superscript"/>
        </w:rPr>
        <w:t xml:space="preserve"> </w:t>
      </w:r>
      <w:r w:rsidRPr="00A9327E">
        <w:rPr>
          <w:color w:val="000000"/>
          <w:vertAlign w:val="superscript"/>
        </w:rPr>
        <w:t>4</w:t>
      </w:r>
      <w:r w:rsidRPr="00A9327E">
        <w:t xml:space="preserve">, </w:t>
      </w:r>
      <w:proofErr w:type="spellStart"/>
      <w:r w:rsidRPr="00A9327E">
        <w:rPr>
          <w:color w:val="000000"/>
        </w:rPr>
        <w:t>Mingming</w:t>
      </w:r>
      <w:proofErr w:type="spellEnd"/>
      <w:r w:rsidRPr="00A9327E">
        <w:rPr>
          <w:color w:val="000000"/>
        </w:rPr>
        <w:t xml:space="preserve"> Zhang</w:t>
      </w:r>
      <w:r w:rsidRPr="00A9327E">
        <w:rPr>
          <w:color w:val="000000"/>
          <w:vertAlign w:val="superscript"/>
        </w:rPr>
        <w:t>1, 4</w:t>
      </w:r>
      <w:r w:rsidRPr="00A9327E">
        <w:t xml:space="preserve">, </w:t>
      </w:r>
      <w:r w:rsidRPr="00A9327E">
        <w:rPr>
          <w:color w:val="000000"/>
        </w:rPr>
        <w:t>Jiao Feng</w:t>
      </w:r>
      <w:r w:rsidRPr="00A9327E">
        <w:rPr>
          <w:color w:val="000000"/>
          <w:vertAlign w:val="superscript"/>
        </w:rPr>
        <w:t>1, 4</w:t>
      </w:r>
      <w:r w:rsidRPr="00A9327E">
        <w:t xml:space="preserve">, </w:t>
      </w:r>
      <w:proofErr w:type="spellStart"/>
      <w:r w:rsidRPr="00A9327E">
        <w:rPr>
          <w:color w:val="000000"/>
        </w:rPr>
        <w:t>Shuiping</w:t>
      </w:r>
      <w:proofErr w:type="spellEnd"/>
      <w:r w:rsidRPr="00A9327E">
        <w:rPr>
          <w:color w:val="000000"/>
        </w:rPr>
        <w:t xml:space="preserve"> Liu</w:t>
      </w:r>
      <w:r w:rsidRPr="00A9327E">
        <w:rPr>
          <w:color w:val="000000"/>
          <w:vertAlign w:val="superscript"/>
        </w:rPr>
        <w:t>1, 4</w:t>
      </w:r>
      <w:r w:rsidRPr="00A9327E">
        <w:t xml:space="preserve">, </w:t>
      </w:r>
      <w:r w:rsidRPr="00A9327E">
        <w:rPr>
          <w:color w:val="000000"/>
        </w:rPr>
        <w:t>Ting Duan</w:t>
      </w:r>
      <w:r w:rsidRPr="00A9327E">
        <w:rPr>
          <w:color w:val="000000"/>
          <w:vertAlign w:val="superscript"/>
        </w:rPr>
        <w:t>1, 4</w:t>
      </w:r>
      <w:r w:rsidRPr="00A9327E">
        <w:t xml:space="preserve">, </w:t>
      </w:r>
      <w:proofErr w:type="spellStart"/>
      <w:r w:rsidRPr="00A9327E">
        <w:t>Lijuan</w:t>
      </w:r>
      <w:proofErr w:type="spellEnd"/>
      <w:r w:rsidRPr="00A9327E">
        <w:t xml:space="preserve"> Zhai</w:t>
      </w:r>
      <w:r w:rsidRPr="00A9327E">
        <w:rPr>
          <w:color w:val="000000"/>
          <w:vertAlign w:val="superscript"/>
        </w:rPr>
        <w:t>1, 3,</w:t>
      </w:r>
      <w:r w:rsidRPr="00A9327E">
        <w:rPr>
          <w:rFonts w:hint="eastAsia"/>
          <w:color w:val="000000"/>
          <w:vertAlign w:val="superscript"/>
        </w:rPr>
        <w:t xml:space="preserve"> </w:t>
      </w:r>
      <w:r w:rsidRPr="00A9327E">
        <w:rPr>
          <w:color w:val="000000"/>
          <w:vertAlign w:val="superscript"/>
        </w:rPr>
        <w:t>4</w:t>
      </w:r>
      <w:r w:rsidRPr="00A9327E">
        <w:t xml:space="preserve">, </w:t>
      </w:r>
      <w:proofErr w:type="spellStart"/>
      <w:r w:rsidRPr="00A9327E">
        <w:rPr>
          <w:color w:val="000000"/>
        </w:rPr>
        <w:t>Bingtao</w:t>
      </w:r>
      <w:proofErr w:type="spellEnd"/>
      <w:r w:rsidRPr="00A9327E">
        <w:rPr>
          <w:color w:val="000000"/>
        </w:rPr>
        <w:t xml:space="preserve"> Zhai</w:t>
      </w:r>
      <w:r w:rsidRPr="00A9327E">
        <w:rPr>
          <w:color w:val="000000"/>
          <w:vertAlign w:val="superscript"/>
        </w:rPr>
        <w:t>1, 4</w:t>
      </w:r>
      <w:r w:rsidRPr="00A9327E">
        <w:t xml:space="preserve">, </w:t>
      </w:r>
      <w:proofErr w:type="spellStart"/>
      <w:r w:rsidRPr="00A9327E">
        <w:rPr>
          <w:color w:val="000000"/>
        </w:rPr>
        <w:t>Wengang</w:t>
      </w:r>
      <w:proofErr w:type="spellEnd"/>
      <w:r w:rsidRPr="00A9327E">
        <w:rPr>
          <w:color w:val="000000"/>
        </w:rPr>
        <w:t xml:space="preserve"> Wang</w:t>
      </w:r>
      <w:r w:rsidRPr="00A9327E">
        <w:rPr>
          <w:color w:val="000000"/>
          <w:vertAlign w:val="superscript"/>
        </w:rPr>
        <w:t>1, 4</w:t>
      </w:r>
      <w:r w:rsidRPr="00A9327E">
        <w:t xml:space="preserve">, </w:t>
      </w:r>
      <w:proofErr w:type="spellStart"/>
      <w:r w:rsidRPr="00A9327E">
        <w:t>Ruonan</w:t>
      </w:r>
      <w:proofErr w:type="spellEnd"/>
      <w:r w:rsidRPr="00A9327E">
        <w:t xml:space="preserve"> Zhang</w:t>
      </w:r>
      <w:r w:rsidRPr="00A9327E">
        <w:rPr>
          <w:color w:val="000000"/>
          <w:vertAlign w:val="superscript"/>
        </w:rPr>
        <w:t>1, 4, 5</w:t>
      </w:r>
      <w:r w:rsidRPr="00A9327E">
        <w:t xml:space="preserve">, </w:t>
      </w:r>
      <w:proofErr w:type="spellStart"/>
      <w:r w:rsidRPr="00A9327E">
        <w:t>Liuxi</w:t>
      </w:r>
      <w:proofErr w:type="spellEnd"/>
      <w:r w:rsidRPr="00A9327E">
        <w:t xml:space="preserve"> Chen</w:t>
      </w:r>
      <w:r w:rsidRPr="00A9327E">
        <w:rPr>
          <w:color w:val="000000"/>
          <w:vertAlign w:val="superscript"/>
        </w:rPr>
        <w:t>1</w:t>
      </w:r>
      <w:r w:rsidRPr="00A9327E">
        <w:t xml:space="preserve">, </w:t>
      </w:r>
      <w:r w:rsidRPr="00A9327E">
        <w:rPr>
          <w:rFonts w:hint="eastAsia"/>
        </w:rPr>
        <w:t>Bi</w:t>
      </w:r>
      <w:r w:rsidRPr="00A9327E">
        <w:t xml:space="preserve"> </w:t>
      </w:r>
      <w:r w:rsidRPr="00A9327E">
        <w:rPr>
          <w:rFonts w:hint="eastAsia"/>
        </w:rPr>
        <w:t>Chen</w:t>
      </w:r>
      <w:r w:rsidRPr="00A9327E">
        <w:rPr>
          <w:color w:val="000000"/>
          <w:vertAlign w:val="superscript"/>
        </w:rPr>
        <w:t>1, 4, 5</w:t>
      </w:r>
      <w:r w:rsidRPr="00A9327E">
        <w:t>,</w:t>
      </w:r>
      <w:r w:rsidRPr="00A9327E">
        <w:rPr>
          <w:rFonts w:hint="eastAsia"/>
        </w:rPr>
        <w:t xml:space="preserve"> </w:t>
      </w:r>
      <w:proofErr w:type="spellStart"/>
      <w:r w:rsidRPr="00A9327E">
        <w:rPr>
          <w:color w:val="000000"/>
        </w:rPr>
        <w:t>Xuemeng</w:t>
      </w:r>
      <w:proofErr w:type="spellEnd"/>
      <w:r w:rsidRPr="00A9327E">
        <w:rPr>
          <w:color w:val="000000"/>
        </w:rPr>
        <w:t xml:space="preserve"> Han</w:t>
      </w:r>
      <w:r w:rsidRPr="00A9327E">
        <w:rPr>
          <w:color w:val="000000"/>
          <w:vertAlign w:val="superscript"/>
        </w:rPr>
        <w:t>1, 4</w:t>
      </w:r>
      <w:r w:rsidRPr="00A9327E">
        <w:t xml:space="preserve">, </w:t>
      </w:r>
      <w:proofErr w:type="spellStart"/>
      <w:r w:rsidRPr="00A9327E">
        <w:t>Xiaying</w:t>
      </w:r>
      <w:proofErr w:type="spellEnd"/>
      <w:r w:rsidRPr="00A9327E">
        <w:t xml:space="preserve"> Chen</w:t>
      </w:r>
      <w:r w:rsidRPr="00A9327E">
        <w:rPr>
          <w:color w:val="000000"/>
          <w:vertAlign w:val="superscript"/>
        </w:rPr>
        <w:t>1, 4</w:t>
      </w:r>
      <w:r w:rsidRPr="00A9327E">
        <w:t xml:space="preserve">, </w:t>
      </w:r>
      <w:proofErr w:type="spellStart"/>
      <w:r w:rsidRPr="00A9327E">
        <w:t>Yicong</w:t>
      </w:r>
      <w:proofErr w:type="spellEnd"/>
      <w:r w:rsidRPr="00A9327E">
        <w:t xml:space="preserve"> Li</w:t>
      </w:r>
      <w:r w:rsidRPr="00A9327E">
        <w:rPr>
          <w:color w:val="000000"/>
          <w:vertAlign w:val="superscript"/>
        </w:rPr>
        <w:t>6</w:t>
      </w:r>
      <w:r w:rsidRPr="00A9327E">
        <w:t>, Ying Liu</w:t>
      </w:r>
      <w:r w:rsidRPr="00A9327E">
        <w:rPr>
          <w:color w:val="000000"/>
          <w:vertAlign w:val="superscript"/>
        </w:rPr>
        <w:t>7</w:t>
      </w:r>
      <w:r w:rsidRPr="00A9327E">
        <w:t xml:space="preserve">, </w:t>
      </w:r>
      <w:proofErr w:type="spellStart"/>
      <w:r w:rsidRPr="00A9327E">
        <w:t>Xingxing</w:t>
      </w:r>
      <w:proofErr w:type="spellEnd"/>
      <w:r w:rsidRPr="00A9327E">
        <w:t xml:space="preserve"> Huang</w:t>
      </w:r>
      <w:r w:rsidRPr="00A9327E">
        <w:rPr>
          <w:color w:val="000000"/>
          <w:vertAlign w:val="superscript"/>
        </w:rPr>
        <w:t>1</w:t>
      </w:r>
      <w:r w:rsidRPr="00A9327E">
        <w:t xml:space="preserve">, </w:t>
      </w:r>
      <w:r w:rsidRPr="00A9327E">
        <w:rPr>
          <w:color w:val="000000"/>
        </w:rPr>
        <w:t>Ting Pan</w:t>
      </w:r>
      <w:r w:rsidRPr="00A9327E">
        <w:rPr>
          <w:color w:val="000000"/>
          <w:vertAlign w:val="superscript"/>
        </w:rPr>
        <w:t>1, 4</w:t>
      </w:r>
      <w:r w:rsidRPr="00A9327E">
        <w:t xml:space="preserve">, </w:t>
      </w:r>
      <w:r w:rsidRPr="00A9327E">
        <w:rPr>
          <w:color w:val="000000"/>
        </w:rPr>
        <w:t>Lili Yan</w:t>
      </w:r>
      <w:r w:rsidRPr="00A9327E">
        <w:rPr>
          <w:color w:val="000000"/>
          <w:vertAlign w:val="superscript"/>
        </w:rPr>
        <w:t>1, 4</w:t>
      </w:r>
      <w:r w:rsidRPr="00A9327E">
        <w:t xml:space="preserve">, </w:t>
      </w:r>
      <w:r w:rsidRPr="00A9327E">
        <w:rPr>
          <w:color w:val="000000"/>
        </w:rPr>
        <w:t>Ting Jin</w:t>
      </w:r>
      <w:r w:rsidRPr="00A9327E">
        <w:rPr>
          <w:color w:val="000000"/>
          <w:vertAlign w:val="superscript"/>
        </w:rPr>
        <w:t>1, 4</w:t>
      </w:r>
      <w:r w:rsidRPr="00A9327E">
        <w:t xml:space="preserve">, </w:t>
      </w:r>
      <w:proofErr w:type="spellStart"/>
      <w:r w:rsidRPr="00A9327E">
        <w:rPr>
          <w:rFonts w:hint="eastAsia"/>
        </w:rPr>
        <w:t>Wenzheng</w:t>
      </w:r>
      <w:proofErr w:type="spellEnd"/>
      <w:r w:rsidRPr="00A9327E">
        <w:t xml:space="preserve"> Zhang</w:t>
      </w:r>
      <w:r w:rsidRPr="00A9327E">
        <w:rPr>
          <w:color w:val="000000"/>
          <w:vertAlign w:val="superscript"/>
        </w:rPr>
        <w:t>1</w:t>
      </w:r>
      <w:r w:rsidRPr="00A9327E">
        <w:t>, Hong Luo</w:t>
      </w:r>
      <w:r w:rsidRPr="00A9327E">
        <w:rPr>
          <w:color w:val="000000"/>
          <w:vertAlign w:val="superscript"/>
        </w:rPr>
        <w:t>1</w:t>
      </w:r>
      <w:r w:rsidRPr="00A9327E">
        <w:t xml:space="preserve">, </w:t>
      </w:r>
      <w:proofErr w:type="spellStart"/>
      <w:r w:rsidRPr="00A9327E">
        <w:t>Xiaohui</w:t>
      </w:r>
      <w:proofErr w:type="spellEnd"/>
      <w:r w:rsidRPr="00A9327E">
        <w:t xml:space="preserve"> Chen</w:t>
      </w:r>
      <w:r w:rsidRPr="00A9327E">
        <w:rPr>
          <w:color w:val="000000"/>
          <w:vertAlign w:val="superscript"/>
        </w:rPr>
        <w:t>1</w:t>
      </w:r>
      <w:r w:rsidRPr="00A9327E">
        <w:t xml:space="preserve">, </w:t>
      </w:r>
      <w:proofErr w:type="spellStart"/>
      <w:r w:rsidRPr="00A9327E">
        <w:t>Yongqiang</w:t>
      </w:r>
      <w:proofErr w:type="spellEnd"/>
      <w:r w:rsidRPr="00A9327E">
        <w:t xml:space="preserve"> Li</w:t>
      </w:r>
      <w:r w:rsidRPr="00A9327E">
        <w:rPr>
          <w:color w:val="000000"/>
          <w:vertAlign w:val="superscript"/>
        </w:rPr>
        <w:t>1</w:t>
      </w:r>
      <w:r w:rsidRPr="00A9327E">
        <w:t xml:space="preserve">, </w:t>
      </w:r>
      <w:proofErr w:type="spellStart"/>
      <w:r w:rsidRPr="00A9327E">
        <w:rPr>
          <w:color w:val="000000"/>
        </w:rPr>
        <w:t>Qiujie</w:t>
      </w:r>
      <w:proofErr w:type="spellEnd"/>
      <w:r w:rsidRPr="00A9327E">
        <w:rPr>
          <w:color w:val="000000"/>
        </w:rPr>
        <w:t xml:space="preserve"> Li</w:t>
      </w:r>
      <w:r w:rsidRPr="00A9327E">
        <w:rPr>
          <w:color w:val="000000"/>
          <w:vertAlign w:val="superscript"/>
        </w:rPr>
        <w:t>1, 4</w:t>
      </w:r>
      <w:r w:rsidRPr="00A9327E">
        <w:t xml:space="preserve">, </w:t>
      </w:r>
      <w:proofErr w:type="spellStart"/>
      <w:r w:rsidRPr="00A9327E">
        <w:rPr>
          <w:color w:val="000000"/>
        </w:rPr>
        <w:t>Guohua</w:t>
      </w:r>
      <w:proofErr w:type="spellEnd"/>
      <w:r w:rsidRPr="00A9327E">
        <w:rPr>
          <w:color w:val="000000"/>
        </w:rPr>
        <w:t xml:space="preserve"> Li</w:t>
      </w:r>
      <w:r w:rsidRPr="00A9327E">
        <w:rPr>
          <w:color w:val="000000"/>
          <w:vertAlign w:val="superscript"/>
        </w:rPr>
        <w:t>1, 4</w:t>
      </w:r>
      <w:r w:rsidRPr="00A9327E">
        <w:t xml:space="preserve">, </w:t>
      </w:r>
      <w:r w:rsidRPr="00A9327E">
        <w:rPr>
          <w:rFonts w:hint="eastAsia"/>
        </w:rPr>
        <w:t>Qin</w:t>
      </w:r>
      <w:r w:rsidRPr="00A9327E">
        <w:t xml:space="preserve"> Zhang</w:t>
      </w:r>
      <w:r w:rsidRPr="00A9327E">
        <w:rPr>
          <w:color w:val="000000"/>
          <w:vertAlign w:val="superscript"/>
        </w:rPr>
        <w:t>1, 4</w:t>
      </w:r>
      <w:r w:rsidRPr="00A9327E">
        <w:t>,</w:t>
      </w:r>
      <w:r w:rsidRPr="00A9327E">
        <w:rPr>
          <w:rFonts w:hint="eastAsia"/>
        </w:rPr>
        <w:t xml:space="preserve"> </w:t>
      </w:r>
      <w:proofErr w:type="spellStart"/>
      <w:r w:rsidRPr="00A9327E">
        <w:rPr>
          <w:rFonts w:hint="eastAsia"/>
        </w:rPr>
        <w:t>Lvjia</w:t>
      </w:r>
      <w:proofErr w:type="spellEnd"/>
      <w:r w:rsidRPr="00A9327E">
        <w:t xml:space="preserve"> Zh</w:t>
      </w:r>
      <w:r w:rsidRPr="00A9327E">
        <w:rPr>
          <w:rFonts w:hint="eastAsia"/>
        </w:rPr>
        <w:t>uo</w:t>
      </w:r>
      <w:r w:rsidRPr="00A9327E">
        <w:rPr>
          <w:color w:val="000000"/>
          <w:vertAlign w:val="superscript"/>
        </w:rPr>
        <w:t>1, 4</w:t>
      </w:r>
      <w:r w:rsidRPr="00A9327E">
        <w:t xml:space="preserve">, </w:t>
      </w:r>
      <w:proofErr w:type="spellStart"/>
      <w:r w:rsidRPr="00A9327E">
        <w:rPr>
          <w:rFonts w:hint="eastAsia"/>
        </w:rPr>
        <w:t>Zuyi</w:t>
      </w:r>
      <w:proofErr w:type="spellEnd"/>
      <w:r w:rsidRPr="00A9327E">
        <w:t xml:space="preserve"> Yang</w:t>
      </w:r>
      <w:r w:rsidRPr="00A9327E">
        <w:rPr>
          <w:color w:val="000000"/>
          <w:vertAlign w:val="superscript"/>
        </w:rPr>
        <w:t>9</w:t>
      </w:r>
      <w:r w:rsidRPr="00A9327E">
        <w:t xml:space="preserve">, </w:t>
      </w:r>
      <w:proofErr w:type="spellStart"/>
      <w:r w:rsidRPr="00A9327E">
        <w:t>Huifen</w:t>
      </w:r>
      <w:proofErr w:type="spellEnd"/>
      <w:r w:rsidRPr="00A9327E">
        <w:t xml:space="preserve"> Tang</w:t>
      </w:r>
      <w:r w:rsidRPr="00A9327E">
        <w:rPr>
          <w:color w:val="000000"/>
          <w:vertAlign w:val="superscript"/>
        </w:rPr>
        <w:t>9</w:t>
      </w:r>
      <w:r w:rsidRPr="00A9327E">
        <w:t xml:space="preserve">, </w:t>
      </w:r>
      <w:proofErr w:type="spellStart"/>
      <w:r w:rsidRPr="00A9327E">
        <w:rPr>
          <w:rFonts w:hint="eastAsia"/>
        </w:rPr>
        <w:t>Tian</w:t>
      </w:r>
      <w:proofErr w:type="spellEnd"/>
      <w:r w:rsidRPr="00A9327E">
        <w:t xml:space="preserve"> Xie</w:t>
      </w:r>
      <w:r w:rsidRPr="00A9327E">
        <w:rPr>
          <w:rFonts w:hint="eastAsia"/>
          <w:vertAlign w:val="superscript"/>
        </w:rPr>
        <w:t>1</w:t>
      </w:r>
      <w:r w:rsidRPr="00A9327E">
        <w:rPr>
          <w:vertAlign w:val="superscript"/>
        </w:rPr>
        <w:t>,</w:t>
      </w:r>
      <w:r w:rsidRPr="00A9327E">
        <w:t xml:space="preserve"> </w:t>
      </w:r>
      <w:r w:rsidRPr="00A9327E">
        <w:rPr>
          <w:vertAlign w:val="superscript"/>
        </w:rPr>
        <w:t>4, *</w:t>
      </w:r>
      <w:r w:rsidRPr="00A9327E">
        <w:t>, Xiaoping Ouyang</w:t>
      </w:r>
      <w:r w:rsidRPr="00A9327E">
        <w:rPr>
          <w:vertAlign w:val="superscript"/>
        </w:rPr>
        <w:t>8, *</w:t>
      </w:r>
      <w:r w:rsidRPr="00A9327E">
        <w:t xml:space="preserve">, </w:t>
      </w:r>
      <w:proofErr w:type="spellStart"/>
      <w:r w:rsidRPr="00A9327E">
        <w:t>Xinbing</w:t>
      </w:r>
      <w:proofErr w:type="spellEnd"/>
      <w:r w:rsidRPr="00A9327E">
        <w:t xml:space="preserve"> Sui</w:t>
      </w:r>
      <w:r w:rsidRPr="00A9327E">
        <w:rPr>
          <w:rFonts w:hint="eastAsia"/>
          <w:vertAlign w:val="superscript"/>
        </w:rPr>
        <w:t>1</w:t>
      </w:r>
      <w:r w:rsidRPr="00A9327E">
        <w:rPr>
          <w:vertAlign w:val="superscript"/>
        </w:rPr>
        <w:t>,</w:t>
      </w:r>
      <w:r w:rsidRPr="00A9327E">
        <w:t xml:space="preserve"> </w:t>
      </w:r>
      <w:r w:rsidRPr="00A9327E">
        <w:rPr>
          <w:vertAlign w:val="superscript"/>
        </w:rPr>
        <w:t>4, 10, *</w:t>
      </w:r>
    </w:p>
    <w:p w:rsidR="00B005C4" w:rsidRDefault="00B724C6" w:rsidP="00B724C6">
      <w:pPr>
        <w:spacing w:line="360" w:lineRule="auto"/>
        <w:jc w:val="center"/>
        <w:outlineLvl w:val="0"/>
      </w:pPr>
      <w:r w:rsidRPr="004B27DB">
        <w:t>†These authors contributed equally to this work</w:t>
      </w:r>
    </w:p>
    <w:p w:rsidR="00B005C4" w:rsidRDefault="00B005C4">
      <w:pPr>
        <w:jc w:val="center"/>
        <w:rPr>
          <w:szCs w:val="24"/>
        </w:rPr>
      </w:pPr>
    </w:p>
    <w:p w:rsidR="00B005C4" w:rsidRDefault="00B005C4">
      <w:pPr>
        <w:jc w:val="center"/>
        <w:rPr>
          <w:szCs w:val="24"/>
        </w:rPr>
      </w:pPr>
    </w:p>
    <w:p w:rsidR="00B005C4" w:rsidRDefault="002060FE" w:rsidP="00CC29A7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Correspondence to: </w:t>
      </w:r>
      <w:proofErr w:type="spellStart"/>
      <w:r w:rsidR="00CC29A7" w:rsidRPr="00A110A1">
        <w:t>Tian</w:t>
      </w:r>
      <w:proofErr w:type="spellEnd"/>
      <w:r w:rsidR="00CC29A7" w:rsidRPr="00A110A1">
        <w:t xml:space="preserve"> </w:t>
      </w:r>
      <w:proofErr w:type="spellStart"/>
      <w:r w:rsidR="00CC29A7" w:rsidRPr="00A110A1">
        <w:t>Xie</w:t>
      </w:r>
      <w:proofErr w:type="spellEnd"/>
      <w:r w:rsidR="00CC29A7" w:rsidRPr="00A110A1">
        <w:rPr>
          <w:rFonts w:hint="eastAsia"/>
        </w:rPr>
        <w:t>,</w:t>
      </w:r>
      <w:r w:rsidR="00CC29A7" w:rsidRPr="00A110A1">
        <w:t xml:space="preserve"> </w:t>
      </w:r>
      <w:r w:rsidR="00CC29A7" w:rsidRPr="00A110A1">
        <w:rPr>
          <w:rFonts w:hint="eastAsia"/>
        </w:rPr>
        <w:t>Email:</w:t>
      </w:r>
      <w:r w:rsidR="00CC29A7" w:rsidRPr="00A110A1">
        <w:t xml:space="preserve"> </w:t>
      </w:r>
      <w:r w:rsidR="00CC29A7">
        <w:rPr>
          <w:rFonts w:hint="eastAsia"/>
        </w:rPr>
        <w:t>xbs</w:t>
      </w:r>
      <w:r w:rsidR="00CC29A7" w:rsidRPr="00A110A1">
        <w:t>@</w:t>
      </w:r>
      <w:r w:rsidR="00CC29A7">
        <w:t>hznu</w:t>
      </w:r>
      <w:r w:rsidR="00CC29A7" w:rsidRPr="00A110A1">
        <w:t>.</w:t>
      </w:r>
      <w:r w:rsidR="00CC29A7">
        <w:t>edu.cn</w:t>
      </w:r>
      <w:r w:rsidR="00CC29A7" w:rsidRPr="005907CA">
        <w:t xml:space="preserve"> </w:t>
      </w:r>
      <w:r w:rsidR="00CC29A7" w:rsidRPr="00A110A1">
        <w:t xml:space="preserve">or </w:t>
      </w:r>
      <w:r w:rsidR="00CC29A7">
        <w:t>Xiaoping Ouyang, Email: droyxp</w:t>
      </w:r>
      <w:r w:rsidR="00CC29A7" w:rsidRPr="00300EB2">
        <w:t>@aliyun.com</w:t>
      </w:r>
      <w:r w:rsidR="00CC29A7">
        <w:t xml:space="preserve"> or </w:t>
      </w:r>
      <w:proofErr w:type="spellStart"/>
      <w:r w:rsidR="00CC29A7" w:rsidRPr="00A110A1">
        <w:t>Xinbing</w:t>
      </w:r>
      <w:proofErr w:type="spellEnd"/>
      <w:r w:rsidR="00CC29A7" w:rsidRPr="00A110A1">
        <w:t xml:space="preserve"> Sui, Email</w:t>
      </w:r>
      <w:r w:rsidR="00CC29A7" w:rsidRPr="00A110A1">
        <w:rPr>
          <w:rFonts w:hint="eastAsia"/>
        </w:rPr>
        <w:t>:</w:t>
      </w:r>
      <w:r w:rsidR="00CC29A7">
        <w:t xml:space="preserve"> hzzju@zju.edu.cn</w:t>
      </w:r>
    </w:p>
    <w:p w:rsidR="00B005C4" w:rsidRDefault="00B005C4"/>
    <w:p w:rsidR="00B005C4" w:rsidRDefault="00B005C4">
      <w:pPr>
        <w:rPr>
          <w:b/>
        </w:rPr>
      </w:pPr>
    </w:p>
    <w:p w:rsidR="00B005C4" w:rsidRDefault="00B005C4">
      <w:pPr>
        <w:ind w:left="720"/>
      </w:pPr>
    </w:p>
    <w:p w:rsidR="00B005C4" w:rsidRDefault="002060FE">
      <w:pPr>
        <w:ind w:left="720"/>
      </w:pPr>
      <w:r>
        <w:br/>
      </w:r>
    </w:p>
    <w:p w:rsidR="00B005C4" w:rsidRDefault="002060FE" w:rsidP="009E4158">
      <w:pPr>
        <w:pStyle w:val="SMHeading"/>
      </w:pPr>
      <w:r>
        <w:br w:type="page"/>
      </w:r>
      <w:bookmarkStart w:id="0" w:name="MaterialsMethods"/>
      <w:bookmarkStart w:id="1" w:name="Tables"/>
      <w:bookmarkEnd w:id="0"/>
      <w:bookmarkEnd w:id="1"/>
    </w:p>
    <w:p w:rsidR="00F200FF" w:rsidRDefault="00F200FF" w:rsidP="00F200FF">
      <w:pPr>
        <w:pStyle w:val="SMHeading"/>
      </w:pPr>
      <w:proofErr w:type="gramStart"/>
      <w:r>
        <w:lastRenderedPageBreak/>
        <w:t>Fig</w:t>
      </w:r>
      <w:r>
        <w:rPr>
          <w:rFonts w:hint="eastAsia"/>
          <w:lang w:eastAsia="zh-CN"/>
        </w:rPr>
        <w:t>ure</w:t>
      </w:r>
      <w:r>
        <w:t>.</w:t>
      </w:r>
      <w:proofErr w:type="gramEnd"/>
      <w:r>
        <w:t xml:space="preserve"> S1</w:t>
      </w:r>
    </w:p>
    <w:p w:rsidR="00F200FF" w:rsidRDefault="006C1747" w:rsidP="00F200FF">
      <w:pPr>
        <w:spacing w:line="360" w:lineRule="auto"/>
        <w:rPr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5829300" cy="3517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1-x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0FF" w:rsidRDefault="00F200FF" w:rsidP="00F200FF">
      <w:pPr>
        <w:pStyle w:val="SMcaption"/>
        <w:spacing w:line="360" w:lineRule="auto"/>
        <w:jc w:val="both"/>
        <w:rPr>
          <w:lang w:eastAsia="zh-CN"/>
        </w:rPr>
      </w:pPr>
      <w:r>
        <w:rPr>
          <w:rFonts w:hint="eastAsia"/>
          <w:b/>
          <w:bCs/>
        </w:rPr>
        <w:t>Figure S</w:t>
      </w:r>
      <w:r>
        <w:rPr>
          <w:b/>
          <w:bCs/>
        </w:rPr>
        <w:t>1</w:t>
      </w:r>
      <w:r>
        <w:rPr>
          <w:rFonts w:hint="eastAsia"/>
          <w:b/>
          <w:bCs/>
        </w:rPr>
        <w:t xml:space="preserve">. </w:t>
      </w:r>
      <w:r>
        <w:rPr>
          <w:b/>
          <w:bCs/>
        </w:rPr>
        <w:t xml:space="preserve">Inhibition of </w:t>
      </w:r>
      <w:r>
        <w:rPr>
          <w:b/>
          <w:szCs w:val="24"/>
          <w:lang w:eastAsia="zh-CN"/>
        </w:rPr>
        <w:t xml:space="preserve">Erianin-induced </w:t>
      </w:r>
      <w:r w:rsidRPr="00E024CB">
        <w:rPr>
          <w:b/>
          <w:szCs w:val="24"/>
          <w:lang w:eastAsia="zh-CN"/>
        </w:rPr>
        <w:t xml:space="preserve">ferroptosis </w:t>
      </w:r>
      <w:r>
        <w:rPr>
          <w:b/>
          <w:szCs w:val="24"/>
          <w:lang w:eastAsia="zh-CN"/>
        </w:rPr>
        <w:t>promoted</w:t>
      </w:r>
      <w:r w:rsidRPr="00E024CB">
        <w:rPr>
          <w:b/>
          <w:szCs w:val="24"/>
          <w:lang w:eastAsia="zh-CN"/>
        </w:rPr>
        <w:t xml:space="preserve"> the migration of lung cancer cells.</w:t>
      </w:r>
      <w:r>
        <w:rPr>
          <w:b/>
          <w:szCs w:val="24"/>
          <w:lang w:eastAsia="zh-CN"/>
        </w:rPr>
        <w:t xml:space="preserve"> </w:t>
      </w:r>
      <w:proofErr w:type="gramStart"/>
      <w:r w:rsidRPr="006D3168">
        <w:rPr>
          <w:b/>
        </w:rPr>
        <w:t>a</w:t>
      </w:r>
      <w:proofErr w:type="gramEnd"/>
      <w:r w:rsidRPr="006D3168">
        <w:t>,</w:t>
      </w:r>
      <w:r w:rsidRPr="00A65843">
        <w:t xml:space="preserve"> </w:t>
      </w:r>
      <w:r w:rsidRPr="00276AAF">
        <w:t xml:space="preserve">Representative results of </w:t>
      </w:r>
      <w:r w:rsidRPr="00A65843">
        <w:t>wound healing</w:t>
      </w:r>
      <w:r>
        <w:t xml:space="preserve"> after the treatment with </w:t>
      </w:r>
      <w:r w:rsidRPr="00783D4D">
        <w:t xml:space="preserve">the combination of </w:t>
      </w:r>
      <w:r>
        <w:rPr>
          <w:rFonts w:eastAsia="SimSun"/>
          <w:color w:val="331515"/>
          <w:szCs w:val="24"/>
          <w:shd w:val="clear" w:color="auto" w:fill="FFFFFF"/>
          <w:lang w:eastAsia="zh-CN"/>
        </w:rPr>
        <w:t>ferroptosis inhibitor DFO</w:t>
      </w:r>
      <w:r w:rsidRPr="00783D4D">
        <w:t xml:space="preserve"> and erianin</w:t>
      </w:r>
      <w:r>
        <w:t xml:space="preserve">. </w:t>
      </w:r>
      <w:proofErr w:type="gramStart"/>
      <w:r w:rsidRPr="00942EF1">
        <w:rPr>
          <w:b/>
        </w:rPr>
        <w:t>b</w:t>
      </w:r>
      <w:proofErr w:type="gramEnd"/>
      <w:r>
        <w:t xml:space="preserve">, </w:t>
      </w:r>
      <w:proofErr w:type="spellStart"/>
      <w:r w:rsidRPr="00A65843">
        <w:t>Transwell</w:t>
      </w:r>
      <w:proofErr w:type="spellEnd"/>
      <w:r w:rsidRPr="00A65843">
        <w:t xml:space="preserve"> </w:t>
      </w:r>
      <w:r>
        <w:t>migrati</w:t>
      </w:r>
      <w:r w:rsidRPr="00A65843">
        <w:t xml:space="preserve">on assay by the 24-transwell system and quantitative analysis. The pictures were taken 24 h after seeding (original magnification: × 100). </w:t>
      </w:r>
      <w:proofErr w:type="gramStart"/>
      <w:r w:rsidRPr="00942EF1">
        <w:rPr>
          <w:b/>
        </w:rPr>
        <w:t>c</w:t>
      </w:r>
      <w:proofErr w:type="gramEnd"/>
      <w:r>
        <w:t xml:space="preserve">, </w:t>
      </w:r>
      <w:r w:rsidRPr="00A65843">
        <w:t xml:space="preserve">The expression of </w:t>
      </w:r>
      <w:r w:rsidR="00B14F2E">
        <w:t>EMT</w:t>
      </w:r>
      <w:r w:rsidRPr="00A65843">
        <w:t xml:space="preserve"> </w:t>
      </w:r>
      <w:r>
        <w:t xml:space="preserve">markers </w:t>
      </w:r>
      <w:r w:rsidRPr="00A65843">
        <w:t>E-Cadherin</w:t>
      </w:r>
      <w:r>
        <w:t xml:space="preserve"> and</w:t>
      </w:r>
      <w:r w:rsidRPr="00A65843">
        <w:t xml:space="preserve"> N-Cadherin were examined by western blotting</w:t>
      </w:r>
      <w:r>
        <w:t>.</w:t>
      </w:r>
    </w:p>
    <w:p w:rsidR="00F200FF" w:rsidRDefault="00F200FF" w:rsidP="00F200FF">
      <w:pPr>
        <w:spacing w:line="360" w:lineRule="auto"/>
        <w:rPr>
          <w:lang w:eastAsia="zh-CN"/>
        </w:rPr>
      </w:pPr>
    </w:p>
    <w:p w:rsidR="00F200FF" w:rsidRDefault="00F200FF" w:rsidP="00F200FF">
      <w:pPr>
        <w:spacing w:line="360" w:lineRule="auto"/>
        <w:rPr>
          <w:lang w:eastAsia="zh-CN"/>
        </w:rPr>
      </w:pPr>
    </w:p>
    <w:p w:rsidR="00B724C6" w:rsidRDefault="00B724C6" w:rsidP="00B724C6">
      <w:pPr>
        <w:pStyle w:val="SMHeading"/>
      </w:pPr>
      <w:proofErr w:type="gramStart"/>
      <w:r>
        <w:lastRenderedPageBreak/>
        <w:t>Fig</w:t>
      </w:r>
      <w:r>
        <w:rPr>
          <w:rFonts w:hint="eastAsia"/>
          <w:lang w:eastAsia="zh-CN"/>
        </w:rPr>
        <w:t>ure</w:t>
      </w:r>
      <w:r>
        <w:t>.</w:t>
      </w:r>
      <w:proofErr w:type="gramEnd"/>
      <w:r>
        <w:t xml:space="preserve"> S</w:t>
      </w:r>
      <w:r w:rsidR="00F200FF">
        <w:t>2</w:t>
      </w:r>
    </w:p>
    <w:p w:rsidR="000B13F3" w:rsidRPr="00526C94" w:rsidRDefault="006C1747" w:rsidP="00805BD0">
      <w:pPr>
        <w:pStyle w:val="SMcaption"/>
        <w:rPr>
          <w:b/>
          <w:lang w:eastAsia="zh-CN"/>
        </w:rPr>
      </w:pPr>
      <w:r>
        <w:rPr>
          <w:b/>
          <w:noProof/>
          <w:lang w:eastAsia="zh-CN"/>
        </w:rPr>
        <w:drawing>
          <wp:inline distT="0" distB="0" distL="0" distR="0">
            <wp:extent cx="5943600" cy="24466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2-X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4C6" w:rsidRDefault="00B724C6" w:rsidP="00B724C6">
      <w:pPr>
        <w:pStyle w:val="SMcaption"/>
        <w:spacing w:line="360" w:lineRule="auto"/>
        <w:jc w:val="both"/>
        <w:rPr>
          <w:lang w:eastAsia="zh-CN"/>
        </w:rPr>
      </w:pPr>
      <w:r w:rsidRPr="00526C94">
        <w:rPr>
          <w:rFonts w:hint="eastAsia"/>
          <w:b/>
          <w:lang w:eastAsia="zh-CN"/>
        </w:rPr>
        <w:t>Figure S</w:t>
      </w:r>
      <w:r w:rsidR="00F200FF" w:rsidRPr="00526C94">
        <w:rPr>
          <w:b/>
          <w:lang w:eastAsia="zh-CN"/>
        </w:rPr>
        <w:t>2</w:t>
      </w:r>
      <w:r w:rsidRPr="00526C94">
        <w:rPr>
          <w:rFonts w:hint="eastAsia"/>
          <w:b/>
          <w:lang w:eastAsia="zh-CN"/>
        </w:rPr>
        <w:t xml:space="preserve">. </w:t>
      </w:r>
      <w:proofErr w:type="gramStart"/>
      <w:r w:rsidR="00E024CB" w:rsidRPr="00526C94">
        <w:rPr>
          <w:b/>
          <w:lang w:eastAsia="zh-CN"/>
        </w:rPr>
        <w:t>The effect of erianin on</w:t>
      </w:r>
      <w:r w:rsidR="003666B9" w:rsidRPr="00526C94">
        <w:rPr>
          <w:b/>
          <w:lang w:eastAsia="zh-CN"/>
        </w:rPr>
        <w:t xml:space="preserve"> </w:t>
      </w:r>
      <w:r w:rsidR="00E024CB" w:rsidRPr="00526C94">
        <w:rPr>
          <w:b/>
          <w:lang w:eastAsia="zh-CN"/>
        </w:rPr>
        <w:t xml:space="preserve">apoptosis and autophagy </w:t>
      </w:r>
      <w:r w:rsidR="00E024CB" w:rsidRPr="00E024CB">
        <w:rPr>
          <w:rFonts w:hint="eastAsia"/>
          <w:b/>
          <w:lang w:eastAsia="zh-CN"/>
        </w:rPr>
        <w:t xml:space="preserve">determined by western </w:t>
      </w:r>
      <w:r w:rsidR="00526C94" w:rsidRPr="00526C94">
        <w:rPr>
          <w:b/>
          <w:lang w:eastAsia="zh-CN"/>
        </w:rPr>
        <w:t>blotting</w:t>
      </w:r>
      <w:r w:rsidR="00E024CB" w:rsidRPr="00E024CB">
        <w:rPr>
          <w:rFonts w:hint="eastAsia"/>
          <w:b/>
          <w:lang w:eastAsia="zh-CN"/>
        </w:rPr>
        <w:t>.</w:t>
      </w:r>
      <w:proofErr w:type="gramEnd"/>
      <w:r w:rsidR="00E024CB" w:rsidRPr="00E024CB">
        <w:rPr>
          <w:rFonts w:hint="eastAsia"/>
          <w:b/>
          <w:lang w:eastAsia="zh-CN"/>
        </w:rPr>
        <w:t xml:space="preserve"> GAPDH was used as internal control</w:t>
      </w:r>
      <w:r w:rsidRPr="00E024CB">
        <w:rPr>
          <w:rFonts w:hint="eastAsia"/>
          <w:b/>
          <w:bCs/>
        </w:rPr>
        <w:t>.</w:t>
      </w:r>
    </w:p>
    <w:p w:rsidR="00B005C4" w:rsidRDefault="00B005C4" w:rsidP="00865DCD">
      <w:pPr>
        <w:rPr>
          <w:lang w:eastAsia="zh-CN"/>
        </w:rPr>
      </w:pPr>
    </w:p>
    <w:p w:rsidR="00E024CB" w:rsidRDefault="00E024CB" w:rsidP="00E024CB">
      <w:pPr>
        <w:spacing w:line="360" w:lineRule="auto"/>
        <w:rPr>
          <w:lang w:eastAsia="zh-CN"/>
        </w:rPr>
      </w:pPr>
    </w:p>
    <w:p w:rsidR="00E024CB" w:rsidRDefault="00E024CB" w:rsidP="00E024CB">
      <w:pPr>
        <w:spacing w:line="360" w:lineRule="auto"/>
        <w:rPr>
          <w:lang w:eastAsia="zh-CN"/>
        </w:rPr>
      </w:pPr>
    </w:p>
    <w:p w:rsidR="00E024CB" w:rsidRDefault="00E024CB" w:rsidP="00E024CB">
      <w:pPr>
        <w:spacing w:line="360" w:lineRule="auto"/>
        <w:rPr>
          <w:lang w:eastAsia="zh-CN"/>
        </w:rPr>
      </w:pPr>
      <w:bookmarkStart w:id="2" w:name="_GoBack"/>
      <w:bookmarkEnd w:id="2"/>
    </w:p>
    <w:p w:rsidR="00E024CB" w:rsidRDefault="00E024CB" w:rsidP="00E024CB">
      <w:pPr>
        <w:spacing w:line="360" w:lineRule="auto"/>
        <w:rPr>
          <w:lang w:eastAsia="zh-CN"/>
        </w:rPr>
      </w:pPr>
    </w:p>
    <w:p w:rsidR="00E024CB" w:rsidRDefault="00E024CB" w:rsidP="00E024CB">
      <w:pPr>
        <w:spacing w:line="360" w:lineRule="auto"/>
        <w:rPr>
          <w:lang w:eastAsia="zh-CN"/>
        </w:rPr>
      </w:pPr>
    </w:p>
    <w:p w:rsidR="00E024CB" w:rsidRDefault="00E024CB" w:rsidP="00E024CB">
      <w:pPr>
        <w:spacing w:line="360" w:lineRule="auto"/>
        <w:rPr>
          <w:lang w:eastAsia="zh-CN"/>
        </w:rPr>
      </w:pPr>
    </w:p>
    <w:p w:rsidR="00E024CB" w:rsidRDefault="00E024CB" w:rsidP="00E024CB">
      <w:pPr>
        <w:spacing w:line="360" w:lineRule="auto"/>
        <w:rPr>
          <w:lang w:eastAsia="zh-CN"/>
        </w:rPr>
      </w:pPr>
    </w:p>
    <w:p w:rsidR="00E024CB" w:rsidRDefault="00E024CB" w:rsidP="00E024CB">
      <w:pPr>
        <w:spacing w:line="360" w:lineRule="auto"/>
        <w:rPr>
          <w:lang w:eastAsia="zh-CN"/>
        </w:rPr>
      </w:pPr>
    </w:p>
    <w:p w:rsidR="00E024CB" w:rsidRDefault="00E024CB" w:rsidP="00E024CB">
      <w:pPr>
        <w:spacing w:line="360" w:lineRule="auto"/>
        <w:rPr>
          <w:lang w:eastAsia="zh-CN"/>
        </w:rPr>
      </w:pPr>
    </w:p>
    <w:p w:rsidR="00E024CB" w:rsidRDefault="00E024CB" w:rsidP="00E024CB">
      <w:pPr>
        <w:spacing w:line="360" w:lineRule="auto"/>
        <w:rPr>
          <w:lang w:eastAsia="zh-CN"/>
        </w:rPr>
      </w:pPr>
    </w:p>
    <w:p w:rsidR="00E024CB" w:rsidRDefault="00E024CB" w:rsidP="00E024CB">
      <w:pPr>
        <w:spacing w:line="360" w:lineRule="auto"/>
        <w:rPr>
          <w:lang w:eastAsia="zh-CN"/>
        </w:rPr>
      </w:pPr>
    </w:p>
    <w:p w:rsidR="00E024CB" w:rsidRDefault="00E024CB" w:rsidP="00E024CB">
      <w:pPr>
        <w:spacing w:line="360" w:lineRule="auto"/>
        <w:rPr>
          <w:lang w:eastAsia="zh-CN"/>
        </w:rPr>
      </w:pPr>
    </w:p>
    <w:p w:rsidR="00E024CB" w:rsidRDefault="00E024CB" w:rsidP="00E024CB">
      <w:pPr>
        <w:spacing w:line="360" w:lineRule="auto"/>
        <w:rPr>
          <w:lang w:eastAsia="zh-CN"/>
        </w:rPr>
      </w:pPr>
    </w:p>
    <w:p w:rsidR="00E024CB" w:rsidRDefault="00E024CB" w:rsidP="00E024CB">
      <w:pPr>
        <w:spacing w:line="360" w:lineRule="auto"/>
        <w:rPr>
          <w:lang w:eastAsia="zh-CN"/>
        </w:rPr>
      </w:pPr>
    </w:p>
    <w:p w:rsidR="00E024CB" w:rsidRDefault="00E024CB" w:rsidP="00E024CB">
      <w:pPr>
        <w:spacing w:line="360" w:lineRule="auto"/>
        <w:rPr>
          <w:lang w:eastAsia="zh-CN"/>
        </w:rPr>
      </w:pPr>
    </w:p>
    <w:p w:rsidR="00E024CB" w:rsidRDefault="00E024CB" w:rsidP="00E024CB">
      <w:pPr>
        <w:spacing w:line="360" w:lineRule="auto"/>
        <w:rPr>
          <w:lang w:eastAsia="zh-CN"/>
        </w:rPr>
      </w:pPr>
    </w:p>
    <w:sectPr w:rsidR="00E024CB" w:rsidSect="0043614A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7EE9" w:rsidRDefault="00CC7EE9">
      <w:r>
        <w:separator/>
      </w:r>
    </w:p>
  </w:endnote>
  <w:endnote w:type="continuationSeparator" w:id="1">
    <w:p w:rsidR="00CC7EE9" w:rsidRDefault="00CC7E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4C6" w:rsidRDefault="0043614A" w:rsidP="00420F81">
    <w:pPr>
      <w:pStyle w:val="af9"/>
      <w:framePr w:wrap="none" w:vAnchor="text" w:hAnchor="margin" w:xAlign="center" w:y="1"/>
      <w:rPr>
        <w:rStyle w:val="aff7"/>
      </w:rPr>
    </w:pPr>
    <w:r>
      <w:rPr>
        <w:rStyle w:val="aff7"/>
      </w:rPr>
      <w:fldChar w:fldCharType="begin"/>
    </w:r>
    <w:r w:rsidR="00B724C6">
      <w:rPr>
        <w:rStyle w:val="aff7"/>
      </w:rPr>
      <w:instrText xml:space="preserve">PAGE  </w:instrText>
    </w:r>
    <w:r>
      <w:rPr>
        <w:rStyle w:val="aff7"/>
      </w:rPr>
      <w:fldChar w:fldCharType="end"/>
    </w:r>
  </w:p>
  <w:p w:rsidR="00B724C6" w:rsidRDefault="00B724C6">
    <w:pPr>
      <w:pStyle w:val="af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4C6" w:rsidRDefault="0043614A" w:rsidP="00420F81">
    <w:pPr>
      <w:pStyle w:val="af9"/>
      <w:framePr w:wrap="none" w:vAnchor="text" w:hAnchor="margin" w:xAlign="center" w:y="1"/>
      <w:rPr>
        <w:rStyle w:val="aff7"/>
      </w:rPr>
    </w:pPr>
    <w:r>
      <w:rPr>
        <w:rStyle w:val="aff7"/>
      </w:rPr>
      <w:fldChar w:fldCharType="begin"/>
    </w:r>
    <w:r w:rsidR="00B724C6">
      <w:rPr>
        <w:rStyle w:val="aff7"/>
      </w:rPr>
      <w:instrText xml:space="preserve">PAGE  </w:instrText>
    </w:r>
    <w:r>
      <w:rPr>
        <w:rStyle w:val="aff7"/>
      </w:rPr>
      <w:fldChar w:fldCharType="separate"/>
    </w:r>
    <w:r w:rsidR="002F73A1">
      <w:rPr>
        <w:rStyle w:val="aff7"/>
        <w:noProof/>
      </w:rPr>
      <w:t>3</w:t>
    </w:r>
    <w:r>
      <w:rPr>
        <w:rStyle w:val="aff7"/>
      </w:rPr>
      <w:fldChar w:fldCharType="end"/>
    </w:r>
  </w:p>
  <w:p w:rsidR="00B005C4" w:rsidRDefault="00B005C4">
    <w:pPr>
      <w:pStyle w:val="af9"/>
      <w:jc w:val="right"/>
    </w:pPr>
  </w:p>
  <w:p w:rsidR="00B005C4" w:rsidRDefault="00B005C4">
    <w:pPr>
      <w:pStyle w:val="a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7EE9" w:rsidRDefault="00CC7EE9">
      <w:r>
        <w:separator/>
      </w:r>
    </w:p>
  </w:footnote>
  <w:footnote w:type="continuationSeparator" w:id="1">
    <w:p w:rsidR="00CC7EE9" w:rsidRDefault="00CC7E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5C4" w:rsidRDefault="00B005C4">
    <w:pPr>
      <w:jc w:val="right"/>
      <w:rPr>
        <w:sz w:val="20"/>
      </w:rPr>
    </w:pPr>
  </w:p>
  <w:p w:rsidR="00B005C4" w:rsidRDefault="00B005C4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50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40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7F04"/>
  <w:defaultTabStop w:val="7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useFELayout/>
  </w:compat>
  <w:rsids>
    <w:rsidRoot w:val="002C030F"/>
    <w:rsid w:val="00015F74"/>
    <w:rsid w:val="00065EBD"/>
    <w:rsid w:val="00083B44"/>
    <w:rsid w:val="000850DC"/>
    <w:rsid w:val="000B13F3"/>
    <w:rsid w:val="000C2771"/>
    <w:rsid w:val="000D46F4"/>
    <w:rsid w:val="000F0DCE"/>
    <w:rsid w:val="000F6BE3"/>
    <w:rsid w:val="00112C5B"/>
    <w:rsid w:val="00114193"/>
    <w:rsid w:val="00115A38"/>
    <w:rsid w:val="0011687B"/>
    <w:rsid w:val="00124F82"/>
    <w:rsid w:val="0016337A"/>
    <w:rsid w:val="00164269"/>
    <w:rsid w:val="001A1BDE"/>
    <w:rsid w:val="001F0876"/>
    <w:rsid w:val="001F167C"/>
    <w:rsid w:val="001F5E91"/>
    <w:rsid w:val="002060FE"/>
    <w:rsid w:val="002077B9"/>
    <w:rsid w:val="002503E0"/>
    <w:rsid w:val="00262D72"/>
    <w:rsid w:val="0028682A"/>
    <w:rsid w:val="00294FBB"/>
    <w:rsid w:val="002B3205"/>
    <w:rsid w:val="002C030F"/>
    <w:rsid w:val="002F73A1"/>
    <w:rsid w:val="00331D75"/>
    <w:rsid w:val="00355362"/>
    <w:rsid w:val="00363E44"/>
    <w:rsid w:val="003666B9"/>
    <w:rsid w:val="00395E86"/>
    <w:rsid w:val="003A2FD8"/>
    <w:rsid w:val="003B40E6"/>
    <w:rsid w:val="003E74FB"/>
    <w:rsid w:val="003F6E14"/>
    <w:rsid w:val="00405336"/>
    <w:rsid w:val="0043614A"/>
    <w:rsid w:val="004571D5"/>
    <w:rsid w:val="00461D81"/>
    <w:rsid w:val="0046356B"/>
    <w:rsid w:val="00477182"/>
    <w:rsid w:val="004779CB"/>
    <w:rsid w:val="004E42D8"/>
    <w:rsid w:val="004E7BA2"/>
    <w:rsid w:val="004F7EDF"/>
    <w:rsid w:val="005001AC"/>
    <w:rsid w:val="005133D4"/>
    <w:rsid w:val="00526C94"/>
    <w:rsid w:val="00527D71"/>
    <w:rsid w:val="00532FB9"/>
    <w:rsid w:val="005520A8"/>
    <w:rsid w:val="005607DD"/>
    <w:rsid w:val="005A558C"/>
    <w:rsid w:val="005B7108"/>
    <w:rsid w:val="005E28F8"/>
    <w:rsid w:val="005E6513"/>
    <w:rsid w:val="00651114"/>
    <w:rsid w:val="00664560"/>
    <w:rsid w:val="00670299"/>
    <w:rsid w:val="00691985"/>
    <w:rsid w:val="006A1B64"/>
    <w:rsid w:val="006C1747"/>
    <w:rsid w:val="006D65D0"/>
    <w:rsid w:val="007108F5"/>
    <w:rsid w:val="00713E5B"/>
    <w:rsid w:val="00726AB2"/>
    <w:rsid w:val="007402FC"/>
    <w:rsid w:val="007411A1"/>
    <w:rsid w:val="00783D4D"/>
    <w:rsid w:val="00793072"/>
    <w:rsid w:val="00805BD0"/>
    <w:rsid w:val="00807D35"/>
    <w:rsid w:val="008218C4"/>
    <w:rsid w:val="00821F38"/>
    <w:rsid w:val="00865DCD"/>
    <w:rsid w:val="00867A98"/>
    <w:rsid w:val="00870867"/>
    <w:rsid w:val="00885C9B"/>
    <w:rsid w:val="008D5D2A"/>
    <w:rsid w:val="00914B63"/>
    <w:rsid w:val="00924A77"/>
    <w:rsid w:val="009354F3"/>
    <w:rsid w:val="009447DC"/>
    <w:rsid w:val="00961BA5"/>
    <w:rsid w:val="009743A9"/>
    <w:rsid w:val="009A5287"/>
    <w:rsid w:val="009B1F95"/>
    <w:rsid w:val="009B2AC5"/>
    <w:rsid w:val="009B7984"/>
    <w:rsid w:val="009E4158"/>
    <w:rsid w:val="009F4BED"/>
    <w:rsid w:val="009F7D93"/>
    <w:rsid w:val="00A3403B"/>
    <w:rsid w:val="00A51A12"/>
    <w:rsid w:val="00A627D4"/>
    <w:rsid w:val="00A74DA2"/>
    <w:rsid w:val="00AB399E"/>
    <w:rsid w:val="00AC59D0"/>
    <w:rsid w:val="00AD16B1"/>
    <w:rsid w:val="00AD499C"/>
    <w:rsid w:val="00B005C4"/>
    <w:rsid w:val="00B14F2E"/>
    <w:rsid w:val="00B36869"/>
    <w:rsid w:val="00B43B31"/>
    <w:rsid w:val="00B47CFA"/>
    <w:rsid w:val="00B47F0D"/>
    <w:rsid w:val="00B57F00"/>
    <w:rsid w:val="00B724C6"/>
    <w:rsid w:val="00B77B2A"/>
    <w:rsid w:val="00B82C22"/>
    <w:rsid w:val="00B93DBA"/>
    <w:rsid w:val="00B9440A"/>
    <w:rsid w:val="00BB2D2A"/>
    <w:rsid w:val="00BC3E04"/>
    <w:rsid w:val="00BD58CF"/>
    <w:rsid w:val="00BF0C92"/>
    <w:rsid w:val="00C04CC1"/>
    <w:rsid w:val="00C060D8"/>
    <w:rsid w:val="00C32728"/>
    <w:rsid w:val="00C4096C"/>
    <w:rsid w:val="00C45776"/>
    <w:rsid w:val="00C50C6D"/>
    <w:rsid w:val="00C53F49"/>
    <w:rsid w:val="00C600D9"/>
    <w:rsid w:val="00C92B22"/>
    <w:rsid w:val="00CC1384"/>
    <w:rsid w:val="00CC29A7"/>
    <w:rsid w:val="00CC743F"/>
    <w:rsid w:val="00CC7EE9"/>
    <w:rsid w:val="00CD3720"/>
    <w:rsid w:val="00CF1848"/>
    <w:rsid w:val="00CF5C2F"/>
    <w:rsid w:val="00D04BCF"/>
    <w:rsid w:val="00D11DCA"/>
    <w:rsid w:val="00D143D9"/>
    <w:rsid w:val="00D5511B"/>
    <w:rsid w:val="00D766F1"/>
    <w:rsid w:val="00D85808"/>
    <w:rsid w:val="00E024CB"/>
    <w:rsid w:val="00E257C8"/>
    <w:rsid w:val="00E41512"/>
    <w:rsid w:val="00E4519A"/>
    <w:rsid w:val="00E853D5"/>
    <w:rsid w:val="00E9773B"/>
    <w:rsid w:val="00EA6F42"/>
    <w:rsid w:val="00EC13A3"/>
    <w:rsid w:val="00EC7C85"/>
    <w:rsid w:val="00F125EE"/>
    <w:rsid w:val="00F12E98"/>
    <w:rsid w:val="00F200FF"/>
    <w:rsid w:val="00F22029"/>
    <w:rsid w:val="00F25540"/>
    <w:rsid w:val="00F515FB"/>
    <w:rsid w:val="00F630EA"/>
    <w:rsid w:val="00F7007E"/>
    <w:rsid w:val="00F73193"/>
    <w:rsid w:val="00F74F95"/>
    <w:rsid w:val="00F80705"/>
    <w:rsid w:val="00FA1481"/>
    <w:rsid w:val="00FE3320"/>
    <w:rsid w:val="00FF04E3"/>
    <w:rsid w:val="06E93347"/>
    <w:rsid w:val="0E7D65F3"/>
    <w:rsid w:val="389B6A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Calibri"/>
        <w:lang w:val="en-US" w:eastAsia="zh-CN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 w:qFormat="1"/>
    <w:lsdException w:name="heading 1" w:semiHidden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qFormat="1"/>
    <w:lsdException w:name="footer" w:qFormat="1"/>
    <w:lsdException w:name="caption" w:qFormat="1"/>
    <w:lsdException w:name="envelope address" w:qFormat="1"/>
    <w:lsdException w:name="envelope return" w:qFormat="1"/>
    <w:lsdException w:name="footnote reference" w:unhideWhenUsed="1"/>
    <w:lsdException w:name="annotation reference" w:unhideWhenUsed="1"/>
    <w:lsdException w:name="line number" w:unhideWhenUsed="1"/>
    <w:lsdException w:name="endnote reference" w:unhideWhenUsed="1"/>
    <w:lsdException w:name="endnote text" w:qFormat="1"/>
    <w:lsdException w:name="table of authorities" w:qFormat="1"/>
    <w:lsdException w:name="Title" w:semiHidden="0" w:qFormat="1"/>
    <w:lsdException w:name="Closing" w:qFormat="1"/>
    <w:lsdException w:name="Default Paragraph Font" w:uiPriority="1" w:unhideWhenUsed="1"/>
    <w:lsdException w:name="Body Text" w:qFormat="1"/>
    <w:lsdException w:name="Body Text Indent" w:qFormat="1"/>
    <w:lsdException w:name="Subtitle" w:semiHidden="0" w:qFormat="1"/>
    <w:lsdException w:name="Date" w:qFormat="1"/>
    <w:lsdException w:name="Body Text First Indent 2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FollowedHyperlink" w:unhideWhenUsed="1"/>
    <w:lsdException w:name="Strong" w:semiHidden="0" w:qFormat="1"/>
    <w:lsdException w:name="Emphasis" w:semiHidden="0" w:qFormat="1"/>
    <w:lsdException w:name="Document Map" w:qFormat="1"/>
    <w:lsdException w:name="E-mail Signature" w:qFormat="1"/>
    <w:lsdException w:name="HTML Top of Form" w:uiPriority="99" w:unhideWhenUsed="1"/>
    <w:lsdException w:name="HTML Bottom of Form" w:uiPriority="99" w:unhideWhenUsed="1"/>
    <w:lsdException w:name="HTML Acronym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Sample" w:unhideWhenUsed="1"/>
    <w:lsdException w:name="HTML Typewriter" w:unhideWhenUsed="1"/>
    <w:lsdException w:name="HTML Variable" w:unhideWhenUsed="1"/>
    <w:lsdException w:name="Normal Table" w:uiPriority="99" w:unhideWhenUsed="1"/>
    <w:lsdException w:name="annotation subject" w:qFormat="1"/>
    <w:lsdException w:name="No List" w:uiPriority="99" w:unhideWhenUsed="1"/>
    <w:lsdException w:name="Outline List 1" w:uiPriority="99" w:unhideWhenUsed="1"/>
    <w:lsdException w:name="Outline List 2" w:uiPriority="99" w:unhideWhenUsed="1"/>
    <w:lsdException w:name="Outline List 3" w:uiPriority="99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qFormat="1"/>
    <w:lsdException w:name="Table Grid" w:semiHidden="0"/>
    <w:lsdException w:name="Table Theme" w:unhideWhenUsed="1"/>
    <w:lsdException w:name="Placeholder Text" w:uiPriority="99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1">
    <w:name w:val="Normal"/>
    <w:qFormat/>
    <w:rsid w:val="0043614A"/>
    <w:rPr>
      <w:rFonts w:ascii="Times New Roman" w:hAnsi="Times New Roman" w:cs="Times New Roman"/>
      <w:sz w:val="24"/>
      <w:lang w:eastAsia="en-US"/>
    </w:rPr>
  </w:style>
  <w:style w:type="paragraph" w:styleId="1">
    <w:name w:val="heading 1"/>
    <w:basedOn w:val="a1"/>
    <w:next w:val="a1"/>
    <w:link w:val="1Char"/>
    <w:semiHidden/>
    <w:qFormat/>
    <w:rsid w:val="0043614A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Char"/>
    <w:semiHidden/>
    <w:qFormat/>
    <w:rsid w:val="0043614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43614A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43614A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Char"/>
    <w:semiHidden/>
    <w:qFormat/>
    <w:rsid w:val="0043614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Char"/>
    <w:semiHidden/>
    <w:qFormat/>
    <w:rsid w:val="0043614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Char"/>
    <w:semiHidden/>
    <w:qFormat/>
    <w:rsid w:val="0043614A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Char"/>
    <w:semiHidden/>
    <w:qFormat/>
    <w:rsid w:val="0043614A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Char"/>
    <w:semiHidden/>
    <w:qFormat/>
    <w:rsid w:val="0043614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Char"/>
    <w:semiHidden/>
    <w:rsid w:val="004361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paragraph" w:styleId="32">
    <w:name w:val="List 3"/>
    <w:basedOn w:val="a1"/>
    <w:semiHidden/>
    <w:rsid w:val="0043614A"/>
    <w:pPr>
      <w:ind w:left="1080" w:hanging="360"/>
      <w:contextualSpacing/>
    </w:pPr>
  </w:style>
  <w:style w:type="paragraph" w:styleId="70">
    <w:name w:val="toc 7"/>
    <w:basedOn w:val="a1"/>
    <w:next w:val="a1"/>
    <w:semiHidden/>
    <w:rsid w:val="0043614A"/>
    <w:pPr>
      <w:ind w:left="1440"/>
    </w:pPr>
  </w:style>
  <w:style w:type="paragraph" w:styleId="2">
    <w:name w:val="List Number 2"/>
    <w:basedOn w:val="a1"/>
    <w:semiHidden/>
    <w:rsid w:val="0043614A"/>
    <w:pPr>
      <w:numPr>
        <w:numId w:val="1"/>
      </w:numPr>
      <w:contextualSpacing/>
    </w:pPr>
  </w:style>
  <w:style w:type="paragraph" w:styleId="a6">
    <w:name w:val="table of authorities"/>
    <w:basedOn w:val="a1"/>
    <w:next w:val="a1"/>
    <w:semiHidden/>
    <w:qFormat/>
    <w:rsid w:val="0043614A"/>
    <w:pPr>
      <w:ind w:left="240" w:hanging="240"/>
    </w:pPr>
  </w:style>
  <w:style w:type="paragraph" w:styleId="a7">
    <w:name w:val="Note Heading"/>
    <w:basedOn w:val="a1"/>
    <w:next w:val="a1"/>
    <w:link w:val="Char0"/>
    <w:semiHidden/>
    <w:rsid w:val="0043614A"/>
  </w:style>
  <w:style w:type="paragraph" w:styleId="40">
    <w:name w:val="List Bullet 4"/>
    <w:basedOn w:val="a1"/>
    <w:semiHidden/>
    <w:rsid w:val="0043614A"/>
    <w:pPr>
      <w:numPr>
        <w:numId w:val="2"/>
      </w:numPr>
      <w:contextualSpacing/>
    </w:pPr>
  </w:style>
  <w:style w:type="paragraph" w:styleId="80">
    <w:name w:val="index 8"/>
    <w:basedOn w:val="a1"/>
    <w:next w:val="a1"/>
    <w:semiHidden/>
    <w:rsid w:val="0043614A"/>
    <w:pPr>
      <w:ind w:left="1920" w:hanging="240"/>
    </w:pPr>
  </w:style>
  <w:style w:type="paragraph" w:styleId="a8">
    <w:name w:val="E-mail Signature"/>
    <w:basedOn w:val="a1"/>
    <w:link w:val="Char1"/>
    <w:semiHidden/>
    <w:qFormat/>
    <w:rsid w:val="0043614A"/>
  </w:style>
  <w:style w:type="paragraph" w:styleId="a">
    <w:name w:val="List Number"/>
    <w:basedOn w:val="a1"/>
    <w:semiHidden/>
    <w:rsid w:val="0043614A"/>
    <w:pPr>
      <w:numPr>
        <w:numId w:val="3"/>
      </w:numPr>
      <w:contextualSpacing/>
    </w:pPr>
  </w:style>
  <w:style w:type="paragraph" w:styleId="a9">
    <w:name w:val="Normal Indent"/>
    <w:basedOn w:val="a1"/>
    <w:semiHidden/>
    <w:rsid w:val="0043614A"/>
    <w:pPr>
      <w:ind w:left="720"/>
    </w:pPr>
  </w:style>
  <w:style w:type="paragraph" w:styleId="aa">
    <w:name w:val="caption"/>
    <w:basedOn w:val="a1"/>
    <w:next w:val="a1"/>
    <w:semiHidden/>
    <w:qFormat/>
    <w:rsid w:val="0043614A"/>
    <w:rPr>
      <w:b/>
      <w:bCs/>
      <w:sz w:val="20"/>
    </w:rPr>
  </w:style>
  <w:style w:type="paragraph" w:styleId="52">
    <w:name w:val="index 5"/>
    <w:basedOn w:val="a1"/>
    <w:next w:val="a1"/>
    <w:semiHidden/>
    <w:rsid w:val="0043614A"/>
    <w:pPr>
      <w:ind w:left="1200" w:hanging="240"/>
    </w:pPr>
  </w:style>
  <w:style w:type="paragraph" w:styleId="a0">
    <w:name w:val="List Bullet"/>
    <w:basedOn w:val="a1"/>
    <w:semiHidden/>
    <w:rsid w:val="0043614A"/>
    <w:pPr>
      <w:numPr>
        <w:numId w:val="4"/>
      </w:numPr>
      <w:contextualSpacing/>
    </w:pPr>
  </w:style>
  <w:style w:type="paragraph" w:styleId="ab">
    <w:name w:val="envelope address"/>
    <w:basedOn w:val="a1"/>
    <w:semiHidden/>
    <w:qFormat/>
    <w:rsid w:val="0043614A"/>
    <w:pPr>
      <w:framePr w:w="7920" w:h="1980" w:hRule="exact" w:hSpace="180" w:wrap="around" w:hAnchor="page" w:xAlign="center" w:yAlign="bottom"/>
      <w:ind w:left="2880"/>
    </w:pPr>
    <w:rPr>
      <w:rFonts w:ascii="Cambria" w:hAnsi="Cambria"/>
      <w:szCs w:val="24"/>
    </w:rPr>
  </w:style>
  <w:style w:type="paragraph" w:styleId="ac">
    <w:name w:val="Document Map"/>
    <w:basedOn w:val="a1"/>
    <w:link w:val="Char2"/>
    <w:semiHidden/>
    <w:qFormat/>
    <w:rsid w:val="0043614A"/>
    <w:rPr>
      <w:rFonts w:ascii="Tahoma" w:hAnsi="Tahoma" w:cs="Tahoma"/>
      <w:sz w:val="16"/>
      <w:szCs w:val="16"/>
    </w:rPr>
  </w:style>
  <w:style w:type="paragraph" w:styleId="ad">
    <w:name w:val="toa heading"/>
    <w:basedOn w:val="a1"/>
    <w:next w:val="a1"/>
    <w:semiHidden/>
    <w:rsid w:val="0043614A"/>
    <w:pPr>
      <w:spacing w:before="120"/>
    </w:pPr>
    <w:rPr>
      <w:rFonts w:ascii="Cambria" w:hAnsi="Cambria"/>
      <w:b/>
      <w:bCs/>
      <w:szCs w:val="24"/>
    </w:rPr>
  </w:style>
  <w:style w:type="paragraph" w:styleId="ae">
    <w:name w:val="annotation text"/>
    <w:basedOn w:val="a1"/>
    <w:link w:val="Char3"/>
    <w:semiHidden/>
    <w:qFormat/>
    <w:rsid w:val="0043614A"/>
    <w:rPr>
      <w:sz w:val="20"/>
    </w:rPr>
  </w:style>
  <w:style w:type="paragraph" w:styleId="60">
    <w:name w:val="index 6"/>
    <w:basedOn w:val="a1"/>
    <w:next w:val="a1"/>
    <w:semiHidden/>
    <w:rsid w:val="0043614A"/>
    <w:pPr>
      <w:ind w:left="1440" w:hanging="240"/>
    </w:pPr>
  </w:style>
  <w:style w:type="paragraph" w:styleId="af">
    <w:name w:val="Salutation"/>
    <w:basedOn w:val="a1"/>
    <w:next w:val="a1"/>
    <w:link w:val="Char4"/>
    <w:semiHidden/>
    <w:rsid w:val="0043614A"/>
  </w:style>
  <w:style w:type="paragraph" w:styleId="33">
    <w:name w:val="Body Text 3"/>
    <w:basedOn w:val="a1"/>
    <w:link w:val="3Char"/>
    <w:semiHidden/>
    <w:qFormat/>
    <w:rsid w:val="0043614A"/>
    <w:pPr>
      <w:spacing w:after="120"/>
    </w:pPr>
    <w:rPr>
      <w:sz w:val="16"/>
      <w:szCs w:val="16"/>
    </w:rPr>
  </w:style>
  <w:style w:type="paragraph" w:styleId="af0">
    <w:name w:val="Closing"/>
    <w:basedOn w:val="a1"/>
    <w:link w:val="Char5"/>
    <w:semiHidden/>
    <w:qFormat/>
    <w:rsid w:val="0043614A"/>
    <w:pPr>
      <w:ind w:left="4320"/>
    </w:pPr>
  </w:style>
  <w:style w:type="paragraph" w:styleId="30">
    <w:name w:val="List Bullet 3"/>
    <w:basedOn w:val="a1"/>
    <w:semiHidden/>
    <w:rsid w:val="0043614A"/>
    <w:pPr>
      <w:numPr>
        <w:numId w:val="5"/>
      </w:numPr>
      <w:contextualSpacing/>
    </w:pPr>
  </w:style>
  <w:style w:type="paragraph" w:styleId="af1">
    <w:name w:val="Body Text"/>
    <w:basedOn w:val="a1"/>
    <w:link w:val="Char6"/>
    <w:semiHidden/>
    <w:qFormat/>
    <w:rsid w:val="0043614A"/>
    <w:pPr>
      <w:spacing w:after="120"/>
    </w:pPr>
  </w:style>
  <w:style w:type="paragraph" w:styleId="af2">
    <w:name w:val="Body Text Indent"/>
    <w:basedOn w:val="a1"/>
    <w:link w:val="Char7"/>
    <w:semiHidden/>
    <w:qFormat/>
    <w:rsid w:val="0043614A"/>
    <w:pPr>
      <w:spacing w:after="120"/>
      <w:ind w:left="360"/>
    </w:pPr>
  </w:style>
  <w:style w:type="paragraph" w:styleId="3">
    <w:name w:val="List Number 3"/>
    <w:basedOn w:val="a1"/>
    <w:semiHidden/>
    <w:rsid w:val="0043614A"/>
    <w:pPr>
      <w:numPr>
        <w:numId w:val="6"/>
      </w:numPr>
      <w:contextualSpacing/>
    </w:pPr>
  </w:style>
  <w:style w:type="paragraph" w:styleId="22">
    <w:name w:val="List 2"/>
    <w:basedOn w:val="a1"/>
    <w:semiHidden/>
    <w:rsid w:val="0043614A"/>
    <w:pPr>
      <w:ind w:left="720" w:hanging="360"/>
      <w:contextualSpacing/>
    </w:pPr>
  </w:style>
  <w:style w:type="paragraph" w:styleId="af3">
    <w:name w:val="List Continue"/>
    <w:basedOn w:val="a1"/>
    <w:semiHidden/>
    <w:rsid w:val="0043614A"/>
    <w:pPr>
      <w:spacing w:after="120"/>
      <w:ind w:left="360"/>
      <w:contextualSpacing/>
    </w:pPr>
  </w:style>
  <w:style w:type="paragraph" w:styleId="af4">
    <w:name w:val="Block Text"/>
    <w:basedOn w:val="a1"/>
    <w:semiHidden/>
    <w:qFormat/>
    <w:rsid w:val="0043614A"/>
    <w:pPr>
      <w:spacing w:after="120"/>
      <w:ind w:left="1440" w:right="1440"/>
    </w:pPr>
  </w:style>
  <w:style w:type="paragraph" w:styleId="20">
    <w:name w:val="List Bullet 2"/>
    <w:basedOn w:val="a1"/>
    <w:semiHidden/>
    <w:rsid w:val="0043614A"/>
    <w:pPr>
      <w:numPr>
        <w:numId w:val="7"/>
      </w:numPr>
      <w:contextualSpacing/>
    </w:pPr>
  </w:style>
  <w:style w:type="paragraph" w:styleId="HTML">
    <w:name w:val="HTML Address"/>
    <w:basedOn w:val="a1"/>
    <w:link w:val="HTMLChar"/>
    <w:semiHidden/>
    <w:rsid w:val="0043614A"/>
    <w:rPr>
      <w:i/>
      <w:iCs/>
    </w:rPr>
  </w:style>
  <w:style w:type="paragraph" w:styleId="42">
    <w:name w:val="index 4"/>
    <w:basedOn w:val="a1"/>
    <w:next w:val="a1"/>
    <w:semiHidden/>
    <w:rsid w:val="0043614A"/>
    <w:pPr>
      <w:ind w:left="960" w:hanging="240"/>
    </w:pPr>
  </w:style>
  <w:style w:type="paragraph" w:styleId="53">
    <w:name w:val="toc 5"/>
    <w:basedOn w:val="a1"/>
    <w:next w:val="a1"/>
    <w:semiHidden/>
    <w:rsid w:val="0043614A"/>
    <w:pPr>
      <w:ind w:left="960"/>
    </w:pPr>
  </w:style>
  <w:style w:type="paragraph" w:styleId="34">
    <w:name w:val="toc 3"/>
    <w:basedOn w:val="a1"/>
    <w:next w:val="a1"/>
    <w:semiHidden/>
    <w:rsid w:val="0043614A"/>
    <w:pPr>
      <w:ind w:left="480"/>
    </w:pPr>
  </w:style>
  <w:style w:type="paragraph" w:styleId="af5">
    <w:name w:val="Plain Text"/>
    <w:basedOn w:val="a1"/>
    <w:link w:val="Char8"/>
    <w:semiHidden/>
    <w:rsid w:val="0043614A"/>
    <w:rPr>
      <w:rFonts w:ascii="Courier New" w:hAnsi="Courier New" w:cs="Courier New"/>
      <w:sz w:val="20"/>
    </w:rPr>
  </w:style>
  <w:style w:type="paragraph" w:styleId="50">
    <w:name w:val="List Bullet 5"/>
    <w:basedOn w:val="a1"/>
    <w:semiHidden/>
    <w:rsid w:val="0043614A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3614A"/>
    <w:pPr>
      <w:numPr>
        <w:numId w:val="9"/>
      </w:numPr>
      <w:contextualSpacing/>
    </w:pPr>
  </w:style>
  <w:style w:type="paragraph" w:styleId="81">
    <w:name w:val="toc 8"/>
    <w:basedOn w:val="a1"/>
    <w:next w:val="a1"/>
    <w:semiHidden/>
    <w:rsid w:val="0043614A"/>
    <w:pPr>
      <w:ind w:left="1680"/>
    </w:pPr>
  </w:style>
  <w:style w:type="paragraph" w:styleId="35">
    <w:name w:val="index 3"/>
    <w:basedOn w:val="a1"/>
    <w:next w:val="a1"/>
    <w:semiHidden/>
    <w:rsid w:val="0043614A"/>
    <w:pPr>
      <w:ind w:left="720" w:hanging="240"/>
    </w:pPr>
  </w:style>
  <w:style w:type="paragraph" w:styleId="af6">
    <w:name w:val="Date"/>
    <w:basedOn w:val="a1"/>
    <w:next w:val="a1"/>
    <w:link w:val="Char9"/>
    <w:semiHidden/>
    <w:qFormat/>
    <w:rsid w:val="0043614A"/>
  </w:style>
  <w:style w:type="paragraph" w:styleId="23">
    <w:name w:val="Body Text Indent 2"/>
    <w:basedOn w:val="a1"/>
    <w:link w:val="2Char0"/>
    <w:semiHidden/>
    <w:qFormat/>
    <w:rsid w:val="0043614A"/>
    <w:pPr>
      <w:spacing w:after="120" w:line="480" w:lineRule="auto"/>
      <w:ind w:left="360"/>
    </w:pPr>
  </w:style>
  <w:style w:type="paragraph" w:styleId="af7">
    <w:name w:val="endnote text"/>
    <w:basedOn w:val="a1"/>
    <w:link w:val="Chara"/>
    <w:semiHidden/>
    <w:qFormat/>
    <w:rsid w:val="0043614A"/>
    <w:rPr>
      <w:sz w:val="20"/>
    </w:rPr>
  </w:style>
  <w:style w:type="paragraph" w:styleId="54">
    <w:name w:val="List Continue 5"/>
    <w:basedOn w:val="a1"/>
    <w:semiHidden/>
    <w:rsid w:val="0043614A"/>
    <w:pPr>
      <w:spacing w:after="120"/>
      <w:ind w:left="1800"/>
      <w:contextualSpacing/>
    </w:pPr>
  </w:style>
  <w:style w:type="paragraph" w:styleId="af8">
    <w:name w:val="Balloon Text"/>
    <w:basedOn w:val="a1"/>
    <w:link w:val="Charb"/>
    <w:semiHidden/>
    <w:qFormat/>
    <w:rsid w:val="0043614A"/>
    <w:rPr>
      <w:rFonts w:ascii="Tahoma" w:hAnsi="Tahoma" w:cs="Tahoma"/>
      <w:sz w:val="16"/>
      <w:szCs w:val="16"/>
    </w:rPr>
  </w:style>
  <w:style w:type="paragraph" w:styleId="af9">
    <w:name w:val="footer"/>
    <w:basedOn w:val="a1"/>
    <w:link w:val="Charc"/>
    <w:semiHidden/>
    <w:qFormat/>
    <w:rsid w:val="0043614A"/>
    <w:pPr>
      <w:tabs>
        <w:tab w:val="center" w:pos="4680"/>
        <w:tab w:val="right" w:pos="9360"/>
      </w:tabs>
    </w:pPr>
  </w:style>
  <w:style w:type="paragraph" w:styleId="afa">
    <w:name w:val="envelope return"/>
    <w:basedOn w:val="a1"/>
    <w:semiHidden/>
    <w:qFormat/>
    <w:rsid w:val="0043614A"/>
    <w:rPr>
      <w:rFonts w:ascii="Cambria" w:hAnsi="Cambria"/>
      <w:sz w:val="20"/>
    </w:rPr>
  </w:style>
  <w:style w:type="paragraph" w:styleId="afb">
    <w:name w:val="header"/>
    <w:basedOn w:val="a1"/>
    <w:link w:val="Chard"/>
    <w:semiHidden/>
    <w:rsid w:val="0043614A"/>
    <w:pPr>
      <w:tabs>
        <w:tab w:val="center" w:pos="4680"/>
        <w:tab w:val="right" w:pos="9360"/>
      </w:tabs>
    </w:pPr>
  </w:style>
  <w:style w:type="paragraph" w:styleId="afc">
    <w:name w:val="Signature"/>
    <w:basedOn w:val="a1"/>
    <w:link w:val="Chare"/>
    <w:semiHidden/>
    <w:rsid w:val="0043614A"/>
    <w:pPr>
      <w:ind w:left="4320"/>
    </w:pPr>
  </w:style>
  <w:style w:type="paragraph" w:styleId="10">
    <w:name w:val="toc 1"/>
    <w:basedOn w:val="a1"/>
    <w:next w:val="a1"/>
    <w:semiHidden/>
    <w:rsid w:val="0043614A"/>
  </w:style>
  <w:style w:type="paragraph" w:styleId="43">
    <w:name w:val="List Continue 4"/>
    <w:basedOn w:val="a1"/>
    <w:semiHidden/>
    <w:rsid w:val="0043614A"/>
    <w:pPr>
      <w:spacing w:after="120"/>
      <w:ind w:left="1440"/>
      <w:contextualSpacing/>
    </w:pPr>
  </w:style>
  <w:style w:type="paragraph" w:styleId="44">
    <w:name w:val="toc 4"/>
    <w:basedOn w:val="a1"/>
    <w:next w:val="a1"/>
    <w:semiHidden/>
    <w:rsid w:val="0043614A"/>
    <w:pPr>
      <w:ind w:left="720"/>
    </w:pPr>
  </w:style>
  <w:style w:type="paragraph" w:styleId="afd">
    <w:name w:val="index heading"/>
    <w:basedOn w:val="a1"/>
    <w:next w:val="11"/>
    <w:semiHidden/>
    <w:rsid w:val="0043614A"/>
    <w:rPr>
      <w:rFonts w:ascii="Cambria" w:hAnsi="Cambria"/>
      <w:b/>
      <w:bCs/>
    </w:rPr>
  </w:style>
  <w:style w:type="paragraph" w:styleId="11">
    <w:name w:val="index 1"/>
    <w:basedOn w:val="a1"/>
    <w:next w:val="a1"/>
    <w:semiHidden/>
    <w:rsid w:val="0043614A"/>
    <w:pPr>
      <w:ind w:left="240" w:hanging="240"/>
    </w:pPr>
  </w:style>
  <w:style w:type="paragraph" w:styleId="afe">
    <w:name w:val="Subtitle"/>
    <w:basedOn w:val="a1"/>
    <w:next w:val="a1"/>
    <w:link w:val="Charf"/>
    <w:semiHidden/>
    <w:qFormat/>
    <w:rsid w:val="0043614A"/>
    <w:pPr>
      <w:spacing w:after="60"/>
      <w:jc w:val="center"/>
      <w:outlineLvl w:val="1"/>
    </w:pPr>
    <w:rPr>
      <w:rFonts w:ascii="Cambria" w:hAnsi="Cambria"/>
      <w:szCs w:val="24"/>
    </w:rPr>
  </w:style>
  <w:style w:type="paragraph" w:styleId="5">
    <w:name w:val="List Number 5"/>
    <w:basedOn w:val="a1"/>
    <w:semiHidden/>
    <w:rsid w:val="0043614A"/>
    <w:pPr>
      <w:numPr>
        <w:numId w:val="10"/>
      </w:numPr>
      <w:contextualSpacing/>
    </w:pPr>
  </w:style>
  <w:style w:type="paragraph" w:styleId="aff">
    <w:name w:val="List"/>
    <w:basedOn w:val="a1"/>
    <w:semiHidden/>
    <w:rsid w:val="0043614A"/>
    <w:pPr>
      <w:ind w:left="360" w:hanging="360"/>
      <w:contextualSpacing/>
    </w:pPr>
  </w:style>
  <w:style w:type="paragraph" w:styleId="aff0">
    <w:name w:val="footnote text"/>
    <w:basedOn w:val="a1"/>
    <w:link w:val="Charf0"/>
    <w:semiHidden/>
    <w:rsid w:val="0043614A"/>
    <w:rPr>
      <w:sz w:val="20"/>
    </w:rPr>
  </w:style>
  <w:style w:type="paragraph" w:styleId="61">
    <w:name w:val="toc 6"/>
    <w:basedOn w:val="a1"/>
    <w:next w:val="a1"/>
    <w:semiHidden/>
    <w:rsid w:val="0043614A"/>
    <w:pPr>
      <w:ind w:left="1200"/>
    </w:pPr>
  </w:style>
  <w:style w:type="paragraph" w:styleId="55">
    <w:name w:val="List 5"/>
    <w:basedOn w:val="a1"/>
    <w:semiHidden/>
    <w:rsid w:val="0043614A"/>
    <w:pPr>
      <w:ind w:left="1800" w:hanging="360"/>
      <w:contextualSpacing/>
    </w:pPr>
  </w:style>
  <w:style w:type="paragraph" w:styleId="36">
    <w:name w:val="Body Text Indent 3"/>
    <w:basedOn w:val="a1"/>
    <w:link w:val="3Char0"/>
    <w:semiHidden/>
    <w:qFormat/>
    <w:rsid w:val="0043614A"/>
    <w:pPr>
      <w:spacing w:after="120"/>
      <w:ind w:left="360"/>
    </w:pPr>
    <w:rPr>
      <w:sz w:val="16"/>
      <w:szCs w:val="16"/>
    </w:rPr>
  </w:style>
  <w:style w:type="paragraph" w:styleId="71">
    <w:name w:val="index 7"/>
    <w:basedOn w:val="a1"/>
    <w:next w:val="a1"/>
    <w:semiHidden/>
    <w:rsid w:val="0043614A"/>
    <w:pPr>
      <w:ind w:left="1680" w:hanging="240"/>
    </w:pPr>
  </w:style>
  <w:style w:type="paragraph" w:styleId="90">
    <w:name w:val="index 9"/>
    <w:basedOn w:val="a1"/>
    <w:next w:val="a1"/>
    <w:semiHidden/>
    <w:rsid w:val="0043614A"/>
    <w:pPr>
      <w:ind w:left="2160" w:hanging="240"/>
    </w:pPr>
  </w:style>
  <w:style w:type="paragraph" w:styleId="aff1">
    <w:name w:val="table of figures"/>
    <w:basedOn w:val="a1"/>
    <w:next w:val="a1"/>
    <w:semiHidden/>
    <w:rsid w:val="0043614A"/>
  </w:style>
  <w:style w:type="paragraph" w:styleId="24">
    <w:name w:val="toc 2"/>
    <w:basedOn w:val="a1"/>
    <w:next w:val="a1"/>
    <w:semiHidden/>
    <w:rsid w:val="0043614A"/>
    <w:pPr>
      <w:ind w:left="240"/>
    </w:pPr>
  </w:style>
  <w:style w:type="paragraph" w:styleId="91">
    <w:name w:val="toc 9"/>
    <w:basedOn w:val="a1"/>
    <w:next w:val="a1"/>
    <w:semiHidden/>
    <w:rsid w:val="0043614A"/>
    <w:pPr>
      <w:ind w:left="1920"/>
    </w:pPr>
  </w:style>
  <w:style w:type="paragraph" w:styleId="25">
    <w:name w:val="Body Text 2"/>
    <w:basedOn w:val="a1"/>
    <w:link w:val="2Char1"/>
    <w:semiHidden/>
    <w:qFormat/>
    <w:rsid w:val="0043614A"/>
    <w:pPr>
      <w:spacing w:after="120" w:line="480" w:lineRule="auto"/>
    </w:pPr>
  </w:style>
  <w:style w:type="paragraph" w:styleId="45">
    <w:name w:val="List 4"/>
    <w:basedOn w:val="a1"/>
    <w:semiHidden/>
    <w:rsid w:val="0043614A"/>
    <w:pPr>
      <w:ind w:left="1440" w:hanging="360"/>
      <w:contextualSpacing/>
    </w:pPr>
  </w:style>
  <w:style w:type="paragraph" w:styleId="26">
    <w:name w:val="List Continue 2"/>
    <w:basedOn w:val="a1"/>
    <w:semiHidden/>
    <w:rsid w:val="0043614A"/>
    <w:pPr>
      <w:spacing w:after="120"/>
      <w:ind w:left="720"/>
      <w:contextualSpacing/>
    </w:pPr>
  </w:style>
  <w:style w:type="paragraph" w:styleId="aff2">
    <w:name w:val="Message Header"/>
    <w:basedOn w:val="a1"/>
    <w:link w:val="Charf1"/>
    <w:semiHidden/>
    <w:rsid w:val="004361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paragraph" w:styleId="HTML0">
    <w:name w:val="HTML Preformatted"/>
    <w:basedOn w:val="a1"/>
    <w:link w:val="HTMLChar0"/>
    <w:semiHidden/>
    <w:rsid w:val="0043614A"/>
    <w:rPr>
      <w:rFonts w:ascii="Courier New" w:hAnsi="Courier New" w:cs="Courier New"/>
      <w:sz w:val="20"/>
    </w:rPr>
  </w:style>
  <w:style w:type="paragraph" w:styleId="aff3">
    <w:name w:val="Normal (Web)"/>
    <w:basedOn w:val="a1"/>
    <w:semiHidden/>
    <w:rsid w:val="0043614A"/>
    <w:rPr>
      <w:szCs w:val="24"/>
    </w:rPr>
  </w:style>
  <w:style w:type="paragraph" w:styleId="37">
    <w:name w:val="List Continue 3"/>
    <w:basedOn w:val="a1"/>
    <w:semiHidden/>
    <w:rsid w:val="0043614A"/>
    <w:pPr>
      <w:spacing w:after="120"/>
      <w:ind w:left="1080"/>
      <w:contextualSpacing/>
    </w:pPr>
  </w:style>
  <w:style w:type="paragraph" w:styleId="27">
    <w:name w:val="index 2"/>
    <w:basedOn w:val="a1"/>
    <w:next w:val="a1"/>
    <w:semiHidden/>
    <w:rsid w:val="0043614A"/>
    <w:pPr>
      <w:ind w:left="480" w:hanging="240"/>
    </w:pPr>
  </w:style>
  <w:style w:type="paragraph" w:styleId="aff4">
    <w:name w:val="Title"/>
    <w:basedOn w:val="a1"/>
    <w:next w:val="a1"/>
    <w:link w:val="Charf2"/>
    <w:semiHidden/>
    <w:qFormat/>
    <w:rsid w:val="0043614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ff5">
    <w:name w:val="annotation subject"/>
    <w:basedOn w:val="ae"/>
    <w:next w:val="ae"/>
    <w:link w:val="Charf3"/>
    <w:semiHidden/>
    <w:qFormat/>
    <w:rsid w:val="0043614A"/>
    <w:rPr>
      <w:b/>
      <w:bCs/>
    </w:rPr>
  </w:style>
  <w:style w:type="paragraph" w:styleId="aff6">
    <w:name w:val="Body Text First Indent"/>
    <w:basedOn w:val="af1"/>
    <w:link w:val="Charf4"/>
    <w:semiHidden/>
    <w:rsid w:val="0043614A"/>
    <w:pPr>
      <w:ind w:firstLine="210"/>
    </w:pPr>
  </w:style>
  <w:style w:type="paragraph" w:styleId="28">
    <w:name w:val="Body Text First Indent 2"/>
    <w:basedOn w:val="af2"/>
    <w:link w:val="2Char2"/>
    <w:semiHidden/>
    <w:qFormat/>
    <w:rsid w:val="0043614A"/>
    <w:pPr>
      <w:ind w:firstLine="210"/>
    </w:pPr>
  </w:style>
  <w:style w:type="character" w:styleId="aff7">
    <w:name w:val="page number"/>
    <w:basedOn w:val="a2"/>
    <w:semiHidden/>
    <w:rsid w:val="0043614A"/>
  </w:style>
  <w:style w:type="character" w:styleId="aff8">
    <w:name w:val="FollowedHyperlink"/>
    <w:semiHidden/>
    <w:unhideWhenUsed/>
    <w:rsid w:val="0043614A"/>
    <w:rPr>
      <w:color w:val="800080"/>
      <w:u w:val="single"/>
    </w:rPr>
  </w:style>
  <w:style w:type="character" w:styleId="aff9">
    <w:name w:val="Hyperlink"/>
    <w:semiHidden/>
    <w:rsid w:val="0043614A"/>
    <w:rPr>
      <w:color w:val="0000FF"/>
      <w:u w:val="single"/>
    </w:rPr>
  </w:style>
  <w:style w:type="character" w:styleId="affa">
    <w:name w:val="annotation reference"/>
    <w:semiHidden/>
    <w:unhideWhenUsed/>
    <w:rsid w:val="0043614A"/>
    <w:rPr>
      <w:sz w:val="16"/>
      <w:szCs w:val="16"/>
    </w:rPr>
  </w:style>
  <w:style w:type="character" w:customStyle="1" w:styleId="1Char">
    <w:name w:val="标题 1 Char"/>
    <w:link w:val="1"/>
    <w:semiHidden/>
    <w:qFormat/>
    <w:rsid w:val="0043614A"/>
    <w:rPr>
      <w:b/>
      <w:bCs/>
      <w:kern w:val="32"/>
      <w:sz w:val="24"/>
      <w:szCs w:val="24"/>
    </w:rPr>
  </w:style>
  <w:style w:type="character" w:customStyle="1" w:styleId="2Char">
    <w:name w:val="标题 2 Char"/>
    <w:link w:val="21"/>
    <w:semiHidden/>
    <w:rsid w:val="0043614A"/>
    <w:rPr>
      <w:rFonts w:ascii="Cambria" w:hAnsi="Cambria"/>
      <w:b/>
      <w:bCs/>
      <w:i/>
      <w:iCs/>
      <w:sz w:val="28"/>
      <w:szCs w:val="28"/>
    </w:rPr>
  </w:style>
  <w:style w:type="character" w:customStyle="1" w:styleId="5Char">
    <w:name w:val="标题 5 Char"/>
    <w:link w:val="51"/>
    <w:semiHidden/>
    <w:rsid w:val="0043614A"/>
    <w:rPr>
      <w:rFonts w:ascii="Calibri" w:hAnsi="Calibri"/>
      <w:b/>
      <w:bCs/>
      <w:i/>
      <w:iCs/>
      <w:sz w:val="26"/>
      <w:szCs w:val="26"/>
    </w:rPr>
  </w:style>
  <w:style w:type="character" w:customStyle="1" w:styleId="6Char">
    <w:name w:val="标题 6 Char"/>
    <w:link w:val="6"/>
    <w:semiHidden/>
    <w:qFormat/>
    <w:rsid w:val="0043614A"/>
    <w:rPr>
      <w:rFonts w:ascii="Calibri" w:hAnsi="Calibri"/>
      <w:b/>
      <w:bCs/>
      <w:sz w:val="22"/>
      <w:szCs w:val="22"/>
    </w:rPr>
  </w:style>
  <w:style w:type="character" w:customStyle="1" w:styleId="7Char">
    <w:name w:val="标题 7 Char"/>
    <w:link w:val="7"/>
    <w:semiHidden/>
    <w:qFormat/>
    <w:rsid w:val="0043614A"/>
    <w:rPr>
      <w:rFonts w:ascii="Calibri" w:hAnsi="Calibri"/>
      <w:sz w:val="24"/>
      <w:szCs w:val="24"/>
    </w:rPr>
  </w:style>
  <w:style w:type="character" w:customStyle="1" w:styleId="8Char">
    <w:name w:val="标题 8 Char"/>
    <w:link w:val="8"/>
    <w:semiHidden/>
    <w:qFormat/>
    <w:rsid w:val="0043614A"/>
    <w:rPr>
      <w:rFonts w:ascii="Calibri" w:hAnsi="Calibri"/>
      <w:i/>
      <w:iCs/>
      <w:sz w:val="24"/>
      <w:szCs w:val="24"/>
    </w:rPr>
  </w:style>
  <w:style w:type="character" w:customStyle="1" w:styleId="9Char">
    <w:name w:val="标题 9 Char"/>
    <w:link w:val="9"/>
    <w:semiHidden/>
    <w:rsid w:val="0043614A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43614A"/>
  </w:style>
  <w:style w:type="paragraph" w:customStyle="1" w:styleId="SMSubheading">
    <w:name w:val="SM Subheading"/>
    <w:basedOn w:val="a1"/>
    <w:qFormat/>
    <w:rsid w:val="0043614A"/>
    <w:rPr>
      <w:u w:val="words"/>
    </w:rPr>
  </w:style>
  <w:style w:type="paragraph" w:customStyle="1" w:styleId="SMText">
    <w:name w:val="SM Text"/>
    <w:basedOn w:val="a1"/>
    <w:qFormat/>
    <w:rsid w:val="0043614A"/>
    <w:pPr>
      <w:ind w:firstLine="480"/>
    </w:pPr>
  </w:style>
  <w:style w:type="paragraph" w:customStyle="1" w:styleId="SMcaption">
    <w:name w:val="SM caption"/>
    <w:basedOn w:val="SMText"/>
    <w:qFormat/>
    <w:rsid w:val="0043614A"/>
    <w:pPr>
      <w:ind w:firstLine="0"/>
    </w:pPr>
  </w:style>
  <w:style w:type="character" w:customStyle="1" w:styleId="Charb">
    <w:name w:val="批注框文本 Char"/>
    <w:link w:val="af8"/>
    <w:semiHidden/>
    <w:qFormat/>
    <w:rsid w:val="0043614A"/>
    <w:rPr>
      <w:rFonts w:ascii="Tahoma" w:hAnsi="Tahoma" w:cs="Tahoma"/>
      <w:sz w:val="16"/>
      <w:szCs w:val="16"/>
    </w:rPr>
  </w:style>
  <w:style w:type="paragraph" w:customStyle="1" w:styleId="Bibliography1">
    <w:name w:val="Bibliography1"/>
    <w:basedOn w:val="a1"/>
    <w:next w:val="a1"/>
    <w:uiPriority w:val="37"/>
    <w:semiHidden/>
    <w:qFormat/>
    <w:rsid w:val="0043614A"/>
  </w:style>
  <w:style w:type="character" w:customStyle="1" w:styleId="Char6">
    <w:name w:val="正文文本 Char"/>
    <w:link w:val="af1"/>
    <w:semiHidden/>
    <w:rsid w:val="0043614A"/>
    <w:rPr>
      <w:sz w:val="24"/>
    </w:rPr>
  </w:style>
  <w:style w:type="character" w:customStyle="1" w:styleId="2Char1">
    <w:name w:val="正文文本 2 Char"/>
    <w:link w:val="25"/>
    <w:semiHidden/>
    <w:qFormat/>
    <w:rsid w:val="0043614A"/>
    <w:rPr>
      <w:sz w:val="24"/>
    </w:rPr>
  </w:style>
  <w:style w:type="character" w:customStyle="1" w:styleId="3Char">
    <w:name w:val="正文文本 3 Char"/>
    <w:link w:val="33"/>
    <w:semiHidden/>
    <w:qFormat/>
    <w:rsid w:val="0043614A"/>
    <w:rPr>
      <w:sz w:val="16"/>
      <w:szCs w:val="16"/>
    </w:rPr>
  </w:style>
  <w:style w:type="character" w:customStyle="1" w:styleId="Charf4">
    <w:name w:val="正文首行缩进 Char"/>
    <w:link w:val="aff6"/>
    <w:semiHidden/>
    <w:qFormat/>
    <w:rsid w:val="0043614A"/>
    <w:rPr>
      <w:sz w:val="24"/>
    </w:rPr>
  </w:style>
  <w:style w:type="character" w:customStyle="1" w:styleId="Char7">
    <w:name w:val="正文文本缩进 Char"/>
    <w:link w:val="af2"/>
    <w:semiHidden/>
    <w:qFormat/>
    <w:rsid w:val="0043614A"/>
    <w:rPr>
      <w:sz w:val="24"/>
    </w:rPr>
  </w:style>
  <w:style w:type="character" w:customStyle="1" w:styleId="2Char2">
    <w:name w:val="正文首行缩进 2 Char"/>
    <w:link w:val="28"/>
    <w:semiHidden/>
    <w:qFormat/>
    <w:rsid w:val="0043614A"/>
    <w:rPr>
      <w:sz w:val="24"/>
    </w:rPr>
  </w:style>
  <w:style w:type="character" w:customStyle="1" w:styleId="2Char0">
    <w:name w:val="正文文本缩进 2 Char"/>
    <w:link w:val="23"/>
    <w:semiHidden/>
    <w:qFormat/>
    <w:rsid w:val="0043614A"/>
    <w:rPr>
      <w:sz w:val="24"/>
    </w:rPr>
  </w:style>
  <w:style w:type="character" w:customStyle="1" w:styleId="3Char0">
    <w:name w:val="正文文本缩进 3 Char"/>
    <w:link w:val="36"/>
    <w:semiHidden/>
    <w:qFormat/>
    <w:rsid w:val="0043614A"/>
    <w:rPr>
      <w:sz w:val="16"/>
      <w:szCs w:val="16"/>
    </w:rPr>
  </w:style>
  <w:style w:type="character" w:customStyle="1" w:styleId="Char5">
    <w:name w:val="结束语 Char"/>
    <w:link w:val="af0"/>
    <w:semiHidden/>
    <w:qFormat/>
    <w:rsid w:val="0043614A"/>
    <w:rPr>
      <w:sz w:val="24"/>
    </w:rPr>
  </w:style>
  <w:style w:type="character" w:customStyle="1" w:styleId="Char3">
    <w:name w:val="批注文字 Char"/>
    <w:basedOn w:val="a2"/>
    <w:link w:val="ae"/>
    <w:semiHidden/>
    <w:qFormat/>
    <w:rsid w:val="0043614A"/>
  </w:style>
  <w:style w:type="character" w:customStyle="1" w:styleId="Charf3">
    <w:name w:val="批注主题 Char"/>
    <w:link w:val="aff5"/>
    <w:semiHidden/>
    <w:qFormat/>
    <w:rsid w:val="0043614A"/>
    <w:rPr>
      <w:b/>
      <w:bCs/>
    </w:rPr>
  </w:style>
  <w:style w:type="character" w:customStyle="1" w:styleId="Char9">
    <w:name w:val="日期 Char"/>
    <w:link w:val="af6"/>
    <w:semiHidden/>
    <w:qFormat/>
    <w:rsid w:val="0043614A"/>
    <w:rPr>
      <w:sz w:val="24"/>
    </w:rPr>
  </w:style>
  <w:style w:type="character" w:customStyle="1" w:styleId="Char2">
    <w:name w:val="文档结构图 Char"/>
    <w:link w:val="ac"/>
    <w:semiHidden/>
    <w:qFormat/>
    <w:rsid w:val="0043614A"/>
    <w:rPr>
      <w:rFonts w:ascii="Tahoma" w:hAnsi="Tahoma" w:cs="Tahoma"/>
      <w:sz w:val="16"/>
      <w:szCs w:val="16"/>
    </w:rPr>
  </w:style>
  <w:style w:type="character" w:customStyle="1" w:styleId="Char1">
    <w:name w:val="电子邮件签名 Char"/>
    <w:link w:val="a8"/>
    <w:semiHidden/>
    <w:qFormat/>
    <w:rsid w:val="0043614A"/>
    <w:rPr>
      <w:sz w:val="24"/>
    </w:rPr>
  </w:style>
  <w:style w:type="character" w:customStyle="1" w:styleId="Chara">
    <w:name w:val="尾注文本 Char"/>
    <w:basedOn w:val="a2"/>
    <w:link w:val="af7"/>
    <w:semiHidden/>
    <w:qFormat/>
    <w:rsid w:val="0043614A"/>
  </w:style>
  <w:style w:type="character" w:customStyle="1" w:styleId="Charc">
    <w:name w:val="页脚 Char"/>
    <w:link w:val="af9"/>
    <w:semiHidden/>
    <w:qFormat/>
    <w:rsid w:val="0043614A"/>
    <w:rPr>
      <w:sz w:val="24"/>
    </w:rPr>
  </w:style>
  <w:style w:type="character" w:customStyle="1" w:styleId="Charf0">
    <w:name w:val="脚注文本 Char"/>
    <w:basedOn w:val="a2"/>
    <w:link w:val="aff0"/>
    <w:semiHidden/>
    <w:rsid w:val="0043614A"/>
  </w:style>
  <w:style w:type="character" w:customStyle="1" w:styleId="Chard">
    <w:name w:val="页眉 Char"/>
    <w:link w:val="afb"/>
    <w:semiHidden/>
    <w:rsid w:val="0043614A"/>
    <w:rPr>
      <w:sz w:val="24"/>
    </w:rPr>
  </w:style>
  <w:style w:type="character" w:customStyle="1" w:styleId="HTMLChar">
    <w:name w:val="HTML 地址 Char"/>
    <w:link w:val="HTML"/>
    <w:semiHidden/>
    <w:rsid w:val="0043614A"/>
    <w:rPr>
      <w:i/>
      <w:iCs/>
      <w:sz w:val="24"/>
    </w:rPr>
  </w:style>
  <w:style w:type="character" w:customStyle="1" w:styleId="HTMLChar0">
    <w:name w:val="HTML 预设格式 Char"/>
    <w:link w:val="HTML0"/>
    <w:semiHidden/>
    <w:rsid w:val="0043614A"/>
    <w:rPr>
      <w:rFonts w:ascii="Courier New" w:hAnsi="Courier New" w:cs="Courier New"/>
    </w:rPr>
  </w:style>
  <w:style w:type="paragraph" w:styleId="affb">
    <w:name w:val="Intense Quote"/>
    <w:basedOn w:val="a1"/>
    <w:next w:val="a1"/>
    <w:link w:val="Charf5"/>
    <w:uiPriority w:val="30"/>
    <w:semiHidden/>
    <w:qFormat/>
    <w:rsid w:val="004361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f5">
    <w:name w:val="明显引用 Char"/>
    <w:link w:val="affb"/>
    <w:uiPriority w:val="30"/>
    <w:semiHidden/>
    <w:rsid w:val="0043614A"/>
    <w:rPr>
      <w:b/>
      <w:bCs/>
      <w:i/>
      <w:iCs/>
      <w:color w:val="4F81BD"/>
      <w:sz w:val="24"/>
    </w:rPr>
  </w:style>
  <w:style w:type="paragraph" w:styleId="affc">
    <w:name w:val="List Paragraph"/>
    <w:basedOn w:val="a1"/>
    <w:uiPriority w:val="34"/>
    <w:semiHidden/>
    <w:qFormat/>
    <w:rsid w:val="0043614A"/>
    <w:pPr>
      <w:ind w:left="720"/>
    </w:pPr>
  </w:style>
  <w:style w:type="character" w:customStyle="1" w:styleId="Char">
    <w:name w:val="宏文本 Char"/>
    <w:link w:val="a5"/>
    <w:semiHidden/>
    <w:rsid w:val="0043614A"/>
    <w:rPr>
      <w:rFonts w:ascii="Courier New" w:hAnsi="Courier New" w:cs="Courier New"/>
      <w:lang w:val="en-US" w:eastAsia="en-US" w:bidi="ar-SA"/>
    </w:rPr>
  </w:style>
  <w:style w:type="character" w:customStyle="1" w:styleId="Charf1">
    <w:name w:val="信息标题 Char"/>
    <w:link w:val="aff2"/>
    <w:semiHidden/>
    <w:rsid w:val="0043614A"/>
    <w:rPr>
      <w:rFonts w:ascii="Cambria" w:hAnsi="Cambria"/>
      <w:sz w:val="24"/>
      <w:szCs w:val="24"/>
      <w:shd w:val="pct20" w:color="auto" w:fill="auto"/>
    </w:rPr>
  </w:style>
  <w:style w:type="paragraph" w:styleId="affd">
    <w:name w:val="No Spacing"/>
    <w:uiPriority w:val="1"/>
    <w:semiHidden/>
    <w:qFormat/>
    <w:rsid w:val="0043614A"/>
    <w:rPr>
      <w:rFonts w:ascii="Times New Roman" w:hAnsi="Times New Roman" w:cs="Times New Roman"/>
      <w:sz w:val="24"/>
      <w:lang w:eastAsia="en-US"/>
    </w:rPr>
  </w:style>
  <w:style w:type="character" w:customStyle="1" w:styleId="Char0">
    <w:name w:val="注释标题 Char"/>
    <w:link w:val="a7"/>
    <w:semiHidden/>
    <w:rsid w:val="0043614A"/>
    <w:rPr>
      <w:sz w:val="24"/>
    </w:rPr>
  </w:style>
  <w:style w:type="character" w:customStyle="1" w:styleId="Char8">
    <w:name w:val="纯文本 Char"/>
    <w:link w:val="af5"/>
    <w:semiHidden/>
    <w:rsid w:val="0043614A"/>
    <w:rPr>
      <w:rFonts w:ascii="Courier New" w:hAnsi="Courier New" w:cs="Courier New"/>
    </w:rPr>
  </w:style>
  <w:style w:type="paragraph" w:styleId="affe">
    <w:name w:val="Quote"/>
    <w:basedOn w:val="a1"/>
    <w:next w:val="a1"/>
    <w:link w:val="Charf6"/>
    <w:uiPriority w:val="29"/>
    <w:semiHidden/>
    <w:qFormat/>
    <w:rsid w:val="0043614A"/>
    <w:rPr>
      <w:i/>
      <w:iCs/>
      <w:color w:val="000000"/>
    </w:rPr>
  </w:style>
  <w:style w:type="character" w:customStyle="1" w:styleId="Charf6">
    <w:name w:val="引用 Char"/>
    <w:link w:val="affe"/>
    <w:uiPriority w:val="29"/>
    <w:semiHidden/>
    <w:rsid w:val="0043614A"/>
    <w:rPr>
      <w:i/>
      <w:iCs/>
      <w:color w:val="000000"/>
      <w:sz w:val="24"/>
    </w:rPr>
  </w:style>
  <w:style w:type="character" w:customStyle="1" w:styleId="Char4">
    <w:name w:val="称呼 Char"/>
    <w:link w:val="af"/>
    <w:semiHidden/>
    <w:rsid w:val="0043614A"/>
    <w:rPr>
      <w:sz w:val="24"/>
    </w:rPr>
  </w:style>
  <w:style w:type="character" w:customStyle="1" w:styleId="Chare">
    <w:name w:val="签名 Char"/>
    <w:link w:val="afc"/>
    <w:semiHidden/>
    <w:rsid w:val="0043614A"/>
    <w:rPr>
      <w:sz w:val="24"/>
    </w:rPr>
  </w:style>
  <w:style w:type="character" w:customStyle="1" w:styleId="Charf">
    <w:name w:val="副标题 Char"/>
    <w:link w:val="afe"/>
    <w:semiHidden/>
    <w:rsid w:val="0043614A"/>
    <w:rPr>
      <w:rFonts w:ascii="Cambria" w:hAnsi="Cambria"/>
      <w:sz w:val="24"/>
      <w:szCs w:val="24"/>
    </w:rPr>
  </w:style>
  <w:style w:type="character" w:customStyle="1" w:styleId="Charf2">
    <w:name w:val="标题 Char"/>
    <w:link w:val="aff4"/>
    <w:semiHidden/>
    <w:rsid w:val="0043614A"/>
    <w:rPr>
      <w:rFonts w:ascii="Cambria" w:hAnsi="Cambria"/>
      <w:b/>
      <w:bCs/>
      <w:kern w:val="28"/>
      <w:sz w:val="32"/>
      <w:szCs w:val="32"/>
    </w:rPr>
  </w:style>
  <w:style w:type="paragraph" w:customStyle="1" w:styleId="TOCHeading1">
    <w:name w:val="TOC Heading1"/>
    <w:basedOn w:val="1"/>
    <w:next w:val="a1"/>
    <w:uiPriority w:val="39"/>
    <w:semiHidden/>
    <w:unhideWhenUsed/>
    <w:qFormat/>
    <w:rsid w:val="0043614A"/>
    <w:pPr>
      <w:outlineLvl w:val="9"/>
    </w:pPr>
    <w:rPr>
      <w:rFonts w:ascii="Cambria" w:hAnsi="Cambria"/>
      <w:sz w:val="32"/>
      <w:szCs w:val="32"/>
    </w:rPr>
  </w:style>
  <w:style w:type="character" w:customStyle="1" w:styleId="UnresolvedMention1">
    <w:name w:val="Unresolved Mention1"/>
    <w:basedOn w:val="a2"/>
    <w:uiPriority w:val="99"/>
    <w:semiHidden/>
    <w:unhideWhenUsed/>
    <w:rsid w:val="0043614A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a2"/>
    <w:rsid w:val="0043614A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239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creator>Brooks Hanson</dc:creator>
  <cp:lastModifiedBy>微软用户</cp:lastModifiedBy>
  <cp:revision>41</cp:revision>
  <cp:lastPrinted>2018-01-11T19:53:00Z</cp:lastPrinted>
  <dcterms:created xsi:type="dcterms:W3CDTF">2019-07-16T09:29:00Z</dcterms:created>
  <dcterms:modified xsi:type="dcterms:W3CDTF">2020-02-19T04:44:00Z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