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8F34F" w14:textId="77777777" w:rsidR="007421C3" w:rsidRPr="008B2A81" w:rsidRDefault="00AC2F06" w:rsidP="007B36EA">
      <w:pPr>
        <w:jc w:val="center"/>
        <w:rPr>
          <w:sz w:val="36"/>
          <w:szCs w:val="36"/>
        </w:rPr>
      </w:pPr>
      <w:r w:rsidRPr="008B2A81">
        <w:rPr>
          <w:sz w:val="36"/>
          <w:szCs w:val="36"/>
        </w:rPr>
        <w:t>Supplementary Materials for</w:t>
      </w:r>
    </w:p>
    <w:p w14:paraId="2D4AEDA6" w14:textId="77777777" w:rsidR="007421C3" w:rsidRPr="008B2A81" w:rsidRDefault="007421C3" w:rsidP="007B36EA">
      <w:pPr>
        <w:jc w:val="center"/>
      </w:pPr>
    </w:p>
    <w:p w14:paraId="2E8BCBE1" w14:textId="77777777" w:rsidR="007421C3" w:rsidRPr="008B2A81" w:rsidRDefault="00AC2F06" w:rsidP="007B36EA">
      <w:pPr>
        <w:spacing w:line="360" w:lineRule="auto"/>
        <w:jc w:val="center"/>
        <w:rPr>
          <w:rFonts w:ascii="Arial" w:hAnsi="Arial"/>
          <w:b/>
          <w:bCs/>
          <w:sz w:val="22"/>
          <w:szCs w:val="22"/>
        </w:rPr>
      </w:pPr>
      <w:r w:rsidRPr="008B2A81">
        <w:rPr>
          <w:rFonts w:ascii="Arial" w:hAnsi="Arial"/>
          <w:b/>
          <w:bCs/>
          <w:sz w:val="22"/>
          <w:szCs w:val="22"/>
        </w:rPr>
        <w:t>Dynamic blood single cell immune responses in patients with COVID-19</w:t>
      </w:r>
    </w:p>
    <w:p w14:paraId="441930A8" w14:textId="77777777" w:rsidR="007421C3" w:rsidRPr="008B2A81" w:rsidRDefault="007421C3" w:rsidP="008B2A81">
      <w:pPr>
        <w:jc w:val="both"/>
        <w:rPr>
          <w:sz w:val="28"/>
          <w:szCs w:val="28"/>
        </w:rPr>
      </w:pPr>
    </w:p>
    <w:p w14:paraId="156C8689" w14:textId="42B3F44B" w:rsidR="007421C3" w:rsidRPr="008B2A81" w:rsidRDefault="00AC2F06" w:rsidP="008B2A81">
      <w:pPr>
        <w:spacing w:line="360" w:lineRule="auto"/>
        <w:jc w:val="both"/>
        <w:rPr>
          <w:rFonts w:ascii="Arial" w:eastAsia="Arial" w:hAnsi="Arial" w:cs="Arial"/>
          <w:sz w:val="22"/>
          <w:szCs w:val="22"/>
        </w:rPr>
      </w:pPr>
      <w:proofErr w:type="spellStart"/>
      <w:r w:rsidRPr="008B2A81">
        <w:rPr>
          <w:rFonts w:ascii="Arial" w:hAnsi="Arial"/>
          <w:sz w:val="22"/>
          <w:szCs w:val="22"/>
        </w:rPr>
        <w:t>Lulin</w:t>
      </w:r>
      <w:proofErr w:type="spellEnd"/>
      <w:r w:rsidRPr="008B2A81">
        <w:rPr>
          <w:rFonts w:ascii="Arial" w:hAnsi="Arial"/>
          <w:sz w:val="22"/>
          <w:szCs w:val="22"/>
        </w:rPr>
        <w:t xml:space="preserve"> Huang</w:t>
      </w:r>
      <w:r w:rsidRPr="008B2A81">
        <w:rPr>
          <w:rFonts w:ascii="Arial" w:hAnsi="Arial"/>
          <w:sz w:val="22"/>
          <w:szCs w:val="22"/>
          <w:vertAlign w:val="superscript"/>
        </w:rPr>
        <w:t>1,2,3*</w:t>
      </w:r>
      <w:r w:rsidRPr="008B2A81">
        <w:rPr>
          <w:rFonts w:ascii="Arial" w:hAnsi="Arial"/>
          <w:sz w:val="22"/>
          <w:szCs w:val="22"/>
        </w:rPr>
        <w:t>, Yi Shi</w:t>
      </w:r>
      <w:r w:rsidRPr="008B2A81">
        <w:rPr>
          <w:rFonts w:ascii="Arial" w:hAnsi="Arial"/>
          <w:sz w:val="22"/>
          <w:szCs w:val="22"/>
          <w:vertAlign w:val="superscript"/>
        </w:rPr>
        <w:t>1,2,3*</w:t>
      </w:r>
      <w:r w:rsidRPr="008B2A81">
        <w:rPr>
          <w:rFonts w:ascii="Arial" w:hAnsi="Arial"/>
          <w:sz w:val="22"/>
          <w:szCs w:val="22"/>
        </w:rPr>
        <w:t>, Bo Gong</w:t>
      </w:r>
      <w:r w:rsidRPr="008B2A81">
        <w:rPr>
          <w:rFonts w:ascii="Arial" w:hAnsi="Arial"/>
          <w:sz w:val="22"/>
          <w:szCs w:val="22"/>
          <w:vertAlign w:val="superscript"/>
        </w:rPr>
        <w:t>1,2,3*</w:t>
      </w:r>
      <w:r w:rsidRPr="008B2A81">
        <w:rPr>
          <w:rFonts w:ascii="Arial" w:hAnsi="Arial"/>
          <w:sz w:val="22"/>
          <w:szCs w:val="22"/>
        </w:rPr>
        <w:t>, Li Jiang</w:t>
      </w:r>
      <w:r w:rsidRPr="008B2A81">
        <w:rPr>
          <w:rFonts w:ascii="Arial" w:hAnsi="Arial"/>
          <w:sz w:val="22"/>
          <w:szCs w:val="22"/>
          <w:vertAlign w:val="superscript"/>
        </w:rPr>
        <w:t>1,2*</w:t>
      </w:r>
      <w:r w:rsidRPr="008B2A81">
        <w:rPr>
          <w:rFonts w:ascii="Arial" w:hAnsi="Arial"/>
          <w:sz w:val="22"/>
          <w:szCs w:val="22"/>
        </w:rPr>
        <w:t>,</w:t>
      </w:r>
      <w:r w:rsidRPr="008B2A81">
        <w:rPr>
          <w:rFonts w:ascii="Arial" w:hAnsi="Arial" w:hint="eastAsia"/>
          <w:sz w:val="22"/>
          <w:szCs w:val="22"/>
        </w:rPr>
        <w:t xml:space="preserve"> </w:t>
      </w:r>
      <w:proofErr w:type="spellStart"/>
      <w:r w:rsidRPr="008B2A81">
        <w:rPr>
          <w:rFonts w:ascii="Arial" w:hAnsi="Arial" w:hint="eastAsia"/>
          <w:sz w:val="22"/>
          <w:szCs w:val="22"/>
        </w:rPr>
        <w:t>Zhixin</w:t>
      </w:r>
      <w:proofErr w:type="spellEnd"/>
      <w:r w:rsidRPr="008B2A81">
        <w:rPr>
          <w:rFonts w:ascii="Arial" w:hAnsi="Arial" w:hint="eastAsia"/>
          <w:sz w:val="22"/>
          <w:szCs w:val="22"/>
        </w:rPr>
        <w:t xml:space="preserve"> Zhang</w:t>
      </w:r>
      <w:r w:rsidRPr="008B2A81">
        <w:rPr>
          <w:rFonts w:ascii="Arial" w:hAnsi="Arial" w:hint="eastAsia"/>
          <w:sz w:val="22"/>
          <w:szCs w:val="22"/>
          <w:vertAlign w:val="superscript"/>
        </w:rPr>
        <w:t>4</w:t>
      </w:r>
      <w:r w:rsidRPr="008B2A81">
        <w:rPr>
          <w:rFonts w:ascii="Arial" w:hAnsi="Arial" w:hint="eastAsia"/>
          <w:sz w:val="22"/>
          <w:szCs w:val="22"/>
        </w:rPr>
        <w:t xml:space="preserve">, </w:t>
      </w:r>
      <w:proofErr w:type="spellStart"/>
      <w:r w:rsidRPr="008B2A81">
        <w:rPr>
          <w:rFonts w:ascii="Arial" w:hAnsi="Arial"/>
          <w:sz w:val="22"/>
          <w:szCs w:val="22"/>
        </w:rPr>
        <w:t>Xiaoqi</w:t>
      </w:r>
      <w:proofErr w:type="spellEnd"/>
      <w:r w:rsidRPr="008B2A81">
        <w:rPr>
          <w:rFonts w:ascii="Arial" w:hAnsi="Arial"/>
          <w:sz w:val="22"/>
          <w:szCs w:val="22"/>
        </w:rPr>
        <w:t xml:space="preserve"> Liu</w:t>
      </w:r>
      <w:r w:rsidRPr="008B2A81">
        <w:rPr>
          <w:rFonts w:ascii="Arial" w:hAnsi="Arial"/>
          <w:sz w:val="22"/>
          <w:szCs w:val="22"/>
          <w:vertAlign w:val="superscript"/>
        </w:rPr>
        <w:t>1,2,3</w:t>
      </w:r>
      <w:r w:rsidRPr="008B2A81">
        <w:rPr>
          <w:rFonts w:ascii="Arial" w:hAnsi="Arial"/>
          <w:sz w:val="22"/>
          <w:szCs w:val="22"/>
        </w:rPr>
        <w:t>,</w:t>
      </w:r>
      <w:r w:rsidR="008B2A81" w:rsidRPr="008B2A81">
        <w:rPr>
          <w:rFonts w:ascii="Arial" w:hAnsi="Arial"/>
          <w:sz w:val="22"/>
          <w:szCs w:val="22"/>
        </w:rPr>
        <w:t xml:space="preserve"> </w:t>
      </w:r>
      <w:proofErr w:type="spellStart"/>
      <w:r w:rsidRPr="008B2A81">
        <w:rPr>
          <w:rFonts w:ascii="Arial" w:hAnsi="Arial"/>
          <w:sz w:val="22"/>
          <w:szCs w:val="22"/>
        </w:rPr>
        <w:t>Jialiang</w:t>
      </w:r>
      <w:proofErr w:type="spellEnd"/>
      <w:r w:rsidRPr="008B2A81">
        <w:rPr>
          <w:rFonts w:ascii="Arial" w:hAnsi="Arial"/>
          <w:sz w:val="22"/>
          <w:szCs w:val="22"/>
        </w:rPr>
        <w:t xml:space="preserve"> Yang</w:t>
      </w:r>
      <w:r w:rsidRPr="008B2A81">
        <w:rPr>
          <w:rFonts w:ascii="Arial" w:hAnsi="Arial"/>
          <w:sz w:val="22"/>
          <w:szCs w:val="22"/>
          <w:vertAlign w:val="superscript"/>
        </w:rPr>
        <w:t>1,2</w:t>
      </w:r>
      <w:r w:rsidRPr="008B2A81">
        <w:rPr>
          <w:rFonts w:ascii="Arial" w:hAnsi="Arial"/>
          <w:sz w:val="22"/>
          <w:szCs w:val="22"/>
        </w:rPr>
        <w:t>,</w:t>
      </w:r>
      <w:r w:rsidR="007B36EA">
        <w:rPr>
          <w:rFonts w:ascii="Arial" w:hAnsi="Arial"/>
          <w:sz w:val="22"/>
          <w:szCs w:val="22"/>
        </w:rPr>
        <w:t xml:space="preserve"> </w:t>
      </w:r>
      <w:proofErr w:type="spellStart"/>
      <w:r w:rsidRPr="008B2A81">
        <w:rPr>
          <w:rFonts w:ascii="Arial" w:hAnsi="Arial" w:hint="eastAsia"/>
          <w:sz w:val="22"/>
          <w:szCs w:val="22"/>
        </w:rPr>
        <w:t>Yongquan</w:t>
      </w:r>
      <w:proofErr w:type="spellEnd"/>
      <w:r w:rsidRPr="008B2A81">
        <w:rPr>
          <w:rFonts w:ascii="Arial" w:hAnsi="Arial" w:hint="eastAsia"/>
          <w:sz w:val="22"/>
          <w:szCs w:val="22"/>
        </w:rPr>
        <w:t xml:space="preserve"> He</w:t>
      </w:r>
      <w:r w:rsidRPr="008B2A81">
        <w:rPr>
          <w:rFonts w:ascii="Arial" w:hAnsi="Arial" w:hint="eastAsia"/>
          <w:sz w:val="22"/>
          <w:szCs w:val="22"/>
          <w:vertAlign w:val="superscript"/>
        </w:rPr>
        <w:t>1</w:t>
      </w:r>
      <w:r w:rsidRPr="008B2A81">
        <w:rPr>
          <w:rFonts w:ascii="Arial" w:hAnsi="Arial" w:hint="eastAsia"/>
          <w:sz w:val="22"/>
          <w:szCs w:val="22"/>
        </w:rPr>
        <w:t>, Zhilin Jiang</w:t>
      </w:r>
      <w:r w:rsidRPr="008B2A81">
        <w:rPr>
          <w:rFonts w:ascii="Arial" w:hAnsi="Arial" w:hint="eastAsia"/>
          <w:sz w:val="22"/>
          <w:szCs w:val="22"/>
          <w:vertAlign w:val="superscript"/>
        </w:rPr>
        <w:t>1</w:t>
      </w:r>
      <w:r w:rsidRPr="008B2A81">
        <w:rPr>
          <w:rFonts w:ascii="Arial" w:hAnsi="Arial" w:hint="eastAsia"/>
          <w:sz w:val="22"/>
          <w:szCs w:val="22"/>
        </w:rPr>
        <w:t>, Ling Zhong</w:t>
      </w:r>
      <w:r w:rsidRPr="008B2A81">
        <w:rPr>
          <w:rFonts w:ascii="Arial" w:hAnsi="Arial" w:hint="eastAsia"/>
          <w:sz w:val="22"/>
          <w:szCs w:val="22"/>
          <w:vertAlign w:val="superscript"/>
        </w:rPr>
        <w:t>1</w:t>
      </w:r>
      <w:r w:rsidRPr="008B2A81">
        <w:rPr>
          <w:rFonts w:ascii="Arial" w:hAnsi="Arial" w:hint="eastAsia"/>
          <w:sz w:val="22"/>
          <w:szCs w:val="22"/>
        </w:rPr>
        <w:t xml:space="preserve">, </w:t>
      </w:r>
      <w:r w:rsidRPr="008B2A81">
        <w:rPr>
          <w:rFonts w:ascii="Arial" w:hAnsi="Arial"/>
          <w:sz w:val="22"/>
          <w:szCs w:val="22"/>
        </w:rPr>
        <w:t>Juan Tang</w:t>
      </w:r>
      <w:r w:rsidRPr="008B2A81">
        <w:rPr>
          <w:rFonts w:ascii="Arial" w:hAnsi="Arial" w:hint="eastAsia"/>
          <w:sz w:val="22"/>
          <w:szCs w:val="22"/>
          <w:vertAlign w:val="superscript"/>
        </w:rPr>
        <w:t>5</w:t>
      </w:r>
      <w:r w:rsidRPr="008B2A81">
        <w:rPr>
          <w:rFonts w:ascii="Arial" w:hAnsi="Arial"/>
          <w:sz w:val="22"/>
          <w:szCs w:val="22"/>
        </w:rPr>
        <w:t xml:space="preserve">, </w:t>
      </w:r>
      <w:proofErr w:type="spellStart"/>
      <w:r w:rsidRPr="008B2A81">
        <w:rPr>
          <w:rFonts w:ascii="Arial" w:hAnsi="Arial"/>
          <w:sz w:val="22"/>
          <w:szCs w:val="22"/>
        </w:rPr>
        <w:t>Chunfang</w:t>
      </w:r>
      <w:proofErr w:type="spellEnd"/>
      <w:r w:rsidRPr="008B2A81">
        <w:rPr>
          <w:rFonts w:ascii="Arial" w:hAnsi="Arial"/>
          <w:sz w:val="22"/>
          <w:szCs w:val="22"/>
        </w:rPr>
        <w:t xml:space="preserve"> You</w:t>
      </w:r>
      <w:r w:rsidRPr="008B2A81">
        <w:rPr>
          <w:rFonts w:ascii="Arial" w:hAnsi="Arial" w:hint="eastAsia"/>
          <w:sz w:val="22"/>
          <w:szCs w:val="22"/>
          <w:vertAlign w:val="superscript"/>
        </w:rPr>
        <w:t>5</w:t>
      </w:r>
      <w:r w:rsidRPr="008B2A81">
        <w:rPr>
          <w:rFonts w:ascii="Arial" w:hAnsi="Arial"/>
          <w:sz w:val="22"/>
          <w:szCs w:val="22"/>
        </w:rPr>
        <w:t>, Qi Jiang</w:t>
      </w:r>
      <w:r w:rsidRPr="008B2A81">
        <w:rPr>
          <w:rFonts w:ascii="Arial" w:hAnsi="Arial" w:hint="eastAsia"/>
          <w:sz w:val="22"/>
          <w:szCs w:val="22"/>
          <w:vertAlign w:val="superscript"/>
        </w:rPr>
        <w:t>6</w:t>
      </w:r>
      <w:r w:rsidRPr="008B2A81">
        <w:rPr>
          <w:rFonts w:ascii="Arial" w:hAnsi="Arial"/>
          <w:sz w:val="22"/>
          <w:szCs w:val="22"/>
        </w:rPr>
        <w:t>, Bo Long</w:t>
      </w:r>
      <w:r w:rsidRPr="008B2A81">
        <w:rPr>
          <w:rFonts w:ascii="Arial" w:hAnsi="Arial" w:hint="eastAsia"/>
          <w:sz w:val="22"/>
          <w:szCs w:val="22"/>
          <w:vertAlign w:val="superscript"/>
        </w:rPr>
        <w:t>6</w:t>
      </w:r>
      <w:r w:rsidRPr="008B2A81">
        <w:rPr>
          <w:rFonts w:ascii="Arial" w:hAnsi="Arial"/>
          <w:sz w:val="22"/>
          <w:szCs w:val="22"/>
        </w:rPr>
        <w:t>, Tao Zeng</w:t>
      </w:r>
      <w:r w:rsidRPr="008B2A81">
        <w:rPr>
          <w:rFonts w:ascii="Arial" w:hAnsi="Arial" w:hint="eastAsia"/>
          <w:sz w:val="22"/>
          <w:szCs w:val="22"/>
          <w:vertAlign w:val="superscript"/>
        </w:rPr>
        <w:t>7</w:t>
      </w:r>
      <w:r w:rsidRPr="008B2A81">
        <w:rPr>
          <w:rFonts w:ascii="Arial" w:hAnsi="Arial"/>
          <w:sz w:val="22"/>
          <w:szCs w:val="22"/>
        </w:rPr>
        <w:t>, Mei Luo</w:t>
      </w:r>
      <w:r w:rsidRPr="008B2A81">
        <w:rPr>
          <w:rFonts w:ascii="Arial" w:hAnsi="Arial" w:hint="eastAsia"/>
          <w:sz w:val="22"/>
          <w:szCs w:val="22"/>
          <w:vertAlign w:val="superscript"/>
        </w:rPr>
        <w:t>7</w:t>
      </w:r>
      <w:r w:rsidRPr="008B2A81">
        <w:rPr>
          <w:rFonts w:ascii="Arial" w:hAnsi="Arial"/>
          <w:sz w:val="22"/>
          <w:szCs w:val="22"/>
        </w:rPr>
        <w:t xml:space="preserve">, </w:t>
      </w:r>
      <w:proofErr w:type="spellStart"/>
      <w:r w:rsidRPr="008B2A81">
        <w:rPr>
          <w:rFonts w:ascii="Arial" w:hAnsi="Arial"/>
          <w:sz w:val="22"/>
          <w:szCs w:val="22"/>
        </w:rPr>
        <w:t>Fanwei</w:t>
      </w:r>
      <w:proofErr w:type="spellEnd"/>
      <w:r w:rsidRPr="008B2A81">
        <w:rPr>
          <w:rFonts w:ascii="Arial" w:hAnsi="Arial"/>
          <w:sz w:val="22"/>
          <w:szCs w:val="22"/>
        </w:rPr>
        <w:t xml:space="preserve"> Zeng</w:t>
      </w:r>
      <w:r w:rsidRPr="008B2A81">
        <w:rPr>
          <w:rFonts w:ascii="Arial" w:hAnsi="Arial" w:hint="eastAsia"/>
          <w:sz w:val="22"/>
          <w:szCs w:val="22"/>
          <w:vertAlign w:val="superscript"/>
        </w:rPr>
        <w:t>8</w:t>
      </w:r>
      <w:r w:rsidRPr="008B2A81">
        <w:rPr>
          <w:rFonts w:ascii="Arial" w:hAnsi="Arial"/>
          <w:sz w:val="22"/>
          <w:szCs w:val="22"/>
        </w:rPr>
        <w:t xml:space="preserve">, </w:t>
      </w:r>
      <w:proofErr w:type="spellStart"/>
      <w:r w:rsidRPr="008B2A81">
        <w:rPr>
          <w:rFonts w:ascii="Arial" w:hAnsi="Arial"/>
          <w:sz w:val="22"/>
          <w:szCs w:val="22"/>
        </w:rPr>
        <w:t>Fanxin</w:t>
      </w:r>
      <w:proofErr w:type="spellEnd"/>
      <w:r w:rsidRPr="008B2A81">
        <w:rPr>
          <w:rFonts w:ascii="Arial" w:hAnsi="Arial"/>
          <w:sz w:val="22"/>
          <w:szCs w:val="22"/>
        </w:rPr>
        <w:t xml:space="preserve"> Zeng</w:t>
      </w:r>
      <w:r w:rsidRPr="008B2A81">
        <w:rPr>
          <w:rFonts w:ascii="Arial" w:hAnsi="Arial" w:hint="eastAsia"/>
          <w:sz w:val="22"/>
          <w:szCs w:val="22"/>
          <w:vertAlign w:val="superscript"/>
        </w:rPr>
        <w:t>8</w:t>
      </w:r>
      <w:r w:rsidRPr="008B2A81">
        <w:rPr>
          <w:rFonts w:ascii="Arial" w:hAnsi="Arial"/>
          <w:sz w:val="22"/>
          <w:szCs w:val="22"/>
        </w:rPr>
        <w:t xml:space="preserve">, </w:t>
      </w:r>
      <w:proofErr w:type="spellStart"/>
      <w:r w:rsidRPr="008B2A81">
        <w:rPr>
          <w:rFonts w:ascii="Arial" w:hAnsi="Arial"/>
          <w:sz w:val="22"/>
          <w:szCs w:val="22"/>
        </w:rPr>
        <w:t>Shuqiang</w:t>
      </w:r>
      <w:proofErr w:type="spellEnd"/>
      <w:r w:rsidRPr="008B2A81">
        <w:rPr>
          <w:rFonts w:ascii="Arial" w:hAnsi="Arial"/>
          <w:sz w:val="22"/>
          <w:szCs w:val="22"/>
        </w:rPr>
        <w:t xml:space="preserve"> Wang</w:t>
      </w:r>
      <w:r w:rsidRPr="008B2A81">
        <w:rPr>
          <w:rFonts w:ascii="Arial" w:hAnsi="Arial" w:hint="eastAsia"/>
          <w:sz w:val="22"/>
          <w:szCs w:val="22"/>
          <w:vertAlign w:val="superscript"/>
        </w:rPr>
        <w:t>9</w:t>
      </w:r>
      <w:r w:rsidRPr="008B2A81">
        <w:rPr>
          <w:rFonts w:ascii="Arial" w:hAnsi="Arial"/>
          <w:sz w:val="22"/>
          <w:szCs w:val="22"/>
        </w:rPr>
        <w:t xml:space="preserve">, </w:t>
      </w:r>
      <w:proofErr w:type="spellStart"/>
      <w:r w:rsidRPr="008B2A81">
        <w:rPr>
          <w:rFonts w:ascii="Arial" w:hAnsi="Arial"/>
          <w:sz w:val="22"/>
          <w:szCs w:val="22"/>
        </w:rPr>
        <w:t>Xingxiang</w:t>
      </w:r>
      <w:proofErr w:type="spellEnd"/>
      <w:r w:rsidRPr="008B2A81">
        <w:rPr>
          <w:rFonts w:ascii="Arial" w:hAnsi="Arial"/>
          <w:sz w:val="22"/>
          <w:szCs w:val="22"/>
        </w:rPr>
        <w:t xml:space="preserve"> Yang</w:t>
      </w:r>
      <w:r w:rsidRPr="008B2A81">
        <w:rPr>
          <w:rFonts w:ascii="Arial" w:hAnsi="Arial" w:hint="eastAsia"/>
          <w:sz w:val="22"/>
          <w:szCs w:val="22"/>
          <w:vertAlign w:val="superscript"/>
        </w:rPr>
        <w:t>9</w:t>
      </w:r>
      <w:r w:rsidRPr="008B2A81">
        <w:rPr>
          <w:rFonts w:ascii="Arial" w:hAnsi="Arial"/>
          <w:sz w:val="22"/>
          <w:szCs w:val="22"/>
        </w:rPr>
        <w:t xml:space="preserve">, </w:t>
      </w:r>
      <w:proofErr w:type="spellStart"/>
      <w:r w:rsidRPr="008B2A81">
        <w:rPr>
          <w:rFonts w:ascii="Arial" w:hAnsi="Arial"/>
          <w:sz w:val="22"/>
          <w:szCs w:val="22"/>
        </w:rPr>
        <w:t>Zhenglin</w:t>
      </w:r>
      <w:proofErr w:type="spellEnd"/>
      <w:r w:rsidRPr="008B2A81">
        <w:rPr>
          <w:rFonts w:ascii="Arial" w:hAnsi="Arial"/>
          <w:sz w:val="22"/>
          <w:szCs w:val="22"/>
        </w:rPr>
        <w:t xml:space="preserve"> Yang</w:t>
      </w:r>
      <w:r w:rsidRPr="008B2A81">
        <w:rPr>
          <w:rFonts w:ascii="Arial" w:hAnsi="Arial"/>
          <w:sz w:val="22"/>
          <w:szCs w:val="22"/>
          <w:vertAlign w:val="superscript"/>
        </w:rPr>
        <w:t>1,2,3, #</w:t>
      </w:r>
    </w:p>
    <w:p w14:paraId="7F71DFA7" w14:textId="77777777" w:rsidR="007421C3" w:rsidRPr="008B2A81" w:rsidRDefault="007421C3" w:rsidP="008B2A81">
      <w:pPr>
        <w:jc w:val="both"/>
        <w:rPr>
          <w:szCs w:val="24"/>
        </w:rPr>
      </w:pPr>
    </w:p>
    <w:p w14:paraId="4E9DF81D" w14:textId="77777777" w:rsidR="007421C3" w:rsidRPr="008B2A81" w:rsidRDefault="00AC2F06" w:rsidP="008B2A81">
      <w:pPr>
        <w:jc w:val="both"/>
        <w:rPr>
          <w:szCs w:val="24"/>
        </w:rPr>
      </w:pPr>
      <w:r w:rsidRPr="008B2A81">
        <w:rPr>
          <w:szCs w:val="24"/>
        </w:rPr>
        <w:t xml:space="preserve">Correspondence to: </w:t>
      </w:r>
      <w:r w:rsidRPr="008B2A81">
        <w:rPr>
          <w:rFonts w:ascii="Arial" w:hAnsi="Arial" w:hint="eastAsia"/>
          <w:kern w:val="2"/>
          <w:lang w:eastAsia="zh-CN"/>
        </w:rPr>
        <w:t>zliny</w:t>
      </w:r>
      <w:r w:rsidRPr="008B2A81">
        <w:rPr>
          <w:rFonts w:ascii="Arial" w:hAnsi="Arial"/>
          <w:kern w:val="2"/>
        </w:rPr>
        <w:t>@</w:t>
      </w:r>
      <w:r w:rsidRPr="008B2A81">
        <w:rPr>
          <w:rFonts w:ascii="Arial" w:hAnsi="Arial" w:hint="eastAsia"/>
          <w:kern w:val="2"/>
          <w:lang w:eastAsia="zh-CN"/>
        </w:rPr>
        <w:t>yahoo.com</w:t>
      </w:r>
    </w:p>
    <w:p w14:paraId="1D44407C" w14:textId="77777777" w:rsidR="007421C3" w:rsidRPr="008B2A81" w:rsidRDefault="007421C3" w:rsidP="008B2A81">
      <w:pPr>
        <w:jc w:val="both"/>
      </w:pPr>
    </w:p>
    <w:p w14:paraId="5E6AA79E" w14:textId="77777777" w:rsidR="007421C3" w:rsidRPr="008B2A81" w:rsidRDefault="007421C3" w:rsidP="008B2A81">
      <w:pPr>
        <w:jc w:val="both"/>
        <w:rPr>
          <w:b/>
        </w:rPr>
      </w:pPr>
    </w:p>
    <w:p w14:paraId="3CAD38AF" w14:textId="77777777" w:rsidR="007421C3" w:rsidRPr="008B2A81" w:rsidRDefault="00AC2F06" w:rsidP="008B2A81">
      <w:pPr>
        <w:jc w:val="both"/>
        <w:rPr>
          <w:b/>
        </w:rPr>
      </w:pPr>
      <w:r w:rsidRPr="008B2A81">
        <w:rPr>
          <w:b/>
        </w:rPr>
        <w:t>This PDF file includes:</w:t>
      </w:r>
    </w:p>
    <w:p w14:paraId="5C6454B5" w14:textId="77777777" w:rsidR="007421C3" w:rsidRPr="008B2A81" w:rsidRDefault="007421C3" w:rsidP="008B2A81">
      <w:pPr>
        <w:jc w:val="both"/>
      </w:pPr>
    </w:p>
    <w:p w14:paraId="10129A5E" w14:textId="77777777" w:rsidR="007421C3" w:rsidRPr="008B2A81" w:rsidRDefault="00AC2F06" w:rsidP="008B2A81">
      <w:pPr>
        <w:ind w:left="720"/>
        <w:jc w:val="both"/>
      </w:pPr>
      <w:r w:rsidRPr="008B2A81">
        <w:t>Materials and Methods</w:t>
      </w:r>
    </w:p>
    <w:p w14:paraId="34B8D03B" w14:textId="77777777" w:rsidR="007421C3" w:rsidRPr="008B2A81" w:rsidRDefault="00AC2F06" w:rsidP="008B2A81">
      <w:pPr>
        <w:ind w:left="720"/>
        <w:jc w:val="both"/>
        <w:rPr>
          <w:lang w:eastAsia="zh-CN"/>
        </w:rPr>
      </w:pPr>
      <w:r w:rsidRPr="008B2A81">
        <w:t>Fig</w:t>
      </w:r>
      <w:r w:rsidRPr="008B2A81">
        <w:rPr>
          <w:rFonts w:hint="eastAsia"/>
          <w:lang w:eastAsia="zh-CN"/>
        </w:rPr>
        <w:t>ure</w:t>
      </w:r>
      <w:r w:rsidRPr="008B2A81">
        <w:t xml:space="preserve">s S1 to </w:t>
      </w:r>
      <w:r w:rsidRPr="008B2A81">
        <w:rPr>
          <w:rFonts w:hint="eastAsia"/>
          <w:lang w:eastAsia="zh-CN"/>
        </w:rPr>
        <w:t>S32</w:t>
      </w:r>
    </w:p>
    <w:p w14:paraId="3119373C" w14:textId="77777777" w:rsidR="007421C3" w:rsidRPr="008B2A81" w:rsidRDefault="00AC2F06" w:rsidP="008B2A81">
      <w:pPr>
        <w:ind w:left="720"/>
        <w:jc w:val="both"/>
        <w:rPr>
          <w:lang w:eastAsia="zh-CN"/>
        </w:rPr>
      </w:pPr>
      <w:r w:rsidRPr="008B2A81">
        <w:t>Tables S1 to S</w:t>
      </w:r>
      <w:r w:rsidRPr="008B2A81">
        <w:rPr>
          <w:rFonts w:hint="eastAsia"/>
          <w:lang w:eastAsia="zh-CN"/>
        </w:rPr>
        <w:t>9</w:t>
      </w:r>
    </w:p>
    <w:p w14:paraId="2F68BD6F" w14:textId="77777777" w:rsidR="007421C3" w:rsidRPr="008B2A81" w:rsidRDefault="007421C3" w:rsidP="008B2A81">
      <w:pPr>
        <w:ind w:left="720"/>
        <w:jc w:val="both"/>
      </w:pPr>
    </w:p>
    <w:p w14:paraId="60380D7C" w14:textId="77777777" w:rsidR="007421C3" w:rsidRPr="008B2A81" w:rsidRDefault="007421C3" w:rsidP="008B2A81">
      <w:pPr>
        <w:ind w:left="720"/>
        <w:jc w:val="both"/>
      </w:pPr>
    </w:p>
    <w:p w14:paraId="616A36CB" w14:textId="77777777" w:rsidR="007421C3" w:rsidRPr="008B2A81" w:rsidRDefault="00AC2F06" w:rsidP="008B2A81">
      <w:pPr>
        <w:ind w:left="720"/>
        <w:jc w:val="both"/>
      </w:pPr>
      <w:r w:rsidRPr="008B2A81">
        <w:br/>
      </w:r>
    </w:p>
    <w:p w14:paraId="42C50767" w14:textId="77777777" w:rsidR="007421C3" w:rsidRPr="008B2A81" w:rsidRDefault="00AC2F06" w:rsidP="008B2A81">
      <w:pPr>
        <w:pStyle w:val="SMHeading"/>
        <w:jc w:val="both"/>
        <w:rPr>
          <w:sz w:val="22"/>
          <w:szCs w:val="22"/>
          <w:shd w:val="clear" w:color="auto" w:fill="FFFFFF"/>
        </w:rPr>
      </w:pPr>
      <w:r w:rsidRPr="008B2A81">
        <w:br w:type="page"/>
      </w:r>
      <w:bookmarkStart w:id="0" w:name="Tables"/>
      <w:bookmarkStart w:id="1" w:name="MaterialsMethods"/>
      <w:bookmarkEnd w:id="0"/>
      <w:bookmarkEnd w:id="1"/>
      <w:r w:rsidRPr="008B2A81">
        <w:lastRenderedPageBreak/>
        <w:t>Materials and Methods</w:t>
      </w:r>
    </w:p>
    <w:p w14:paraId="1BB9C559" w14:textId="77777777" w:rsidR="007421C3" w:rsidRPr="008B2A81" w:rsidRDefault="00AC2F06" w:rsidP="008B2A81">
      <w:pPr>
        <w:spacing w:line="360" w:lineRule="auto"/>
        <w:jc w:val="both"/>
        <w:rPr>
          <w:rFonts w:eastAsia="Arial"/>
          <w:szCs w:val="24"/>
          <w:u w:val="single"/>
          <w:shd w:val="clear" w:color="auto" w:fill="FFFFFF"/>
        </w:rPr>
      </w:pPr>
      <w:r w:rsidRPr="008B2A81">
        <w:rPr>
          <w:szCs w:val="24"/>
          <w:u w:val="single"/>
          <w:shd w:val="clear" w:color="auto" w:fill="FFFFFF"/>
        </w:rPr>
        <w:t>Sample collection</w:t>
      </w:r>
    </w:p>
    <w:p w14:paraId="40D4B362" w14:textId="3B4E5853" w:rsidR="007421C3" w:rsidRPr="008B2A81" w:rsidRDefault="00AC2F06" w:rsidP="008B2A81">
      <w:pPr>
        <w:spacing w:line="480" w:lineRule="auto"/>
        <w:jc w:val="both"/>
        <w:rPr>
          <w:rFonts w:eastAsia="Arial"/>
          <w:sz w:val="22"/>
          <w:szCs w:val="22"/>
        </w:rPr>
      </w:pPr>
      <w:r w:rsidRPr="008B2A81">
        <w:rPr>
          <w:sz w:val="22"/>
          <w:szCs w:val="22"/>
        </w:rPr>
        <w:t>For single-cell V(D)J analysis, 16 patients with COVID-19 were included in the current study, and the basic information of the included samples is shown in Table S</w:t>
      </w:r>
      <w:r w:rsidRPr="008B2A81">
        <w:rPr>
          <w:sz w:val="22"/>
          <w:szCs w:val="22"/>
          <w:u w:color="0070C0"/>
        </w:rPr>
        <w:t>1</w:t>
      </w:r>
      <w:r w:rsidRPr="008B2A81">
        <w:rPr>
          <w:sz w:val="22"/>
          <w:szCs w:val="22"/>
        </w:rPr>
        <w:t xml:space="preserve">. All 16 patients were recruited from the Sichuan Province. Among the COVID-19 patients, their onset time was January 2020, and their age </w:t>
      </w:r>
      <w:bookmarkStart w:id="2" w:name="xsclzq15lhrtr5"/>
      <w:r w:rsidRPr="008B2A81">
        <w:rPr>
          <w:sz w:val="22"/>
          <w:szCs w:val="22"/>
        </w:rPr>
        <w:t>was between 19 and 62 years</w:t>
      </w:r>
      <w:bookmarkEnd w:id="2"/>
      <w:r w:rsidRPr="008B2A81">
        <w:rPr>
          <w:sz w:val="22"/>
          <w:szCs w:val="22"/>
        </w:rPr>
        <w:t xml:space="preserve"> old, including six males and six females. The samples for the </w:t>
      </w:r>
      <w:r w:rsidR="001A42D1" w:rsidRPr="008B2A81">
        <w:rPr>
          <w:sz w:val="22"/>
          <w:szCs w:val="22"/>
        </w:rPr>
        <w:t>first-round</w:t>
      </w:r>
      <w:r w:rsidRPr="008B2A81">
        <w:rPr>
          <w:sz w:val="22"/>
          <w:szCs w:val="22"/>
        </w:rPr>
        <w:t xml:space="preserve"> analysis included two </w:t>
      </w:r>
      <w:bookmarkStart w:id="3" w:name="xscnq4denxdpf4"/>
      <w:r w:rsidRPr="008B2A81">
        <w:rPr>
          <w:sz w:val="22"/>
          <w:szCs w:val="22"/>
        </w:rPr>
        <w:t>critical cases (patient</w:t>
      </w:r>
      <w:bookmarkEnd w:id="3"/>
      <w:r w:rsidRPr="008B2A81">
        <w:rPr>
          <w:sz w:val="22"/>
          <w:szCs w:val="22"/>
        </w:rPr>
        <w:t xml:space="preserve"> 1 and patient 2), one severe case (patient 3), six moderate cases (patients 4–9), three mild case (patient 10, patient 11 and patient 12), and four cured patients (patient 13 to patient 16). CT images of the lungs of these </w:t>
      </w:r>
      <w:bookmarkStart w:id="4" w:name="xscaxbf44aboqu"/>
      <w:r w:rsidRPr="008B2A81">
        <w:rPr>
          <w:sz w:val="22"/>
          <w:szCs w:val="22"/>
        </w:rPr>
        <w:t>patients are shown</w:t>
      </w:r>
      <w:bookmarkEnd w:id="4"/>
      <w:r w:rsidRPr="008B2A81">
        <w:rPr>
          <w:sz w:val="22"/>
          <w:szCs w:val="22"/>
        </w:rPr>
        <w:t xml:space="preserve"> </w:t>
      </w:r>
      <w:bookmarkStart w:id="5" w:name="xsc0rkgn4idllh"/>
      <w:r w:rsidRPr="008B2A81">
        <w:rPr>
          <w:sz w:val="22"/>
          <w:szCs w:val="22"/>
        </w:rPr>
        <w:t>in Fig. S1. The</w:t>
      </w:r>
      <w:bookmarkEnd w:id="5"/>
      <w:r w:rsidRPr="008B2A81">
        <w:rPr>
          <w:sz w:val="22"/>
          <w:szCs w:val="22"/>
        </w:rPr>
        <w:t xml:space="preserve"> study also includes three normal healthy people </w:t>
      </w:r>
      <w:bookmarkStart w:id="6" w:name="xsc2xtnyuqzhvx"/>
      <w:r w:rsidRPr="008B2A81">
        <w:rPr>
          <w:sz w:val="22"/>
          <w:szCs w:val="22"/>
        </w:rPr>
        <w:t>(NC-1, NC-2, and</w:t>
      </w:r>
      <w:bookmarkEnd w:id="6"/>
      <w:r w:rsidRPr="008B2A81">
        <w:rPr>
          <w:sz w:val="22"/>
          <w:szCs w:val="22"/>
        </w:rPr>
        <w:t xml:space="preserve"> NC-3). For the longitudinal study, specifically for V(D)J analysis, nine samples from seven patients have collected again when their disease state improved or was cured, including patient 1, patient 2, patient 3, patient 6, patient 7, </w:t>
      </w:r>
      <w:bookmarkStart w:id="7" w:name="xscwlbk0faw0pz"/>
      <w:r w:rsidRPr="008B2A81">
        <w:rPr>
          <w:sz w:val="22"/>
          <w:szCs w:val="22"/>
        </w:rPr>
        <w:t>patient 9, and</w:t>
      </w:r>
      <w:bookmarkEnd w:id="7"/>
      <w:r w:rsidRPr="008B2A81">
        <w:rPr>
          <w:sz w:val="22"/>
          <w:szCs w:val="22"/>
        </w:rPr>
        <w:t xml:space="preserve"> patient 10. </w:t>
      </w:r>
    </w:p>
    <w:p w14:paraId="3AF29E74" w14:textId="77777777" w:rsidR="007421C3" w:rsidRPr="008B2A81" w:rsidRDefault="007421C3" w:rsidP="008B2A81">
      <w:pPr>
        <w:spacing w:line="480" w:lineRule="auto"/>
        <w:jc w:val="both"/>
        <w:rPr>
          <w:rFonts w:eastAsia="Arial"/>
          <w:sz w:val="22"/>
          <w:szCs w:val="22"/>
        </w:rPr>
      </w:pPr>
    </w:p>
    <w:p w14:paraId="08B5988B" w14:textId="77777777" w:rsidR="007421C3" w:rsidRPr="008B2A81" w:rsidRDefault="00AC2F06" w:rsidP="008B2A81">
      <w:pPr>
        <w:spacing w:line="480" w:lineRule="auto"/>
        <w:jc w:val="both"/>
        <w:rPr>
          <w:rFonts w:eastAsia="Arial"/>
          <w:szCs w:val="24"/>
          <w:u w:val="single"/>
        </w:rPr>
      </w:pPr>
      <w:r w:rsidRPr="008B2A81">
        <w:rPr>
          <w:szCs w:val="24"/>
          <w:u w:val="single"/>
        </w:rPr>
        <w:t xml:space="preserve">Human blood sample </w:t>
      </w:r>
      <w:bookmarkStart w:id="8" w:name="xscmhg5csvzj3e"/>
      <w:r w:rsidRPr="008B2A81">
        <w:rPr>
          <w:szCs w:val="24"/>
          <w:u w:val="single"/>
        </w:rPr>
        <w:t>PBMCs isolation</w:t>
      </w:r>
      <w:bookmarkEnd w:id="8"/>
    </w:p>
    <w:p w14:paraId="39A9BC27" w14:textId="77777777" w:rsidR="007421C3" w:rsidRPr="008B2A81" w:rsidRDefault="00AC2F06" w:rsidP="008B2A81">
      <w:pPr>
        <w:spacing w:line="480" w:lineRule="auto"/>
        <w:jc w:val="both"/>
        <w:rPr>
          <w:rFonts w:eastAsia="Arial"/>
          <w:sz w:val="22"/>
          <w:szCs w:val="22"/>
        </w:rPr>
      </w:pPr>
      <w:r w:rsidRPr="008B2A81">
        <w:rPr>
          <w:sz w:val="22"/>
          <w:szCs w:val="22"/>
        </w:rPr>
        <w:t xml:space="preserve">All experiments using human samples were approved by the Ethics Committee of Sichuan Provincial People’s Hospital (approval no. 2020 (95)). Informed consent was obtained from all donors. Fresh whole blood from </w:t>
      </w:r>
      <w:bookmarkStart w:id="9" w:name="xscwiblwgjq3yc"/>
      <w:r w:rsidRPr="008B2A81">
        <w:rPr>
          <w:sz w:val="22"/>
          <w:szCs w:val="22"/>
        </w:rPr>
        <w:t>COVID-19 patients and</w:t>
      </w:r>
      <w:bookmarkEnd w:id="9"/>
      <w:r w:rsidRPr="008B2A81">
        <w:rPr>
          <w:sz w:val="22"/>
          <w:szCs w:val="22"/>
        </w:rPr>
        <w:t xml:space="preserve"> unrelated control donors was collected in 2 mL tubes containing ethylene diamine </w:t>
      </w:r>
      <w:proofErr w:type="spellStart"/>
      <w:r w:rsidRPr="008B2A81">
        <w:rPr>
          <w:sz w:val="22"/>
          <w:szCs w:val="22"/>
        </w:rPr>
        <w:t>tetraacetic</w:t>
      </w:r>
      <w:proofErr w:type="spellEnd"/>
      <w:r w:rsidRPr="008B2A81">
        <w:rPr>
          <w:sz w:val="22"/>
          <w:szCs w:val="22"/>
        </w:rPr>
        <w:t xml:space="preserve"> acid (EDTA). PBMCs were isolated from whole blood within 8 h of sample collection by using 15 ml tubes with a lymphocyte cell separation media (CEDARLANE) according to the manufacturer’s instructions. CEDARLANE’s </w:t>
      </w:r>
      <w:proofErr w:type="spellStart"/>
      <w:r w:rsidRPr="008B2A81">
        <w:rPr>
          <w:sz w:val="22"/>
          <w:szCs w:val="22"/>
        </w:rPr>
        <w:t>Lympholyte</w:t>
      </w:r>
      <w:proofErr w:type="spellEnd"/>
      <w:r w:rsidRPr="008B2A81">
        <w:rPr>
          <w:sz w:val="22"/>
          <w:szCs w:val="22"/>
        </w:rPr>
        <w:t xml:space="preserve">® Cell Separation density gradient centrifugation media </w:t>
      </w:r>
      <w:r w:rsidRPr="008B2A81">
        <w:rPr>
          <w:rFonts w:hint="eastAsia"/>
          <w:sz w:val="22"/>
          <w:szCs w:val="22"/>
          <w:lang w:eastAsia="zh-CN"/>
        </w:rPr>
        <w:t xml:space="preserve">(Lot#25-127) </w:t>
      </w:r>
      <w:r w:rsidRPr="008B2A81">
        <w:rPr>
          <w:sz w:val="22"/>
          <w:szCs w:val="22"/>
        </w:rPr>
        <w:t xml:space="preserve">has been specifically designed for the isolation of viable lymphocytes from human peripheral blood. Briefly, each blood sample was diluted with an equal volume of 1X PBS (pH7.4) added into a </w:t>
      </w:r>
      <w:bookmarkStart w:id="10" w:name="xscyb2mydurulx"/>
      <w:r w:rsidRPr="008B2A81">
        <w:rPr>
          <w:sz w:val="22"/>
          <w:szCs w:val="22"/>
        </w:rPr>
        <w:t>15 ml tube.</w:t>
      </w:r>
      <w:bookmarkEnd w:id="10"/>
      <w:r w:rsidRPr="008B2A81">
        <w:rPr>
          <w:sz w:val="22"/>
          <w:szCs w:val="22"/>
        </w:rPr>
        <w:t xml:space="preserve"> Gently layer the cell suspension or whole blood over top of the </w:t>
      </w:r>
      <w:proofErr w:type="spellStart"/>
      <w:r w:rsidRPr="008B2A81">
        <w:rPr>
          <w:sz w:val="22"/>
          <w:szCs w:val="22"/>
        </w:rPr>
        <w:t>Lympholyte</w:t>
      </w:r>
      <w:proofErr w:type="spellEnd"/>
      <w:r w:rsidRPr="008B2A81">
        <w:rPr>
          <w:sz w:val="22"/>
          <w:szCs w:val="22"/>
        </w:rPr>
        <w:t xml:space="preserve">® making sure not to mix the two layers and centrifuged at 800 × g for 20 min at room temperature. After centrifugation, carefully remove the cells at the interface using a </w:t>
      </w:r>
      <w:proofErr w:type="spellStart"/>
      <w:r w:rsidRPr="008B2A81">
        <w:rPr>
          <w:sz w:val="22"/>
          <w:szCs w:val="22"/>
        </w:rPr>
        <w:t>pasteur</w:t>
      </w:r>
      <w:proofErr w:type="spellEnd"/>
      <w:r w:rsidRPr="008B2A81">
        <w:rPr>
          <w:sz w:val="22"/>
          <w:szCs w:val="22"/>
        </w:rPr>
        <w:t xml:space="preserve"> pipette and transfer into a new centrifuge tube for </w:t>
      </w:r>
      <w:r w:rsidRPr="008B2A81">
        <w:rPr>
          <w:sz w:val="22"/>
          <w:szCs w:val="22"/>
        </w:rPr>
        <w:lastRenderedPageBreak/>
        <w:t>washing. Enriched cells were washed with PBS and centrifuged at 800 × g for 10 min twice. Cell numbers and viability were measured using a Countess II Automated Cell Counter (Thermo Fisher Scientific).</w:t>
      </w:r>
    </w:p>
    <w:p w14:paraId="3FA3EBBA" w14:textId="77777777" w:rsidR="007421C3" w:rsidRPr="008B2A81" w:rsidRDefault="007421C3" w:rsidP="008B2A81">
      <w:pPr>
        <w:spacing w:line="480" w:lineRule="auto"/>
        <w:jc w:val="both"/>
        <w:rPr>
          <w:rFonts w:eastAsia="Arial"/>
          <w:b/>
          <w:bCs/>
          <w:sz w:val="22"/>
          <w:szCs w:val="22"/>
        </w:rPr>
      </w:pPr>
    </w:p>
    <w:p w14:paraId="0E9703F5" w14:textId="77777777" w:rsidR="007421C3" w:rsidRPr="008B2A81" w:rsidRDefault="00AC2F06" w:rsidP="008B2A81">
      <w:pPr>
        <w:spacing w:line="480" w:lineRule="auto"/>
        <w:jc w:val="both"/>
        <w:rPr>
          <w:rFonts w:eastAsia="Arial"/>
          <w:szCs w:val="24"/>
          <w:u w:val="single"/>
        </w:rPr>
      </w:pPr>
      <w:r w:rsidRPr="008B2A81">
        <w:rPr>
          <w:szCs w:val="24"/>
          <w:u w:val="single"/>
        </w:rPr>
        <w:t xml:space="preserve">Chromium Single-Cell V(D)J Libraries preparation and sequencing </w:t>
      </w:r>
    </w:p>
    <w:p w14:paraId="527F891F" w14:textId="77777777" w:rsidR="007421C3" w:rsidRPr="008B2A81" w:rsidRDefault="00AC2F06" w:rsidP="008B2A81">
      <w:pPr>
        <w:spacing w:line="480" w:lineRule="auto"/>
        <w:jc w:val="both"/>
        <w:rPr>
          <w:rFonts w:eastAsia="Arial"/>
          <w:sz w:val="22"/>
          <w:szCs w:val="22"/>
        </w:rPr>
      </w:pPr>
      <w:r w:rsidRPr="008B2A81">
        <w:rPr>
          <w:sz w:val="22"/>
          <w:szCs w:val="22"/>
        </w:rPr>
        <w:t xml:space="preserve">Chromium Single-Cell V(D)J libraries were prepared according to the instructions. Briefly, GEMs were generated by combining barcoded Single-Cell VDJ 5' Gel Beads v1.1, a master mix with cells, and partitioning oil on Chromium Next GEM Chip G. Immediately following GEM generation, </w:t>
      </w:r>
      <w:bookmarkStart w:id="11" w:name="xscn4bk55refko"/>
      <w:r w:rsidRPr="008B2A81">
        <w:rPr>
          <w:sz w:val="22"/>
          <w:szCs w:val="22"/>
        </w:rPr>
        <w:t>the gel bead was dissolved</w:t>
      </w:r>
      <w:bookmarkEnd w:id="11"/>
      <w:r w:rsidRPr="008B2A81">
        <w:rPr>
          <w:sz w:val="22"/>
          <w:szCs w:val="22"/>
        </w:rPr>
        <w:t xml:space="preserve">, and any partitioned cell was lysed. Incubation of the GEMs </w:t>
      </w:r>
      <w:bookmarkStart w:id="12" w:name="xscqmit4zpwf2f"/>
      <w:r w:rsidRPr="008B2A81">
        <w:rPr>
          <w:sz w:val="22"/>
          <w:szCs w:val="22"/>
        </w:rPr>
        <w:t>produced 10x barcoded, full-length</w:t>
      </w:r>
      <w:bookmarkEnd w:id="12"/>
      <w:r w:rsidRPr="008B2A81">
        <w:rPr>
          <w:sz w:val="22"/>
          <w:szCs w:val="22"/>
        </w:rPr>
        <w:t xml:space="preserve"> cDNA from polyadenylated mRNA. GEMs were broken and pooled after GEM-RT reaction mixtures were recovered. Silane magnetic beads were used to purify the 10x barcoded first-strand cDNA from the post-GEM-RT reaction mixture, which includes leftover biochemical reagents and primers. </w:t>
      </w:r>
      <w:bookmarkStart w:id="13" w:name="xsck141xdyei1s"/>
      <w:r w:rsidRPr="008B2A81">
        <w:rPr>
          <w:sz w:val="22"/>
          <w:szCs w:val="22"/>
        </w:rPr>
        <w:t>After cleanup, a</w:t>
      </w:r>
      <w:bookmarkEnd w:id="13"/>
      <w:r w:rsidRPr="008B2A81">
        <w:rPr>
          <w:sz w:val="22"/>
          <w:szCs w:val="22"/>
        </w:rPr>
        <w:t xml:space="preserve"> user can pursue target enrichment directly from the first-strand cDNA, in which case we consulted the </w:t>
      </w:r>
      <w:bookmarkStart w:id="14" w:name="xscupex1ooy3yq"/>
      <w:r w:rsidRPr="008B2A81">
        <w:rPr>
          <w:sz w:val="22"/>
          <w:szCs w:val="22"/>
        </w:rPr>
        <w:t>demonstrated protocol of the Chromium Single-Cell</w:t>
      </w:r>
      <w:bookmarkEnd w:id="14"/>
      <w:r w:rsidRPr="008B2A81">
        <w:rPr>
          <w:sz w:val="22"/>
          <w:szCs w:val="22"/>
        </w:rPr>
        <w:t xml:space="preserve"> V(D)J Reagent Kits-Direct Target Enrichment. Amplification generates sufficient material to construct multiple libraries from the </w:t>
      </w:r>
      <w:bookmarkStart w:id="15" w:name="xscd0f2tcqogmg"/>
      <w:r w:rsidRPr="008B2A81">
        <w:rPr>
          <w:sz w:val="22"/>
          <w:szCs w:val="22"/>
        </w:rPr>
        <w:t>same cells, for example, both T</w:t>
      </w:r>
      <w:bookmarkEnd w:id="15"/>
      <w:r w:rsidRPr="008B2A81">
        <w:rPr>
          <w:sz w:val="22"/>
          <w:szCs w:val="22"/>
        </w:rPr>
        <w:t xml:space="preserve"> cell– and/or B cell-enriched libraries and 5' gene expression libraries. Qubit was used for library quantification before pooling. The final library pool was sequenced on the Illumina </w:t>
      </w:r>
      <w:proofErr w:type="spellStart"/>
      <w:r w:rsidRPr="008B2A81">
        <w:rPr>
          <w:sz w:val="22"/>
          <w:szCs w:val="22"/>
        </w:rPr>
        <w:t>novaseq</w:t>
      </w:r>
      <w:proofErr w:type="spellEnd"/>
      <w:r w:rsidRPr="008B2A81">
        <w:rPr>
          <w:sz w:val="22"/>
          <w:szCs w:val="22"/>
        </w:rPr>
        <w:t xml:space="preserve"> instrument using 150 base-pair paired-end reads. The technical features of each </w:t>
      </w:r>
      <w:bookmarkStart w:id="16" w:name="xscgoqw2rmfhgg"/>
      <w:r w:rsidRPr="008B2A81">
        <w:rPr>
          <w:sz w:val="22"/>
          <w:szCs w:val="22"/>
        </w:rPr>
        <w:t>sample are listed</w:t>
      </w:r>
      <w:bookmarkEnd w:id="16"/>
      <w:r w:rsidRPr="008B2A81">
        <w:rPr>
          <w:sz w:val="22"/>
          <w:szCs w:val="22"/>
        </w:rPr>
        <w:t xml:space="preserve"> in Table S9.</w:t>
      </w:r>
    </w:p>
    <w:p w14:paraId="01BC502B" w14:textId="77777777" w:rsidR="007421C3" w:rsidRPr="008B2A81" w:rsidRDefault="007421C3" w:rsidP="008B2A81">
      <w:pPr>
        <w:spacing w:line="480" w:lineRule="auto"/>
        <w:jc w:val="both"/>
        <w:rPr>
          <w:rFonts w:eastAsia="Arial"/>
          <w:sz w:val="22"/>
          <w:szCs w:val="22"/>
        </w:rPr>
      </w:pPr>
    </w:p>
    <w:p w14:paraId="305C364C" w14:textId="1B4E903A" w:rsidR="007421C3" w:rsidRDefault="00AC2F06" w:rsidP="008B2A81">
      <w:pPr>
        <w:spacing w:line="480" w:lineRule="auto"/>
        <w:jc w:val="both"/>
        <w:rPr>
          <w:szCs w:val="24"/>
          <w:u w:val="single"/>
        </w:rPr>
      </w:pPr>
      <w:r w:rsidRPr="008B2A81">
        <w:rPr>
          <w:szCs w:val="24"/>
          <w:u w:val="single"/>
        </w:rPr>
        <w:t>Single-cell data processing</w:t>
      </w:r>
    </w:p>
    <w:p w14:paraId="5C9BCFB0" w14:textId="77777777" w:rsidR="007421C3" w:rsidRPr="008B2A81" w:rsidRDefault="00AC2F06" w:rsidP="008B2A81">
      <w:pPr>
        <w:spacing w:line="480" w:lineRule="auto"/>
        <w:jc w:val="both"/>
        <w:rPr>
          <w:rFonts w:eastAsia="Arial"/>
          <w:sz w:val="22"/>
          <w:szCs w:val="22"/>
        </w:rPr>
      </w:pPr>
      <w:r w:rsidRPr="008B2A81">
        <w:rPr>
          <w:sz w:val="22"/>
          <w:szCs w:val="22"/>
        </w:rPr>
        <w:lastRenderedPageBreak/>
        <w:t xml:space="preserve">Analysis pipelines in Cell Ranger version 3.0.2 were used </w:t>
      </w:r>
      <w:bookmarkStart w:id="17" w:name="xsc1sxfznf24et"/>
      <w:r w:rsidRPr="008B2A81">
        <w:rPr>
          <w:sz w:val="22"/>
          <w:szCs w:val="22"/>
        </w:rPr>
        <w:t>for sequencing</w:t>
      </w:r>
      <w:bookmarkEnd w:id="17"/>
      <w:r w:rsidRPr="008B2A81">
        <w:rPr>
          <w:sz w:val="22"/>
          <w:szCs w:val="22"/>
        </w:rPr>
        <w:t xml:space="preserve"> data processing. TCR/BCR data were processed by running Cell Ranger </w:t>
      </w:r>
      <w:proofErr w:type="spellStart"/>
      <w:r w:rsidRPr="008B2A81">
        <w:rPr>
          <w:sz w:val="22"/>
          <w:szCs w:val="22"/>
        </w:rPr>
        <w:t>vdj</w:t>
      </w:r>
      <w:proofErr w:type="spellEnd"/>
      <w:r w:rsidRPr="008B2A81">
        <w:rPr>
          <w:sz w:val="22"/>
          <w:szCs w:val="22"/>
        </w:rPr>
        <w:t xml:space="preserve"> with reference = refdata-cellranger-vdj-GRCh38-alts-ensembl-2.0.0 to assemble TCR/BCR chains and determine clonotypes. Transcriptome data were processed by </w:t>
      </w:r>
      <w:bookmarkStart w:id="18" w:name="xscjdyvifafg15"/>
      <w:r w:rsidRPr="008B2A81">
        <w:rPr>
          <w:sz w:val="22"/>
          <w:szCs w:val="22"/>
        </w:rPr>
        <w:t>running Cell</w:t>
      </w:r>
      <w:bookmarkEnd w:id="18"/>
      <w:r w:rsidRPr="008B2A81">
        <w:rPr>
          <w:sz w:val="22"/>
          <w:szCs w:val="22"/>
        </w:rPr>
        <w:t xml:space="preserve"> Ranger count with transcriptome = refdata-cellranger-GRCh38-1.2.0. </w:t>
      </w:r>
    </w:p>
    <w:p w14:paraId="607B67C1" w14:textId="77777777" w:rsidR="007421C3" w:rsidRPr="008B2A81" w:rsidRDefault="007421C3" w:rsidP="008B2A81">
      <w:pPr>
        <w:spacing w:line="480" w:lineRule="auto"/>
        <w:jc w:val="both"/>
        <w:rPr>
          <w:rFonts w:eastAsia="Arial"/>
          <w:sz w:val="22"/>
          <w:szCs w:val="22"/>
        </w:rPr>
      </w:pPr>
    </w:p>
    <w:p w14:paraId="794848A0" w14:textId="77777777" w:rsidR="007421C3" w:rsidRPr="008B2A81" w:rsidRDefault="00AC2F06" w:rsidP="008B2A81">
      <w:pPr>
        <w:spacing w:line="480" w:lineRule="auto"/>
        <w:jc w:val="both"/>
        <w:rPr>
          <w:rFonts w:eastAsia="Arial"/>
          <w:szCs w:val="24"/>
          <w:u w:val="single"/>
        </w:rPr>
      </w:pPr>
      <w:r w:rsidRPr="008B2A81">
        <w:rPr>
          <w:szCs w:val="24"/>
          <w:u w:val="single"/>
        </w:rPr>
        <w:t>Comprehensive integration of single-cell data</w:t>
      </w:r>
    </w:p>
    <w:p w14:paraId="65172972" w14:textId="448726D3" w:rsidR="007421C3" w:rsidRPr="008B2A81" w:rsidRDefault="00AC2F06" w:rsidP="008B2A81">
      <w:pPr>
        <w:spacing w:line="480" w:lineRule="auto"/>
        <w:jc w:val="both"/>
        <w:rPr>
          <w:sz w:val="22"/>
          <w:szCs w:val="22"/>
        </w:rPr>
      </w:pPr>
      <w:r w:rsidRPr="008B2A81">
        <w:rPr>
          <w:sz w:val="22"/>
          <w:szCs w:val="22"/>
        </w:rPr>
        <w:t xml:space="preserve">The output of Cell Ranger </w:t>
      </w:r>
      <w:proofErr w:type="spellStart"/>
      <w:r w:rsidRPr="008B2A81">
        <w:rPr>
          <w:sz w:val="22"/>
          <w:szCs w:val="22"/>
        </w:rPr>
        <w:t>aggr</w:t>
      </w:r>
      <w:proofErr w:type="spellEnd"/>
      <w:r w:rsidRPr="008B2A81">
        <w:rPr>
          <w:sz w:val="22"/>
          <w:szCs w:val="22"/>
        </w:rPr>
        <w:t>, was loaded into R by using Seurat v3 for a modified integration analysis to remove batch effects and clustering. Recent approaches have established the use of canonical correlation analysis (CCA),</w:t>
      </w:r>
      <w:r w:rsidRPr="008B2A81">
        <w:rPr>
          <w:sz w:val="22"/>
          <w:szCs w:val="22"/>
          <w:vertAlign w:val="superscript"/>
          <w:lang w:eastAsia="zh-CN"/>
        </w:rPr>
        <w:t>5</w:t>
      </w:r>
      <w:r w:rsidRPr="008B2A81">
        <w:rPr>
          <w:rFonts w:hint="eastAsia"/>
          <w:sz w:val="22"/>
          <w:szCs w:val="22"/>
          <w:vertAlign w:val="superscript"/>
          <w:lang w:eastAsia="zh-CN"/>
        </w:rPr>
        <w:t>3</w:t>
      </w:r>
      <w:r w:rsidRPr="008B2A81">
        <w:rPr>
          <w:sz w:val="22"/>
          <w:szCs w:val="22"/>
        </w:rPr>
        <w:t xml:space="preserve"> alongside independent pioneering work leveraging the identification of mutual nearest neighbors (MNNs),</w:t>
      </w:r>
      <w:r w:rsidRPr="008B2A81">
        <w:rPr>
          <w:sz w:val="22"/>
          <w:szCs w:val="22"/>
          <w:vertAlign w:val="superscript"/>
          <w:lang w:eastAsia="zh-CN"/>
        </w:rPr>
        <w:t>5</w:t>
      </w:r>
      <w:r w:rsidRPr="008B2A81">
        <w:rPr>
          <w:rFonts w:hint="eastAsia"/>
          <w:sz w:val="22"/>
          <w:szCs w:val="22"/>
          <w:vertAlign w:val="superscript"/>
          <w:lang w:eastAsia="zh-CN"/>
        </w:rPr>
        <w:t>4</w:t>
      </w:r>
      <w:r w:rsidRPr="008B2A81">
        <w:rPr>
          <w:sz w:val="22"/>
          <w:szCs w:val="22"/>
        </w:rPr>
        <w:t xml:space="preserve"> to identify shared subpopulations across datasets. Based on CCA and MNNs, a computational strategy to “anchor” diverse datasets together was developed, enabling us to </w:t>
      </w:r>
      <w:r w:rsidR="001A42D1" w:rsidRPr="008B2A81">
        <w:rPr>
          <w:sz w:val="22"/>
          <w:szCs w:val="22"/>
        </w:rPr>
        <w:t>integrate</w:t>
      </w:r>
      <w:r w:rsidRPr="008B2A81">
        <w:rPr>
          <w:sz w:val="22"/>
          <w:szCs w:val="22"/>
        </w:rPr>
        <w:t xml:space="preserve"> and compare single-cell measurements across </w:t>
      </w:r>
      <w:bookmarkStart w:id="19" w:name="xscjabm0gvaxga"/>
      <w:proofErr w:type="spellStart"/>
      <w:r w:rsidRPr="008B2A81">
        <w:rPr>
          <w:sz w:val="22"/>
          <w:szCs w:val="22"/>
        </w:rPr>
        <w:t>scRNA</w:t>
      </w:r>
      <w:proofErr w:type="spellEnd"/>
      <w:r w:rsidRPr="008B2A81">
        <w:rPr>
          <w:sz w:val="22"/>
          <w:szCs w:val="22"/>
        </w:rPr>
        <w:t>-seq technologies to</w:t>
      </w:r>
      <w:bookmarkEnd w:id="19"/>
      <w:r w:rsidRPr="008B2A81">
        <w:rPr>
          <w:sz w:val="22"/>
          <w:szCs w:val="22"/>
        </w:rPr>
        <w:t xml:space="preserve"> remove batch effects.</w:t>
      </w:r>
      <w:r w:rsidRPr="008B2A81">
        <w:rPr>
          <w:sz w:val="22"/>
          <w:szCs w:val="22"/>
          <w:vertAlign w:val="superscript"/>
          <w:lang w:eastAsia="zh-CN"/>
        </w:rPr>
        <w:t>5</w:t>
      </w:r>
      <w:r w:rsidRPr="008B2A81">
        <w:rPr>
          <w:rFonts w:hint="eastAsia"/>
          <w:sz w:val="22"/>
          <w:szCs w:val="22"/>
          <w:vertAlign w:val="superscript"/>
          <w:lang w:eastAsia="zh-CN"/>
        </w:rPr>
        <w:t>5</w:t>
      </w:r>
      <w:r w:rsidRPr="008B2A81">
        <w:rPr>
          <w:sz w:val="22"/>
          <w:szCs w:val="22"/>
        </w:rPr>
        <w:t xml:space="preserve"> The Seurat v3 anchoring procedure is designed to integrate diverse single-cell datasets across technologies and modalities. To facilitate the assembly of datasets into an integrated reference, Seurat returns a corrected data matrix for all datasets, enabling them to be analyzed jointly in a single workflow. To transfer information from a reference to a query dataset, Seurat does not modify the underlying </w:t>
      </w:r>
      <w:bookmarkStart w:id="20" w:name="xscgohb3e4o20s"/>
      <w:r w:rsidRPr="008B2A81">
        <w:rPr>
          <w:sz w:val="22"/>
          <w:szCs w:val="22"/>
        </w:rPr>
        <w:t xml:space="preserve">expression data, </w:t>
      </w:r>
      <w:bookmarkEnd w:id="20"/>
      <w:r w:rsidRPr="008B2A81">
        <w:rPr>
          <w:sz w:val="22"/>
          <w:szCs w:val="22"/>
        </w:rPr>
        <w:t xml:space="preserve">instead of projecting either discrete labels or continuous data across experiments. Although each sampling </w:t>
      </w:r>
      <w:bookmarkStart w:id="21" w:name="xscpe21lnguhls"/>
      <w:r w:rsidRPr="008B2A81">
        <w:rPr>
          <w:sz w:val="22"/>
          <w:szCs w:val="22"/>
        </w:rPr>
        <w:t>experiment has different</w:t>
      </w:r>
      <w:bookmarkEnd w:id="21"/>
      <w:r w:rsidRPr="008B2A81">
        <w:rPr>
          <w:sz w:val="22"/>
          <w:szCs w:val="22"/>
        </w:rPr>
        <w:t xml:space="preserve"> capture cells, the underlying methods are conserved across samples. The Seurat v3 anchoring procedure consists of four broad steps: (1) data preprocessing and feature selection, (2) dimension reduction and identification of “anchor” correspondences between datasets, (3) filtering, scoring, and weighting of anchor correspondences, and (4) data matrix correction or data transfer across experiments. A reciprocal principal component analysis (PCA) is used in place of a CCA for the dimension reduction used in anchor finding. Most other parameters used to refer to the Seurat v3 integration analysis workflow. About 2,000 genes with an average expression of more than 0.01 and a dispersion greater than 0.5 were used as inputs </w:t>
      </w:r>
      <w:r w:rsidRPr="008B2A81">
        <w:rPr>
          <w:sz w:val="22"/>
          <w:szCs w:val="22"/>
        </w:rPr>
        <w:lastRenderedPageBreak/>
        <w:t xml:space="preserve">for </w:t>
      </w:r>
      <w:bookmarkStart w:id="22" w:name="xscaxpx2bhiy1s"/>
      <w:r w:rsidRPr="008B2A81">
        <w:rPr>
          <w:sz w:val="22"/>
          <w:szCs w:val="22"/>
        </w:rPr>
        <w:t>the initial PCA, and</w:t>
      </w:r>
      <w:bookmarkEnd w:id="22"/>
      <w:r w:rsidRPr="008B2A81">
        <w:rPr>
          <w:sz w:val="22"/>
          <w:szCs w:val="22"/>
        </w:rPr>
        <w:t xml:space="preserve"> the number of principal components (PC) used for the nonlinear dimensional reduction (t-SNE) analysis was </w:t>
      </w:r>
      <w:bookmarkStart w:id="23" w:name="xscmxejrds1rer"/>
      <w:r w:rsidRPr="008B2A81">
        <w:rPr>
          <w:sz w:val="22"/>
          <w:szCs w:val="22"/>
        </w:rPr>
        <w:t>chosen based on the</w:t>
      </w:r>
      <w:bookmarkEnd w:id="23"/>
      <w:r w:rsidRPr="008B2A81">
        <w:rPr>
          <w:sz w:val="22"/>
          <w:szCs w:val="22"/>
        </w:rPr>
        <w:t xml:space="preserve"> </w:t>
      </w:r>
      <w:proofErr w:type="spellStart"/>
      <w:r w:rsidRPr="008B2A81">
        <w:rPr>
          <w:sz w:val="22"/>
          <w:szCs w:val="22"/>
        </w:rPr>
        <w:t>PCElbowPlot</w:t>
      </w:r>
      <w:proofErr w:type="spellEnd"/>
      <w:r w:rsidRPr="008B2A81">
        <w:rPr>
          <w:sz w:val="22"/>
          <w:szCs w:val="22"/>
        </w:rPr>
        <w:t xml:space="preserve"> function and </w:t>
      </w:r>
      <w:proofErr w:type="spellStart"/>
      <w:r w:rsidRPr="008B2A81">
        <w:rPr>
          <w:sz w:val="22"/>
          <w:szCs w:val="22"/>
        </w:rPr>
        <w:t>JackStrawPlot</w:t>
      </w:r>
      <w:proofErr w:type="spellEnd"/>
      <w:r w:rsidRPr="008B2A81">
        <w:rPr>
          <w:sz w:val="22"/>
          <w:szCs w:val="22"/>
        </w:rPr>
        <w:t xml:space="preserve"> function. We </w:t>
      </w:r>
      <w:bookmarkStart w:id="24" w:name="xsc5jzion1esrw"/>
      <w:r w:rsidRPr="008B2A81">
        <w:rPr>
          <w:sz w:val="22"/>
          <w:szCs w:val="22"/>
        </w:rPr>
        <w:t>set a 0.9 or 1.5</w:t>
      </w:r>
      <w:bookmarkEnd w:id="24"/>
      <w:r w:rsidRPr="008B2A81">
        <w:rPr>
          <w:sz w:val="22"/>
          <w:szCs w:val="22"/>
        </w:rPr>
        <w:t xml:space="preserve"> resolution parameter </w:t>
      </w:r>
      <w:bookmarkStart w:id="25" w:name="xscpkcasv5uiul"/>
      <w:r w:rsidRPr="008B2A81">
        <w:rPr>
          <w:sz w:val="22"/>
          <w:szCs w:val="22"/>
        </w:rPr>
        <w:t xml:space="preserve">in the </w:t>
      </w:r>
      <w:proofErr w:type="spellStart"/>
      <w:r w:rsidRPr="008B2A81">
        <w:rPr>
          <w:sz w:val="22"/>
          <w:szCs w:val="22"/>
        </w:rPr>
        <w:t>FindAllCluster</w:t>
      </w:r>
      <w:bookmarkEnd w:id="25"/>
      <w:proofErr w:type="spellEnd"/>
      <w:r w:rsidRPr="008B2A81">
        <w:rPr>
          <w:sz w:val="22"/>
          <w:szCs w:val="22"/>
        </w:rPr>
        <w:t xml:space="preserve"> function. The </w:t>
      </w:r>
      <w:proofErr w:type="spellStart"/>
      <w:r w:rsidRPr="008B2A81">
        <w:rPr>
          <w:sz w:val="22"/>
          <w:szCs w:val="22"/>
        </w:rPr>
        <w:t>bimod</w:t>
      </w:r>
      <w:proofErr w:type="spellEnd"/>
      <w:r w:rsidRPr="008B2A81">
        <w:rPr>
          <w:sz w:val="22"/>
          <w:szCs w:val="22"/>
        </w:rPr>
        <w:t xml:space="preserve"> likelihood ratio statistical test of Seurat V3 was used to screen the specific differential expression genes of different cell groups, which met the requirements of p-value &lt; = 0.05 and more than two times differential expression range to screen the DEs between the designated cell group and other cell groups. The screening basis of </w:t>
      </w:r>
      <w:bookmarkStart w:id="26" w:name="xscmmjdxv0i31w"/>
      <w:r w:rsidRPr="008B2A81">
        <w:rPr>
          <w:sz w:val="22"/>
          <w:szCs w:val="22"/>
        </w:rPr>
        <w:t>the cell group for specific expression</w:t>
      </w:r>
      <w:bookmarkEnd w:id="26"/>
      <w:r w:rsidRPr="008B2A81">
        <w:rPr>
          <w:sz w:val="22"/>
          <w:szCs w:val="22"/>
        </w:rPr>
        <w:t xml:space="preserve"> genes is significantly up-regulated expression genes belonging to this cell group, not the up-regulated expression genes belonging to other cell groups. The thermogram only shows how the top 50 genes rank in terms of the average expression amount of this cell group compared with the difference amplitude of other cell groups. The TSNE coordinate information of projection_TSNE_SC.csv—or the UMAP coordinate information of projection_UMAP_SC.csv—and the clustering category information of clusters_SC.csv can be imported </w:t>
      </w:r>
      <w:bookmarkStart w:id="27" w:name="xsckt3t4fhdz3r"/>
      <w:r w:rsidRPr="008B2A81">
        <w:rPr>
          <w:sz w:val="22"/>
          <w:szCs w:val="22"/>
        </w:rPr>
        <w:t xml:space="preserve">into </w:t>
      </w:r>
      <w:proofErr w:type="spellStart"/>
      <w:r w:rsidRPr="008B2A81">
        <w:rPr>
          <w:sz w:val="22"/>
          <w:szCs w:val="22"/>
        </w:rPr>
        <w:t>cloupe</w:t>
      </w:r>
      <w:proofErr w:type="spellEnd"/>
      <w:r w:rsidRPr="008B2A81">
        <w:rPr>
          <w:sz w:val="22"/>
          <w:szCs w:val="22"/>
        </w:rPr>
        <w:t xml:space="preserve"> viewer to use the Loupe Cell Browser for</w:t>
      </w:r>
      <w:bookmarkEnd w:id="27"/>
      <w:r w:rsidRPr="008B2A81">
        <w:rPr>
          <w:sz w:val="22"/>
          <w:szCs w:val="22"/>
        </w:rPr>
        <w:t xml:space="preserve"> visualization.</w:t>
      </w:r>
    </w:p>
    <w:p w14:paraId="449DD60D" w14:textId="77777777" w:rsidR="007421C3" w:rsidRPr="008B2A81" w:rsidRDefault="00AC2F06" w:rsidP="008B2A81">
      <w:pPr>
        <w:spacing w:line="480" w:lineRule="auto"/>
        <w:ind w:firstLineChars="100" w:firstLine="220"/>
        <w:jc w:val="both"/>
        <w:rPr>
          <w:sz w:val="22"/>
          <w:szCs w:val="22"/>
        </w:rPr>
      </w:pPr>
      <w:r w:rsidRPr="008B2A81">
        <w:rPr>
          <w:sz w:val="22"/>
          <w:szCs w:val="22"/>
        </w:rPr>
        <w:t xml:space="preserve">Next, DE genes in each comparison group of samples (e.g., between the cells from patients with COVID-19 and the cells from all healthy controls) were calculated by </w:t>
      </w:r>
      <w:proofErr w:type="spellStart"/>
      <w:r w:rsidRPr="008B2A81">
        <w:rPr>
          <w:sz w:val="22"/>
          <w:szCs w:val="22"/>
        </w:rPr>
        <w:t>FindMarkers</w:t>
      </w:r>
      <w:proofErr w:type="spellEnd"/>
      <w:r w:rsidRPr="008B2A81">
        <w:rPr>
          <w:sz w:val="22"/>
          <w:szCs w:val="22"/>
        </w:rPr>
        <w:t xml:space="preserve">(). The average log (fold change) of each DE gene (FDR&lt;0.05) that was calculated by </w:t>
      </w:r>
      <w:proofErr w:type="spellStart"/>
      <w:r w:rsidRPr="008B2A81">
        <w:rPr>
          <w:sz w:val="22"/>
          <w:szCs w:val="22"/>
        </w:rPr>
        <w:t>FindMarkers</w:t>
      </w:r>
      <w:proofErr w:type="spellEnd"/>
      <w:r w:rsidRPr="008B2A81">
        <w:rPr>
          <w:sz w:val="22"/>
          <w:szCs w:val="22"/>
        </w:rPr>
        <w:t xml:space="preserve">() was supplied to further the STRING network analysis. For cell subpopulation identification, besides basic markers for PBMC, </w:t>
      </w:r>
      <w:proofErr w:type="spellStart"/>
      <w:r w:rsidRPr="008B2A81">
        <w:rPr>
          <w:sz w:val="22"/>
          <w:szCs w:val="22"/>
        </w:rPr>
        <w:t>SingleR</w:t>
      </w:r>
      <w:proofErr w:type="spellEnd"/>
      <w:r w:rsidRPr="008B2A81">
        <w:rPr>
          <w:sz w:val="22"/>
          <w:szCs w:val="22"/>
        </w:rPr>
        <w:t xml:space="preserve"> package (https://github.com/dviraran/SingleR) is also used.</w:t>
      </w:r>
    </w:p>
    <w:p w14:paraId="7629902E" w14:textId="77777777" w:rsidR="007421C3" w:rsidRPr="008B2A81" w:rsidRDefault="00AC2F06" w:rsidP="008B2A81">
      <w:pPr>
        <w:spacing w:line="480" w:lineRule="auto"/>
        <w:ind w:firstLineChars="100" w:firstLine="220"/>
        <w:jc w:val="both"/>
        <w:rPr>
          <w:sz w:val="22"/>
        </w:rPr>
      </w:pPr>
      <w:r w:rsidRPr="008B2A81">
        <w:rPr>
          <w:sz w:val="22"/>
        </w:rPr>
        <w:t>For the cell proportion comparison analysis in Fig. 1f and 1g, the cell proportion of each cell type in each sample were calculated. Then, we compared the proportion of each cell type between the cases and controls (for the control samples, the mean proportion of three control samples was used for comparing).</w:t>
      </w:r>
    </w:p>
    <w:p w14:paraId="338D1E49" w14:textId="77777777" w:rsidR="007421C3" w:rsidRPr="008B2A81" w:rsidRDefault="007421C3" w:rsidP="008B2A81">
      <w:pPr>
        <w:spacing w:line="480" w:lineRule="auto"/>
        <w:ind w:firstLineChars="100" w:firstLine="220"/>
        <w:jc w:val="both"/>
        <w:rPr>
          <w:sz w:val="22"/>
          <w:u w:val="single"/>
        </w:rPr>
      </w:pPr>
    </w:p>
    <w:p w14:paraId="47CFADD0" w14:textId="77777777" w:rsidR="007421C3" w:rsidRPr="008B2A81" w:rsidRDefault="00AC2F06" w:rsidP="008B2A81">
      <w:pPr>
        <w:spacing w:line="480" w:lineRule="auto"/>
        <w:jc w:val="both"/>
        <w:rPr>
          <w:rFonts w:eastAsia="Arial"/>
          <w:szCs w:val="24"/>
          <w:u w:val="single"/>
        </w:rPr>
      </w:pPr>
      <w:r w:rsidRPr="008B2A81">
        <w:rPr>
          <w:szCs w:val="24"/>
          <w:u w:val="single"/>
        </w:rPr>
        <w:t>Analysis of interaction network pathways of DE genes</w:t>
      </w:r>
    </w:p>
    <w:p w14:paraId="054BCF7F" w14:textId="77777777" w:rsidR="007421C3" w:rsidRPr="008B2A81" w:rsidRDefault="00AC2F06" w:rsidP="008B2A81">
      <w:pPr>
        <w:spacing w:line="480" w:lineRule="auto"/>
        <w:jc w:val="both"/>
        <w:rPr>
          <w:rFonts w:eastAsia="Arial"/>
          <w:sz w:val="22"/>
          <w:szCs w:val="22"/>
        </w:rPr>
      </w:pPr>
      <w:r w:rsidRPr="008B2A81">
        <w:rPr>
          <w:sz w:val="22"/>
          <w:szCs w:val="22"/>
        </w:rPr>
        <w:lastRenderedPageBreak/>
        <w:t xml:space="preserve">The protein interaction network of this species was queried and downloaded from the STRING protein interaction network database using proteins with values for the functional enrichment analysis. Because of the large number of DE genes between each comparison group, the differential expressed genes with FDR&lt;0.05 were selected to draw the protein interaction network </w:t>
      </w:r>
      <w:bookmarkStart w:id="28" w:name="xsc5hj4z1ivsi4"/>
      <w:r w:rsidRPr="008B2A81">
        <w:rPr>
          <w:sz w:val="22"/>
          <w:szCs w:val="22"/>
        </w:rPr>
        <w:t>map. Local STRING</w:t>
      </w:r>
      <w:bookmarkEnd w:id="28"/>
      <w:r w:rsidRPr="008B2A81">
        <w:rPr>
          <w:sz w:val="22"/>
          <w:szCs w:val="22"/>
        </w:rPr>
        <w:t xml:space="preserve"> network cluster results were used </w:t>
      </w:r>
      <w:bookmarkStart w:id="29" w:name="xscbc3wz4hgjae"/>
      <w:r w:rsidRPr="008B2A81">
        <w:rPr>
          <w:sz w:val="22"/>
          <w:szCs w:val="22"/>
        </w:rPr>
        <w:t>as the STRING</w:t>
      </w:r>
      <w:bookmarkEnd w:id="29"/>
      <w:r w:rsidRPr="008B2A81">
        <w:rPr>
          <w:sz w:val="22"/>
          <w:szCs w:val="22"/>
        </w:rPr>
        <w:t xml:space="preserve"> network pathway. The DE gene lists were used for the KEGG pathway analysis. </w:t>
      </w:r>
    </w:p>
    <w:p w14:paraId="4863E0D3" w14:textId="77777777" w:rsidR="007421C3" w:rsidRPr="008B2A81" w:rsidRDefault="007421C3" w:rsidP="008B2A81">
      <w:pPr>
        <w:spacing w:line="480" w:lineRule="auto"/>
        <w:jc w:val="both"/>
        <w:rPr>
          <w:rFonts w:eastAsia="Arial"/>
          <w:sz w:val="22"/>
          <w:szCs w:val="22"/>
        </w:rPr>
      </w:pPr>
    </w:p>
    <w:p w14:paraId="3AB4E681" w14:textId="77777777" w:rsidR="007421C3" w:rsidRPr="008B2A81" w:rsidRDefault="00AC2F06" w:rsidP="008B2A81">
      <w:pPr>
        <w:spacing w:line="480" w:lineRule="auto"/>
        <w:jc w:val="both"/>
        <w:rPr>
          <w:rFonts w:eastAsia="Arial"/>
          <w:szCs w:val="24"/>
          <w:u w:val="single"/>
        </w:rPr>
      </w:pPr>
      <w:r w:rsidRPr="008B2A81">
        <w:rPr>
          <w:szCs w:val="24"/>
          <w:u w:val="single"/>
        </w:rPr>
        <w:t>Integration analysis with TCR/BCR clones</w:t>
      </w:r>
    </w:p>
    <w:p w14:paraId="48FBB343" w14:textId="77777777" w:rsidR="007421C3" w:rsidRPr="008B2A81" w:rsidRDefault="00AC2F06" w:rsidP="008B2A81">
      <w:pPr>
        <w:spacing w:line="480" w:lineRule="auto"/>
        <w:jc w:val="both"/>
        <w:rPr>
          <w:rFonts w:eastAsia="Arial"/>
          <w:sz w:val="22"/>
          <w:szCs w:val="22"/>
        </w:rPr>
      </w:pPr>
      <w:r w:rsidRPr="008B2A81">
        <w:rPr>
          <w:sz w:val="22"/>
          <w:szCs w:val="22"/>
        </w:rPr>
        <w:t xml:space="preserve">Full-length TCR/BCR V(D)J segments were enriched from amplified cDNA from 5' libraries via PCR amplification using a Chromium Single-Cell V(D)J Enrichment kit according to the manufacturer’s protocol (10x Genomics). The TCR/BCR sequences for every single T/B cell were assembled </w:t>
      </w:r>
      <w:bookmarkStart w:id="30" w:name="xscpn3jlhhx3be"/>
      <w:r w:rsidRPr="008B2A81">
        <w:rPr>
          <w:sz w:val="22"/>
          <w:szCs w:val="22"/>
        </w:rPr>
        <w:t>by a Cell</w:t>
      </w:r>
      <w:bookmarkEnd w:id="30"/>
      <w:r w:rsidRPr="008B2A81">
        <w:rPr>
          <w:sz w:val="22"/>
          <w:szCs w:val="22"/>
        </w:rPr>
        <w:t xml:space="preserve"> Ranger </w:t>
      </w:r>
      <w:proofErr w:type="spellStart"/>
      <w:r w:rsidRPr="008B2A81">
        <w:rPr>
          <w:sz w:val="22"/>
          <w:szCs w:val="22"/>
        </w:rPr>
        <w:t>vdj</w:t>
      </w:r>
      <w:proofErr w:type="spellEnd"/>
      <w:r w:rsidRPr="008B2A81">
        <w:rPr>
          <w:sz w:val="22"/>
          <w:szCs w:val="22"/>
        </w:rPr>
        <w:t xml:space="preserve"> pipeline (v3.1.0), leading to the identification </w:t>
      </w:r>
      <w:bookmarkStart w:id="31" w:name="xscanma0y1vphw"/>
      <w:r w:rsidRPr="008B2A81">
        <w:rPr>
          <w:sz w:val="22"/>
          <w:szCs w:val="22"/>
        </w:rPr>
        <w:t>of a CDR3</w:t>
      </w:r>
      <w:bookmarkEnd w:id="31"/>
      <w:r w:rsidRPr="008B2A81">
        <w:rPr>
          <w:sz w:val="22"/>
          <w:szCs w:val="22"/>
        </w:rPr>
        <w:t xml:space="preserve"> sequence and the rearranged TCR/BCR gene. Integration analysis with T/B clonotypic cells clones was done using the Chromium Single-Cell Immune Profiling Software Suite, which is a complete package for assembling, analyzing, and visualizing V(D)J sequences and clonotypes, gene expression profiles, and feature barcoding technology that enables cell surface protein expression. The package includes Cell Ranger Analysis Pipelines, Loupe V(D)J Browser, and Loupe Cell Browser visualization tools. The FASTQs were generated with Cell </w:t>
      </w:r>
      <w:bookmarkStart w:id="32" w:name="xscdpursqe1blz"/>
      <w:r w:rsidRPr="008B2A81">
        <w:rPr>
          <w:sz w:val="22"/>
          <w:szCs w:val="22"/>
        </w:rPr>
        <w:t xml:space="preserve">Ranger </w:t>
      </w:r>
      <w:proofErr w:type="spellStart"/>
      <w:r w:rsidRPr="008B2A81">
        <w:rPr>
          <w:sz w:val="22"/>
          <w:szCs w:val="22"/>
        </w:rPr>
        <w:t>mkfastq</w:t>
      </w:r>
      <w:proofErr w:type="spellEnd"/>
      <w:r w:rsidRPr="008B2A81">
        <w:rPr>
          <w:sz w:val="22"/>
          <w:szCs w:val="22"/>
        </w:rPr>
        <w:t xml:space="preserve"> and</w:t>
      </w:r>
      <w:bookmarkEnd w:id="32"/>
      <w:r w:rsidRPr="008B2A81">
        <w:rPr>
          <w:sz w:val="22"/>
          <w:szCs w:val="22"/>
        </w:rPr>
        <w:t xml:space="preserve"> by running Cell Ranger </w:t>
      </w:r>
      <w:proofErr w:type="spellStart"/>
      <w:r w:rsidRPr="008B2A81">
        <w:rPr>
          <w:sz w:val="22"/>
          <w:szCs w:val="22"/>
        </w:rPr>
        <w:t>vdj</w:t>
      </w:r>
      <w:proofErr w:type="spellEnd"/>
      <w:r w:rsidRPr="008B2A81">
        <w:rPr>
          <w:sz w:val="22"/>
          <w:szCs w:val="22"/>
        </w:rPr>
        <w:t xml:space="preserve"> in V(D)J T Cell and B Cell Analysis. According to the clone type obtained by TCR or BCR sequencing, TCR/BCR sequencing corresponds to the cell marker sequence sequenced by 5-terminal transcripts one by one, and the cells without clone type were filtered. Based on the binomial distribution test, the clone types </w:t>
      </w:r>
      <w:bookmarkStart w:id="33" w:name="xscjpmzznkv3uc"/>
      <w:r w:rsidRPr="008B2A81">
        <w:rPr>
          <w:sz w:val="22"/>
          <w:szCs w:val="22"/>
        </w:rPr>
        <w:t>satisfying a p-value</w:t>
      </w:r>
      <w:bookmarkEnd w:id="33"/>
      <w:r w:rsidRPr="008B2A81">
        <w:rPr>
          <w:sz w:val="22"/>
          <w:szCs w:val="22"/>
        </w:rPr>
        <w:t xml:space="preserve"> &lt; = 0.05 were screened for significant differences in cell types. The different clone types are shown </w:t>
      </w:r>
      <w:bookmarkStart w:id="34" w:name="xscyn03yr45xo4"/>
      <w:r w:rsidRPr="008B2A81">
        <w:rPr>
          <w:sz w:val="22"/>
          <w:szCs w:val="22"/>
        </w:rPr>
        <w:t>in a UMAP</w:t>
      </w:r>
      <w:bookmarkEnd w:id="34"/>
      <w:r w:rsidRPr="008B2A81">
        <w:rPr>
          <w:sz w:val="22"/>
          <w:szCs w:val="22"/>
        </w:rPr>
        <w:t xml:space="preserve"> map. </w:t>
      </w:r>
    </w:p>
    <w:p w14:paraId="7B18E75B" w14:textId="77777777" w:rsidR="007421C3" w:rsidRPr="008B2A81" w:rsidRDefault="007421C3" w:rsidP="008B2A81">
      <w:pPr>
        <w:spacing w:line="480" w:lineRule="auto"/>
        <w:jc w:val="both"/>
        <w:rPr>
          <w:rFonts w:eastAsia="Arial"/>
          <w:sz w:val="22"/>
          <w:szCs w:val="22"/>
          <w:u w:val="single"/>
        </w:rPr>
      </w:pPr>
    </w:p>
    <w:p w14:paraId="05707BFB" w14:textId="77777777" w:rsidR="007421C3" w:rsidRPr="008B2A81" w:rsidRDefault="00AC2F06" w:rsidP="008B2A81">
      <w:pPr>
        <w:spacing w:line="480" w:lineRule="auto"/>
        <w:jc w:val="both"/>
        <w:rPr>
          <w:rFonts w:eastAsia="Arial"/>
          <w:szCs w:val="24"/>
          <w:u w:val="single"/>
        </w:rPr>
      </w:pPr>
      <w:r w:rsidRPr="008B2A81">
        <w:rPr>
          <w:szCs w:val="24"/>
          <w:u w:val="single"/>
        </w:rPr>
        <w:t>Real-time PCR analysis</w:t>
      </w:r>
    </w:p>
    <w:p w14:paraId="475111A4" w14:textId="77777777" w:rsidR="007421C3" w:rsidRPr="008B2A81" w:rsidRDefault="00AC2F06" w:rsidP="008B2A81">
      <w:pPr>
        <w:spacing w:line="480" w:lineRule="auto"/>
        <w:jc w:val="both"/>
        <w:rPr>
          <w:rFonts w:eastAsia="Arial"/>
          <w:sz w:val="22"/>
          <w:szCs w:val="22"/>
        </w:rPr>
      </w:pPr>
      <w:r w:rsidRPr="008B2A81">
        <w:rPr>
          <w:sz w:val="22"/>
          <w:szCs w:val="22"/>
        </w:rPr>
        <w:lastRenderedPageBreak/>
        <w:t xml:space="preserve">RNA was extracted from </w:t>
      </w:r>
      <w:bookmarkStart w:id="35" w:name="xsci3tbcrq0grm"/>
      <w:r w:rsidRPr="008B2A81">
        <w:rPr>
          <w:sz w:val="22"/>
          <w:szCs w:val="22"/>
        </w:rPr>
        <w:t>patients’ PBMC. The</w:t>
      </w:r>
      <w:bookmarkEnd w:id="35"/>
      <w:r w:rsidRPr="008B2A81">
        <w:rPr>
          <w:sz w:val="22"/>
          <w:szCs w:val="22"/>
        </w:rPr>
        <w:t xml:space="preserve"> following primers were designed for amplification genes: GAPDH was used </w:t>
      </w:r>
      <w:bookmarkStart w:id="36" w:name="xscr00jxfykc4s"/>
      <w:r w:rsidRPr="008B2A81">
        <w:rPr>
          <w:sz w:val="22"/>
          <w:szCs w:val="22"/>
        </w:rPr>
        <w:t>as the internal</w:t>
      </w:r>
      <w:bookmarkEnd w:id="36"/>
      <w:r w:rsidRPr="008B2A81">
        <w:rPr>
          <w:sz w:val="22"/>
          <w:szCs w:val="22"/>
        </w:rPr>
        <w:t xml:space="preserve"> reference. Applied Biosystems SYBR Green was used for the real-time PCR analysis in a 7500 Fast Instrument (Applied Biosystems) according to the instructions. </w:t>
      </w:r>
    </w:p>
    <w:p w14:paraId="0C1EA908" w14:textId="77777777" w:rsidR="007421C3" w:rsidRPr="008B2A81" w:rsidRDefault="007421C3" w:rsidP="008B2A81">
      <w:pPr>
        <w:spacing w:line="480" w:lineRule="auto"/>
        <w:jc w:val="both"/>
        <w:rPr>
          <w:rFonts w:eastAsia="Arial"/>
          <w:sz w:val="22"/>
          <w:szCs w:val="22"/>
          <w:u w:val="single"/>
        </w:rPr>
      </w:pPr>
    </w:p>
    <w:p w14:paraId="0F475354" w14:textId="77777777" w:rsidR="007421C3" w:rsidRPr="008B2A81" w:rsidRDefault="00AC2F06" w:rsidP="008B2A81">
      <w:pPr>
        <w:spacing w:line="480" w:lineRule="auto"/>
        <w:jc w:val="both"/>
        <w:rPr>
          <w:sz w:val="22"/>
          <w:szCs w:val="22"/>
          <w:u w:val="single"/>
        </w:rPr>
      </w:pPr>
      <w:r w:rsidRPr="008B2A81">
        <w:rPr>
          <w:szCs w:val="24"/>
          <w:u w:val="single"/>
          <w:lang w:bidi="ar"/>
        </w:rPr>
        <w:t>Immunofluorescent staining</w:t>
      </w:r>
    </w:p>
    <w:p w14:paraId="3E547291" w14:textId="77777777" w:rsidR="007421C3" w:rsidRPr="008B2A81" w:rsidRDefault="00AC2F06" w:rsidP="008B2A81">
      <w:pPr>
        <w:spacing w:line="480" w:lineRule="auto"/>
        <w:jc w:val="both"/>
        <w:rPr>
          <w:rFonts w:eastAsia="Arial"/>
          <w:sz w:val="22"/>
          <w:szCs w:val="22"/>
        </w:rPr>
      </w:pPr>
      <w:r w:rsidRPr="008B2A81">
        <w:rPr>
          <w:sz w:val="22"/>
          <w:szCs w:val="22"/>
        </w:rPr>
        <w:t xml:space="preserve">PBMC smears were used for </w:t>
      </w:r>
      <w:r w:rsidRPr="008B2A81">
        <w:rPr>
          <w:sz w:val="22"/>
          <w:szCs w:val="22"/>
          <w:lang w:bidi="ar"/>
        </w:rPr>
        <w:t>immunofluorescent staining</w:t>
      </w:r>
      <w:r w:rsidRPr="008B2A81">
        <w:rPr>
          <w:sz w:val="22"/>
          <w:szCs w:val="22"/>
        </w:rPr>
        <w:t xml:space="preserve">. We used 1× PBS to wash the smears three times. The tissue sections were then subjected to blocking using a blocking buffer (5% normal donkey serum, 0.3% </w:t>
      </w:r>
      <w:proofErr w:type="spellStart"/>
      <w:r w:rsidRPr="008B2A81">
        <w:rPr>
          <w:sz w:val="22"/>
          <w:szCs w:val="22"/>
        </w:rPr>
        <w:t>TritonTM</w:t>
      </w:r>
      <w:proofErr w:type="spellEnd"/>
      <w:r w:rsidRPr="008B2A81">
        <w:rPr>
          <w:sz w:val="22"/>
          <w:szCs w:val="22"/>
        </w:rPr>
        <w:t xml:space="preserve"> X-100, and 1× PBS) for 1 h at room temperature. The sections were then incubated with primary antibody rabbit polyclonal anti-IFI27 (</w:t>
      </w:r>
      <w:r w:rsidRPr="008B2A81">
        <w:rPr>
          <w:rFonts w:hint="eastAsia"/>
          <w:sz w:val="22"/>
          <w:szCs w:val="22"/>
          <w:lang w:eastAsia="zh-CN"/>
        </w:rPr>
        <w:t xml:space="preserve">Cat#bs-15549R, </w:t>
      </w:r>
      <w:r w:rsidRPr="008B2A81">
        <w:rPr>
          <w:sz w:val="22"/>
          <w:szCs w:val="22"/>
        </w:rPr>
        <w:t xml:space="preserve">BIOSS, USA; diluted 1:300) in a blocking buffer at 4°C overnight. Alexa 488-conjugated anti-rabbit secondary antibody (Molecular Probes, USA; diluted 1:500) was incubated for 2 h at room temperature. Nuclei were visualized by counterstaining with DAPI </w:t>
      </w:r>
      <w:bookmarkStart w:id="37" w:name="xscua32x235nqm"/>
      <w:r w:rsidRPr="008B2A81">
        <w:rPr>
          <w:sz w:val="22"/>
          <w:szCs w:val="22"/>
        </w:rPr>
        <w:t>in a secondary</w:t>
      </w:r>
      <w:bookmarkEnd w:id="37"/>
      <w:r w:rsidRPr="008B2A81">
        <w:rPr>
          <w:sz w:val="22"/>
          <w:szCs w:val="22"/>
        </w:rPr>
        <w:t xml:space="preserve"> antibody buffer. Finally, the tissues were washed with PBS, mounted, and allowed to cure overnight at 4°C. Images were visualized using Zeiss LSM 710 confocal microscopes. </w:t>
      </w:r>
    </w:p>
    <w:p w14:paraId="48BBEF3B" w14:textId="77777777" w:rsidR="007421C3" w:rsidRPr="008B2A81" w:rsidRDefault="007421C3" w:rsidP="008B2A81">
      <w:pPr>
        <w:spacing w:line="480" w:lineRule="auto"/>
        <w:jc w:val="both"/>
        <w:rPr>
          <w:rFonts w:eastAsia="Arial"/>
          <w:sz w:val="22"/>
          <w:szCs w:val="22"/>
        </w:rPr>
      </w:pPr>
    </w:p>
    <w:p w14:paraId="6CD57A01" w14:textId="77777777" w:rsidR="007421C3" w:rsidRPr="008B2A81" w:rsidRDefault="00AC2F06" w:rsidP="008B2A81">
      <w:pPr>
        <w:spacing w:line="480" w:lineRule="auto"/>
        <w:jc w:val="both"/>
        <w:rPr>
          <w:szCs w:val="24"/>
          <w:u w:val="single"/>
        </w:rPr>
      </w:pPr>
      <w:r w:rsidRPr="008B2A81">
        <w:rPr>
          <w:szCs w:val="24"/>
          <w:u w:val="single"/>
        </w:rPr>
        <w:t>IFN-α ELISA assay</w:t>
      </w:r>
    </w:p>
    <w:p w14:paraId="54B674D1" w14:textId="1842A20F" w:rsidR="007421C3" w:rsidRPr="008B2A81" w:rsidRDefault="00AC2F06" w:rsidP="008B2A81">
      <w:pPr>
        <w:spacing w:line="480" w:lineRule="auto"/>
        <w:jc w:val="both"/>
        <w:rPr>
          <w:sz w:val="22"/>
          <w:szCs w:val="22"/>
        </w:rPr>
      </w:pPr>
      <w:r w:rsidRPr="008B2A81">
        <w:rPr>
          <w:sz w:val="22"/>
          <w:szCs w:val="22"/>
        </w:rPr>
        <w:t xml:space="preserve"> The levels of IFN-α in serum/plasma were examined </w:t>
      </w:r>
      <w:bookmarkStart w:id="38" w:name="xscpq1yhz5ggat"/>
      <w:r w:rsidRPr="008B2A81">
        <w:rPr>
          <w:sz w:val="22"/>
          <w:szCs w:val="22"/>
        </w:rPr>
        <w:t>using commercially</w:t>
      </w:r>
      <w:bookmarkEnd w:id="38"/>
      <w:r w:rsidRPr="008B2A81">
        <w:rPr>
          <w:sz w:val="22"/>
          <w:szCs w:val="22"/>
        </w:rPr>
        <w:t xml:space="preserve"> available ELISA kits according to the instruction (Cat#:</w:t>
      </w:r>
      <w:r w:rsidR="001A42D1">
        <w:rPr>
          <w:sz w:val="22"/>
          <w:szCs w:val="22"/>
        </w:rPr>
        <w:t xml:space="preserve"> </w:t>
      </w:r>
      <w:r w:rsidRPr="008B2A81">
        <w:rPr>
          <w:sz w:val="22"/>
          <w:szCs w:val="22"/>
        </w:rPr>
        <w:t xml:space="preserve">MB0464A; Jiangsu enzymatic Biotechnology Co., Ltd, Jiangsu, China). This assay was able to detect interferon alfa 1, interferon alfa 2, interferon </w:t>
      </w:r>
      <w:bookmarkStart w:id="39" w:name="xscgppwlwacsh5"/>
      <w:r w:rsidRPr="008B2A81">
        <w:rPr>
          <w:sz w:val="22"/>
          <w:szCs w:val="22"/>
        </w:rPr>
        <w:t>alfa 10, and</w:t>
      </w:r>
      <w:bookmarkEnd w:id="39"/>
      <w:r w:rsidRPr="008B2A81">
        <w:rPr>
          <w:sz w:val="22"/>
          <w:szCs w:val="22"/>
        </w:rPr>
        <w:t xml:space="preserve"> interferon alfa-2b together. For sample collection and storages for serum, we used a serum separator tube and allowed the samples to clot for 30 minutes before centrifugation for 10 min at approximately 3000×g. Then, we removed the serum and stored the samples at -80°C. For the plasma, we collected plasma using EDTA or heparin as an anticoagulant. The samples were centrifuged for 30 min at 3000×g at 2-8°C within 30 min of </w:t>
      </w:r>
      <w:r w:rsidRPr="008B2A81">
        <w:rPr>
          <w:sz w:val="22"/>
          <w:szCs w:val="22"/>
        </w:rPr>
        <w:lastRenderedPageBreak/>
        <w:t xml:space="preserve">collection and store samples at -80°C. We avoided repeated freeze-thaw cycles. The </w:t>
      </w:r>
      <w:r w:rsidR="001A42D1" w:rsidRPr="008B2A81">
        <w:rPr>
          <w:sz w:val="22"/>
          <w:szCs w:val="22"/>
        </w:rPr>
        <w:t>following</w:t>
      </w:r>
      <w:r w:rsidRPr="008B2A81">
        <w:rPr>
          <w:sz w:val="22"/>
          <w:szCs w:val="22"/>
        </w:rPr>
        <w:t xml:space="preserve"> is the procedure. 1) Add standard: set Standard wells, testing sample wells. Add standard 50μl to standard well. 2) Add Sample: Add testing sample 10μl then add Sample Diluent 40μl to testing sample well; Blank well doesn’t add anyt</w:t>
      </w:r>
      <w:r w:rsidR="001A42D1">
        <w:rPr>
          <w:rFonts w:hint="eastAsia"/>
          <w:sz w:val="22"/>
          <w:szCs w:val="22"/>
          <w:lang w:eastAsia="zh-CN"/>
        </w:rPr>
        <w:t>h</w:t>
      </w:r>
      <w:r w:rsidRPr="008B2A81">
        <w:rPr>
          <w:sz w:val="22"/>
          <w:szCs w:val="22"/>
        </w:rPr>
        <w:t xml:space="preserve">ing. 3) Add 100μl of HRP-conjugate reagent to each well, cover with an adhesive strip and incubate for 60 minutes at 37°C. 4) Aspirate each well and wash, repeating the process four times for a total of five washes. Wash by filling each well with Wash Solution (400μl) using a squirt bottle, manifold dispenser or </w:t>
      </w:r>
      <w:proofErr w:type="spellStart"/>
      <w:r w:rsidRPr="008B2A81">
        <w:rPr>
          <w:sz w:val="22"/>
          <w:szCs w:val="22"/>
        </w:rPr>
        <w:t>autowasher</w:t>
      </w:r>
      <w:proofErr w:type="spellEnd"/>
      <w:r w:rsidRPr="008B2A81">
        <w:rPr>
          <w:sz w:val="22"/>
          <w:szCs w:val="22"/>
        </w:rPr>
        <w:t>. Complete removal of liquid at each step is essential to good performance. After the last wash, remove any remaining Wash Solution by aspirating or decanting. Invert the plate and blot it against clean paper towels. 5) Add chromogen solution A 50μl and chromogen solution B 50μl to each well. Gently mix and incubate for 15 minutes at 37°C. Protect from light. 6) Add 50μl Stop Solution to each well. The color in the wells should change from blue to yellow. If the color in the wells is green or the color change does not appear uniform, gently tap the plate to ensure thorough mixing. 7) Read the Optical Density (O.D.) at 450 nm using a microtiter plate reader within 15 minutes.</w:t>
      </w:r>
      <w:r w:rsidR="001A42D1">
        <w:rPr>
          <w:sz w:val="22"/>
          <w:szCs w:val="22"/>
        </w:rPr>
        <w:t xml:space="preserve"> </w:t>
      </w:r>
      <w:r w:rsidRPr="008B2A81">
        <w:rPr>
          <w:sz w:val="22"/>
          <w:szCs w:val="22"/>
        </w:rPr>
        <w:t>The calibration standards are assayed at the same time as the samples and allow the operator to produce a standard curve of O.D. versus IFN-α concentration. The concentration of IFN-α in the samples is then determined by comparing the O.D. of the samples to the standard curve.</w:t>
      </w:r>
    </w:p>
    <w:p w14:paraId="76AC6AE3" w14:textId="77777777" w:rsidR="007421C3" w:rsidRPr="008B2A81" w:rsidRDefault="007421C3" w:rsidP="008B2A81">
      <w:pPr>
        <w:spacing w:line="480" w:lineRule="auto"/>
        <w:jc w:val="both"/>
        <w:rPr>
          <w:sz w:val="22"/>
          <w:szCs w:val="22"/>
        </w:rPr>
      </w:pPr>
    </w:p>
    <w:p w14:paraId="4F8D750F" w14:textId="77777777" w:rsidR="007421C3" w:rsidRPr="008B2A81" w:rsidRDefault="00AC2F06" w:rsidP="008B2A81">
      <w:pPr>
        <w:spacing w:line="480" w:lineRule="auto"/>
        <w:jc w:val="both"/>
        <w:rPr>
          <w:sz w:val="22"/>
          <w:szCs w:val="22"/>
          <w:u w:val="single"/>
          <w:lang w:eastAsia="zh-CN"/>
        </w:rPr>
      </w:pPr>
      <w:r w:rsidRPr="008B2A81">
        <w:rPr>
          <w:sz w:val="22"/>
          <w:szCs w:val="22"/>
          <w:u w:val="single"/>
          <w:lang w:eastAsia="zh-CN"/>
        </w:rPr>
        <w:t>C</w:t>
      </w:r>
      <w:r w:rsidRPr="008B2A81">
        <w:rPr>
          <w:sz w:val="22"/>
          <w:szCs w:val="22"/>
          <w:u w:val="single"/>
        </w:rPr>
        <w:t>hemiluminescence</w:t>
      </w:r>
      <w:r w:rsidRPr="008B2A81">
        <w:rPr>
          <w:sz w:val="22"/>
          <w:szCs w:val="22"/>
          <w:u w:val="single"/>
          <w:lang w:eastAsia="zh-CN"/>
        </w:rPr>
        <w:t xml:space="preserve"> </w:t>
      </w:r>
      <w:r w:rsidRPr="008B2A81">
        <w:rPr>
          <w:sz w:val="22"/>
          <w:szCs w:val="22"/>
          <w:u w:val="single"/>
        </w:rPr>
        <w:t>IgG</w:t>
      </w:r>
      <w:r w:rsidRPr="008B2A81">
        <w:rPr>
          <w:sz w:val="22"/>
          <w:szCs w:val="22"/>
          <w:u w:val="single"/>
          <w:lang w:eastAsia="zh-CN"/>
        </w:rPr>
        <w:t xml:space="preserve"> and IgM Method</w:t>
      </w:r>
    </w:p>
    <w:p w14:paraId="00D09E30" w14:textId="77777777" w:rsidR="007421C3" w:rsidRPr="008B2A81" w:rsidRDefault="00AC2F06" w:rsidP="008B2A81">
      <w:pPr>
        <w:spacing w:line="480" w:lineRule="auto"/>
        <w:jc w:val="both"/>
        <w:rPr>
          <w:szCs w:val="24"/>
          <w:lang w:eastAsia="zh-CN"/>
        </w:rPr>
      </w:pPr>
      <w:r w:rsidRPr="008B2A81">
        <w:rPr>
          <w:sz w:val="22"/>
          <w:szCs w:val="22"/>
          <w:lang w:eastAsia="zh-CN"/>
        </w:rPr>
        <w:t>B</w:t>
      </w:r>
      <w:r w:rsidRPr="008B2A81">
        <w:rPr>
          <w:sz w:val="22"/>
          <w:szCs w:val="22"/>
        </w:rPr>
        <w:t xml:space="preserve">iotin </w:t>
      </w:r>
      <w:r w:rsidRPr="008B2A81">
        <w:rPr>
          <w:sz w:val="22"/>
          <w:szCs w:val="22"/>
          <w:lang w:eastAsia="zh-CN"/>
        </w:rPr>
        <w:t xml:space="preserve">was </w:t>
      </w:r>
      <w:r w:rsidRPr="008B2A81">
        <w:rPr>
          <w:sz w:val="22"/>
          <w:szCs w:val="22"/>
        </w:rPr>
        <w:t>label</w:t>
      </w:r>
      <w:r w:rsidRPr="008B2A81">
        <w:rPr>
          <w:sz w:val="22"/>
          <w:szCs w:val="22"/>
          <w:lang w:eastAsia="zh-CN"/>
        </w:rPr>
        <w:t>led</w:t>
      </w:r>
      <w:r w:rsidRPr="008B2A81">
        <w:rPr>
          <w:sz w:val="22"/>
          <w:szCs w:val="22"/>
        </w:rPr>
        <w:t xml:space="preserve"> with N and </w:t>
      </w:r>
      <w:r w:rsidRPr="008B2A81">
        <w:rPr>
          <w:sz w:val="22"/>
          <w:szCs w:val="22"/>
          <w:lang w:eastAsia="zh-CN"/>
        </w:rPr>
        <w:t>/</w:t>
      </w:r>
      <w:r w:rsidRPr="008B2A81">
        <w:rPr>
          <w:sz w:val="22"/>
          <w:szCs w:val="22"/>
        </w:rPr>
        <w:t>or S protein, coat</w:t>
      </w:r>
      <w:r w:rsidRPr="008B2A81">
        <w:rPr>
          <w:sz w:val="22"/>
          <w:szCs w:val="22"/>
          <w:lang w:eastAsia="zh-CN"/>
        </w:rPr>
        <w:t>ing</w:t>
      </w:r>
      <w:r w:rsidRPr="008B2A81">
        <w:rPr>
          <w:sz w:val="22"/>
          <w:szCs w:val="22"/>
        </w:rPr>
        <w:t xml:space="preserve"> with streptavidin magnetic particles, </w:t>
      </w:r>
      <w:r w:rsidRPr="008B2A81">
        <w:rPr>
          <w:sz w:val="22"/>
          <w:szCs w:val="22"/>
          <w:lang w:eastAsia="zh-CN"/>
        </w:rPr>
        <w:t xml:space="preserve">to </w:t>
      </w:r>
      <w:r w:rsidRPr="008B2A81">
        <w:rPr>
          <w:sz w:val="22"/>
          <w:szCs w:val="22"/>
        </w:rPr>
        <w:t>bind with</w:t>
      </w:r>
      <w:r w:rsidRPr="008B2A81">
        <w:rPr>
          <w:sz w:val="22"/>
          <w:szCs w:val="22"/>
          <w:lang w:eastAsia="zh-CN"/>
        </w:rPr>
        <w:t xml:space="preserve"> the antibodies of</w:t>
      </w:r>
      <w:r w:rsidRPr="008B2A81">
        <w:rPr>
          <w:sz w:val="22"/>
          <w:szCs w:val="22"/>
        </w:rPr>
        <w:t xml:space="preserve"> IgG </w:t>
      </w:r>
      <w:r w:rsidRPr="008B2A81">
        <w:rPr>
          <w:sz w:val="22"/>
          <w:szCs w:val="22"/>
          <w:lang w:eastAsia="zh-CN"/>
        </w:rPr>
        <w:t xml:space="preserve">and IgM </w:t>
      </w:r>
      <w:r w:rsidRPr="008B2A81">
        <w:rPr>
          <w:sz w:val="22"/>
          <w:szCs w:val="22"/>
        </w:rPr>
        <w:t>in patients</w:t>
      </w:r>
      <w:r w:rsidRPr="008B2A81">
        <w:rPr>
          <w:sz w:val="22"/>
          <w:szCs w:val="22"/>
          <w:lang w:eastAsia="zh-CN"/>
        </w:rPr>
        <w:t>’</w:t>
      </w:r>
      <w:r w:rsidRPr="008B2A81">
        <w:rPr>
          <w:sz w:val="22"/>
          <w:szCs w:val="22"/>
        </w:rPr>
        <w:t xml:space="preserve"> serum</w:t>
      </w:r>
      <w:r w:rsidRPr="008B2A81">
        <w:rPr>
          <w:sz w:val="22"/>
          <w:szCs w:val="22"/>
          <w:lang w:eastAsia="zh-CN"/>
        </w:rPr>
        <w:t xml:space="preserve">. </w:t>
      </w:r>
      <w:r w:rsidRPr="008B2A81">
        <w:rPr>
          <w:sz w:val="22"/>
          <w:szCs w:val="22"/>
        </w:rPr>
        <w:t>The sample is mixed with the magnetic particles coated with the recombinant antigen of the new coronavirus. Specific IgG</w:t>
      </w:r>
      <w:r w:rsidRPr="008B2A81">
        <w:rPr>
          <w:sz w:val="22"/>
          <w:szCs w:val="22"/>
          <w:lang w:eastAsia="zh-CN"/>
        </w:rPr>
        <w:t xml:space="preserve"> and IgM</w:t>
      </w:r>
      <w:r w:rsidRPr="008B2A81">
        <w:rPr>
          <w:sz w:val="22"/>
          <w:szCs w:val="22"/>
        </w:rPr>
        <w:t xml:space="preserve"> antibodies in the sample are combined with the recombinant antigen to form an immune complex.</w:t>
      </w:r>
      <w:r w:rsidRPr="008B2A81">
        <w:rPr>
          <w:sz w:val="22"/>
          <w:szCs w:val="22"/>
          <w:lang w:eastAsia="zh-CN"/>
        </w:rPr>
        <w:t xml:space="preserve"> </w:t>
      </w:r>
      <w:r w:rsidRPr="008B2A81">
        <w:rPr>
          <w:sz w:val="22"/>
          <w:szCs w:val="22"/>
        </w:rPr>
        <w:t>After washing, acridine-labeled murine anti-human IgG</w:t>
      </w:r>
      <w:r w:rsidRPr="008B2A81">
        <w:rPr>
          <w:sz w:val="22"/>
          <w:szCs w:val="22"/>
          <w:lang w:eastAsia="zh-CN"/>
        </w:rPr>
        <w:t xml:space="preserve"> and IgM</w:t>
      </w:r>
      <w:r w:rsidRPr="008B2A81">
        <w:rPr>
          <w:sz w:val="22"/>
          <w:szCs w:val="22"/>
        </w:rPr>
        <w:t xml:space="preserve"> antibod</w:t>
      </w:r>
      <w:r w:rsidRPr="008B2A81">
        <w:rPr>
          <w:sz w:val="22"/>
          <w:szCs w:val="22"/>
          <w:lang w:eastAsia="zh-CN"/>
        </w:rPr>
        <w:t>ies</w:t>
      </w:r>
      <w:r w:rsidRPr="008B2A81">
        <w:rPr>
          <w:sz w:val="22"/>
          <w:szCs w:val="22"/>
        </w:rPr>
        <w:t xml:space="preserve"> w</w:t>
      </w:r>
      <w:r w:rsidRPr="008B2A81">
        <w:rPr>
          <w:sz w:val="22"/>
          <w:szCs w:val="22"/>
          <w:lang w:eastAsia="zh-CN"/>
        </w:rPr>
        <w:t>ere</w:t>
      </w:r>
      <w:r w:rsidRPr="008B2A81">
        <w:rPr>
          <w:sz w:val="22"/>
          <w:szCs w:val="22"/>
        </w:rPr>
        <w:t xml:space="preserve"> added</w:t>
      </w:r>
      <w:r w:rsidRPr="008B2A81">
        <w:rPr>
          <w:sz w:val="22"/>
          <w:szCs w:val="22"/>
          <w:lang w:eastAsia="zh-CN"/>
        </w:rPr>
        <w:t xml:space="preserve">, followed by </w:t>
      </w:r>
      <w:r w:rsidRPr="008B2A81">
        <w:rPr>
          <w:sz w:val="22"/>
          <w:szCs w:val="22"/>
        </w:rPr>
        <w:t>add</w:t>
      </w:r>
      <w:r w:rsidRPr="008B2A81">
        <w:rPr>
          <w:sz w:val="22"/>
          <w:szCs w:val="22"/>
          <w:lang w:eastAsia="zh-CN"/>
        </w:rPr>
        <w:t>ing</w:t>
      </w:r>
      <w:r w:rsidRPr="008B2A81">
        <w:rPr>
          <w:sz w:val="22"/>
          <w:szCs w:val="22"/>
        </w:rPr>
        <w:t xml:space="preserve"> the substrate solution, then a chemiluminescence reaction occurred. The value of the luminescence </w:t>
      </w:r>
      <w:r w:rsidRPr="008B2A81">
        <w:rPr>
          <w:sz w:val="22"/>
          <w:szCs w:val="22"/>
        </w:rPr>
        <w:lastRenderedPageBreak/>
        <w:t xml:space="preserve">signal was </w:t>
      </w:r>
      <w:r w:rsidRPr="008B2A81">
        <w:rPr>
          <w:sz w:val="22"/>
          <w:szCs w:val="22"/>
          <w:lang w:eastAsia="zh-CN"/>
        </w:rPr>
        <w:t>measured by automatic chemiluminescent immunoassay (</w:t>
      </w:r>
      <w:proofErr w:type="spellStart"/>
      <w:r w:rsidRPr="008B2A81">
        <w:rPr>
          <w:sz w:val="22"/>
          <w:szCs w:val="22"/>
          <w:lang w:eastAsia="zh-CN"/>
        </w:rPr>
        <w:t>Maccura</w:t>
      </w:r>
      <w:proofErr w:type="spellEnd"/>
      <w:r w:rsidRPr="008B2A81">
        <w:rPr>
          <w:sz w:val="22"/>
          <w:szCs w:val="22"/>
          <w:lang w:eastAsia="zh-CN"/>
        </w:rPr>
        <w:t xml:space="preserve">, i3000). The signal was </w:t>
      </w:r>
      <w:r w:rsidRPr="008B2A81">
        <w:rPr>
          <w:sz w:val="22"/>
          <w:szCs w:val="22"/>
        </w:rPr>
        <w:t xml:space="preserve">positively correlated with the content of specific IgG </w:t>
      </w:r>
      <w:r w:rsidRPr="008B2A81">
        <w:rPr>
          <w:sz w:val="22"/>
          <w:szCs w:val="22"/>
          <w:lang w:eastAsia="zh-CN"/>
        </w:rPr>
        <w:t xml:space="preserve">and IgM </w:t>
      </w:r>
      <w:r w:rsidRPr="008B2A81">
        <w:rPr>
          <w:sz w:val="22"/>
          <w:szCs w:val="22"/>
        </w:rPr>
        <w:t>antibodies in the sample.</w:t>
      </w:r>
      <w:r w:rsidRPr="008B2A81">
        <w:rPr>
          <w:rFonts w:hint="eastAsia"/>
          <w:sz w:val="22"/>
          <w:szCs w:val="22"/>
          <w:vertAlign w:val="superscript"/>
          <w:lang w:eastAsia="zh-CN"/>
        </w:rPr>
        <w:t>11</w:t>
      </w:r>
    </w:p>
    <w:p w14:paraId="5E5153D4" w14:textId="77777777" w:rsidR="007421C3" w:rsidRPr="008B2A81" w:rsidRDefault="007421C3" w:rsidP="008B2A81">
      <w:pPr>
        <w:spacing w:line="480" w:lineRule="auto"/>
        <w:jc w:val="both"/>
        <w:rPr>
          <w:szCs w:val="24"/>
          <w:u w:val="single"/>
        </w:rPr>
      </w:pPr>
    </w:p>
    <w:p w14:paraId="7109D54A" w14:textId="77777777" w:rsidR="007421C3" w:rsidRPr="008B2A81" w:rsidRDefault="00AC2F06" w:rsidP="008B2A81">
      <w:pPr>
        <w:spacing w:line="480" w:lineRule="auto"/>
        <w:jc w:val="both"/>
        <w:rPr>
          <w:rFonts w:eastAsia="Arial"/>
          <w:szCs w:val="24"/>
          <w:u w:val="single"/>
        </w:rPr>
      </w:pPr>
      <w:r w:rsidRPr="008B2A81">
        <w:rPr>
          <w:szCs w:val="24"/>
          <w:u w:val="single"/>
        </w:rPr>
        <w:t>Statistical analysis</w:t>
      </w:r>
    </w:p>
    <w:p w14:paraId="2148650E" w14:textId="77777777" w:rsidR="007421C3" w:rsidRPr="008B2A81" w:rsidRDefault="00AC2F06" w:rsidP="008B2A81">
      <w:pPr>
        <w:spacing w:line="480" w:lineRule="auto"/>
        <w:jc w:val="both"/>
        <w:rPr>
          <w:rFonts w:eastAsia="Arial"/>
          <w:sz w:val="22"/>
          <w:szCs w:val="22"/>
        </w:rPr>
      </w:pPr>
      <w:r w:rsidRPr="008B2A81">
        <w:rPr>
          <w:sz w:val="22"/>
          <w:szCs w:val="22"/>
        </w:rPr>
        <w:t xml:space="preserve">IFN-α concentration data were analyzed using GraphPad prism 5 (GraphPad Software, Inc., La Jolla, CA, USA) and expressed as the mean ± standard deviation (SD) from all independent samples. All statistical analyses between different comparison groups were performed </w:t>
      </w:r>
      <w:bookmarkStart w:id="40" w:name="xscgowob2qk2qb"/>
      <w:r w:rsidRPr="008B2A81">
        <w:rPr>
          <w:sz w:val="22"/>
          <w:szCs w:val="22"/>
        </w:rPr>
        <w:t>through one way ANOVA</w:t>
      </w:r>
      <w:bookmarkEnd w:id="40"/>
      <w:r w:rsidRPr="008B2A81">
        <w:rPr>
          <w:sz w:val="22"/>
          <w:szCs w:val="22"/>
        </w:rPr>
        <w:t xml:space="preserve"> test and Bonferroni’s post hoc test. P-values less than 0.05 were considered to be significantly different.</w:t>
      </w:r>
    </w:p>
    <w:p w14:paraId="71599696" w14:textId="77777777" w:rsidR="007421C3" w:rsidRPr="008B2A81" w:rsidRDefault="007421C3" w:rsidP="008B2A81">
      <w:pPr>
        <w:pStyle w:val="SMText"/>
        <w:ind w:firstLine="0"/>
        <w:jc w:val="both"/>
      </w:pPr>
    </w:p>
    <w:p w14:paraId="14F2E3CB" w14:textId="77777777" w:rsidR="007421C3" w:rsidRPr="008B2A81" w:rsidRDefault="007421C3" w:rsidP="008B2A81">
      <w:pPr>
        <w:pStyle w:val="SMText"/>
        <w:ind w:firstLine="0"/>
        <w:jc w:val="both"/>
      </w:pPr>
    </w:p>
    <w:p w14:paraId="45199A6B" w14:textId="77777777" w:rsidR="007421C3" w:rsidRPr="008B2A81" w:rsidRDefault="00AC2F06" w:rsidP="00D36B0A">
      <w:pPr>
        <w:pStyle w:val="SMText"/>
        <w:spacing w:line="360" w:lineRule="auto"/>
        <w:ind w:firstLine="0"/>
        <w:jc w:val="both"/>
        <w:rPr>
          <w:b/>
          <w:bCs/>
          <w:lang w:eastAsia="zh-CN"/>
        </w:rPr>
      </w:pPr>
      <w:r w:rsidRPr="008B2A81">
        <w:rPr>
          <w:rFonts w:hint="eastAsia"/>
          <w:b/>
          <w:bCs/>
          <w:lang w:eastAsia="zh-CN"/>
        </w:rPr>
        <w:t>References:</w:t>
      </w:r>
    </w:p>
    <w:p w14:paraId="0245D324" w14:textId="77777777" w:rsidR="007421C3" w:rsidRPr="00C904E1" w:rsidRDefault="00AC2F06" w:rsidP="00C904E1">
      <w:pPr>
        <w:widowControl w:val="0"/>
        <w:spacing w:line="360" w:lineRule="auto"/>
        <w:ind w:left="720" w:hanging="720"/>
        <w:jc w:val="both"/>
        <w:rPr>
          <w:rFonts w:eastAsia="等线"/>
          <w:sz w:val="20"/>
          <w:szCs w:val="22"/>
        </w:rPr>
      </w:pPr>
      <w:r w:rsidRPr="00C904E1">
        <w:rPr>
          <w:rFonts w:eastAsia="等线"/>
          <w:kern w:val="2"/>
          <w:sz w:val="20"/>
          <w:szCs w:val="22"/>
          <w:lang w:eastAsia="zh-CN" w:bidi="ar"/>
        </w:rPr>
        <w:t>53</w:t>
      </w:r>
      <w:r w:rsidRPr="00C904E1">
        <w:rPr>
          <w:rFonts w:eastAsia="等线"/>
          <w:kern w:val="2"/>
          <w:sz w:val="20"/>
          <w:szCs w:val="22"/>
          <w:lang w:eastAsia="zh-CN" w:bidi="ar"/>
        </w:rPr>
        <w:tab/>
        <w:t>Butler, A.</w:t>
      </w:r>
      <w:r w:rsidRPr="00C904E1">
        <w:rPr>
          <w:rFonts w:eastAsia="等线"/>
          <w:i/>
          <w:kern w:val="2"/>
          <w:sz w:val="20"/>
          <w:szCs w:val="22"/>
          <w:lang w:eastAsia="zh-CN" w:bidi="ar"/>
        </w:rPr>
        <w:t xml:space="preserve"> et al.</w:t>
      </w:r>
      <w:r w:rsidRPr="00C904E1">
        <w:rPr>
          <w:rFonts w:eastAsia="等线"/>
          <w:kern w:val="2"/>
          <w:sz w:val="20"/>
          <w:szCs w:val="22"/>
          <w:lang w:eastAsia="zh-CN" w:bidi="ar"/>
        </w:rPr>
        <w:t xml:space="preserve"> Integrating single-cell transcriptomic data across different conditions, technologies, and species. </w:t>
      </w:r>
      <w:r w:rsidRPr="00C904E1">
        <w:rPr>
          <w:rFonts w:eastAsia="等线"/>
          <w:i/>
          <w:kern w:val="2"/>
          <w:sz w:val="20"/>
          <w:szCs w:val="22"/>
          <w:lang w:eastAsia="zh-CN" w:bidi="ar"/>
        </w:rPr>
        <w:t xml:space="preserve">Nat </w:t>
      </w:r>
      <w:proofErr w:type="spellStart"/>
      <w:r w:rsidRPr="00C904E1">
        <w:rPr>
          <w:rFonts w:eastAsia="等线"/>
          <w:i/>
          <w:kern w:val="2"/>
          <w:sz w:val="20"/>
          <w:szCs w:val="22"/>
          <w:lang w:eastAsia="zh-CN" w:bidi="ar"/>
        </w:rPr>
        <w:t>Biotechnol</w:t>
      </w:r>
      <w:proofErr w:type="spellEnd"/>
      <w:r w:rsidRPr="00C904E1">
        <w:rPr>
          <w:rFonts w:eastAsia="等线"/>
          <w:kern w:val="2"/>
          <w:sz w:val="20"/>
          <w:szCs w:val="22"/>
          <w:lang w:eastAsia="zh-CN" w:bidi="ar"/>
        </w:rPr>
        <w:t xml:space="preserve">. </w:t>
      </w:r>
      <w:r w:rsidRPr="00C904E1">
        <w:rPr>
          <w:rFonts w:eastAsia="等线"/>
          <w:b/>
          <w:kern w:val="2"/>
          <w:sz w:val="20"/>
          <w:szCs w:val="22"/>
          <w:lang w:eastAsia="zh-CN" w:bidi="ar"/>
        </w:rPr>
        <w:t>36</w:t>
      </w:r>
      <w:r w:rsidRPr="00C904E1">
        <w:rPr>
          <w:rFonts w:eastAsia="等线"/>
          <w:kern w:val="2"/>
          <w:sz w:val="20"/>
          <w:szCs w:val="22"/>
          <w:lang w:eastAsia="zh-CN" w:bidi="ar"/>
        </w:rPr>
        <w:t>, 411-420, (2018).</w:t>
      </w:r>
    </w:p>
    <w:p w14:paraId="4BC1BE81" w14:textId="77777777" w:rsidR="007421C3" w:rsidRPr="00C904E1" w:rsidRDefault="00AC2F06" w:rsidP="00C904E1">
      <w:pPr>
        <w:widowControl w:val="0"/>
        <w:spacing w:line="360" w:lineRule="auto"/>
        <w:ind w:left="720" w:hanging="720"/>
        <w:jc w:val="both"/>
        <w:rPr>
          <w:rFonts w:eastAsia="等线"/>
          <w:sz w:val="20"/>
          <w:szCs w:val="22"/>
        </w:rPr>
      </w:pPr>
      <w:r w:rsidRPr="00C904E1">
        <w:rPr>
          <w:rFonts w:eastAsia="等线"/>
          <w:kern w:val="2"/>
          <w:sz w:val="20"/>
          <w:szCs w:val="22"/>
          <w:lang w:eastAsia="zh-CN" w:bidi="ar"/>
        </w:rPr>
        <w:t>54</w:t>
      </w:r>
      <w:r w:rsidRPr="00C904E1">
        <w:rPr>
          <w:rFonts w:eastAsia="等线"/>
          <w:kern w:val="2"/>
          <w:sz w:val="20"/>
          <w:szCs w:val="22"/>
          <w:lang w:eastAsia="zh-CN" w:bidi="ar"/>
        </w:rPr>
        <w:tab/>
      </w:r>
      <w:proofErr w:type="spellStart"/>
      <w:r w:rsidRPr="00C904E1">
        <w:rPr>
          <w:rFonts w:eastAsia="等线"/>
          <w:kern w:val="2"/>
          <w:sz w:val="20"/>
          <w:szCs w:val="22"/>
          <w:lang w:eastAsia="zh-CN" w:bidi="ar"/>
        </w:rPr>
        <w:t>Haghverdi</w:t>
      </w:r>
      <w:proofErr w:type="spellEnd"/>
      <w:r w:rsidRPr="00C904E1">
        <w:rPr>
          <w:rFonts w:eastAsia="等线"/>
          <w:kern w:val="2"/>
          <w:sz w:val="20"/>
          <w:szCs w:val="22"/>
          <w:lang w:eastAsia="zh-CN" w:bidi="ar"/>
        </w:rPr>
        <w:t xml:space="preserve">, L., </w:t>
      </w:r>
      <w:proofErr w:type="spellStart"/>
      <w:r w:rsidRPr="00C904E1">
        <w:rPr>
          <w:rFonts w:eastAsia="等线"/>
          <w:kern w:val="2"/>
          <w:sz w:val="20"/>
          <w:szCs w:val="22"/>
          <w:lang w:eastAsia="zh-CN" w:bidi="ar"/>
        </w:rPr>
        <w:t>Lun</w:t>
      </w:r>
      <w:proofErr w:type="spellEnd"/>
      <w:r w:rsidRPr="00C904E1">
        <w:rPr>
          <w:rFonts w:eastAsia="等线"/>
          <w:kern w:val="2"/>
          <w:sz w:val="20"/>
          <w:szCs w:val="22"/>
          <w:lang w:eastAsia="zh-CN" w:bidi="ar"/>
        </w:rPr>
        <w:t xml:space="preserve">, A. T. L., Morgan, M. D. &amp; </w:t>
      </w:r>
      <w:proofErr w:type="spellStart"/>
      <w:r w:rsidRPr="00C904E1">
        <w:rPr>
          <w:rFonts w:eastAsia="等线"/>
          <w:kern w:val="2"/>
          <w:sz w:val="20"/>
          <w:szCs w:val="22"/>
          <w:lang w:eastAsia="zh-CN" w:bidi="ar"/>
        </w:rPr>
        <w:t>Marioni</w:t>
      </w:r>
      <w:proofErr w:type="spellEnd"/>
      <w:r w:rsidRPr="00C904E1">
        <w:rPr>
          <w:rFonts w:eastAsia="等线"/>
          <w:kern w:val="2"/>
          <w:sz w:val="20"/>
          <w:szCs w:val="22"/>
          <w:lang w:eastAsia="zh-CN" w:bidi="ar"/>
        </w:rPr>
        <w:t xml:space="preserve">, J. C. Batch effects in single-cell RNA-sequencing data are corrected by matching mutual nearest neighbors. </w:t>
      </w:r>
      <w:r w:rsidRPr="00C904E1">
        <w:rPr>
          <w:rFonts w:eastAsia="等线"/>
          <w:i/>
          <w:kern w:val="2"/>
          <w:sz w:val="20"/>
          <w:szCs w:val="22"/>
          <w:lang w:eastAsia="zh-CN" w:bidi="ar"/>
        </w:rPr>
        <w:t xml:space="preserve">Nat </w:t>
      </w:r>
      <w:proofErr w:type="spellStart"/>
      <w:r w:rsidRPr="00C904E1">
        <w:rPr>
          <w:rFonts w:eastAsia="等线"/>
          <w:i/>
          <w:kern w:val="2"/>
          <w:sz w:val="20"/>
          <w:szCs w:val="22"/>
          <w:lang w:eastAsia="zh-CN" w:bidi="ar"/>
        </w:rPr>
        <w:t>Biotechnol</w:t>
      </w:r>
      <w:proofErr w:type="spellEnd"/>
      <w:r w:rsidRPr="00C904E1">
        <w:rPr>
          <w:rFonts w:eastAsia="等线"/>
          <w:kern w:val="2"/>
          <w:sz w:val="20"/>
          <w:szCs w:val="22"/>
          <w:lang w:eastAsia="zh-CN" w:bidi="ar"/>
        </w:rPr>
        <w:t xml:space="preserve">. </w:t>
      </w:r>
      <w:r w:rsidRPr="00C904E1">
        <w:rPr>
          <w:rFonts w:eastAsia="等线"/>
          <w:b/>
          <w:kern w:val="2"/>
          <w:sz w:val="20"/>
          <w:szCs w:val="22"/>
          <w:lang w:eastAsia="zh-CN" w:bidi="ar"/>
        </w:rPr>
        <w:t>36</w:t>
      </w:r>
      <w:r w:rsidRPr="00C904E1">
        <w:rPr>
          <w:rFonts w:eastAsia="等线"/>
          <w:kern w:val="2"/>
          <w:sz w:val="20"/>
          <w:szCs w:val="22"/>
          <w:lang w:eastAsia="zh-CN" w:bidi="ar"/>
        </w:rPr>
        <w:t>, 421-427, (2018).</w:t>
      </w:r>
    </w:p>
    <w:p w14:paraId="62B63E12" w14:textId="77777777" w:rsidR="007421C3" w:rsidRPr="00C904E1" w:rsidRDefault="00AC2F06" w:rsidP="00C904E1">
      <w:pPr>
        <w:widowControl w:val="0"/>
        <w:spacing w:line="360" w:lineRule="auto"/>
        <w:ind w:left="720" w:hanging="720"/>
        <w:jc w:val="both"/>
        <w:rPr>
          <w:rFonts w:eastAsia="等线"/>
          <w:sz w:val="20"/>
          <w:szCs w:val="22"/>
        </w:rPr>
      </w:pPr>
      <w:r w:rsidRPr="00C904E1">
        <w:rPr>
          <w:rFonts w:eastAsia="等线"/>
          <w:kern w:val="2"/>
          <w:sz w:val="20"/>
          <w:szCs w:val="22"/>
          <w:lang w:eastAsia="zh-CN" w:bidi="ar"/>
        </w:rPr>
        <w:t>55</w:t>
      </w:r>
      <w:r w:rsidRPr="00C904E1">
        <w:rPr>
          <w:rFonts w:eastAsia="等线"/>
          <w:kern w:val="2"/>
          <w:sz w:val="20"/>
          <w:szCs w:val="22"/>
          <w:lang w:eastAsia="zh-CN" w:bidi="ar"/>
        </w:rPr>
        <w:tab/>
        <w:t>Stuart, T.</w:t>
      </w:r>
      <w:r w:rsidRPr="00C904E1">
        <w:rPr>
          <w:rFonts w:eastAsia="等线"/>
          <w:i/>
          <w:kern w:val="2"/>
          <w:sz w:val="20"/>
          <w:szCs w:val="22"/>
          <w:lang w:eastAsia="zh-CN" w:bidi="ar"/>
        </w:rPr>
        <w:t xml:space="preserve"> et al.</w:t>
      </w:r>
      <w:r w:rsidRPr="00C904E1">
        <w:rPr>
          <w:rFonts w:eastAsia="等线"/>
          <w:kern w:val="2"/>
          <w:sz w:val="20"/>
          <w:szCs w:val="22"/>
          <w:lang w:eastAsia="zh-CN" w:bidi="ar"/>
        </w:rPr>
        <w:t xml:space="preserve"> Comprehensive Integration of Single-Cell Data. </w:t>
      </w:r>
      <w:r w:rsidRPr="00C904E1">
        <w:rPr>
          <w:rFonts w:eastAsia="等线"/>
          <w:i/>
          <w:kern w:val="2"/>
          <w:sz w:val="20"/>
          <w:szCs w:val="22"/>
          <w:lang w:eastAsia="zh-CN" w:bidi="ar"/>
        </w:rPr>
        <w:t>Cell</w:t>
      </w:r>
      <w:r w:rsidRPr="00C904E1">
        <w:rPr>
          <w:rFonts w:eastAsia="等线"/>
          <w:kern w:val="2"/>
          <w:sz w:val="20"/>
          <w:szCs w:val="22"/>
          <w:lang w:eastAsia="zh-CN" w:bidi="ar"/>
        </w:rPr>
        <w:t xml:space="preserve">. </w:t>
      </w:r>
      <w:r w:rsidRPr="00C904E1">
        <w:rPr>
          <w:rFonts w:eastAsia="等线"/>
          <w:b/>
          <w:kern w:val="2"/>
          <w:sz w:val="20"/>
          <w:szCs w:val="22"/>
          <w:lang w:eastAsia="zh-CN" w:bidi="ar"/>
        </w:rPr>
        <w:t>177</w:t>
      </w:r>
      <w:r w:rsidRPr="00C904E1">
        <w:rPr>
          <w:rFonts w:eastAsia="等线"/>
          <w:kern w:val="2"/>
          <w:sz w:val="20"/>
          <w:szCs w:val="22"/>
          <w:lang w:eastAsia="zh-CN" w:bidi="ar"/>
        </w:rPr>
        <w:t>, 1888-1902 e1821, (2019).</w:t>
      </w:r>
    </w:p>
    <w:p w14:paraId="047815E7" w14:textId="77777777" w:rsidR="007421C3" w:rsidRPr="00C904E1" w:rsidRDefault="007421C3" w:rsidP="00C904E1">
      <w:pPr>
        <w:pStyle w:val="SMText"/>
        <w:spacing w:line="360" w:lineRule="auto"/>
        <w:ind w:firstLine="0"/>
        <w:jc w:val="both"/>
      </w:pPr>
    </w:p>
    <w:p w14:paraId="0DECFED6" w14:textId="77777777" w:rsidR="007421C3" w:rsidRPr="008B2A81" w:rsidRDefault="00AC2F06" w:rsidP="008B2A81">
      <w:pPr>
        <w:jc w:val="both"/>
      </w:pPr>
      <w:r w:rsidRPr="008B2A81">
        <w:rPr>
          <w:rFonts w:ascii="Arial" w:eastAsia="宋体" w:hAnsi="Arial" w:cs="Arial" w:hint="eastAsia"/>
          <w:noProof/>
          <w:sz w:val="22"/>
          <w:szCs w:val="22"/>
          <w:lang w:eastAsia="zh-CN"/>
        </w:rPr>
        <w:lastRenderedPageBreak/>
        <w:drawing>
          <wp:inline distT="0" distB="0" distL="114300" distR="114300" wp14:anchorId="6B3FA586" wp14:editId="03BDE9A3">
            <wp:extent cx="5534025" cy="3913505"/>
            <wp:effectExtent l="0" t="0" r="3175" b="10795"/>
            <wp:docPr id="1" name="图片 1" descr="Fig.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1-1"/>
                    <pic:cNvPicPr>
                      <a:picLocks noChangeAspect="1"/>
                    </pic:cNvPicPr>
                  </pic:nvPicPr>
                  <pic:blipFill>
                    <a:blip r:embed="rId8"/>
                    <a:stretch>
                      <a:fillRect/>
                    </a:stretch>
                  </pic:blipFill>
                  <pic:spPr>
                    <a:xfrm>
                      <a:off x="0" y="0"/>
                      <a:ext cx="5534025" cy="3913505"/>
                    </a:xfrm>
                    <a:prstGeom prst="rect">
                      <a:avLst/>
                    </a:prstGeom>
                  </pic:spPr>
                </pic:pic>
              </a:graphicData>
            </a:graphic>
          </wp:inline>
        </w:drawing>
      </w:r>
    </w:p>
    <w:p w14:paraId="61E7E13B" w14:textId="77777777" w:rsidR="007421C3" w:rsidRPr="008B2A81" w:rsidRDefault="00AC2F06" w:rsidP="008B2A81">
      <w:pPr>
        <w:jc w:val="both"/>
        <w:rPr>
          <w:rFonts w:ascii="Arial" w:eastAsia="Arial" w:hAnsi="Arial" w:cs="Arial"/>
          <w:sz w:val="22"/>
          <w:szCs w:val="22"/>
        </w:rPr>
      </w:pPr>
      <w:r w:rsidRPr="008B2A81">
        <w:rPr>
          <w:rFonts w:ascii="Arial" w:hAnsi="Arial"/>
          <w:b/>
          <w:bCs/>
          <w:sz w:val="22"/>
          <w:szCs w:val="22"/>
        </w:rPr>
        <w:t>Fig</w:t>
      </w:r>
      <w:r w:rsidRPr="008B2A81">
        <w:rPr>
          <w:rFonts w:ascii="Arial" w:hAnsi="Arial" w:hint="eastAsia"/>
          <w:b/>
          <w:bCs/>
          <w:sz w:val="22"/>
          <w:szCs w:val="22"/>
          <w:lang w:eastAsia="zh-CN"/>
        </w:rPr>
        <w:t xml:space="preserve">. </w:t>
      </w:r>
      <w:r w:rsidRPr="008B2A81">
        <w:rPr>
          <w:rFonts w:ascii="Arial" w:hAnsi="Arial"/>
          <w:b/>
          <w:bCs/>
          <w:sz w:val="22"/>
          <w:szCs w:val="22"/>
        </w:rPr>
        <w:t>S1</w:t>
      </w:r>
      <w:r w:rsidRPr="008B2A81">
        <w:rPr>
          <w:rFonts w:ascii="Arial" w:hAnsi="Arial" w:hint="eastAsia"/>
          <w:b/>
          <w:bCs/>
          <w:sz w:val="22"/>
          <w:szCs w:val="22"/>
          <w:lang w:eastAsia="zh-CN"/>
        </w:rPr>
        <w:t xml:space="preserve"> </w:t>
      </w:r>
      <w:r w:rsidRPr="008B2A81">
        <w:rPr>
          <w:rFonts w:ascii="Arial" w:hAnsi="Arial"/>
          <w:b/>
          <w:bCs/>
          <w:sz w:val="22"/>
          <w:szCs w:val="22"/>
        </w:rPr>
        <w:t>TSNE plots of the main cell marker genes in PBMC shown in six representative samples.</w:t>
      </w:r>
      <w:r w:rsidRPr="008B2A81">
        <w:rPr>
          <w:rFonts w:ascii="Arial" w:hAnsi="Arial"/>
          <w:sz w:val="22"/>
          <w:szCs w:val="22"/>
        </w:rPr>
        <w:t xml:space="preserve"> </w:t>
      </w:r>
      <w:r w:rsidRPr="008B2A81">
        <w:rPr>
          <w:rFonts w:ascii="Arial" w:hAnsi="Arial" w:hint="eastAsia"/>
          <w:i/>
          <w:iCs/>
          <w:sz w:val="22"/>
          <w:szCs w:val="22"/>
        </w:rPr>
        <w:t>CD4</w:t>
      </w:r>
      <w:r w:rsidRPr="008B2A81">
        <w:rPr>
          <w:rFonts w:ascii="Arial" w:hAnsi="Arial"/>
          <w:sz w:val="22"/>
          <w:szCs w:val="22"/>
        </w:rPr>
        <w:t xml:space="preserve"> (naïve CD4+ T), </w:t>
      </w:r>
      <w:r w:rsidRPr="008B2A81">
        <w:rPr>
          <w:rFonts w:ascii="Arial" w:hAnsi="Arial" w:hint="eastAsia"/>
          <w:i/>
          <w:iCs/>
          <w:sz w:val="22"/>
          <w:szCs w:val="22"/>
        </w:rPr>
        <w:t>CD14+</w:t>
      </w:r>
      <w:r w:rsidRPr="008B2A81">
        <w:rPr>
          <w:rFonts w:ascii="Arial" w:hAnsi="Arial"/>
          <w:i/>
          <w:iCs/>
          <w:sz w:val="22"/>
          <w:szCs w:val="22"/>
        </w:rPr>
        <w:t xml:space="preserve"> </w:t>
      </w:r>
      <w:r w:rsidRPr="008B2A81">
        <w:rPr>
          <w:rFonts w:ascii="Arial" w:hAnsi="Arial"/>
          <w:sz w:val="22"/>
          <w:szCs w:val="22"/>
        </w:rPr>
        <w:t>(</w:t>
      </w:r>
      <w:r w:rsidRPr="008B2A81">
        <w:rPr>
          <w:rFonts w:ascii="Arial" w:hAnsi="Arial" w:hint="eastAsia"/>
          <w:sz w:val="22"/>
          <w:szCs w:val="22"/>
        </w:rPr>
        <w:t>CD14+</w:t>
      </w:r>
      <w:r w:rsidRPr="008B2A81">
        <w:rPr>
          <w:rFonts w:ascii="Arial" w:hAnsi="Arial"/>
          <w:sz w:val="22"/>
          <w:szCs w:val="22"/>
        </w:rPr>
        <w:t xml:space="preserve"> Monocyte), </w:t>
      </w:r>
      <w:r w:rsidRPr="008B2A81">
        <w:rPr>
          <w:rFonts w:ascii="Arial" w:hAnsi="Arial"/>
          <w:i/>
          <w:iCs/>
          <w:sz w:val="22"/>
          <w:szCs w:val="22"/>
        </w:rPr>
        <w:t xml:space="preserve">MS4A1 </w:t>
      </w:r>
      <w:r w:rsidRPr="008B2A81">
        <w:rPr>
          <w:rFonts w:ascii="Arial" w:hAnsi="Arial"/>
          <w:sz w:val="22"/>
          <w:szCs w:val="22"/>
        </w:rPr>
        <w:t xml:space="preserve">(B cells), </w:t>
      </w:r>
      <w:r w:rsidRPr="008B2A81">
        <w:rPr>
          <w:rFonts w:ascii="Arial" w:hAnsi="Arial"/>
          <w:i/>
          <w:iCs/>
          <w:sz w:val="22"/>
          <w:szCs w:val="22"/>
        </w:rPr>
        <w:t>CD8A</w:t>
      </w:r>
      <w:r w:rsidRPr="008B2A81">
        <w:rPr>
          <w:rFonts w:ascii="Arial" w:hAnsi="Arial"/>
          <w:sz w:val="22"/>
          <w:szCs w:val="22"/>
        </w:rPr>
        <w:t xml:space="preserve"> (CD8+ T), </w:t>
      </w:r>
      <w:r w:rsidRPr="008B2A81">
        <w:rPr>
          <w:rFonts w:ascii="Arial" w:hAnsi="Arial"/>
          <w:i/>
          <w:iCs/>
          <w:sz w:val="22"/>
          <w:szCs w:val="22"/>
        </w:rPr>
        <w:t xml:space="preserve">FCGR3A </w:t>
      </w:r>
      <w:r w:rsidRPr="008B2A81">
        <w:rPr>
          <w:rFonts w:ascii="Arial" w:hAnsi="Arial"/>
          <w:sz w:val="22"/>
          <w:szCs w:val="22"/>
        </w:rPr>
        <w:t xml:space="preserve">(FCGR3A+ Monocyte), </w:t>
      </w:r>
      <w:r w:rsidRPr="008B2A81">
        <w:rPr>
          <w:rFonts w:ascii="Arial" w:hAnsi="Arial" w:hint="eastAsia"/>
          <w:i/>
          <w:iCs/>
          <w:sz w:val="22"/>
          <w:szCs w:val="22"/>
        </w:rPr>
        <w:t>KLRF1</w:t>
      </w:r>
      <w:r w:rsidRPr="008B2A81">
        <w:rPr>
          <w:rFonts w:ascii="Arial" w:hAnsi="Arial"/>
          <w:i/>
          <w:iCs/>
          <w:sz w:val="22"/>
          <w:szCs w:val="22"/>
        </w:rPr>
        <w:t xml:space="preserve"> </w:t>
      </w:r>
      <w:r w:rsidRPr="008B2A81">
        <w:rPr>
          <w:rFonts w:ascii="Arial" w:hAnsi="Arial"/>
          <w:sz w:val="22"/>
          <w:szCs w:val="22"/>
        </w:rPr>
        <w:t xml:space="preserve">(NK), </w:t>
      </w:r>
      <w:r w:rsidRPr="008B2A81">
        <w:rPr>
          <w:rFonts w:ascii="Arial" w:hAnsi="Arial"/>
          <w:i/>
          <w:iCs/>
          <w:sz w:val="22"/>
          <w:szCs w:val="22"/>
        </w:rPr>
        <w:t>FCER1A</w:t>
      </w:r>
      <w:r w:rsidRPr="008B2A81">
        <w:rPr>
          <w:rFonts w:ascii="Arial" w:hAnsi="Arial"/>
          <w:sz w:val="22"/>
          <w:szCs w:val="22"/>
        </w:rPr>
        <w:t xml:space="preserve"> (DC), and </w:t>
      </w:r>
      <w:r w:rsidRPr="008B2A81">
        <w:rPr>
          <w:rFonts w:ascii="Arial" w:hAnsi="Arial"/>
          <w:i/>
          <w:iCs/>
          <w:sz w:val="22"/>
          <w:szCs w:val="22"/>
        </w:rPr>
        <w:t>P</w:t>
      </w:r>
      <w:r w:rsidRPr="008B2A81">
        <w:rPr>
          <w:rFonts w:ascii="Arial" w:hAnsi="Arial" w:hint="eastAsia"/>
          <w:i/>
          <w:iCs/>
          <w:sz w:val="22"/>
          <w:szCs w:val="22"/>
        </w:rPr>
        <w:t>F4</w:t>
      </w:r>
      <w:r w:rsidRPr="008B2A81">
        <w:rPr>
          <w:rFonts w:ascii="Arial" w:hAnsi="Arial"/>
          <w:sz w:val="22"/>
          <w:szCs w:val="22"/>
        </w:rPr>
        <w:t xml:space="preserve"> (MP/platelets).</w:t>
      </w:r>
    </w:p>
    <w:p w14:paraId="17B87D69" w14:textId="77777777" w:rsidR="007421C3" w:rsidRPr="008B2A81" w:rsidRDefault="007421C3" w:rsidP="008B2A81">
      <w:pPr>
        <w:jc w:val="both"/>
        <w:rPr>
          <w:rFonts w:ascii="Arial" w:eastAsia="宋体" w:hAnsi="Arial" w:cs="Arial"/>
          <w:sz w:val="22"/>
          <w:szCs w:val="22"/>
          <w:lang w:eastAsia="zh-CN"/>
        </w:rPr>
      </w:pPr>
    </w:p>
    <w:p w14:paraId="1BAFEAFB" w14:textId="77777777" w:rsidR="007421C3" w:rsidRPr="008B2A81" w:rsidRDefault="007421C3" w:rsidP="008B2A81">
      <w:pPr>
        <w:jc w:val="both"/>
        <w:rPr>
          <w:rFonts w:ascii="Arial" w:eastAsia="Arial" w:hAnsi="Arial" w:cs="Arial"/>
          <w:sz w:val="22"/>
          <w:szCs w:val="22"/>
        </w:rPr>
      </w:pPr>
    </w:p>
    <w:p w14:paraId="46D65DC0"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28D75BEE"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27B8D1AE" wp14:editId="7850D447">
            <wp:extent cx="5697855" cy="4029075"/>
            <wp:effectExtent l="0" t="0" r="4445" b="9525"/>
            <wp:docPr id="2" name="图片 2" descr="Fig. 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 S2-1"/>
                    <pic:cNvPicPr>
                      <a:picLocks noChangeAspect="1"/>
                    </pic:cNvPicPr>
                  </pic:nvPicPr>
                  <pic:blipFill>
                    <a:blip r:embed="rId9"/>
                    <a:stretch>
                      <a:fillRect/>
                    </a:stretch>
                  </pic:blipFill>
                  <pic:spPr>
                    <a:xfrm>
                      <a:off x="0" y="0"/>
                      <a:ext cx="5697855" cy="4029075"/>
                    </a:xfrm>
                    <a:prstGeom prst="rect">
                      <a:avLst/>
                    </a:prstGeom>
                  </pic:spPr>
                </pic:pic>
              </a:graphicData>
            </a:graphic>
          </wp:inline>
        </w:drawing>
      </w:r>
    </w:p>
    <w:p w14:paraId="072C4C49" w14:textId="77777777"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 xml:space="preserve">Fig. S2 </w:t>
      </w:r>
      <w:r w:rsidRPr="008B2A81">
        <w:rPr>
          <w:rFonts w:ascii="Arial" w:hAnsi="Arial" w:hint="eastAsia"/>
          <w:b/>
          <w:bCs/>
          <w:sz w:val="22"/>
          <w:szCs w:val="22"/>
        </w:rPr>
        <w:t>Dot plots of classic markers of T lymphocytes (a) and B lymphocytes (b)</w:t>
      </w:r>
      <w:r w:rsidRPr="008B2A81">
        <w:rPr>
          <w:rFonts w:ascii="Arial" w:hAnsi="Arial" w:hint="eastAsia"/>
          <w:sz w:val="22"/>
          <w:szCs w:val="22"/>
        </w:rPr>
        <w:t>.</w:t>
      </w:r>
    </w:p>
    <w:p w14:paraId="4977459D" w14:textId="77777777" w:rsidR="007421C3" w:rsidRPr="008B2A81" w:rsidRDefault="007421C3" w:rsidP="008B2A81">
      <w:pPr>
        <w:spacing w:after="160" w:line="259" w:lineRule="auto"/>
        <w:jc w:val="both"/>
        <w:rPr>
          <w:rFonts w:ascii="Arial" w:hAnsi="Arial"/>
          <w:sz w:val="22"/>
          <w:szCs w:val="22"/>
          <w:lang w:eastAsia="zh-CN"/>
        </w:rPr>
      </w:pPr>
    </w:p>
    <w:p w14:paraId="7FB6819B" w14:textId="77777777" w:rsidR="007421C3" w:rsidRPr="008B2A81" w:rsidRDefault="007421C3" w:rsidP="008B2A81">
      <w:pPr>
        <w:jc w:val="both"/>
        <w:rPr>
          <w:rFonts w:ascii="Arial" w:hAnsi="Arial"/>
          <w:b/>
          <w:bCs/>
          <w:sz w:val="22"/>
          <w:szCs w:val="22"/>
        </w:rPr>
      </w:pPr>
    </w:p>
    <w:p w14:paraId="179714E4" w14:textId="77777777" w:rsidR="007421C3" w:rsidRPr="008B2A81" w:rsidRDefault="007421C3" w:rsidP="008B2A81">
      <w:pPr>
        <w:jc w:val="both"/>
        <w:rPr>
          <w:rFonts w:ascii="Arial" w:eastAsia="Arial" w:hAnsi="Arial" w:cs="Arial"/>
          <w:sz w:val="22"/>
          <w:szCs w:val="22"/>
        </w:rPr>
      </w:pPr>
    </w:p>
    <w:p w14:paraId="1A0932CA"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6DEE3F8E"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4FECA05A" wp14:editId="43D08093">
            <wp:extent cx="5685790" cy="2274570"/>
            <wp:effectExtent l="0" t="0" r="3810" b="11430"/>
            <wp:docPr id="3" name="图片 3" descr="Fig. S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3-1"/>
                    <pic:cNvPicPr>
                      <a:picLocks noChangeAspect="1"/>
                    </pic:cNvPicPr>
                  </pic:nvPicPr>
                  <pic:blipFill>
                    <a:blip r:embed="rId10"/>
                    <a:stretch>
                      <a:fillRect/>
                    </a:stretch>
                  </pic:blipFill>
                  <pic:spPr>
                    <a:xfrm>
                      <a:off x="0" y="0"/>
                      <a:ext cx="5685790" cy="2274570"/>
                    </a:xfrm>
                    <a:prstGeom prst="rect">
                      <a:avLst/>
                    </a:prstGeom>
                  </pic:spPr>
                </pic:pic>
              </a:graphicData>
            </a:graphic>
          </wp:inline>
        </w:drawing>
      </w:r>
    </w:p>
    <w:p w14:paraId="0192A76E" w14:textId="77777777"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3</w:t>
      </w:r>
      <w:r w:rsidRPr="008B2A81">
        <w:rPr>
          <w:rFonts w:ascii="Arial" w:hAnsi="Arial"/>
          <w:b/>
          <w:bCs/>
          <w:sz w:val="22"/>
          <w:szCs w:val="22"/>
        </w:rPr>
        <w:t xml:space="preserve"> Enriched STRING pathways in critical condition patients with COVID-19</w:t>
      </w:r>
      <w:r w:rsidRPr="008B2A81">
        <w:rPr>
          <w:rFonts w:ascii="Arial" w:eastAsia="等线" w:hAnsi="Arial" w:hint="eastAsia"/>
          <w:b/>
          <w:bCs/>
          <w:sz w:val="22"/>
          <w:szCs w:val="22"/>
        </w:rPr>
        <w:t xml:space="preserve"> </w:t>
      </w:r>
      <w:r w:rsidRPr="008B2A81">
        <w:rPr>
          <w:rFonts w:ascii="Arial" w:hAnsi="Arial" w:hint="eastAsia"/>
          <w:b/>
          <w:bCs/>
          <w:sz w:val="22"/>
          <w:szCs w:val="22"/>
        </w:rPr>
        <w:t xml:space="preserve">(P1 and P2) </w:t>
      </w:r>
      <w:r w:rsidRPr="008B2A81">
        <w:rPr>
          <w:rFonts w:ascii="Arial" w:hAnsi="Arial"/>
          <w:b/>
          <w:bCs/>
          <w:sz w:val="22"/>
          <w:szCs w:val="22"/>
        </w:rPr>
        <w:t xml:space="preserve">vs. normal controls. </w:t>
      </w:r>
      <w:r w:rsidRPr="008B2A81">
        <w:rPr>
          <w:rFonts w:ascii="Arial" w:hAnsi="Arial"/>
          <w:sz w:val="22"/>
          <w:szCs w:val="22"/>
        </w:rPr>
        <w:t>STRING network pathways were analyzed by using DE genes and their corresponding log2 fold changes of the UMI counts between cases and controls.</w:t>
      </w:r>
    </w:p>
    <w:p w14:paraId="722DE885" w14:textId="77777777" w:rsidR="007421C3" w:rsidRPr="008B2A81" w:rsidRDefault="007421C3" w:rsidP="008B2A81">
      <w:pPr>
        <w:spacing w:after="160" w:line="259" w:lineRule="auto"/>
        <w:jc w:val="both"/>
        <w:rPr>
          <w:rFonts w:ascii="Arial" w:hAnsi="Arial"/>
          <w:sz w:val="22"/>
          <w:szCs w:val="22"/>
        </w:rPr>
      </w:pPr>
    </w:p>
    <w:p w14:paraId="663E340C" w14:textId="77777777" w:rsidR="007421C3" w:rsidRPr="008B2A81" w:rsidRDefault="007421C3" w:rsidP="008B2A81">
      <w:pPr>
        <w:spacing w:after="160" w:line="259" w:lineRule="auto"/>
        <w:jc w:val="both"/>
        <w:rPr>
          <w:rFonts w:ascii="Arial" w:hAnsi="Arial"/>
          <w:sz w:val="22"/>
          <w:szCs w:val="22"/>
          <w:lang w:eastAsia="zh-CN"/>
        </w:rPr>
      </w:pPr>
    </w:p>
    <w:p w14:paraId="7B5F8DCB" w14:textId="77777777" w:rsidR="007421C3" w:rsidRPr="008B2A81" w:rsidRDefault="007421C3" w:rsidP="008B2A81">
      <w:pPr>
        <w:jc w:val="both"/>
        <w:rPr>
          <w:rFonts w:ascii="Arial" w:eastAsia="Arial" w:hAnsi="Arial" w:cs="Arial"/>
          <w:sz w:val="22"/>
          <w:szCs w:val="22"/>
        </w:rPr>
      </w:pPr>
    </w:p>
    <w:p w14:paraId="1BCF91FE"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052090D3" w14:textId="77777777" w:rsidR="007421C3" w:rsidRPr="008B2A81" w:rsidRDefault="007421C3" w:rsidP="008B2A81">
      <w:pPr>
        <w:spacing w:after="160" w:line="259" w:lineRule="auto"/>
        <w:jc w:val="both"/>
        <w:rPr>
          <w:rFonts w:ascii="Arial" w:hAnsi="Arial"/>
          <w:b/>
          <w:bCs/>
          <w:sz w:val="22"/>
          <w:szCs w:val="22"/>
        </w:rPr>
      </w:pPr>
    </w:p>
    <w:p w14:paraId="4D609012"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noProof/>
          <w:sz w:val="22"/>
          <w:szCs w:val="22"/>
          <w:lang w:eastAsia="zh-CN"/>
        </w:rPr>
        <w:drawing>
          <wp:inline distT="0" distB="0" distL="114300" distR="114300" wp14:anchorId="30E1661D" wp14:editId="521730CA">
            <wp:extent cx="7924165" cy="3047365"/>
            <wp:effectExtent l="0" t="0" r="635" b="635"/>
            <wp:docPr id="4" name="图片 4" descr="Fig. S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 S4-1"/>
                    <pic:cNvPicPr>
                      <a:picLocks noChangeAspect="1"/>
                    </pic:cNvPicPr>
                  </pic:nvPicPr>
                  <pic:blipFill>
                    <a:blip r:embed="rId11"/>
                    <a:stretch>
                      <a:fillRect/>
                    </a:stretch>
                  </pic:blipFill>
                  <pic:spPr>
                    <a:xfrm>
                      <a:off x="0" y="0"/>
                      <a:ext cx="7924165" cy="3047365"/>
                    </a:xfrm>
                    <a:prstGeom prst="rect">
                      <a:avLst/>
                    </a:prstGeom>
                  </pic:spPr>
                </pic:pic>
              </a:graphicData>
            </a:graphic>
          </wp:inline>
        </w:drawing>
      </w:r>
    </w:p>
    <w:p w14:paraId="39BB8623" w14:textId="77777777"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4</w:t>
      </w:r>
      <w:r w:rsidRPr="008B2A81">
        <w:rPr>
          <w:rFonts w:ascii="Arial" w:hAnsi="Arial"/>
          <w:b/>
          <w:bCs/>
          <w:sz w:val="22"/>
          <w:szCs w:val="22"/>
        </w:rPr>
        <w:t xml:space="preserve"> Enriched STRING pathways in server condition patient </w:t>
      </w:r>
      <w:r w:rsidRPr="008B2A81">
        <w:rPr>
          <w:rFonts w:ascii="Arial" w:hAnsi="Arial" w:hint="eastAsia"/>
          <w:b/>
          <w:bCs/>
          <w:sz w:val="22"/>
          <w:szCs w:val="22"/>
        </w:rPr>
        <w:t xml:space="preserve">(P3) </w:t>
      </w:r>
      <w:r w:rsidRPr="008B2A81">
        <w:rPr>
          <w:rFonts w:ascii="Arial" w:hAnsi="Arial"/>
          <w:b/>
          <w:bCs/>
          <w:sz w:val="22"/>
          <w:szCs w:val="22"/>
        </w:rPr>
        <w:t>with COVID-19</w:t>
      </w:r>
      <w:r w:rsidRPr="008B2A81">
        <w:rPr>
          <w:rFonts w:ascii="Arial" w:eastAsia="等线" w:hAnsi="Arial" w:hint="eastAsia"/>
          <w:b/>
          <w:bCs/>
          <w:sz w:val="22"/>
          <w:szCs w:val="22"/>
        </w:rPr>
        <w:t xml:space="preserve"> </w:t>
      </w:r>
      <w:r w:rsidRPr="008B2A81">
        <w:rPr>
          <w:rFonts w:ascii="Arial" w:hAnsi="Arial"/>
          <w:b/>
          <w:bCs/>
          <w:sz w:val="22"/>
          <w:szCs w:val="22"/>
        </w:rPr>
        <w:t xml:space="preserve">vs. normal controls. </w:t>
      </w:r>
      <w:r w:rsidRPr="008B2A81">
        <w:rPr>
          <w:rFonts w:ascii="Arial" w:hAnsi="Arial"/>
          <w:sz w:val="22"/>
          <w:szCs w:val="22"/>
        </w:rPr>
        <w:t>STRING network pathways were analyzed by using DE genes and their corresponding log2 fold changes of the UMI counts between cases and controls.</w:t>
      </w:r>
    </w:p>
    <w:p w14:paraId="6A15AD60" w14:textId="77777777" w:rsidR="007421C3" w:rsidRPr="008B2A81" w:rsidRDefault="007421C3" w:rsidP="008B2A81">
      <w:pPr>
        <w:spacing w:after="160" w:line="259" w:lineRule="auto"/>
        <w:jc w:val="both"/>
        <w:rPr>
          <w:rFonts w:ascii="Arial" w:hAnsi="Arial"/>
          <w:sz w:val="22"/>
          <w:szCs w:val="22"/>
          <w:lang w:eastAsia="zh-CN"/>
        </w:rPr>
      </w:pPr>
    </w:p>
    <w:p w14:paraId="5CA932B6" w14:textId="77777777" w:rsidR="007421C3" w:rsidRPr="008B2A81" w:rsidRDefault="007421C3" w:rsidP="008B2A81">
      <w:pPr>
        <w:spacing w:after="160" w:line="259" w:lineRule="auto"/>
        <w:jc w:val="both"/>
        <w:rPr>
          <w:rFonts w:ascii="Arial" w:hAnsi="Arial"/>
          <w:b/>
          <w:bCs/>
          <w:sz w:val="22"/>
          <w:szCs w:val="22"/>
        </w:rPr>
      </w:pPr>
    </w:p>
    <w:p w14:paraId="620B4D1A"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6699C83E" w14:textId="77777777" w:rsidR="007421C3" w:rsidRPr="008B2A81" w:rsidRDefault="007421C3" w:rsidP="008B2A81">
      <w:pPr>
        <w:spacing w:after="160" w:line="259" w:lineRule="auto"/>
        <w:jc w:val="both"/>
        <w:rPr>
          <w:rFonts w:ascii="Arial" w:hAnsi="Arial"/>
          <w:b/>
          <w:bCs/>
          <w:sz w:val="22"/>
          <w:szCs w:val="22"/>
        </w:rPr>
      </w:pPr>
    </w:p>
    <w:p w14:paraId="34A3DEA5" w14:textId="77777777" w:rsidR="007421C3" w:rsidRPr="008B2A81" w:rsidRDefault="007421C3" w:rsidP="008B2A81">
      <w:pPr>
        <w:spacing w:after="160" w:line="259" w:lineRule="auto"/>
        <w:jc w:val="both"/>
        <w:rPr>
          <w:rFonts w:ascii="Arial" w:hAnsi="Arial"/>
          <w:b/>
          <w:bCs/>
          <w:sz w:val="22"/>
          <w:szCs w:val="22"/>
        </w:rPr>
      </w:pPr>
    </w:p>
    <w:p w14:paraId="0DA13DE8"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b/>
          <w:bCs/>
          <w:noProof/>
          <w:sz w:val="22"/>
          <w:szCs w:val="22"/>
          <w:lang w:eastAsia="zh-CN"/>
        </w:rPr>
        <w:drawing>
          <wp:inline distT="0" distB="0" distL="114300" distR="114300" wp14:anchorId="5EB78F72" wp14:editId="4306EEFE">
            <wp:extent cx="7724140" cy="3564890"/>
            <wp:effectExtent l="0" t="0" r="10160" b="3810"/>
            <wp:docPr id="5" name="图片 5" descr="Fig. S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S5-1"/>
                    <pic:cNvPicPr>
                      <a:picLocks noChangeAspect="1"/>
                    </pic:cNvPicPr>
                  </pic:nvPicPr>
                  <pic:blipFill>
                    <a:blip r:embed="rId12"/>
                    <a:stretch>
                      <a:fillRect/>
                    </a:stretch>
                  </pic:blipFill>
                  <pic:spPr>
                    <a:xfrm>
                      <a:off x="0" y="0"/>
                      <a:ext cx="7724140" cy="3564890"/>
                    </a:xfrm>
                    <a:prstGeom prst="rect">
                      <a:avLst/>
                    </a:prstGeom>
                  </pic:spPr>
                </pic:pic>
              </a:graphicData>
            </a:graphic>
          </wp:inline>
        </w:drawing>
      </w:r>
    </w:p>
    <w:p w14:paraId="7DD09836"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5</w:t>
      </w:r>
      <w:r w:rsidRPr="008B2A81">
        <w:rPr>
          <w:rFonts w:ascii="Arial" w:hAnsi="Arial"/>
          <w:b/>
          <w:bCs/>
          <w:sz w:val="22"/>
          <w:szCs w:val="22"/>
        </w:rPr>
        <w:t xml:space="preserve"> Enriched STRING pathways in moderate condition patients </w:t>
      </w:r>
      <w:r w:rsidRPr="008B2A81">
        <w:rPr>
          <w:rFonts w:ascii="Arial" w:hAnsi="Arial" w:hint="eastAsia"/>
          <w:b/>
          <w:bCs/>
          <w:sz w:val="22"/>
          <w:szCs w:val="22"/>
        </w:rPr>
        <w:t xml:space="preserve">(P4-P9) </w:t>
      </w:r>
      <w:r w:rsidRPr="008B2A81">
        <w:rPr>
          <w:rFonts w:ascii="Arial" w:hAnsi="Arial"/>
          <w:b/>
          <w:bCs/>
          <w:sz w:val="22"/>
          <w:szCs w:val="22"/>
        </w:rPr>
        <w:t>with COVID-19</w:t>
      </w:r>
      <w:r w:rsidRPr="008B2A81">
        <w:rPr>
          <w:rFonts w:ascii="Arial" w:eastAsia="等线" w:hAnsi="Arial" w:hint="eastAsia"/>
          <w:b/>
          <w:bCs/>
          <w:sz w:val="22"/>
          <w:szCs w:val="22"/>
        </w:rPr>
        <w:t xml:space="preserve"> </w:t>
      </w:r>
      <w:r w:rsidRPr="008B2A81">
        <w:rPr>
          <w:rFonts w:ascii="Arial" w:hAnsi="Arial"/>
          <w:b/>
          <w:bCs/>
          <w:sz w:val="22"/>
          <w:szCs w:val="22"/>
        </w:rPr>
        <w:t xml:space="preserve">vs. normal controls. </w:t>
      </w:r>
      <w:r w:rsidRPr="008B2A81">
        <w:rPr>
          <w:rFonts w:ascii="Arial" w:hAnsi="Arial"/>
          <w:sz w:val="22"/>
          <w:szCs w:val="22"/>
        </w:rPr>
        <w:t>STRING network pathways were analyzed by using DE genes and their corresponding log2 fold changes of the UMI counts between cases and controls.</w:t>
      </w:r>
    </w:p>
    <w:p w14:paraId="466C52E4" w14:textId="77777777" w:rsidR="007421C3" w:rsidRPr="008B2A81" w:rsidRDefault="007421C3" w:rsidP="008B2A81">
      <w:pPr>
        <w:spacing w:after="160" w:line="259" w:lineRule="auto"/>
        <w:jc w:val="both"/>
        <w:rPr>
          <w:rFonts w:ascii="Arial" w:hAnsi="Arial"/>
          <w:b/>
          <w:bCs/>
          <w:sz w:val="22"/>
          <w:szCs w:val="22"/>
          <w:lang w:eastAsia="zh-CN"/>
        </w:rPr>
      </w:pPr>
    </w:p>
    <w:p w14:paraId="44B4D7A9"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68C23846" w14:textId="77777777" w:rsidR="007421C3" w:rsidRPr="008B2A81" w:rsidRDefault="007421C3" w:rsidP="008B2A81">
      <w:pPr>
        <w:spacing w:after="160" w:line="259" w:lineRule="auto"/>
        <w:jc w:val="both"/>
        <w:rPr>
          <w:rFonts w:ascii="Arial" w:hAnsi="Arial"/>
          <w:b/>
          <w:bCs/>
          <w:sz w:val="22"/>
          <w:szCs w:val="22"/>
        </w:rPr>
      </w:pPr>
    </w:p>
    <w:p w14:paraId="7DF5B303"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b/>
          <w:bCs/>
          <w:noProof/>
          <w:sz w:val="22"/>
          <w:szCs w:val="22"/>
          <w:lang w:eastAsia="zh-CN"/>
        </w:rPr>
        <w:drawing>
          <wp:inline distT="0" distB="0" distL="114300" distR="114300" wp14:anchorId="7C0B534C" wp14:editId="59878052">
            <wp:extent cx="7456805" cy="3441700"/>
            <wp:effectExtent l="0" t="0" r="10795" b="0"/>
            <wp:docPr id="6" name="图片 6" descr="Fig. S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 S6-1"/>
                    <pic:cNvPicPr>
                      <a:picLocks noChangeAspect="1"/>
                    </pic:cNvPicPr>
                  </pic:nvPicPr>
                  <pic:blipFill>
                    <a:blip r:embed="rId13"/>
                    <a:stretch>
                      <a:fillRect/>
                    </a:stretch>
                  </pic:blipFill>
                  <pic:spPr>
                    <a:xfrm>
                      <a:off x="0" y="0"/>
                      <a:ext cx="7456805" cy="3441700"/>
                    </a:xfrm>
                    <a:prstGeom prst="rect">
                      <a:avLst/>
                    </a:prstGeom>
                  </pic:spPr>
                </pic:pic>
              </a:graphicData>
            </a:graphic>
          </wp:inline>
        </w:drawing>
      </w:r>
    </w:p>
    <w:p w14:paraId="455CC995" w14:textId="3D2EDFF1" w:rsidR="007421C3" w:rsidRPr="008B2A81" w:rsidRDefault="00AC2F06" w:rsidP="008B2A81">
      <w:pPr>
        <w:spacing w:after="160" w:line="259" w:lineRule="auto"/>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6</w:t>
      </w:r>
      <w:r w:rsidRPr="008B2A81">
        <w:rPr>
          <w:rFonts w:ascii="Arial" w:hAnsi="Arial"/>
          <w:b/>
          <w:bCs/>
          <w:sz w:val="22"/>
          <w:szCs w:val="22"/>
        </w:rPr>
        <w:t xml:space="preserve"> Enriched STRING pathways in mild condition patients</w:t>
      </w:r>
      <w:r w:rsidRPr="008B2A81">
        <w:rPr>
          <w:rFonts w:ascii="Arial" w:hAnsi="Arial" w:hint="eastAsia"/>
          <w:b/>
          <w:bCs/>
          <w:sz w:val="22"/>
          <w:szCs w:val="22"/>
        </w:rPr>
        <w:t xml:space="preserve"> (P10-P12)</w:t>
      </w:r>
      <w:r w:rsidRPr="008B2A81">
        <w:rPr>
          <w:rFonts w:ascii="Arial" w:hAnsi="Arial"/>
          <w:b/>
          <w:bCs/>
          <w:sz w:val="22"/>
          <w:szCs w:val="22"/>
        </w:rPr>
        <w:t xml:space="preserve"> with COVID-19</w:t>
      </w:r>
      <w:r w:rsidRPr="008B2A81">
        <w:rPr>
          <w:rFonts w:ascii="Arial" w:eastAsia="等线" w:hAnsi="Arial" w:hint="eastAsia"/>
          <w:b/>
          <w:bCs/>
          <w:sz w:val="22"/>
          <w:szCs w:val="22"/>
        </w:rPr>
        <w:t xml:space="preserve"> </w:t>
      </w:r>
      <w:r w:rsidRPr="008B2A81">
        <w:rPr>
          <w:rFonts w:ascii="Arial" w:hAnsi="Arial"/>
          <w:b/>
          <w:bCs/>
          <w:sz w:val="22"/>
          <w:szCs w:val="22"/>
        </w:rPr>
        <w:t xml:space="preserve">vs. normal controls. </w:t>
      </w:r>
      <w:r w:rsidRPr="008B2A81">
        <w:rPr>
          <w:rFonts w:ascii="Arial" w:hAnsi="Arial"/>
          <w:sz w:val="22"/>
          <w:szCs w:val="22"/>
        </w:rPr>
        <w:t>STRING network pathways were analyzed by using DE genes and their corresponding log2 fold changes of the UMI counts between cases and controls.</w:t>
      </w:r>
    </w:p>
    <w:p w14:paraId="13AE3A17" w14:textId="77777777" w:rsidR="007421C3" w:rsidRPr="008B2A81" w:rsidRDefault="007421C3" w:rsidP="008B2A81">
      <w:pPr>
        <w:spacing w:after="160" w:line="259" w:lineRule="auto"/>
        <w:jc w:val="both"/>
        <w:rPr>
          <w:rFonts w:ascii="Arial" w:hAnsi="Arial"/>
          <w:b/>
          <w:bCs/>
          <w:sz w:val="22"/>
          <w:szCs w:val="22"/>
          <w:lang w:eastAsia="zh-CN"/>
        </w:rPr>
      </w:pPr>
    </w:p>
    <w:p w14:paraId="1DF7397B"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3064F535" w14:textId="77777777" w:rsidR="007421C3" w:rsidRPr="008B2A81" w:rsidRDefault="007421C3" w:rsidP="008B2A81">
      <w:pPr>
        <w:spacing w:after="160" w:line="259" w:lineRule="auto"/>
        <w:jc w:val="both"/>
        <w:rPr>
          <w:rFonts w:ascii="Arial" w:hAnsi="Arial"/>
          <w:b/>
          <w:bCs/>
          <w:sz w:val="22"/>
          <w:szCs w:val="22"/>
        </w:rPr>
      </w:pPr>
    </w:p>
    <w:p w14:paraId="2C1FBDB5"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noProof/>
          <w:sz w:val="22"/>
          <w:szCs w:val="22"/>
          <w:lang w:eastAsia="zh-CN"/>
        </w:rPr>
        <w:drawing>
          <wp:inline distT="0" distB="0" distL="114300" distR="114300" wp14:anchorId="3E52B16A" wp14:editId="056D115E">
            <wp:extent cx="7687945" cy="3548380"/>
            <wp:effectExtent l="0" t="0" r="8255" b="7620"/>
            <wp:docPr id="7" name="图片 7" descr="Fig. S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 S7-1"/>
                    <pic:cNvPicPr>
                      <a:picLocks noChangeAspect="1"/>
                    </pic:cNvPicPr>
                  </pic:nvPicPr>
                  <pic:blipFill>
                    <a:blip r:embed="rId14"/>
                    <a:stretch>
                      <a:fillRect/>
                    </a:stretch>
                  </pic:blipFill>
                  <pic:spPr>
                    <a:xfrm>
                      <a:off x="0" y="0"/>
                      <a:ext cx="7687945" cy="3548380"/>
                    </a:xfrm>
                    <a:prstGeom prst="rect">
                      <a:avLst/>
                    </a:prstGeom>
                  </pic:spPr>
                </pic:pic>
              </a:graphicData>
            </a:graphic>
          </wp:inline>
        </w:drawing>
      </w:r>
    </w:p>
    <w:p w14:paraId="7D9218B5" w14:textId="77777777"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7</w:t>
      </w:r>
      <w:r w:rsidRPr="008B2A81">
        <w:rPr>
          <w:rFonts w:ascii="Arial" w:hAnsi="Arial"/>
          <w:b/>
          <w:bCs/>
          <w:sz w:val="22"/>
          <w:szCs w:val="22"/>
        </w:rPr>
        <w:t xml:space="preserve"> Enriched STRING pathways in cured condition patients with COVID-19</w:t>
      </w:r>
      <w:r w:rsidRPr="008B2A81">
        <w:rPr>
          <w:rFonts w:ascii="Arial" w:eastAsia="等线" w:hAnsi="Arial" w:hint="eastAsia"/>
          <w:b/>
          <w:bCs/>
          <w:sz w:val="22"/>
          <w:szCs w:val="22"/>
        </w:rPr>
        <w:t xml:space="preserve"> (P13-P16) </w:t>
      </w:r>
      <w:r w:rsidRPr="008B2A81">
        <w:rPr>
          <w:rFonts w:ascii="Arial" w:hAnsi="Arial"/>
          <w:b/>
          <w:bCs/>
          <w:sz w:val="22"/>
          <w:szCs w:val="22"/>
        </w:rPr>
        <w:t xml:space="preserve">vs. normal controls. </w:t>
      </w:r>
      <w:r w:rsidRPr="008B2A81">
        <w:rPr>
          <w:rFonts w:ascii="Arial" w:hAnsi="Arial"/>
          <w:sz w:val="22"/>
          <w:szCs w:val="22"/>
        </w:rPr>
        <w:t>STRING network pathways were analyzed by using DE genes and their corresponding log2 fold changes of the UMI counts between cases and controls.</w:t>
      </w:r>
    </w:p>
    <w:p w14:paraId="68CAD123" w14:textId="77777777" w:rsidR="007421C3" w:rsidRPr="008B2A81" w:rsidRDefault="007421C3" w:rsidP="008B2A81">
      <w:pPr>
        <w:spacing w:after="160" w:line="259" w:lineRule="auto"/>
        <w:jc w:val="both"/>
        <w:rPr>
          <w:rFonts w:ascii="Arial" w:hAnsi="Arial"/>
          <w:sz w:val="22"/>
          <w:szCs w:val="22"/>
          <w:lang w:eastAsia="zh-CN"/>
        </w:rPr>
      </w:pPr>
    </w:p>
    <w:p w14:paraId="47C60F72" w14:textId="77777777" w:rsidR="007421C3" w:rsidRPr="008B2A81" w:rsidRDefault="00AC2F06" w:rsidP="008B2A81">
      <w:pPr>
        <w:jc w:val="both"/>
        <w:rPr>
          <w:rFonts w:ascii="Arial" w:hAnsi="Arial"/>
          <w:b/>
          <w:bCs/>
          <w:sz w:val="22"/>
          <w:szCs w:val="22"/>
        </w:rPr>
      </w:pPr>
      <w:r w:rsidRPr="008B2A81">
        <w:rPr>
          <w:rFonts w:ascii="Arial" w:hAnsi="Arial" w:hint="eastAsia"/>
          <w:b/>
          <w:bCs/>
          <w:sz w:val="22"/>
          <w:szCs w:val="22"/>
        </w:rPr>
        <w:br w:type="page"/>
      </w:r>
    </w:p>
    <w:p w14:paraId="144B5931"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443FFF2B" wp14:editId="662CDB0D">
            <wp:extent cx="7439660" cy="4184650"/>
            <wp:effectExtent l="0" t="0" r="2540" b="6350"/>
            <wp:docPr id="8" name="图片 8" descr="Fig. S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 S8-1"/>
                    <pic:cNvPicPr>
                      <a:picLocks noChangeAspect="1"/>
                    </pic:cNvPicPr>
                  </pic:nvPicPr>
                  <pic:blipFill>
                    <a:blip r:embed="rId15"/>
                    <a:stretch>
                      <a:fillRect/>
                    </a:stretch>
                  </pic:blipFill>
                  <pic:spPr>
                    <a:xfrm>
                      <a:off x="0" y="0"/>
                      <a:ext cx="7439660" cy="4184650"/>
                    </a:xfrm>
                    <a:prstGeom prst="rect">
                      <a:avLst/>
                    </a:prstGeom>
                  </pic:spPr>
                </pic:pic>
              </a:graphicData>
            </a:graphic>
          </wp:inline>
        </w:drawing>
      </w:r>
    </w:p>
    <w:p w14:paraId="29A958EF"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b/>
          <w:bCs/>
          <w:sz w:val="22"/>
          <w:szCs w:val="22"/>
        </w:rPr>
        <w:t>Fig. 8</w:t>
      </w:r>
      <w:r w:rsidRPr="008B2A81">
        <w:rPr>
          <w:rFonts w:ascii="Arial" w:hAnsi="Arial"/>
          <w:b/>
          <w:bCs/>
          <w:sz w:val="22"/>
          <w:szCs w:val="22"/>
        </w:rPr>
        <w:t xml:space="preserve"> Gene expression changes of</w:t>
      </w:r>
      <w:r w:rsidRPr="008B2A81">
        <w:rPr>
          <w:rFonts w:ascii="Arial" w:eastAsia="Calibri" w:hAnsi="Arial"/>
          <w:b/>
          <w:bCs/>
          <w:sz w:val="22"/>
          <w:szCs w:val="22"/>
        </w:rPr>
        <w:t xml:space="preserve"> </w:t>
      </w:r>
      <w:r w:rsidRPr="008B2A81">
        <w:rPr>
          <w:rFonts w:ascii="Arial" w:hAnsi="Arial"/>
          <w:b/>
          <w:bCs/>
          <w:sz w:val="22"/>
          <w:szCs w:val="22"/>
        </w:rPr>
        <w:t xml:space="preserve">immunology interactions between lymphoid and nonlymphoid cells in response to SARS-CoV-2 infection. </w:t>
      </w:r>
      <w:r w:rsidRPr="008B2A81">
        <w:rPr>
          <w:rFonts w:ascii="Arial" w:hAnsi="Arial"/>
          <w:sz w:val="22"/>
          <w:szCs w:val="22"/>
        </w:rPr>
        <w:t>Log2 fold changes of the unique molecular identifiers (UMI) counts of genes comparing patient</w:t>
      </w:r>
      <w:r w:rsidRPr="008B2A81">
        <w:rPr>
          <w:rFonts w:ascii="Arial" w:hAnsi="Arial" w:hint="eastAsia"/>
          <w:sz w:val="22"/>
          <w:szCs w:val="22"/>
        </w:rPr>
        <w:t>s in different conditions</w:t>
      </w:r>
      <w:r w:rsidRPr="008B2A81">
        <w:rPr>
          <w:rFonts w:ascii="Arial" w:hAnsi="Arial"/>
          <w:sz w:val="22"/>
          <w:szCs w:val="22"/>
        </w:rPr>
        <w:t xml:space="preserve"> to normal contro</w:t>
      </w:r>
      <w:r w:rsidRPr="008B2A81">
        <w:rPr>
          <w:rFonts w:ascii="Arial" w:hAnsi="Arial" w:cs="Arial"/>
          <w:sz w:val="22"/>
          <w:szCs w:val="22"/>
        </w:rPr>
        <w:t>ls.</w:t>
      </w:r>
      <w:r w:rsidRPr="008B2A81">
        <w:rPr>
          <w:rFonts w:ascii="Arial" w:hAnsi="Arial"/>
          <w:sz w:val="22"/>
          <w:szCs w:val="22"/>
        </w:rPr>
        <w:t xml:space="preserve"> Each point represents a different cell subtype.</w:t>
      </w:r>
    </w:p>
    <w:p w14:paraId="60C5A223" w14:textId="77777777" w:rsidR="007421C3" w:rsidRPr="008B2A81" w:rsidRDefault="007421C3" w:rsidP="008B2A81">
      <w:pPr>
        <w:spacing w:after="160" w:line="259" w:lineRule="auto"/>
        <w:jc w:val="both"/>
        <w:rPr>
          <w:rFonts w:ascii="Arial" w:hAnsi="Arial"/>
          <w:sz w:val="22"/>
          <w:szCs w:val="22"/>
          <w:lang w:eastAsia="zh-CN"/>
        </w:rPr>
      </w:pPr>
    </w:p>
    <w:p w14:paraId="18EA0656"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6501E11D"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b/>
          <w:bCs/>
          <w:noProof/>
          <w:sz w:val="22"/>
          <w:szCs w:val="22"/>
          <w:lang w:eastAsia="zh-CN"/>
        </w:rPr>
        <w:lastRenderedPageBreak/>
        <w:drawing>
          <wp:inline distT="0" distB="0" distL="114300" distR="114300" wp14:anchorId="61DC7808" wp14:editId="61F5C3D7">
            <wp:extent cx="7339965" cy="4128770"/>
            <wp:effectExtent l="0" t="0" r="635" b="11430"/>
            <wp:docPr id="9" name="图片 9" descr="Fig. S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 S9-1"/>
                    <pic:cNvPicPr>
                      <a:picLocks noChangeAspect="1"/>
                    </pic:cNvPicPr>
                  </pic:nvPicPr>
                  <pic:blipFill>
                    <a:blip r:embed="rId16"/>
                    <a:stretch>
                      <a:fillRect/>
                    </a:stretch>
                  </pic:blipFill>
                  <pic:spPr>
                    <a:xfrm>
                      <a:off x="0" y="0"/>
                      <a:ext cx="7339965" cy="4128770"/>
                    </a:xfrm>
                    <a:prstGeom prst="rect">
                      <a:avLst/>
                    </a:prstGeom>
                  </pic:spPr>
                </pic:pic>
              </a:graphicData>
            </a:graphic>
          </wp:inline>
        </w:drawing>
      </w:r>
    </w:p>
    <w:p w14:paraId="14260781" w14:textId="77777777"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 xml:space="preserve">Fig. </w:t>
      </w:r>
      <w:r w:rsidRPr="008B2A81">
        <w:rPr>
          <w:rFonts w:ascii="Arial" w:hAnsi="Arial" w:hint="eastAsia"/>
          <w:b/>
          <w:bCs/>
          <w:sz w:val="22"/>
          <w:szCs w:val="22"/>
        </w:rPr>
        <w:t>9</w:t>
      </w:r>
      <w:r w:rsidRPr="008B2A81">
        <w:rPr>
          <w:rFonts w:ascii="Arial" w:hAnsi="Arial"/>
          <w:b/>
          <w:bCs/>
          <w:sz w:val="22"/>
          <w:szCs w:val="22"/>
        </w:rPr>
        <w:t xml:space="preserve"> Gene expression changes of major histocompatibility complex (MHC) class II protein complex pathway in response to SARS-CoV-2 infection. </w:t>
      </w:r>
      <w:r w:rsidRPr="008B2A81">
        <w:rPr>
          <w:rFonts w:ascii="Arial" w:hAnsi="Arial"/>
          <w:sz w:val="22"/>
          <w:szCs w:val="22"/>
        </w:rPr>
        <w:t>Log2 fold changes of the unique molecular identifiers (UMI) counts of genes comparing patient</w:t>
      </w:r>
      <w:r w:rsidRPr="008B2A81">
        <w:rPr>
          <w:rFonts w:ascii="Arial" w:hAnsi="Arial" w:hint="eastAsia"/>
          <w:sz w:val="22"/>
          <w:szCs w:val="22"/>
        </w:rPr>
        <w:t>s in different conditions</w:t>
      </w:r>
      <w:r w:rsidRPr="008B2A81">
        <w:rPr>
          <w:rFonts w:ascii="Arial" w:hAnsi="Arial"/>
          <w:sz w:val="22"/>
          <w:szCs w:val="22"/>
        </w:rPr>
        <w:t xml:space="preserve"> to normal contro</w:t>
      </w:r>
      <w:r w:rsidRPr="008B2A81">
        <w:rPr>
          <w:rFonts w:ascii="Arial" w:hAnsi="Arial" w:cs="Arial"/>
          <w:sz w:val="22"/>
          <w:szCs w:val="22"/>
        </w:rPr>
        <w:t>ls.</w:t>
      </w:r>
      <w:r w:rsidRPr="008B2A81">
        <w:rPr>
          <w:rFonts w:ascii="Arial" w:hAnsi="Arial"/>
          <w:sz w:val="22"/>
          <w:szCs w:val="22"/>
        </w:rPr>
        <w:t xml:space="preserve"> Each point represents a different cell subtype.</w:t>
      </w:r>
    </w:p>
    <w:p w14:paraId="11FA9DE8" w14:textId="77777777" w:rsidR="007421C3" w:rsidRPr="008B2A81" w:rsidRDefault="007421C3" w:rsidP="008B2A81">
      <w:pPr>
        <w:spacing w:after="160" w:line="259" w:lineRule="auto"/>
        <w:jc w:val="both"/>
        <w:rPr>
          <w:rFonts w:ascii="Arial" w:hAnsi="Arial"/>
          <w:b/>
          <w:bCs/>
          <w:sz w:val="22"/>
          <w:szCs w:val="22"/>
          <w:lang w:eastAsia="zh-CN"/>
        </w:rPr>
      </w:pPr>
    </w:p>
    <w:p w14:paraId="5688900B"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500AC9C4"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2C66EF64" wp14:editId="03FA9278">
            <wp:extent cx="5245100" cy="3710940"/>
            <wp:effectExtent l="0" t="0" r="0" b="10160"/>
            <wp:docPr id="10" name="图片 10" descr="Fig. S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 S10-1"/>
                    <pic:cNvPicPr>
                      <a:picLocks noChangeAspect="1"/>
                    </pic:cNvPicPr>
                  </pic:nvPicPr>
                  <pic:blipFill>
                    <a:blip r:embed="rId17"/>
                    <a:stretch>
                      <a:fillRect/>
                    </a:stretch>
                  </pic:blipFill>
                  <pic:spPr>
                    <a:xfrm>
                      <a:off x="0" y="0"/>
                      <a:ext cx="5245100" cy="3710940"/>
                    </a:xfrm>
                    <a:prstGeom prst="rect">
                      <a:avLst/>
                    </a:prstGeom>
                  </pic:spPr>
                </pic:pic>
              </a:graphicData>
            </a:graphic>
          </wp:inline>
        </w:drawing>
      </w:r>
    </w:p>
    <w:p w14:paraId="48EB40E4" w14:textId="77777777"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10</w:t>
      </w:r>
      <w:r w:rsidRPr="008B2A81">
        <w:rPr>
          <w:rFonts w:ascii="Arial" w:hAnsi="Arial"/>
          <w:b/>
          <w:bCs/>
          <w:sz w:val="22"/>
          <w:szCs w:val="22"/>
        </w:rPr>
        <w:t xml:space="preserve"> Enriched STRING pathways in </w:t>
      </w:r>
      <w:r w:rsidRPr="008B2A81">
        <w:rPr>
          <w:rFonts w:ascii="Arial" w:hAnsi="Arial" w:hint="eastAsia"/>
          <w:b/>
          <w:bCs/>
          <w:sz w:val="22"/>
          <w:szCs w:val="22"/>
        </w:rPr>
        <w:t>critical/severe</w:t>
      </w:r>
      <w:r w:rsidRPr="008B2A81">
        <w:rPr>
          <w:rFonts w:ascii="Arial" w:hAnsi="Arial"/>
          <w:b/>
          <w:bCs/>
          <w:sz w:val="22"/>
          <w:szCs w:val="22"/>
        </w:rPr>
        <w:t xml:space="preserve"> condition patients with COVID-19</w:t>
      </w:r>
      <w:r w:rsidRPr="008B2A81">
        <w:rPr>
          <w:rFonts w:ascii="Arial" w:eastAsia="等线" w:hAnsi="Arial" w:hint="eastAsia"/>
          <w:b/>
          <w:bCs/>
          <w:sz w:val="22"/>
          <w:szCs w:val="22"/>
        </w:rPr>
        <w:t xml:space="preserve"> </w:t>
      </w:r>
      <w:r w:rsidRPr="008B2A81">
        <w:rPr>
          <w:rFonts w:ascii="Arial" w:hAnsi="Arial"/>
          <w:b/>
          <w:bCs/>
          <w:sz w:val="22"/>
          <w:szCs w:val="22"/>
        </w:rPr>
        <w:t xml:space="preserve">vs. </w:t>
      </w:r>
      <w:r w:rsidRPr="008B2A81">
        <w:rPr>
          <w:rFonts w:ascii="Arial" w:hAnsi="Arial" w:hint="eastAsia"/>
          <w:b/>
          <w:bCs/>
          <w:sz w:val="22"/>
          <w:szCs w:val="22"/>
        </w:rPr>
        <w:t xml:space="preserve">moderate </w:t>
      </w:r>
      <w:r w:rsidRPr="008B2A81">
        <w:rPr>
          <w:rFonts w:ascii="Arial" w:hAnsi="Arial"/>
          <w:b/>
          <w:bCs/>
          <w:sz w:val="22"/>
          <w:szCs w:val="22"/>
        </w:rPr>
        <w:t xml:space="preserve">condition patients with COVID-19. </w:t>
      </w:r>
      <w:r w:rsidRPr="008B2A81">
        <w:rPr>
          <w:rFonts w:ascii="Arial" w:hAnsi="Arial"/>
          <w:sz w:val="22"/>
          <w:szCs w:val="22"/>
        </w:rPr>
        <w:t xml:space="preserve">STRING network pathways were analyzed by using DE genes and their corresponding log2 fold changes of the UMI counts between </w:t>
      </w:r>
      <w:r w:rsidRPr="008B2A81">
        <w:rPr>
          <w:rFonts w:ascii="Arial" w:hAnsi="Arial" w:hint="eastAsia"/>
          <w:sz w:val="22"/>
          <w:szCs w:val="22"/>
        </w:rPr>
        <w:t>two comparing groups</w:t>
      </w:r>
      <w:r w:rsidRPr="008B2A81">
        <w:rPr>
          <w:rFonts w:ascii="Arial" w:hAnsi="Arial"/>
          <w:sz w:val="22"/>
          <w:szCs w:val="22"/>
        </w:rPr>
        <w:t>.</w:t>
      </w:r>
    </w:p>
    <w:p w14:paraId="042538C2" w14:textId="77777777" w:rsidR="007421C3" w:rsidRPr="008B2A81" w:rsidRDefault="007421C3" w:rsidP="008B2A81">
      <w:pPr>
        <w:spacing w:after="160" w:line="259" w:lineRule="auto"/>
        <w:jc w:val="both"/>
        <w:rPr>
          <w:rFonts w:ascii="Arial" w:hAnsi="Arial"/>
          <w:sz w:val="22"/>
          <w:szCs w:val="22"/>
          <w:lang w:eastAsia="zh-CN"/>
        </w:rPr>
      </w:pPr>
    </w:p>
    <w:p w14:paraId="22FF1A5C"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2FA2F185" w14:textId="77777777" w:rsidR="007421C3" w:rsidRPr="008B2A81" w:rsidRDefault="007421C3" w:rsidP="008B2A81">
      <w:pPr>
        <w:spacing w:after="160" w:line="259" w:lineRule="auto"/>
        <w:jc w:val="both"/>
        <w:rPr>
          <w:rFonts w:ascii="Arial" w:hAnsi="Arial"/>
          <w:b/>
          <w:bCs/>
          <w:sz w:val="22"/>
          <w:szCs w:val="22"/>
        </w:rPr>
      </w:pPr>
    </w:p>
    <w:p w14:paraId="19185AB4" w14:textId="7777777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b/>
          <w:bCs/>
          <w:noProof/>
          <w:sz w:val="22"/>
          <w:szCs w:val="22"/>
          <w:lang w:eastAsia="zh-CN"/>
        </w:rPr>
        <w:drawing>
          <wp:inline distT="0" distB="0" distL="114300" distR="114300" wp14:anchorId="3ED1AF7B" wp14:editId="0D45C9C5">
            <wp:extent cx="7329805" cy="3946525"/>
            <wp:effectExtent l="0" t="0" r="10795" b="3175"/>
            <wp:docPr id="11" name="图片 11" descr="Fig. S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S11-1"/>
                    <pic:cNvPicPr>
                      <a:picLocks noChangeAspect="1"/>
                    </pic:cNvPicPr>
                  </pic:nvPicPr>
                  <pic:blipFill>
                    <a:blip r:embed="rId18"/>
                    <a:stretch>
                      <a:fillRect/>
                    </a:stretch>
                  </pic:blipFill>
                  <pic:spPr>
                    <a:xfrm>
                      <a:off x="0" y="0"/>
                      <a:ext cx="7329805" cy="3946525"/>
                    </a:xfrm>
                    <a:prstGeom prst="rect">
                      <a:avLst/>
                    </a:prstGeom>
                  </pic:spPr>
                </pic:pic>
              </a:graphicData>
            </a:graphic>
          </wp:inline>
        </w:drawing>
      </w:r>
    </w:p>
    <w:p w14:paraId="565C67A2" w14:textId="77777777"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11</w:t>
      </w:r>
      <w:r w:rsidRPr="008B2A81">
        <w:rPr>
          <w:rFonts w:ascii="Arial" w:hAnsi="Arial"/>
          <w:b/>
          <w:bCs/>
          <w:sz w:val="22"/>
          <w:szCs w:val="22"/>
        </w:rPr>
        <w:t xml:space="preserve"> Enriched STRING pathways in </w:t>
      </w:r>
      <w:r w:rsidRPr="008B2A81">
        <w:rPr>
          <w:rFonts w:ascii="Arial" w:hAnsi="Arial" w:hint="eastAsia"/>
          <w:b/>
          <w:bCs/>
          <w:sz w:val="22"/>
          <w:szCs w:val="22"/>
        </w:rPr>
        <w:t>critical/severe</w:t>
      </w:r>
      <w:r w:rsidRPr="008B2A81">
        <w:rPr>
          <w:rFonts w:ascii="Arial" w:hAnsi="Arial"/>
          <w:b/>
          <w:bCs/>
          <w:sz w:val="22"/>
          <w:szCs w:val="22"/>
        </w:rPr>
        <w:t xml:space="preserve"> condition patients with COVID-19</w:t>
      </w:r>
      <w:r w:rsidRPr="008B2A81">
        <w:rPr>
          <w:rFonts w:ascii="Arial" w:eastAsia="等线" w:hAnsi="Arial" w:hint="eastAsia"/>
          <w:b/>
          <w:bCs/>
          <w:sz w:val="22"/>
          <w:szCs w:val="22"/>
        </w:rPr>
        <w:t xml:space="preserve"> </w:t>
      </w:r>
      <w:r w:rsidRPr="008B2A81">
        <w:rPr>
          <w:rFonts w:ascii="Arial" w:hAnsi="Arial"/>
          <w:b/>
          <w:bCs/>
          <w:sz w:val="22"/>
          <w:szCs w:val="22"/>
        </w:rPr>
        <w:t xml:space="preserve">vs. </w:t>
      </w:r>
      <w:r w:rsidRPr="008B2A81">
        <w:rPr>
          <w:rFonts w:ascii="Arial" w:hAnsi="Arial" w:hint="eastAsia"/>
          <w:b/>
          <w:bCs/>
          <w:sz w:val="22"/>
          <w:szCs w:val="22"/>
        </w:rPr>
        <w:t xml:space="preserve">mild </w:t>
      </w:r>
      <w:r w:rsidRPr="008B2A81">
        <w:rPr>
          <w:rFonts w:ascii="Arial" w:hAnsi="Arial"/>
          <w:b/>
          <w:bCs/>
          <w:sz w:val="22"/>
          <w:szCs w:val="22"/>
        </w:rPr>
        <w:t xml:space="preserve">condition patients with COVID-19. </w:t>
      </w:r>
      <w:r w:rsidRPr="008B2A81">
        <w:rPr>
          <w:rFonts w:ascii="Arial" w:hAnsi="Arial"/>
          <w:sz w:val="22"/>
          <w:szCs w:val="22"/>
        </w:rPr>
        <w:t xml:space="preserve">STRING network pathways were analyzed by using DE genes and their corresponding log2 fold changes of the UMI counts between </w:t>
      </w:r>
      <w:r w:rsidRPr="008B2A81">
        <w:rPr>
          <w:rFonts w:ascii="Arial" w:hAnsi="Arial" w:hint="eastAsia"/>
          <w:sz w:val="22"/>
          <w:szCs w:val="22"/>
        </w:rPr>
        <w:t>two comparing groups</w:t>
      </w:r>
      <w:r w:rsidRPr="008B2A81">
        <w:rPr>
          <w:rFonts w:ascii="Arial" w:hAnsi="Arial"/>
          <w:sz w:val="22"/>
          <w:szCs w:val="22"/>
        </w:rPr>
        <w:t>.</w:t>
      </w:r>
    </w:p>
    <w:p w14:paraId="32008D31" w14:textId="77777777" w:rsidR="007421C3" w:rsidRPr="008B2A81" w:rsidRDefault="007421C3" w:rsidP="008B2A81">
      <w:pPr>
        <w:jc w:val="both"/>
        <w:rPr>
          <w:rFonts w:ascii="Arial" w:hAnsi="Arial"/>
          <w:b/>
          <w:bCs/>
          <w:sz w:val="22"/>
          <w:szCs w:val="22"/>
          <w:lang w:eastAsia="zh-CN"/>
        </w:rPr>
      </w:pPr>
    </w:p>
    <w:p w14:paraId="5A355463"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4AF32DA9" w14:textId="77777777"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495A3400" wp14:editId="2489CF00">
            <wp:extent cx="5735955" cy="4058285"/>
            <wp:effectExtent l="0" t="0" r="4445" b="5715"/>
            <wp:docPr id="12" name="图片 12" descr="Fig. S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 S12-1"/>
                    <pic:cNvPicPr>
                      <a:picLocks noChangeAspect="1"/>
                    </pic:cNvPicPr>
                  </pic:nvPicPr>
                  <pic:blipFill>
                    <a:blip r:embed="rId19"/>
                    <a:stretch>
                      <a:fillRect/>
                    </a:stretch>
                  </pic:blipFill>
                  <pic:spPr>
                    <a:xfrm>
                      <a:off x="0" y="0"/>
                      <a:ext cx="5735955" cy="4058285"/>
                    </a:xfrm>
                    <a:prstGeom prst="rect">
                      <a:avLst/>
                    </a:prstGeom>
                  </pic:spPr>
                </pic:pic>
              </a:graphicData>
            </a:graphic>
          </wp:inline>
        </w:drawing>
      </w:r>
    </w:p>
    <w:p w14:paraId="19BE7E13"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12 </w:t>
      </w:r>
      <w:r w:rsidRPr="008B2A81">
        <w:rPr>
          <w:rFonts w:ascii="Arial" w:hAnsi="Arial"/>
          <w:b/>
          <w:bCs/>
          <w:sz w:val="22"/>
          <w:szCs w:val="22"/>
        </w:rPr>
        <w:t xml:space="preserve">The enrichment of STRING network pathways of differential expressed (DE) genes in each cell subtype of P1-1 (in critical condition) vs. P1-2 (disease improvement).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STRING network pathways were analyzed by using DE genes and their corresponding log2 fold changes of the UMI counts between cases and controls. </w:t>
      </w:r>
    </w:p>
    <w:p w14:paraId="3BF75F7E" w14:textId="77777777" w:rsidR="007421C3" w:rsidRPr="008B2A81" w:rsidRDefault="007421C3" w:rsidP="008B2A81">
      <w:pPr>
        <w:jc w:val="both"/>
        <w:rPr>
          <w:rFonts w:ascii="Arial" w:hAnsi="Arial"/>
          <w:sz w:val="22"/>
          <w:szCs w:val="22"/>
          <w:lang w:eastAsia="zh-CN"/>
        </w:rPr>
      </w:pPr>
    </w:p>
    <w:p w14:paraId="1C172E48" w14:textId="77777777" w:rsidR="007421C3" w:rsidRPr="008B2A81" w:rsidRDefault="007421C3" w:rsidP="008B2A81">
      <w:pPr>
        <w:jc w:val="both"/>
        <w:rPr>
          <w:rFonts w:ascii="Arial" w:hAnsi="Arial"/>
          <w:sz w:val="22"/>
          <w:szCs w:val="22"/>
        </w:rPr>
      </w:pPr>
    </w:p>
    <w:p w14:paraId="40573AE6"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6D7B72FA" w14:textId="77777777" w:rsidR="007421C3" w:rsidRPr="008B2A81" w:rsidRDefault="007421C3" w:rsidP="008B2A81">
      <w:pPr>
        <w:jc w:val="both"/>
        <w:rPr>
          <w:rFonts w:ascii="Arial" w:hAnsi="Arial"/>
          <w:b/>
          <w:bCs/>
          <w:sz w:val="22"/>
          <w:szCs w:val="22"/>
        </w:rPr>
      </w:pPr>
    </w:p>
    <w:p w14:paraId="1EA83196" w14:textId="72A1B5BE"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drawing>
          <wp:inline distT="0" distB="0" distL="114300" distR="114300" wp14:anchorId="55D6F529" wp14:editId="32880EA5">
            <wp:extent cx="4582160" cy="3926840"/>
            <wp:effectExtent l="0" t="0" r="2540" b="10160"/>
            <wp:docPr id="13" name="图片 13" descr="Fig. S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 S13-1"/>
                    <pic:cNvPicPr>
                      <a:picLocks noChangeAspect="1"/>
                    </pic:cNvPicPr>
                  </pic:nvPicPr>
                  <pic:blipFill>
                    <a:blip r:embed="rId20"/>
                    <a:stretch>
                      <a:fillRect/>
                    </a:stretch>
                  </pic:blipFill>
                  <pic:spPr>
                    <a:xfrm>
                      <a:off x="0" y="0"/>
                      <a:ext cx="4582160" cy="3926840"/>
                    </a:xfrm>
                    <a:prstGeom prst="rect">
                      <a:avLst/>
                    </a:prstGeom>
                  </pic:spPr>
                </pic:pic>
              </a:graphicData>
            </a:graphic>
          </wp:inline>
        </w:drawing>
      </w:r>
    </w:p>
    <w:p w14:paraId="3582FE7E" w14:textId="77777777" w:rsidR="007421C3" w:rsidRPr="008B2A81" w:rsidRDefault="00AC2F06" w:rsidP="008B2A81">
      <w:pPr>
        <w:jc w:val="both"/>
        <w:rPr>
          <w:rFonts w:ascii="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13 </w:t>
      </w:r>
      <w:r w:rsidRPr="008B2A81">
        <w:rPr>
          <w:rFonts w:ascii="Arial" w:hAnsi="Arial"/>
          <w:b/>
          <w:bCs/>
          <w:sz w:val="22"/>
          <w:szCs w:val="22"/>
        </w:rPr>
        <w:t xml:space="preserve">The enrichment of KEGG pathways of differential expressed (DE) genes in each cell subtype of P1-1 (in critical condition) vs. P1-2 (disease improvement). </w:t>
      </w:r>
      <w:r w:rsidRPr="008B2A81">
        <w:rPr>
          <w:rFonts w:ascii="Arial" w:hAnsi="Arial"/>
          <w:sz w:val="22"/>
          <w:szCs w:val="22"/>
        </w:rPr>
        <w:t>KEGG pathways were analyzed by using DE genes lists between cases and controls.</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w:t>
      </w:r>
    </w:p>
    <w:p w14:paraId="7D69E7AF" w14:textId="77777777" w:rsidR="007421C3" w:rsidRPr="008B2A81" w:rsidRDefault="007421C3" w:rsidP="008B2A81">
      <w:pPr>
        <w:jc w:val="both"/>
        <w:rPr>
          <w:rFonts w:ascii="Arial" w:hAnsi="Arial"/>
          <w:b/>
          <w:bCs/>
          <w:sz w:val="22"/>
          <w:szCs w:val="22"/>
        </w:rPr>
      </w:pPr>
    </w:p>
    <w:p w14:paraId="62EA2274" w14:textId="77777777" w:rsidR="007421C3" w:rsidRPr="008B2A81" w:rsidRDefault="007421C3" w:rsidP="008B2A81">
      <w:pPr>
        <w:jc w:val="both"/>
        <w:rPr>
          <w:rFonts w:ascii="Arial" w:hAnsi="Arial"/>
          <w:sz w:val="22"/>
          <w:szCs w:val="22"/>
          <w:lang w:eastAsia="zh-CN"/>
        </w:rPr>
      </w:pPr>
    </w:p>
    <w:p w14:paraId="4B389BF9" w14:textId="77777777" w:rsidR="007421C3" w:rsidRPr="008B2A81" w:rsidRDefault="007421C3" w:rsidP="008B2A81">
      <w:pPr>
        <w:jc w:val="both"/>
        <w:rPr>
          <w:rFonts w:ascii="Arial" w:hAnsi="Arial"/>
          <w:b/>
          <w:bCs/>
          <w:sz w:val="22"/>
          <w:szCs w:val="22"/>
        </w:rPr>
      </w:pPr>
    </w:p>
    <w:p w14:paraId="55C48582"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6D2E51B9" w14:textId="40C61E6D"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28A6A73C" wp14:editId="1C6A73BA">
            <wp:extent cx="5227320" cy="3698240"/>
            <wp:effectExtent l="0" t="0" r="5080" b="10160"/>
            <wp:docPr id="14" name="图片 14" descr="Fig. S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 S14-1"/>
                    <pic:cNvPicPr>
                      <a:picLocks noChangeAspect="1"/>
                    </pic:cNvPicPr>
                  </pic:nvPicPr>
                  <pic:blipFill>
                    <a:blip r:embed="rId21"/>
                    <a:stretch>
                      <a:fillRect/>
                    </a:stretch>
                  </pic:blipFill>
                  <pic:spPr>
                    <a:xfrm>
                      <a:off x="0" y="0"/>
                      <a:ext cx="5227320" cy="3698240"/>
                    </a:xfrm>
                    <a:prstGeom prst="rect">
                      <a:avLst/>
                    </a:prstGeom>
                  </pic:spPr>
                </pic:pic>
              </a:graphicData>
            </a:graphic>
          </wp:inline>
        </w:drawing>
      </w:r>
    </w:p>
    <w:p w14:paraId="25020B23"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14 </w:t>
      </w:r>
      <w:r w:rsidRPr="008B2A81">
        <w:rPr>
          <w:rFonts w:ascii="Arial" w:hAnsi="Arial"/>
          <w:b/>
          <w:bCs/>
          <w:sz w:val="22"/>
          <w:szCs w:val="22"/>
        </w:rPr>
        <w:t>The enrichment of STRING network pathways of differential expressed (DE) genes in each cell subtype of P1-</w:t>
      </w:r>
      <w:r w:rsidRPr="008B2A81">
        <w:rPr>
          <w:rFonts w:ascii="Arial" w:hAnsi="Arial" w:hint="eastAsia"/>
          <w:b/>
          <w:bCs/>
          <w:sz w:val="22"/>
          <w:szCs w:val="22"/>
        </w:rPr>
        <w:t>2</w:t>
      </w:r>
      <w:r w:rsidRPr="008B2A81">
        <w:rPr>
          <w:rFonts w:ascii="Arial" w:hAnsi="Arial"/>
          <w:b/>
          <w:bCs/>
          <w:sz w:val="22"/>
          <w:szCs w:val="22"/>
        </w:rPr>
        <w:t xml:space="preserve"> (disease improvement) vs. P1-</w:t>
      </w:r>
      <w:r w:rsidRPr="008B2A81">
        <w:rPr>
          <w:rFonts w:ascii="Arial" w:hAnsi="Arial" w:hint="eastAsia"/>
          <w:b/>
          <w:bCs/>
          <w:sz w:val="22"/>
          <w:szCs w:val="22"/>
        </w:rPr>
        <w:t>3</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 xml:space="preserve"> The cell subtype is shown in </w:t>
      </w:r>
      <w:r w:rsidRPr="008B2A81">
        <w:rPr>
          <w:rFonts w:ascii="Arial" w:hAnsi="Arial" w:hint="eastAsia"/>
          <w:sz w:val="22"/>
          <w:szCs w:val="22"/>
        </w:rPr>
        <w:t>Fig. 5a</w:t>
      </w:r>
      <w:r w:rsidRPr="008B2A81">
        <w:rPr>
          <w:rFonts w:ascii="Arial" w:hAnsi="Arial"/>
          <w:sz w:val="22"/>
          <w:szCs w:val="22"/>
        </w:rPr>
        <w:t xml:space="preserve">. STRING network pathways were analyzed by using DE genes and their corresponding log2 fold changes of the UMI counts between cases and controls. </w:t>
      </w:r>
    </w:p>
    <w:p w14:paraId="5A720AF7" w14:textId="77777777" w:rsidR="007421C3" w:rsidRPr="008B2A81" w:rsidRDefault="007421C3" w:rsidP="008B2A81">
      <w:pPr>
        <w:jc w:val="both"/>
        <w:rPr>
          <w:rFonts w:ascii="Arial" w:hAnsi="Arial"/>
          <w:sz w:val="22"/>
          <w:szCs w:val="22"/>
          <w:lang w:eastAsia="zh-CN"/>
        </w:rPr>
      </w:pPr>
    </w:p>
    <w:p w14:paraId="641B89FC" w14:textId="77777777" w:rsidR="007421C3" w:rsidRPr="008B2A81" w:rsidRDefault="007421C3" w:rsidP="008B2A81">
      <w:pPr>
        <w:jc w:val="both"/>
        <w:rPr>
          <w:rFonts w:ascii="Arial" w:hAnsi="Arial"/>
          <w:sz w:val="22"/>
          <w:szCs w:val="22"/>
        </w:rPr>
      </w:pPr>
    </w:p>
    <w:p w14:paraId="0F8963BD"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0E2655A4" w14:textId="0B8A24BA" w:rsidR="007421C3" w:rsidRPr="008B2A81" w:rsidRDefault="00AC2F06" w:rsidP="008B2A81">
      <w:pPr>
        <w:jc w:val="both"/>
        <w:rPr>
          <w:rFonts w:ascii="Arial" w:hAnsi="Arial"/>
          <w:b/>
          <w:bCs/>
          <w:sz w:val="22"/>
          <w:szCs w:val="22"/>
        </w:rPr>
      </w:pPr>
      <w:r w:rsidRPr="008B2A81">
        <w:rPr>
          <w:rFonts w:ascii="Arial" w:hAnsi="Arial" w:hint="eastAsia"/>
          <w:b/>
          <w:bCs/>
          <w:noProof/>
          <w:sz w:val="22"/>
          <w:szCs w:val="22"/>
          <w:lang w:eastAsia="zh-CN"/>
        </w:rPr>
        <w:lastRenderedPageBreak/>
        <w:drawing>
          <wp:inline distT="0" distB="0" distL="114300" distR="114300" wp14:anchorId="3AE672A0" wp14:editId="35C8259D">
            <wp:extent cx="4458335" cy="3821430"/>
            <wp:effectExtent l="0" t="0" r="12065" b="1270"/>
            <wp:docPr id="15" name="图片 15" descr="Fig. S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 S15-1"/>
                    <pic:cNvPicPr>
                      <a:picLocks noChangeAspect="1"/>
                    </pic:cNvPicPr>
                  </pic:nvPicPr>
                  <pic:blipFill>
                    <a:blip r:embed="rId22"/>
                    <a:stretch>
                      <a:fillRect/>
                    </a:stretch>
                  </pic:blipFill>
                  <pic:spPr>
                    <a:xfrm>
                      <a:off x="0" y="0"/>
                      <a:ext cx="4458335" cy="3821430"/>
                    </a:xfrm>
                    <a:prstGeom prst="rect">
                      <a:avLst/>
                    </a:prstGeom>
                  </pic:spPr>
                </pic:pic>
              </a:graphicData>
            </a:graphic>
          </wp:inline>
        </w:drawing>
      </w:r>
    </w:p>
    <w:p w14:paraId="6FB0232E" w14:textId="77777777" w:rsidR="007421C3" w:rsidRPr="008B2A81" w:rsidRDefault="00AC2F06" w:rsidP="008B2A81">
      <w:pPr>
        <w:jc w:val="both"/>
        <w:rPr>
          <w:rFonts w:ascii="Arial" w:eastAsia="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15 </w:t>
      </w:r>
      <w:r w:rsidRPr="008B2A81">
        <w:rPr>
          <w:rFonts w:ascii="Arial" w:hAnsi="Arial"/>
          <w:b/>
          <w:bCs/>
          <w:sz w:val="22"/>
          <w:szCs w:val="22"/>
        </w:rPr>
        <w:t>The enrichment of KEGG pathways</w:t>
      </w:r>
      <w:r w:rsidRPr="008B2A81">
        <w:rPr>
          <w:rFonts w:ascii="Arial" w:hAnsi="Arial" w:hint="eastAsia"/>
          <w:b/>
          <w:bCs/>
          <w:sz w:val="22"/>
          <w:szCs w:val="22"/>
        </w:rPr>
        <w:t xml:space="preserve"> </w:t>
      </w:r>
      <w:r w:rsidRPr="008B2A81">
        <w:rPr>
          <w:rFonts w:ascii="Arial" w:hAnsi="Arial"/>
          <w:b/>
          <w:bCs/>
          <w:sz w:val="22"/>
          <w:szCs w:val="22"/>
        </w:rPr>
        <w:t>of differential expressed (DE) genes in each cell subtype of P1-</w:t>
      </w:r>
      <w:r w:rsidRPr="008B2A81">
        <w:rPr>
          <w:rFonts w:ascii="Arial" w:hAnsi="Arial" w:hint="eastAsia"/>
          <w:b/>
          <w:bCs/>
          <w:sz w:val="22"/>
          <w:szCs w:val="22"/>
        </w:rPr>
        <w:t>2</w:t>
      </w:r>
      <w:r w:rsidRPr="008B2A81">
        <w:rPr>
          <w:rFonts w:ascii="Arial" w:hAnsi="Arial"/>
          <w:b/>
          <w:bCs/>
          <w:sz w:val="22"/>
          <w:szCs w:val="22"/>
        </w:rPr>
        <w:t xml:space="preserve"> (disease improvement) vs. P1-</w:t>
      </w:r>
      <w:r w:rsidRPr="008B2A81">
        <w:rPr>
          <w:rFonts w:ascii="Arial" w:hAnsi="Arial" w:hint="eastAsia"/>
          <w:b/>
          <w:bCs/>
          <w:sz w:val="22"/>
          <w:szCs w:val="22"/>
        </w:rPr>
        <w:t>3</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KEGG pathways were analyzed by using DE genes lists between cases and controls.</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w:t>
      </w:r>
    </w:p>
    <w:p w14:paraId="53429B2A" w14:textId="77777777" w:rsidR="007421C3" w:rsidRPr="008B2A81" w:rsidRDefault="007421C3" w:rsidP="008B2A81">
      <w:pPr>
        <w:jc w:val="both"/>
        <w:rPr>
          <w:rFonts w:ascii="Arial" w:hAnsi="Arial"/>
          <w:b/>
          <w:bCs/>
          <w:sz w:val="22"/>
          <w:szCs w:val="22"/>
          <w:lang w:eastAsia="zh-CN"/>
        </w:rPr>
      </w:pPr>
    </w:p>
    <w:p w14:paraId="3D47730C" w14:textId="77777777" w:rsidR="007421C3" w:rsidRPr="008B2A81" w:rsidRDefault="007421C3" w:rsidP="008B2A81">
      <w:pPr>
        <w:jc w:val="both"/>
        <w:rPr>
          <w:rFonts w:ascii="Arial" w:hAnsi="Arial"/>
          <w:b/>
          <w:bCs/>
          <w:sz w:val="22"/>
          <w:szCs w:val="22"/>
        </w:rPr>
      </w:pPr>
    </w:p>
    <w:p w14:paraId="79157690"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09B4A554" w14:textId="4DAFA0FA" w:rsidR="007421C3" w:rsidRPr="004C5548" w:rsidRDefault="00AC2F06" w:rsidP="008B2A81">
      <w:pPr>
        <w:jc w:val="both"/>
        <w:rPr>
          <w:rFonts w:ascii="Arial" w:hAnsi="Arial"/>
          <w:sz w:val="22"/>
          <w:szCs w:val="22"/>
          <w:lang w:eastAsia="zh-CN"/>
        </w:rPr>
      </w:pPr>
      <w:r w:rsidRPr="008B2A81">
        <w:rPr>
          <w:rFonts w:ascii="Arial" w:hAnsi="Arial" w:hint="eastAsia"/>
          <w:noProof/>
          <w:sz w:val="22"/>
          <w:szCs w:val="22"/>
          <w:lang w:eastAsia="zh-CN"/>
        </w:rPr>
        <w:lastRenderedPageBreak/>
        <w:drawing>
          <wp:inline distT="0" distB="0" distL="114300" distR="114300" wp14:anchorId="5A57C86F" wp14:editId="74B12057">
            <wp:extent cx="5986780" cy="4233545"/>
            <wp:effectExtent l="0" t="0" r="7620" b="8255"/>
            <wp:docPr id="16" name="图片 16" descr="Fig. S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 S16-1"/>
                    <pic:cNvPicPr>
                      <a:picLocks noChangeAspect="1"/>
                    </pic:cNvPicPr>
                  </pic:nvPicPr>
                  <pic:blipFill>
                    <a:blip r:embed="rId23"/>
                    <a:stretch>
                      <a:fillRect/>
                    </a:stretch>
                  </pic:blipFill>
                  <pic:spPr>
                    <a:xfrm>
                      <a:off x="0" y="0"/>
                      <a:ext cx="5986780" cy="4233545"/>
                    </a:xfrm>
                    <a:prstGeom prst="rect">
                      <a:avLst/>
                    </a:prstGeom>
                  </pic:spPr>
                </pic:pic>
              </a:graphicData>
            </a:graphic>
          </wp:inline>
        </w:drawing>
      </w:r>
    </w:p>
    <w:p w14:paraId="72373ECF" w14:textId="77777777" w:rsidR="007421C3" w:rsidRPr="008B2A81" w:rsidRDefault="00AC2F06" w:rsidP="008B2A81">
      <w:pPr>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16</w:t>
      </w:r>
      <w:r w:rsidRPr="008B2A81">
        <w:rPr>
          <w:rFonts w:ascii="Arial" w:hAnsi="Arial"/>
          <w:b/>
          <w:bCs/>
          <w:sz w:val="22"/>
          <w:szCs w:val="22"/>
        </w:rPr>
        <w:t xml:space="preserve"> The dynamic changing picture of critical patient 2 during his recovery. </w:t>
      </w:r>
      <w:r w:rsidRPr="008B2A81">
        <w:rPr>
          <w:rFonts w:ascii="Arial" w:hAnsi="Arial"/>
          <w:sz w:val="22"/>
          <w:szCs w:val="22"/>
        </w:rPr>
        <w:t xml:space="preserve"> </w:t>
      </w:r>
      <w:r w:rsidRPr="008B2A81">
        <w:rPr>
          <w:rFonts w:ascii="Arial" w:hAnsi="Arial"/>
          <w:b/>
          <w:bCs/>
          <w:sz w:val="22"/>
          <w:szCs w:val="22"/>
        </w:rPr>
        <w:t>a</w:t>
      </w:r>
      <w:r w:rsidRPr="008B2A81">
        <w:rPr>
          <w:rFonts w:ascii="Arial" w:hAnsi="Arial"/>
          <w:sz w:val="22"/>
          <w:szCs w:val="22"/>
        </w:rPr>
        <w:t xml:space="preserve"> TSNE plots of P2-1</w:t>
      </w:r>
      <w:r w:rsidRPr="008B2A81">
        <w:rPr>
          <w:rFonts w:ascii="Arial" w:hAnsi="Arial" w:hint="eastAsia"/>
          <w:sz w:val="22"/>
          <w:szCs w:val="22"/>
        </w:rPr>
        <w:t>(critical)</w:t>
      </w:r>
      <w:r w:rsidRPr="008B2A81">
        <w:rPr>
          <w:rFonts w:ascii="Arial" w:hAnsi="Arial"/>
          <w:sz w:val="22"/>
          <w:szCs w:val="22"/>
        </w:rPr>
        <w:t xml:space="preserve"> and P2-2</w:t>
      </w:r>
      <w:r w:rsidRPr="008B2A81">
        <w:rPr>
          <w:rFonts w:ascii="Arial" w:hAnsi="Arial" w:hint="eastAsia"/>
          <w:sz w:val="22"/>
          <w:szCs w:val="22"/>
        </w:rPr>
        <w:t xml:space="preserve"> (improved)</w:t>
      </w:r>
      <w:r w:rsidRPr="008B2A81">
        <w:rPr>
          <w:rFonts w:ascii="Arial" w:hAnsi="Arial"/>
          <w:sz w:val="22"/>
          <w:szCs w:val="22"/>
        </w:rPr>
        <w:t>, suggesting the cell type distribution in the two samples.</w:t>
      </w:r>
      <w:r w:rsidRPr="008B2A81">
        <w:rPr>
          <w:rFonts w:ascii="Arial" w:hAnsi="Arial"/>
          <w:b/>
          <w:bCs/>
          <w:sz w:val="22"/>
          <w:szCs w:val="22"/>
        </w:rPr>
        <w:t xml:space="preserve"> </w:t>
      </w:r>
      <w:r w:rsidRPr="008B2A81">
        <w:rPr>
          <w:rFonts w:ascii="Arial" w:hAnsi="Arial" w:hint="eastAsia"/>
          <w:b/>
          <w:bCs/>
          <w:sz w:val="22"/>
          <w:szCs w:val="22"/>
        </w:rPr>
        <w:t>b</w:t>
      </w:r>
      <w:r w:rsidRPr="008B2A81">
        <w:rPr>
          <w:rFonts w:ascii="Arial" w:hAnsi="Arial"/>
          <w:sz w:val="22"/>
          <w:szCs w:val="22"/>
        </w:rPr>
        <w:t xml:space="preserve"> TSNE plots of P2-</w:t>
      </w:r>
      <w:r w:rsidRPr="008B2A81">
        <w:rPr>
          <w:rFonts w:ascii="Arial" w:hAnsi="Arial" w:hint="eastAsia"/>
          <w:sz w:val="22"/>
          <w:szCs w:val="22"/>
        </w:rPr>
        <w:t>2</w:t>
      </w:r>
      <w:r w:rsidRPr="008B2A81">
        <w:rPr>
          <w:rFonts w:ascii="Arial" w:hAnsi="Arial"/>
          <w:sz w:val="22"/>
          <w:szCs w:val="22"/>
        </w:rPr>
        <w:t xml:space="preserve"> and P2-</w:t>
      </w:r>
      <w:r w:rsidRPr="008B2A81">
        <w:rPr>
          <w:rFonts w:ascii="Arial" w:hAnsi="Arial" w:hint="eastAsia"/>
          <w:sz w:val="22"/>
          <w:szCs w:val="22"/>
        </w:rPr>
        <w:t>3</w:t>
      </w:r>
      <w:r w:rsidRPr="008B2A81">
        <w:rPr>
          <w:rFonts w:ascii="Arial" w:hAnsi="Arial"/>
          <w:sz w:val="22"/>
          <w:szCs w:val="22"/>
        </w:rPr>
        <w:t>, suggesting the cell type distribution in the two samples.</w:t>
      </w:r>
      <w:r w:rsidRPr="008B2A81">
        <w:rPr>
          <w:rFonts w:ascii="Arial" w:hAnsi="Arial"/>
          <w:b/>
          <w:bCs/>
          <w:sz w:val="22"/>
          <w:szCs w:val="22"/>
        </w:rPr>
        <w:t xml:space="preserve"> c </w:t>
      </w:r>
      <w:r w:rsidRPr="008B2A81">
        <w:rPr>
          <w:rFonts w:ascii="Arial" w:hAnsi="Arial"/>
          <w:sz w:val="22"/>
          <w:szCs w:val="22"/>
        </w:rPr>
        <w:t>Comparisons of all the cell subtypes of P2-1</w:t>
      </w:r>
      <w:r w:rsidRPr="008B2A81">
        <w:rPr>
          <w:rFonts w:ascii="Arial" w:hAnsi="Arial" w:hint="eastAsia"/>
          <w:sz w:val="22"/>
          <w:szCs w:val="22"/>
        </w:rPr>
        <w:t xml:space="preserve">, </w:t>
      </w:r>
      <w:r w:rsidRPr="008B2A81">
        <w:rPr>
          <w:rFonts w:ascii="Arial" w:hAnsi="Arial"/>
          <w:sz w:val="22"/>
          <w:szCs w:val="22"/>
        </w:rPr>
        <w:t>P2-2,</w:t>
      </w:r>
      <w:r w:rsidRPr="008B2A81">
        <w:rPr>
          <w:rFonts w:ascii="Arial" w:hAnsi="Arial" w:hint="eastAsia"/>
          <w:sz w:val="22"/>
          <w:szCs w:val="22"/>
        </w:rPr>
        <w:t xml:space="preserve"> and P2-3</w:t>
      </w:r>
      <w:r w:rsidRPr="008B2A81">
        <w:rPr>
          <w:rFonts w:ascii="Arial" w:hAnsi="Arial"/>
          <w:sz w:val="22"/>
          <w:szCs w:val="22"/>
        </w:rPr>
        <w:t xml:space="preserve">. </w:t>
      </w:r>
      <w:r w:rsidRPr="008B2A81">
        <w:rPr>
          <w:rFonts w:ascii="Arial" w:hAnsi="Arial"/>
          <w:b/>
          <w:bCs/>
          <w:sz w:val="22"/>
          <w:szCs w:val="22"/>
        </w:rPr>
        <w:t>d</w:t>
      </w:r>
      <w:r w:rsidRPr="008B2A81">
        <w:rPr>
          <w:rFonts w:ascii="Arial" w:hAnsi="Arial"/>
          <w:sz w:val="22"/>
          <w:szCs w:val="22"/>
        </w:rPr>
        <w:t xml:space="preserve"> Log2 fold changes of the UMI counts of the genes involved in viral mRNA translation, IFN-I, MAPK targets, and ferroptosis between P2-1 and P2-2. Each point represents a different cell subtype.</w:t>
      </w:r>
      <w:r w:rsidRPr="008B2A81">
        <w:rPr>
          <w:rFonts w:ascii="Arial" w:hAnsi="Arial"/>
          <w:b/>
          <w:bCs/>
          <w:sz w:val="22"/>
          <w:szCs w:val="22"/>
        </w:rPr>
        <w:t xml:space="preserve"> </w:t>
      </w:r>
      <w:r w:rsidRPr="008B2A81">
        <w:rPr>
          <w:rFonts w:ascii="Arial" w:hAnsi="Arial" w:hint="eastAsia"/>
          <w:b/>
          <w:bCs/>
          <w:sz w:val="22"/>
          <w:szCs w:val="22"/>
        </w:rPr>
        <w:t xml:space="preserve">e </w:t>
      </w:r>
      <w:r w:rsidRPr="008B2A81">
        <w:rPr>
          <w:rFonts w:ascii="Arial" w:hAnsi="Arial"/>
          <w:sz w:val="22"/>
          <w:szCs w:val="22"/>
        </w:rPr>
        <w:t>Log2 fold changes of the UMI counts of the genes involved in viral mRNA translation, IFN-I, MAPK targets, and ferroptosis between P2-2 and P2-3. Each point represents a different cell subtype. Only DE genes (FDR&lt;0.05) were plotted for the comparison group.</w:t>
      </w:r>
    </w:p>
    <w:p w14:paraId="4C718D59" w14:textId="77777777" w:rsidR="007421C3" w:rsidRPr="008B2A81" w:rsidRDefault="007421C3" w:rsidP="008B2A81">
      <w:pPr>
        <w:jc w:val="both"/>
        <w:rPr>
          <w:rFonts w:ascii="Arial" w:hAnsi="Arial"/>
          <w:sz w:val="22"/>
          <w:szCs w:val="22"/>
        </w:rPr>
      </w:pPr>
    </w:p>
    <w:p w14:paraId="66E8ACC5" w14:textId="65BF7381" w:rsidR="007421C3" w:rsidRPr="008B2A81" w:rsidRDefault="00AC2F06" w:rsidP="008B2A81">
      <w:pPr>
        <w:jc w:val="both"/>
        <w:rPr>
          <w:rFonts w:ascii="Arial" w:hAnsi="Arial"/>
          <w:sz w:val="22"/>
          <w:szCs w:val="22"/>
          <w:lang w:eastAsia="zh-CN"/>
        </w:rPr>
      </w:pPr>
      <w:r w:rsidRPr="008B2A81">
        <w:rPr>
          <w:rFonts w:ascii="Arial" w:hAnsi="Arial" w:hint="eastAsia"/>
          <w:noProof/>
          <w:sz w:val="22"/>
          <w:szCs w:val="22"/>
          <w:lang w:eastAsia="zh-CN"/>
        </w:rPr>
        <w:lastRenderedPageBreak/>
        <w:drawing>
          <wp:inline distT="0" distB="0" distL="114300" distR="114300" wp14:anchorId="4A329786" wp14:editId="11EBDB81">
            <wp:extent cx="4614545" cy="3265170"/>
            <wp:effectExtent l="0" t="0" r="8255" b="11430"/>
            <wp:docPr id="17" name="图片 17" descr="Fig. S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 S17-1"/>
                    <pic:cNvPicPr>
                      <a:picLocks noChangeAspect="1"/>
                    </pic:cNvPicPr>
                  </pic:nvPicPr>
                  <pic:blipFill>
                    <a:blip r:embed="rId24"/>
                    <a:stretch>
                      <a:fillRect/>
                    </a:stretch>
                  </pic:blipFill>
                  <pic:spPr>
                    <a:xfrm>
                      <a:off x="0" y="0"/>
                      <a:ext cx="4614545" cy="3265170"/>
                    </a:xfrm>
                    <a:prstGeom prst="rect">
                      <a:avLst/>
                    </a:prstGeom>
                  </pic:spPr>
                </pic:pic>
              </a:graphicData>
            </a:graphic>
          </wp:inline>
        </w:drawing>
      </w:r>
    </w:p>
    <w:p w14:paraId="0738FBC7"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17 </w:t>
      </w:r>
      <w:r w:rsidRPr="008B2A81">
        <w:rPr>
          <w:rFonts w:ascii="Arial" w:hAnsi="Arial"/>
          <w:b/>
          <w:bCs/>
          <w:sz w:val="22"/>
          <w:szCs w:val="22"/>
        </w:rPr>
        <w:t>The enrichment of STRING network pathways of differential expressed (DE) genes in each cell subtype of P</w:t>
      </w:r>
      <w:r w:rsidRPr="008B2A81">
        <w:rPr>
          <w:rFonts w:ascii="Arial" w:hAnsi="Arial" w:hint="eastAsia"/>
          <w:b/>
          <w:bCs/>
          <w:sz w:val="22"/>
          <w:szCs w:val="22"/>
        </w:rPr>
        <w:t>2</w:t>
      </w:r>
      <w:r w:rsidRPr="008B2A81">
        <w:rPr>
          <w:rFonts w:ascii="Arial" w:hAnsi="Arial"/>
          <w:b/>
          <w:bCs/>
          <w:sz w:val="22"/>
          <w:szCs w:val="22"/>
        </w:rPr>
        <w:t>-1 (in critical condition) vs. P</w:t>
      </w:r>
      <w:r w:rsidRPr="008B2A81">
        <w:rPr>
          <w:rFonts w:ascii="Arial" w:hAnsi="Arial" w:hint="eastAsia"/>
          <w:b/>
          <w:bCs/>
          <w:sz w:val="22"/>
          <w:szCs w:val="22"/>
        </w:rPr>
        <w:t>2</w:t>
      </w:r>
      <w:r w:rsidRPr="008B2A81">
        <w:rPr>
          <w:rFonts w:ascii="Arial" w:hAnsi="Arial"/>
          <w:b/>
          <w:bCs/>
          <w:sz w:val="22"/>
          <w:szCs w:val="22"/>
        </w:rPr>
        <w:t xml:space="preserve">-2 (disease improvement). </w:t>
      </w:r>
      <w:r w:rsidRPr="008B2A81">
        <w:rPr>
          <w:rFonts w:ascii="Arial" w:hAnsi="Arial"/>
          <w:sz w:val="22"/>
          <w:szCs w:val="22"/>
        </w:rPr>
        <w:t xml:space="preserve"> The cell subtype is shown in </w:t>
      </w:r>
      <w:r w:rsidRPr="008B2A81">
        <w:rPr>
          <w:rFonts w:ascii="Arial" w:hAnsi="Arial" w:hint="eastAsia"/>
          <w:sz w:val="22"/>
          <w:szCs w:val="22"/>
        </w:rPr>
        <w:t>Fig. 3a</w:t>
      </w:r>
      <w:r w:rsidRPr="008B2A81">
        <w:rPr>
          <w:rFonts w:ascii="Arial" w:hAnsi="Arial"/>
          <w:sz w:val="22"/>
          <w:szCs w:val="22"/>
        </w:rPr>
        <w:t xml:space="preserve">. STRING network pathways were analyzed by using DE genes and their corresponding log2 fold changes of the UMI counts between cases and controls. The cell subtype is shown in </w:t>
      </w:r>
      <w:r w:rsidRPr="008B2A81">
        <w:rPr>
          <w:rFonts w:ascii="Arial" w:hAnsi="Arial" w:hint="eastAsia"/>
          <w:sz w:val="22"/>
          <w:szCs w:val="22"/>
        </w:rPr>
        <w:t>Fig. 3a</w:t>
      </w:r>
      <w:r w:rsidRPr="008B2A81">
        <w:rPr>
          <w:rFonts w:ascii="Arial" w:hAnsi="Arial"/>
          <w:sz w:val="22"/>
          <w:szCs w:val="22"/>
        </w:rPr>
        <w:t xml:space="preserve">. </w:t>
      </w:r>
    </w:p>
    <w:p w14:paraId="301FBE96" w14:textId="77777777" w:rsidR="007421C3" w:rsidRPr="008B2A81" w:rsidRDefault="007421C3" w:rsidP="008B2A81">
      <w:pPr>
        <w:jc w:val="both"/>
        <w:rPr>
          <w:rFonts w:ascii="Arial" w:hAnsi="Arial"/>
          <w:sz w:val="22"/>
          <w:szCs w:val="22"/>
          <w:lang w:eastAsia="zh-CN"/>
        </w:rPr>
      </w:pPr>
    </w:p>
    <w:p w14:paraId="4CDF4A4C" w14:textId="77777777" w:rsidR="007421C3" w:rsidRPr="008B2A81" w:rsidRDefault="007421C3" w:rsidP="008B2A81">
      <w:pPr>
        <w:jc w:val="both"/>
        <w:rPr>
          <w:rFonts w:ascii="Arial" w:hAnsi="Arial"/>
          <w:sz w:val="22"/>
          <w:szCs w:val="22"/>
        </w:rPr>
      </w:pPr>
    </w:p>
    <w:p w14:paraId="2D321C3A"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03605BDF" w14:textId="48DB7E69"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2050A5F4" wp14:editId="50FB3D0F">
            <wp:extent cx="4045585" cy="3468370"/>
            <wp:effectExtent l="0" t="0" r="5715" b="11430"/>
            <wp:docPr id="18" name="图片 18" descr="Fig. S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 S18-1"/>
                    <pic:cNvPicPr>
                      <a:picLocks noChangeAspect="1"/>
                    </pic:cNvPicPr>
                  </pic:nvPicPr>
                  <pic:blipFill>
                    <a:blip r:embed="rId25"/>
                    <a:stretch>
                      <a:fillRect/>
                    </a:stretch>
                  </pic:blipFill>
                  <pic:spPr>
                    <a:xfrm>
                      <a:off x="0" y="0"/>
                      <a:ext cx="4045585" cy="3468370"/>
                    </a:xfrm>
                    <a:prstGeom prst="rect">
                      <a:avLst/>
                    </a:prstGeom>
                  </pic:spPr>
                </pic:pic>
              </a:graphicData>
            </a:graphic>
          </wp:inline>
        </w:drawing>
      </w:r>
    </w:p>
    <w:p w14:paraId="22B13847" w14:textId="7CBF1026" w:rsidR="007421C3" w:rsidRPr="008B2A81" w:rsidRDefault="00AC2F06" w:rsidP="008B2A81">
      <w:pPr>
        <w:jc w:val="both"/>
        <w:rPr>
          <w:rFonts w:ascii="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18 </w:t>
      </w:r>
      <w:r w:rsidRPr="008B2A81">
        <w:rPr>
          <w:rFonts w:ascii="Arial" w:hAnsi="Arial"/>
          <w:b/>
          <w:bCs/>
          <w:sz w:val="22"/>
          <w:szCs w:val="22"/>
        </w:rPr>
        <w:t>The enrichment of KEGG pathways of differential expressed (DE) genes in each cell subtype of P</w:t>
      </w:r>
      <w:r w:rsidRPr="008B2A81">
        <w:rPr>
          <w:rFonts w:ascii="Arial" w:hAnsi="Arial" w:hint="eastAsia"/>
          <w:b/>
          <w:bCs/>
          <w:sz w:val="22"/>
          <w:szCs w:val="22"/>
        </w:rPr>
        <w:t>2</w:t>
      </w:r>
      <w:r w:rsidRPr="008B2A81">
        <w:rPr>
          <w:rFonts w:ascii="Arial" w:hAnsi="Arial"/>
          <w:b/>
          <w:bCs/>
          <w:sz w:val="22"/>
          <w:szCs w:val="22"/>
        </w:rPr>
        <w:t>-1 (in critical condition) vs. P</w:t>
      </w:r>
      <w:r w:rsidRPr="008B2A81">
        <w:rPr>
          <w:rFonts w:ascii="Arial" w:hAnsi="Arial" w:hint="eastAsia"/>
          <w:b/>
          <w:bCs/>
          <w:sz w:val="22"/>
          <w:szCs w:val="22"/>
        </w:rPr>
        <w:t>2</w:t>
      </w:r>
      <w:r w:rsidRPr="008B2A81">
        <w:rPr>
          <w:rFonts w:ascii="Arial" w:hAnsi="Arial"/>
          <w:b/>
          <w:bCs/>
          <w:sz w:val="22"/>
          <w:szCs w:val="22"/>
        </w:rPr>
        <w:t xml:space="preserve">-2 (disease improvement). </w:t>
      </w:r>
      <w:r w:rsidRPr="008B2A81">
        <w:rPr>
          <w:rFonts w:ascii="Arial" w:hAnsi="Arial"/>
          <w:sz w:val="22"/>
          <w:szCs w:val="22"/>
        </w:rPr>
        <w:t>KEGG pathways were analyzed by using DE genes lists between cases and controls.</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w:t>
      </w:r>
    </w:p>
    <w:p w14:paraId="03C8D377" w14:textId="77777777" w:rsidR="007421C3" w:rsidRPr="008B2A81" w:rsidRDefault="007421C3" w:rsidP="008B2A81">
      <w:pPr>
        <w:jc w:val="both"/>
        <w:rPr>
          <w:rFonts w:ascii="Arial" w:hAnsi="Arial"/>
          <w:b/>
          <w:bCs/>
          <w:sz w:val="22"/>
          <w:szCs w:val="22"/>
        </w:rPr>
      </w:pPr>
    </w:p>
    <w:p w14:paraId="4A651D46" w14:textId="77777777" w:rsidR="007421C3" w:rsidRPr="008B2A81" w:rsidRDefault="007421C3" w:rsidP="008B2A81">
      <w:pPr>
        <w:jc w:val="both"/>
        <w:rPr>
          <w:rFonts w:ascii="Arial" w:hAnsi="Arial"/>
          <w:sz w:val="22"/>
          <w:szCs w:val="22"/>
          <w:lang w:eastAsia="zh-CN"/>
        </w:rPr>
      </w:pPr>
    </w:p>
    <w:p w14:paraId="2420E43E" w14:textId="77777777" w:rsidR="007421C3" w:rsidRPr="008B2A81" w:rsidRDefault="007421C3" w:rsidP="008B2A81">
      <w:pPr>
        <w:jc w:val="both"/>
        <w:rPr>
          <w:rFonts w:ascii="Arial" w:hAnsi="Arial"/>
          <w:b/>
          <w:bCs/>
          <w:sz w:val="22"/>
          <w:szCs w:val="22"/>
        </w:rPr>
      </w:pPr>
    </w:p>
    <w:p w14:paraId="7A468040" w14:textId="278D5EAF"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516243DC" wp14:editId="41D23FD7">
            <wp:extent cx="4818380" cy="3409315"/>
            <wp:effectExtent l="0" t="0" r="7620" b="6985"/>
            <wp:docPr id="19" name="图片 19" descr="Fig. S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 S19-1"/>
                    <pic:cNvPicPr>
                      <a:picLocks noChangeAspect="1"/>
                    </pic:cNvPicPr>
                  </pic:nvPicPr>
                  <pic:blipFill>
                    <a:blip r:embed="rId26"/>
                    <a:stretch>
                      <a:fillRect/>
                    </a:stretch>
                  </pic:blipFill>
                  <pic:spPr>
                    <a:xfrm>
                      <a:off x="0" y="0"/>
                      <a:ext cx="4818380" cy="3409315"/>
                    </a:xfrm>
                    <a:prstGeom prst="rect">
                      <a:avLst/>
                    </a:prstGeom>
                  </pic:spPr>
                </pic:pic>
              </a:graphicData>
            </a:graphic>
          </wp:inline>
        </w:drawing>
      </w:r>
    </w:p>
    <w:p w14:paraId="7DB31FB1"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19 </w:t>
      </w:r>
      <w:r w:rsidRPr="008B2A81">
        <w:rPr>
          <w:rFonts w:ascii="Arial" w:hAnsi="Arial"/>
          <w:b/>
          <w:bCs/>
          <w:sz w:val="22"/>
          <w:szCs w:val="22"/>
        </w:rPr>
        <w:t>The enrichment of STRING network pathways of differential expressed (DE) genes in each cell subtype of P</w:t>
      </w:r>
      <w:r w:rsidRPr="008B2A81">
        <w:rPr>
          <w:rFonts w:ascii="Arial" w:hAnsi="Arial" w:hint="eastAsia"/>
          <w:b/>
          <w:bCs/>
          <w:sz w:val="22"/>
          <w:szCs w:val="22"/>
        </w:rPr>
        <w:t>2</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(disease improvement) vs. P</w:t>
      </w:r>
      <w:r w:rsidRPr="008B2A81">
        <w:rPr>
          <w:rFonts w:ascii="Arial" w:hAnsi="Arial" w:hint="eastAsia"/>
          <w:b/>
          <w:bCs/>
          <w:sz w:val="22"/>
          <w:szCs w:val="22"/>
        </w:rPr>
        <w:t>2</w:t>
      </w:r>
      <w:r w:rsidRPr="008B2A81">
        <w:rPr>
          <w:rFonts w:ascii="Arial" w:hAnsi="Arial"/>
          <w:b/>
          <w:bCs/>
          <w:sz w:val="22"/>
          <w:szCs w:val="22"/>
        </w:rPr>
        <w:t>-</w:t>
      </w:r>
      <w:r w:rsidRPr="008B2A81">
        <w:rPr>
          <w:rFonts w:ascii="Arial" w:hAnsi="Arial" w:hint="eastAsia"/>
          <w:b/>
          <w:bCs/>
          <w:sz w:val="22"/>
          <w:szCs w:val="22"/>
        </w:rPr>
        <w:t>3</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 xml:space="preserve"> The cell subtype is shown in </w:t>
      </w:r>
      <w:r w:rsidRPr="008B2A81">
        <w:rPr>
          <w:rFonts w:ascii="Arial" w:hAnsi="Arial" w:hint="eastAsia"/>
          <w:sz w:val="22"/>
          <w:szCs w:val="22"/>
        </w:rPr>
        <w:t>Fig. 3a</w:t>
      </w:r>
      <w:r w:rsidRPr="008B2A81">
        <w:rPr>
          <w:rFonts w:ascii="Arial" w:hAnsi="Arial"/>
          <w:sz w:val="22"/>
          <w:szCs w:val="22"/>
        </w:rPr>
        <w:t xml:space="preserve">. STRING network pathways were analyzed by using DE genes and their corresponding log2 fold changes of the UMI counts between cases and controls. </w:t>
      </w:r>
    </w:p>
    <w:p w14:paraId="5BD3C0A9" w14:textId="77777777" w:rsidR="007421C3" w:rsidRPr="008B2A81" w:rsidRDefault="007421C3" w:rsidP="008B2A81">
      <w:pPr>
        <w:jc w:val="both"/>
        <w:rPr>
          <w:rFonts w:ascii="Arial" w:hAnsi="Arial"/>
          <w:sz w:val="22"/>
          <w:szCs w:val="22"/>
        </w:rPr>
      </w:pPr>
    </w:p>
    <w:p w14:paraId="6592FADE" w14:textId="77777777" w:rsidR="007421C3" w:rsidRPr="008B2A81" w:rsidRDefault="007421C3" w:rsidP="008B2A81">
      <w:pPr>
        <w:jc w:val="both"/>
        <w:rPr>
          <w:rFonts w:ascii="Arial" w:hAnsi="Arial"/>
          <w:sz w:val="22"/>
          <w:szCs w:val="22"/>
          <w:lang w:eastAsia="zh-CN"/>
        </w:rPr>
      </w:pPr>
    </w:p>
    <w:p w14:paraId="21296516" w14:textId="75761F8F"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39E7EAAE" wp14:editId="1122EB4F">
            <wp:extent cx="3938270" cy="3375660"/>
            <wp:effectExtent l="0" t="0" r="11430" b="2540"/>
            <wp:docPr id="20" name="图片 20" descr="Fig. S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 S20-1"/>
                    <pic:cNvPicPr>
                      <a:picLocks noChangeAspect="1"/>
                    </pic:cNvPicPr>
                  </pic:nvPicPr>
                  <pic:blipFill>
                    <a:blip r:embed="rId27"/>
                    <a:stretch>
                      <a:fillRect/>
                    </a:stretch>
                  </pic:blipFill>
                  <pic:spPr>
                    <a:xfrm>
                      <a:off x="0" y="0"/>
                      <a:ext cx="3938270" cy="3375660"/>
                    </a:xfrm>
                    <a:prstGeom prst="rect">
                      <a:avLst/>
                    </a:prstGeom>
                  </pic:spPr>
                </pic:pic>
              </a:graphicData>
            </a:graphic>
          </wp:inline>
        </w:drawing>
      </w:r>
    </w:p>
    <w:p w14:paraId="4C17C2AD" w14:textId="77777777" w:rsidR="007421C3" w:rsidRPr="008B2A81" w:rsidRDefault="00AC2F06" w:rsidP="008B2A81">
      <w:pPr>
        <w:jc w:val="both"/>
        <w:rPr>
          <w:rFonts w:ascii="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20 </w:t>
      </w:r>
      <w:r w:rsidRPr="008B2A81">
        <w:rPr>
          <w:rFonts w:ascii="Arial" w:hAnsi="Arial"/>
          <w:b/>
          <w:bCs/>
          <w:sz w:val="22"/>
          <w:szCs w:val="22"/>
        </w:rPr>
        <w:t>The enrichment of KEGG pathways</w:t>
      </w:r>
      <w:r w:rsidRPr="008B2A81">
        <w:rPr>
          <w:rFonts w:ascii="Arial" w:hAnsi="Arial" w:hint="eastAsia"/>
          <w:b/>
          <w:bCs/>
          <w:sz w:val="22"/>
          <w:szCs w:val="22"/>
        </w:rPr>
        <w:t xml:space="preserve"> </w:t>
      </w:r>
      <w:r w:rsidRPr="008B2A81">
        <w:rPr>
          <w:rFonts w:ascii="Arial" w:hAnsi="Arial"/>
          <w:b/>
          <w:bCs/>
          <w:sz w:val="22"/>
          <w:szCs w:val="22"/>
        </w:rPr>
        <w:t>of differential expressed (DE) genes in each cell subtype of P</w:t>
      </w:r>
      <w:r w:rsidRPr="008B2A81">
        <w:rPr>
          <w:rFonts w:ascii="Arial" w:hAnsi="Arial" w:hint="eastAsia"/>
          <w:b/>
          <w:bCs/>
          <w:sz w:val="22"/>
          <w:szCs w:val="22"/>
        </w:rPr>
        <w:t>2</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(disease improvement) vs. P</w:t>
      </w:r>
      <w:r w:rsidRPr="008B2A81">
        <w:rPr>
          <w:rFonts w:ascii="Arial" w:hAnsi="Arial" w:hint="eastAsia"/>
          <w:b/>
          <w:bCs/>
          <w:sz w:val="22"/>
          <w:szCs w:val="22"/>
        </w:rPr>
        <w:t>2</w:t>
      </w:r>
      <w:r w:rsidRPr="008B2A81">
        <w:rPr>
          <w:rFonts w:ascii="Arial" w:hAnsi="Arial"/>
          <w:b/>
          <w:bCs/>
          <w:sz w:val="22"/>
          <w:szCs w:val="22"/>
        </w:rPr>
        <w:t>-</w:t>
      </w:r>
      <w:r w:rsidRPr="008B2A81">
        <w:rPr>
          <w:rFonts w:ascii="Arial" w:hAnsi="Arial" w:hint="eastAsia"/>
          <w:b/>
          <w:bCs/>
          <w:sz w:val="22"/>
          <w:szCs w:val="22"/>
        </w:rPr>
        <w:t>3</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KEGG pathways were analyzed by using DE genes lists between cases and controls.</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w:t>
      </w:r>
    </w:p>
    <w:p w14:paraId="46943DD7" w14:textId="77777777" w:rsidR="007421C3" w:rsidRPr="008B2A81" w:rsidRDefault="007421C3" w:rsidP="008B2A81">
      <w:pPr>
        <w:jc w:val="both"/>
        <w:rPr>
          <w:rFonts w:ascii="Arial" w:hAnsi="Arial"/>
          <w:sz w:val="22"/>
          <w:szCs w:val="22"/>
          <w:lang w:eastAsia="zh-CN"/>
        </w:rPr>
      </w:pPr>
    </w:p>
    <w:p w14:paraId="40153686" w14:textId="77777777" w:rsidR="007421C3" w:rsidRPr="008B2A81" w:rsidRDefault="007421C3" w:rsidP="008B2A81">
      <w:pPr>
        <w:spacing w:after="160" w:line="259" w:lineRule="auto"/>
        <w:jc w:val="both"/>
        <w:rPr>
          <w:rFonts w:ascii="Arial" w:hAnsi="Arial"/>
          <w:sz w:val="22"/>
          <w:szCs w:val="22"/>
        </w:rPr>
      </w:pPr>
    </w:p>
    <w:p w14:paraId="08D98F38"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5783F65D" w14:textId="4FA5B5CC"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03A9DDDD" wp14:editId="26B1288D">
            <wp:extent cx="4446905" cy="3145790"/>
            <wp:effectExtent l="0" t="0" r="10795" b="3810"/>
            <wp:docPr id="21" name="图片 21" descr="Fig. S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 S21-1"/>
                    <pic:cNvPicPr>
                      <a:picLocks noChangeAspect="1"/>
                    </pic:cNvPicPr>
                  </pic:nvPicPr>
                  <pic:blipFill>
                    <a:blip r:embed="rId28"/>
                    <a:stretch>
                      <a:fillRect/>
                    </a:stretch>
                  </pic:blipFill>
                  <pic:spPr>
                    <a:xfrm>
                      <a:off x="0" y="0"/>
                      <a:ext cx="4446905" cy="3145790"/>
                    </a:xfrm>
                    <a:prstGeom prst="rect">
                      <a:avLst/>
                    </a:prstGeom>
                  </pic:spPr>
                </pic:pic>
              </a:graphicData>
            </a:graphic>
          </wp:inline>
        </w:drawing>
      </w:r>
    </w:p>
    <w:p w14:paraId="7C8F297E" w14:textId="26A65D16"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21 </w:t>
      </w:r>
      <w:r w:rsidRPr="008B2A81">
        <w:rPr>
          <w:rFonts w:ascii="Arial" w:hAnsi="Arial"/>
          <w:b/>
          <w:bCs/>
          <w:sz w:val="22"/>
          <w:szCs w:val="22"/>
        </w:rPr>
        <w:t>The enrichment of STRING network pathways of differential expressed (DE) genes in each cell subtype of P</w:t>
      </w:r>
      <w:r w:rsidRPr="008B2A81">
        <w:rPr>
          <w:rFonts w:ascii="Arial" w:hAnsi="Arial" w:hint="eastAsia"/>
          <w:b/>
          <w:bCs/>
          <w:sz w:val="22"/>
          <w:szCs w:val="22"/>
        </w:rPr>
        <w:t>3</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(disease improvement) vs. P</w:t>
      </w:r>
      <w:r w:rsidRPr="008B2A81">
        <w:rPr>
          <w:rFonts w:ascii="Arial" w:hAnsi="Arial" w:hint="eastAsia"/>
          <w:b/>
          <w:bCs/>
          <w:sz w:val="22"/>
          <w:szCs w:val="22"/>
        </w:rPr>
        <w:t>3</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STRING network pathways were analyzed by using DE genes and their corresponding log2 fold changes of the UMI counts between cases and controls. </w:t>
      </w:r>
    </w:p>
    <w:p w14:paraId="1B37D391" w14:textId="77777777" w:rsidR="007421C3" w:rsidRPr="008B2A81" w:rsidRDefault="007421C3" w:rsidP="008B2A81">
      <w:pPr>
        <w:jc w:val="both"/>
        <w:rPr>
          <w:rFonts w:ascii="Arial" w:hAnsi="Arial"/>
          <w:sz w:val="22"/>
          <w:szCs w:val="22"/>
          <w:lang w:eastAsia="zh-CN"/>
        </w:rPr>
      </w:pPr>
    </w:p>
    <w:p w14:paraId="47BC20D7" w14:textId="77777777" w:rsidR="007421C3" w:rsidRPr="008B2A81" w:rsidRDefault="007421C3" w:rsidP="008B2A81">
      <w:pPr>
        <w:jc w:val="both"/>
        <w:rPr>
          <w:rFonts w:ascii="Arial" w:hAnsi="Arial"/>
          <w:sz w:val="22"/>
          <w:szCs w:val="22"/>
        </w:rPr>
      </w:pPr>
    </w:p>
    <w:p w14:paraId="1744B6AB"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7305FCFE" w14:textId="574DD847"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756D64B6" wp14:editId="00BDA2DE">
            <wp:extent cx="4398645" cy="3769995"/>
            <wp:effectExtent l="0" t="0" r="8255" b="1905"/>
            <wp:docPr id="22" name="图片 22" descr="Fig. S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 S22-1"/>
                    <pic:cNvPicPr>
                      <a:picLocks noChangeAspect="1"/>
                    </pic:cNvPicPr>
                  </pic:nvPicPr>
                  <pic:blipFill>
                    <a:blip r:embed="rId29"/>
                    <a:stretch>
                      <a:fillRect/>
                    </a:stretch>
                  </pic:blipFill>
                  <pic:spPr>
                    <a:xfrm>
                      <a:off x="0" y="0"/>
                      <a:ext cx="4398645" cy="3769995"/>
                    </a:xfrm>
                    <a:prstGeom prst="rect">
                      <a:avLst/>
                    </a:prstGeom>
                  </pic:spPr>
                </pic:pic>
              </a:graphicData>
            </a:graphic>
          </wp:inline>
        </w:drawing>
      </w:r>
    </w:p>
    <w:p w14:paraId="47C7821A" w14:textId="77777777" w:rsidR="007421C3" w:rsidRPr="008B2A81" w:rsidRDefault="00AC2F06" w:rsidP="008B2A81">
      <w:pPr>
        <w:jc w:val="both"/>
        <w:rPr>
          <w:rFonts w:ascii="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22 </w:t>
      </w:r>
      <w:r w:rsidRPr="008B2A81">
        <w:rPr>
          <w:rFonts w:ascii="Arial" w:hAnsi="Arial"/>
          <w:b/>
          <w:bCs/>
          <w:sz w:val="22"/>
          <w:szCs w:val="22"/>
        </w:rPr>
        <w:t>The enrichment of KEGG pathways</w:t>
      </w:r>
      <w:r w:rsidRPr="008B2A81">
        <w:rPr>
          <w:rFonts w:ascii="Arial" w:hAnsi="Arial" w:hint="eastAsia"/>
          <w:b/>
          <w:bCs/>
          <w:sz w:val="22"/>
          <w:szCs w:val="22"/>
        </w:rPr>
        <w:t xml:space="preserve"> </w:t>
      </w:r>
      <w:r w:rsidRPr="008B2A81">
        <w:rPr>
          <w:rFonts w:ascii="Arial" w:hAnsi="Arial"/>
          <w:b/>
          <w:bCs/>
          <w:sz w:val="22"/>
          <w:szCs w:val="22"/>
        </w:rPr>
        <w:t>of differential expressed (DE) genes in each cell subtype of P</w:t>
      </w:r>
      <w:r w:rsidRPr="008B2A81">
        <w:rPr>
          <w:rFonts w:ascii="Arial" w:hAnsi="Arial" w:hint="eastAsia"/>
          <w:b/>
          <w:bCs/>
          <w:sz w:val="22"/>
          <w:szCs w:val="22"/>
        </w:rPr>
        <w:t>3</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w:t>
      </w:r>
      <w:r w:rsidRPr="008B2A81">
        <w:rPr>
          <w:rFonts w:ascii="Arial" w:hAnsi="Arial" w:hint="eastAsia"/>
          <w:b/>
          <w:bCs/>
          <w:sz w:val="22"/>
          <w:szCs w:val="22"/>
        </w:rPr>
        <w:t>severe</w:t>
      </w:r>
      <w:r w:rsidRPr="008B2A81">
        <w:rPr>
          <w:rFonts w:ascii="Arial" w:hAnsi="Arial"/>
          <w:b/>
          <w:bCs/>
          <w:sz w:val="22"/>
          <w:szCs w:val="22"/>
        </w:rPr>
        <w:t>) vs. P</w:t>
      </w:r>
      <w:r w:rsidRPr="008B2A81">
        <w:rPr>
          <w:rFonts w:ascii="Arial" w:hAnsi="Arial" w:hint="eastAsia"/>
          <w:b/>
          <w:bCs/>
          <w:sz w:val="22"/>
          <w:szCs w:val="22"/>
        </w:rPr>
        <w:t>3</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KEGG pathways were analyzed by using DE genes lists between cases and controls.</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w:t>
      </w:r>
    </w:p>
    <w:p w14:paraId="4BD6F397" w14:textId="77777777" w:rsidR="007421C3" w:rsidRPr="008B2A81" w:rsidRDefault="007421C3" w:rsidP="008B2A81">
      <w:pPr>
        <w:spacing w:after="160" w:line="259" w:lineRule="auto"/>
        <w:jc w:val="both"/>
        <w:rPr>
          <w:rFonts w:ascii="Arial" w:hAnsi="Arial"/>
          <w:sz w:val="22"/>
          <w:szCs w:val="22"/>
          <w:lang w:eastAsia="zh-CN"/>
        </w:rPr>
      </w:pPr>
    </w:p>
    <w:p w14:paraId="104BC106"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4538BC80" w14:textId="77777777"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061DBECC" wp14:editId="3E2D48AA">
            <wp:extent cx="5572125" cy="3942080"/>
            <wp:effectExtent l="0" t="0" r="3175" b="7620"/>
            <wp:docPr id="23" name="图片 23" descr="Fig. S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 S23-1"/>
                    <pic:cNvPicPr>
                      <a:picLocks noChangeAspect="1"/>
                    </pic:cNvPicPr>
                  </pic:nvPicPr>
                  <pic:blipFill>
                    <a:blip r:embed="rId30"/>
                    <a:stretch>
                      <a:fillRect/>
                    </a:stretch>
                  </pic:blipFill>
                  <pic:spPr>
                    <a:xfrm>
                      <a:off x="0" y="0"/>
                      <a:ext cx="5572125" cy="3942080"/>
                    </a:xfrm>
                    <a:prstGeom prst="rect">
                      <a:avLst/>
                    </a:prstGeom>
                  </pic:spPr>
                </pic:pic>
              </a:graphicData>
            </a:graphic>
          </wp:inline>
        </w:drawing>
      </w:r>
    </w:p>
    <w:p w14:paraId="2CA4529E"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23 </w:t>
      </w:r>
      <w:r w:rsidRPr="008B2A81">
        <w:rPr>
          <w:rFonts w:ascii="Arial" w:hAnsi="Arial"/>
          <w:b/>
          <w:bCs/>
          <w:sz w:val="22"/>
          <w:szCs w:val="22"/>
        </w:rPr>
        <w:t>The enrichment of STRING network pathways of differential expressed (DE) genes in each cell subtype of P</w:t>
      </w:r>
      <w:r w:rsidRPr="008B2A81">
        <w:rPr>
          <w:rFonts w:ascii="Arial" w:hAnsi="Arial" w:hint="eastAsia"/>
          <w:b/>
          <w:bCs/>
          <w:sz w:val="22"/>
          <w:szCs w:val="22"/>
        </w:rPr>
        <w:t>6</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w:t>
      </w:r>
      <w:r w:rsidRPr="008B2A81">
        <w:rPr>
          <w:rFonts w:ascii="Arial" w:hAnsi="Arial" w:hint="eastAsia"/>
          <w:b/>
          <w:bCs/>
          <w:sz w:val="22"/>
          <w:szCs w:val="22"/>
        </w:rPr>
        <w:t>moderate</w:t>
      </w:r>
      <w:r w:rsidRPr="008B2A81">
        <w:rPr>
          <w:rFonts w:ascii="Arial" w:hAnsi="Arial"/>
          <w:b/>
          <w:bCs/>
          <w:sz w:val="22"/>
          <w:szCs w:val="22"/>
        </w:rPr>
        <w:t>) vs. P</w:t>
      </w:r>
      <w:r w:rsidRPr="008B2A81">
        <w:rPr>
          <w:rFonts w:ascii="Arial" w:hAnsi="Arial" w:hint="eastAsia"/>
          <w:b/>
          <w:bCs/>
          <w:sz w:val="22"/>
          <w:szCs w:val="22"/>
        </w:rPr>
        <w:t>6</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 xml:space="preserve"> The cell subtype is shown in </w:t>
      </w:r>
      <w:r w:rsidRPr="008B2A81">
        <w:rPr>
          <w:rFonts w:ascii="Arial" w:hAnsi="Arial" w:hint="eastAsia"/>
          <w:sz w:val="22"/>
          <w:szCs w:val="22"/>
        </w:rPr>
        <w:t>Fig. 3a</w:t>
      </w:r>
      <w:r w:rsidRPr="008B2A81">
        <w:rPr>
          <w:rFonts w:ascii="Arial" w:hAnsi="Arial"/>
          <w:sz w:val="22"/>
          <w:szCs w:val="22"/>
        </w:rPr>
        <w:t xml:space="preserve">. STRING network pathways were analyzed by using DE genes and their corresponding log2 fold changes of the UMI counts between cases and controls. </w:t>
      </w:r>
    </w:p>
    <w:p w14:paraId="6320A4A2" w14:textId="77777777" w:rsidR="007421C3" w:rsidRPr="008B2A81" w:rsidRDefault="007421C3" w:rsidP="008B2A81">
      <w:pPr>
        <w:jc w:val="both"/>
        <w:rPr>
          <w:rFonts w:ascii="Arial" w:hAnsi="Arial"/>
          <w:b/>
          <w:bCs/>
          <w:sz w:val="22"/>
          <w:szCs w:val="22"/>
        </w:rPr>
      </w:pPr>
    </w:p>
    <w:p w14:paraId="7658D14F" w14:textId="77777777"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6A497BB4" wp14:editId="201B9018">
            <wp:extent cx="4397375" cy="3769360"/>
            <wp:effectExtent l="0" t="0" r="9525" b="2540"/>
            <wp:docPr id="24" name="图片 24" descr="Fig. S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 S24-1"/>
                    <pic:cNvPicPr>
                      <a:picLocks noChangeAspect="1"/>
                    </pic:cNvPicPr>
                  </pic:nvPicPr>
                  <pic:blipFill>
                    <a:blip r:embed="rId31"/>
                    <a:stretch>
                      <a:fillRect/>
                    </a:stretch>
                  </pic:blipFill>
                  <pic:spPr>
                    <a:xfrm>
                      <a:off x="0" y="0"/>
                      <a:ext cx="4397375" cy="3769360"/>
                    </a:xfrm>
                    <a:prstGeom prst="rect">
                      <a:avLst/>
                    </a:prstGeom>
                  </pic:spPr>
                </pic:pic>
              </a:graphicData>
            </a:graphic>
          </wp:inline>
        </w:drawing>
      </w:r>
    </w:p>
    <w:p w14:paraId="4862CA92" w14:textId="77777777" w:rsidR="007421C3" w:rsidRPr="008B2A81" w:rsidRDefault="00AC2F06" w:rsidP="008B2A81">
      <w:pPr>
        <w:jc w:val="both"/>
        <w:rPr>
          <w:rFonts w:ascii="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24 </w:t>
      </w:r>
      <w:r w:rsidRPr="008B2A81">
        <w:rPr>
          <w:rFonts w:ascii="Arial" w:hAnsi="Arial"/>
          <w:b/>
          <w:bCs/>
          <w:sz w:val="22"/>
          <w:szCs w:val="22"/>
        </w:rPr>
        <w:t>The enrichment of KEGG pathways</w:t>
      </w:r>
      <w:r w:rsidRPr="008B2A81">
        <w:rPr>
          <w:rFonts w:ascii="Arial" w:hAnsi="Arial" w:hint="eastAsia"/>
          <w:b/>
          <w:bCs/>
          <w:sz w:val="22"/>
          <w:szCs w:val="22"/>
        </w:rPr>
        <w:t xml:space="preserve"> </w:t>
      </w:r>
      <w:r w:rsidRPr="008B2A81">
        <w:rPr>
          <w:rFonts w:ascii="Arial" w:hAnsi="Arial"/>
          <w:b/>
          <w:bCs/>
          <w:sz w:val="22"/>
          <w:szCs w:val="22"/>
        </w:rPr>
        <w:t>of differential expressed (DE) genes in each cell subtype of P</w:t>
      </w:r>
      <w:r w:rsidRPr="008B2A81">
        <w:rPr>
          <w:rFonts w:ascii="Arial" w:hAnsi="Arial" w:hint="eastAsia"/>
          <w:b/>
          <w:bCs/>
          <w:sz w:val="22"/>
          <w:szCs w:val="22"/>
        </w:rPr>
        <w:t>6</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w:t>
      </w:r>
      <w:r w:rsidRPr="008B2A81">
        <w:rPr>
          <w:rFonts w:ascii="Arial" w:hAnsi="Arial" w:hint="eastAsia"/>
          <w:b/>
          <w:bCs/>
          <w:sz w:val="22"/>
          <w:szCs w:val="22"/>
        </w:rPr>
        <w:t>moderate</w:t>
      </w:r>
      <w:r w:rsidRPr="008B2A81">
        <w:rPr>
          <w:rFonts w:ascii="Arial" w:hAnsi="Arial"/>
          <w:b/>
          <w:bCs/>
          <w:sz w:val="22"/>
          <w:szCs w:val="22"/>
        </w:rPr>
        <w:t>) vs. P</w:t>
      </w:r>
      <w:r w:rsidRPr="008B2A81">
        <w:rPr>
          <w:rFonts w:ascii="Arial" w:hAnsi="Arial" w:hint="eastAsia"/>
          <w:b/>
          <w:bCs/>
          <w:sz w:val="22"/>
          <w:szCs w:val="22"/>
        </w:rPr>
        <w:t>6</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KEGG pathways were analyzed by using DE genes lists between cases and controls.</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w:t>
      </w:r>
    </w:p>
    <w:p w14:paraId="18D5B884" w14:textId="77777777" w:rsidR="007421C3" w:rsidRPr="008B2A81" w:rsidRDefault="007421C3" w:rsidP="008B2A81">
      <w:pPr>
        <w:spacing w:after="160" w:line="259" w:lineRule="auto"/>
        <w:jc w:val="both"/>
        <w:rPr>
          <w:rFonts w:ascii="Arial" w:hAnsi="Arial"/>
          <w:sz w:val="22"/>
          <w:szCs w:val="22"/>
        </w:rPr>
      </w:pPr>
    </w:p>
    <w:p w14:paraId="356FD15C" w14:textId="77777777" w:rsidR="00D10822" w:rsidRDefault="00D10822" w:rsidP="008B2A81">
      <w:pPr>
        <w:spacing w:after="160" w:line="259" w:lineRule="auto"/>
        <w:jc w:val="both"/>
        <w:rPr>
          <w:rFonts w:ascii="Arial" w:hAnsi="Arial"/>
          <w:noProof/>
          <w:sz w:val="22"/>
          <w:szCs w:val="22"/>
          <w:lang w:eastAsia="zh-CN"/>
        </w:rPr>
      </w:pPr>
    </w:p>
    <w:p w14:paraId="5A146928" w14:textId="340EC387"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5C73AB2E" wp14:editId="621E00BA">
            <wp:extent cx="7169150" cy="3473450"/>
            <wp:effectExtent l="0" t="0" r="0" b="0"/>
            <wp:docPr id="25" name="图片 25" descr="Fig. S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ig. S25-1"/>
                    <pic:cNvPicPr>
                      <a:picLocks noChangeAspect="1"/>
                    </pic:cNvPicPr>
                  </pic:nvPicPr>
                  <pic:blipFill rotWithShape="1">
                    <a:blip r:embed="rId32"/>
                    <a:srcRect b="10062"/>
                    <a:stretch/>
                  </pic:blipFill>
                  <pic:spPr bwMode="auto">
                    <a:xfrm>
                      <a:off x="0" y="0"/>
                      <a:ext cx="7169150" cy="3473450"/>
                    </a:xfrm>
                    <a:prstGeom prst="rect">
                      <a:avLst/>
                    </a:prstGeom>
                    <a:ln>
                      <a:noFill/>
                    </a:ln>
                    <a:extLst>
                      <a:ext uri="{53640926-AAD7-44D8-BBD7-CCE9431645EC}">
                        <a14:shadowObscured xmlns:a14="http://schemas.microsoft.com/office/drawing/2010/main"/>
                      </a:ext>
                    </a:extLst>
                  </pic:spPr>
                </pic:pic>
              </a:graphicData>
            </a:graphic>
          </wp:inline>
        </w:drawing>
      </w:r>
    </w:p>
    <w:p w14:paraId="5C130F20" w14:textId="1F66C85A" w:rsidR="007421C3" w:rsidRPr="008B2A81" w:rsidRDefault="00AC2F06" w:rsidP="008B2A81">
      <w:pPr>
        <w:spacing w:after="160" w:line="259" w:lineRule="auto"/>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 xml:space="preserve">25 </w:t>
      </w:r>
      <w:r w:rsidRPr="008B2A81">
        <w:rPr>
          <w:rFonts w:ascii="Arial" w:hAnsi="Arial"/>
          <w:b/>
          <w:bCs/>
          <w:sz w:val="22"/>
          <w:szCs w:val="22"/>
        </w:rPr>
        <w:t>The dynamic study for moderate patient 7 in his disease and cured conditions. a</w:t>
      </w:r>
      <w:r w:rsidRPr="008B2A81">
        <w:rPr>
          <w:rFonts w:ascii="Arial" w:hAnsi="Arial"/>
          <w:sz w:val="22"/>
          <w:szCs w:val="22"/>
        </w:rPr>
        <w:t xml:space="preserve"> TSNE plots of P</w:t>
      </w:r>
      <w:r w:rsidRPr="008B2A81">
        <w:rPr>
          <w:rFonts w:ascii="Arial" w:hAnsi="Arial" w:hint="eastAsia"/>
          <w:sz w:val="22"/>
          <w:szCs w:val="22"/>
        </w:rPr>
        <w:t>7</w:t>
      </w:r>
      <w:r w:rsidRPr="008B2A81">
        <w:rPr>
          <w:rFonts w:ascii="Arial" w:hAnsi="Arial"/>
          <w:sz w:val="22"/>
          <w:szCs w:val="22"/>
        </w:rPr>
        <w:t>-</w:t>
      </w:r>
      <w:r w:rsidRPr="008B2A81">
        <w:rPr>
          <w:rFonts w:ascii="Arial" w:hAnsi="Arial" w:hint="eastAsia"/>
          <w:sz w:val="22"/>
          <w:szCs w:val="22"/>
        </w:rPr>
        <w:t>1</w:t>
      </w:r>
      <w:r w:rsidRPr="008B2A81">
        <w:rPr>
          <w:rFonts w:ascii="Arial" w:hAnsi="Arial"/>
          <w:sz w:val="22"/>
          <w:szCs w:val="22"/>
        </w:rPr>
        <w:t xml:space="preserve"> (</w:t>
      </w:r>
      <w:r w:rsidRPr="008B2A81">
        <w:rPr>
          <w:rFonts w:ascii="Arial" w:hAnsi="Arial" w:hint="eastAsia"/>
          <w:sz w:val="22"/>
          <w:szCs w:val="22"/>
        </w:rPr>
        <w:t>moderate</w:t>
      </w:r>
      <w:r w:rsidRPr="008B2A81">
        <w:rPr>
          <w:rFonts w:ascii="Arial" w:hAnsi="Arial"/>
          <w:sz w:val="22"/>
          <w:szCs w:val="22"/>
        </w:rPr>
        <w:t>) vs. P</w:t>
      </w:r>
      <w:r w:rsidRPr="008B2A81">
        <w:rPr>
          <w:rFonts w:ascii="Arial" w:hAnsi="Arial" w:hint="eastAsia"/>
          <w:sz w:val="22"/>
          <w:szCs w:val="22"/>
        </w:rPr>
        <w:t>7</w:t>
      </w:r>
      <w:r w:rsidRPr="008B2A81">
        <w:rPr>
          <w:rFonts w:ascii="Arial" w:hAnsi="Arial"/>
          <w:sz w:val="22"/>
          <w:szCs w:val="22"/>
        </w:rPr>
        <w:t>-</w:t>
      </w:r>
      <w:r w:rsidRPr="008B2A81">
        <w:rPr>
          <w:rFonts w:ascii="Arial" w:hAnsi="Arial" w:hint="eastAsia"/>
          <w:sz w:val="22"/>
          <w:szCs w:val="22"/>
        </w:rPr>
        <w:t>2</w:t>
      </w:r>
      <w:r w:rsidRPr="008B2A81">
        <w:rPr>
          <w:rFonts w:ascii="Arial" w:hAnsi="Arial"/>
          <w:sz w:val="22"/>
          <w:szCs w:val="22"/>
        </w:rPr>
        <w:t xml:space="preserve"> (</w:t>
      </w:r>
      <w:r w:rsidRPr="008B2A81">
        <w:rPr>
          <w:rFonts w:ascii="Arial" w:hAnsi="Arial" w:hint="eastAsia"/>
          <w:sz w:val="22"/>
          <w:szCs w:val="22"/>
        </w:rPr>
        <w:t>cured</w:t>
      </w:r>
      <w:r w:rsidRPr="008B2A81">
        <w:rPr>
          <w:rFonts w:ascii="Arial" w:hAnsi="Arial"/>
          <w:sz w:val="22"/>
          <w:szCs w:val="22"/>
        </w:rPr>
        <w:t xml:space="preserve">), showing the cell type distribution in the two states. </w:t>
      </w:r>
      <w:r w:rsidRPr="008B2A81">
        <w:rPr>
          <w:rFonts w:ascii="Arial" w:hAnsi="Arial" w:hint="eastAsia"/>
          <w:b/>
          <w:bCs/>
          <w:sz w:val="22"/>
          <w:szCs w:val="22"/>
        </w:rPr>
        <w:t>b</w:t>
      </w:r>
      <w:r w:rsidRPr="008B2A81">
        <w:rPr>
          <w:rFonts w:ascii="Arial" w:hAnsi="Arial"/>
          <w:b/>
          <w:bCs/>
          <w:sz w:val="22"/>
          <w:szCs w:val="22"/>
        </w:rPr>
        <w:t xml:space="preserve"> </w:t>
      </w:r>
      <w:r w:rsidRPr="008B2A81">
        <w:rPr>
          <w:rFonts w:ascii="Arial" w:hAnsi="Arial"/>
          <w:sz w:val="22"/>
          <w:szCs w:val="22"/>
        </w:rPr>
        <w:t>Comparisons of all the cell subtypes of P7-1 and P7-2.</w:t>
      </w:r>
      <w:r w:rsidRPr="008B2A81">
        <w:rPr>
          <w:rFonts w:ascii="Arial" w:hAnsi="Arial"/>
          <w:b/>
          <w:bCs/>
          <w:sz w:val="22"/>
          <w:szCs w:val="22"/>
        </w:rPr>
        <w:t xml:space="preserve"> </w:t>
      </w:r>
      <w:r w:rsidRPr="008B2A81">
        <w:rPr>
          <w:rFonts w:ascii="Arial" w:hAnsi="Arial" w:hint="eastAsia"/>
          <w:b/>
          <w:bCs/>
          <w:sz w:val="22"/>
          <w:szCs w:val="22"/>
        </w:rPr>
        <w:t>c</w:t>
      </w:r>
      <w:r w:rsidRPr="008B2A81">
        <w:rPr>
          <w:rFonts w:ascii="Arial" w:hAnsi="Arial"/>
          <w:sz w:val="22"/>
          <w:szCs w:val="22"/>
        </w:rPr>
        <w:t xml:space="preserve"> Log2 fold changes of the UMI counts of the genes involved in viral mRNA translation, IFN-I, MAPK targets, and ferroptosis between P7-1 and P7-2. Each point represents a different cell subtype. Only DE genes (FDR&lt;0.05) were plotted for the comparison group.</w:t>
      </w:r>
    </w:p>
    <w:p w14:paraId="62383888" w14:textId="77777777" w:rsidR="007421C3" w:rsidRPr="008B2A81" w:rsidRDefault="007421C3" w:rsidP="008B2A81">
      <w:pPr>
        <w:spacing w:after="160" w:line="259" w:lineRule="auto"/>
        <w:jc w:val="both"/>
        <w:rPr>
          <w:rFonts w:ascii="Arial" w:hAnsi="Arial"/>
          <w:sz w:val="22"/>
          <w:szCs w:val="22"/>
          <w:lang w:eastAsia="zh-CN"/>
        </w:rPr>
      </w:pPr>
    </w:p>
    <w:p w14:paraId="21DDA78E"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4F71A683" w14:textId="77777777"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713BD443" wp14:editId="1F4B0122">
            <wp:extent cx="6050915" cy="4280535"/>
            <wp:effectExtent l="0" t="0" r="6985" b="12065"/>
            <wp:docPr id="26" name="图片 26" descr="Fig. S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ig. S26-1"/>
                    <pic:cNvPicPr>
                      <a:picLocks noChangeAspect="1"/>
                    </pic:cNvPicPr>
                  </pic:nvPicPr>
                  <pic:blipFill>
                    <a:blip r:embed="rId33"/>
                    <a:stretch>
                      <a:fillRect/>
                    </a:stretch>
                  </pic:blipFill>
                  <pic:spPr>
                    <a:xfrm>
                      <a:off x="0" y="0"/>
                      <a:ext cx="6050915" cy="4280535"/>
                    </a:xfrm>
                    <a:prstGeom prst="rect">
                      <a:avLst/>
                    </a:prstGeom>
                  </pic:spPr>
                </pic:pic>
              </a:graphicData>
            </a:graphic>
          </wp:inline>
        </w:drawing>
      </w:r>
    </w:p>
    <w:p w14:paraId="27B25DFA" w14:textId="76A16797"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26 </w:t>
      </w:r>
      <w:r w:rsidRPr="008B2A81">
        <w:rPr>
          <w:rFonts w:ascii="Arial" w:hAnsi="Arial"/>
          <w:b/>
          <w:bCs/>
          <w:sz w:val="22"/>
          <w:szCs w:val="22"/>
        </w:rPr>
        <w:t>The enrichment of STRING network pathways of differential expressed (DE) genes in each cell subtype of P</w:t>
      </w:r>
      <w:r w:rsidRPr="008B2A81">
        <w:rPr>
          <w:rFonts w:ascii="Arial" w:hAnsi="Arial" w:hint="eastAsia"/>
          <w:b/>
          <w:bCs/>
          <w:sz w:val="22"/>
          <w:szCs w:val="22"/>
        </w:rPr>
        <w:t>7</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w:t>
      </w:r>
      <w:r w:rsidRPr="008B2A81">
        <w:rPr>
          <w:rFonts w:ascii="Arial" w:hAnsi="Arial" w:hint="eastAsia"/>
          <w:b/>
          <w:bCs/>
          <w:sz w:val="22"/>
          <w:szCs w:val="22"/>
        </w:rPr>
        <w:t>moderate</w:t>
      </w:r>
      <w:r w:rsidRPr="008B2A81">
        <w:rPr>
          <w:rFonts w:ascii="Arial" w:hAnsi="Arial"/>
          <w:b/>
          <w:bCs/>
          <w:sz w:val="22"/>
          <w:szCs w:val="22"/>
        </w:rPr>
        <w:t>) vs. P</w:t>
      </w:r>
      <w:r w:rsidRPr="008B2A81">
        <w:rPr>
          <w:rFonts w:ascii="Arial" w:hAnsi="Arial" w:hint="eastAsia"/>
          <w:b/>
          <w:bCs/>
          <w:sz w:val="22"/>
          <w:szCs w:val="22"/>
        </w:rPr>
        <w:t>7</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 xml:space="preserve"> The cell subtype is shown in </w:t>
      </w:r>
      <w:r w:rsidRPr="008B2A81">
        <w:rPr>
          <w:rFonts w:ascii="Arial" w:hAnsi="Arial" w:hint="eastAsia"/>
          <w:sz w:val="22"/>
          <w:szCs w:val="22"/>
        </w:rPr>
        <w:t>Fig. 3a</w:t>
      </w:r>
      <w:r w:rsidRPr="008B2A81">
        <w:rPr>
          <w:rFonts w:ascii="Arial" w:hAnsi="Arial"/>
          <w:sz w:val="22"/>
          <w:szCs w:val="22"/>
        </w:rPr>
        <w:t xml:space="preserve">. STRING network pathways were analyzed by using DE genes and their corresponding log2 fold changes of the UMI counts between cases and controls. </w:t>
      </w:r>
    </w:p>
    <w:p w14:paraId="00CC0343" w14:textId="77777777"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1B773352" wp14:editId="46F88C95">
            <wp:extent cx="4093845" cy="3508375"/>
            <wp:effectExtent l="0" t="0" r="8255" b="9525"/>
            <wp:docPr id="27" name="图片 27" descr="Fig. S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ig. S27-1"/>
                    <pic:cNvPicPr>
                      <a:picLocks noChangeAspect="1"/>
                    </pic:cNvPicPr>
                  </pic:nvPicPr>
                  <pic:blipFill>
                    <a:blip r:embed="rId34"/>
                    <a:stretch>
                      <a:fillRect/>
                    </a:stretch>
                  </pic:blipFill>
                  <pic:spPr>
                    <a:xfrm>
                      <a:off x="0" y="0"/>
                      <a:ext cx="4093845" cy="3508375"/>
                    </a:xfrm>
                    <a:prstGeom prst="rect">
                      <a:avLst/>
                    </a:prstGeom>
                  </pic:spPr>
                </pic:pic>
              </a:graphicData>
            </a:graphic>
          </wp:inline>
        </w:drawing>
      </w:r>
    </w:p>
    <w:p w14:paraId="065F22C7" w14:textId="6380FD19" w:rsidR="007421C3" w:rsidRPr="0025103F" w:rsidRDefault="00AC2F06" w:rsidP="008B2A81">
      <w:pPr>
        <w:jc w:val="both"/>
        <w:rPr>
          <w:rFonts w:ascii="Arial" w:eastAsia="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27 </w:t>
      </w:r>
      <w:r w:rsidRPr="008B2A81">
        <w:rPr>
          <w:rFonts w:ascii="Arial" w:hAnsi="Arial"/>
          <w:b/>
          <w:bCs/>
          <w:sz w:val="22"/>
          <w:szCs w:val="22"/>
        </w:rPr>
        <w:t>The enrichment of KEGG pathways</w:t>
      </w:r>
      <w:r w:rsidRPr="008B2A81">
        <w:rPr>
          <w:rFonts w:ascii="Arial" w:hAnsi="Arial" w:hint="eastAsia"/>
          <w:b/>
          <w:bCs/>
          <w:sz w:val="22"/>
          <w:szCs w:val="22"/>
        </w:rPr>
        <w:t xml:space="preserve"> </w:t>
      </w:r>
      <w:r w:rsidRPr="008B2A81">
        <w:rPr>
          <w:rFonts w:ascii="Arial" w:hAnsi="Arial"/>
          <w:b/>
          <w:bCs/>
          <w:sz w:val="22"/>
          <w:szCs w:val="22"/>
        </w:rPr>
        <w:t>of differential expressed (DE) genes in each cell subtype of P</w:t>
      </w:r>
      <w:r w:rsidRPr="008B2A81">
        <w:rPr>
          <w:rFonts w:ascii="Arial" w:hAnsi="Arial" w:hint="eastAsia"/>
          <w:b/>
          <w:bCs/>
          <w:sz w:val="22"/>
          <w:szCs w:val="22"/>
        </w:rPr>
        <w:t>7</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w:t>
      </w:r>
      <w:r w:rsidRPr="008B2A81">
        <w:rPr>
          <w:rFonts w:ascii="Arial" w:hAnsi="Arial" w:hint="eastAsia"/>
          <w:b/>
          <w:bCs/>
          <w:sz w:val="22"/>
          <w:szCs w:val="22"/>
        </w:rPr>
        <w:t>moderate</w:t>
      </w:r>
      <w:r w:rsidRPr="008B2A81">
        <w:rPr>
          <w:rFonts w:ascii="Arial" w:hAnsi="Arial"/>
          <w:b/>
          <w:bCs/>
          <w:sz w:val="22"/>
          <w:szCs w:val="22"/>
        </w:rPr>
        <w:t>) vs. P</w:t>
      </w:r>
      <w:r w:rsidRPr="008B2A81">
        <w:rPr>
          <w:rFonts w:ascii="Arial" w:hAnsi="Arial" w:hint="eastAsia"/>
          <w:b/>
          <w:bCs/>
          <w:sz w:val="22"/>
          <w:szCs w:val="22"/>
        </w:rPr>
        <w:t>7</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 xml:space="preserve">KEGG pathways were analyzed by using DE genes lists between cases and controls. The cell subtype is shown in </w:t>
      </w:r>
      <w:r w:rsidRPr="008B2A81">
        <w:rPr>
          <w:rFonts w:ascii="Arial" w:hAnsi="Arial" w:hint="eastAsia"/>
          <w:sz w:val="22"/>
          <w:szCs w:val="22"/>
        </w:rPr>
        <w:t>Fig. 3a</w:t>
      </w:r>
      <w:r w:rsidRPr="008B2A81">
        <w:rPr>
          <w:rFonts w:ascii="Arial" w:hAnsi="Arial"/>
          <w:sz w:val="22"/>
          <w:szCs w:val="22"/>
        </w:rPr>
        <w:t xml:space="preserve">. </w:t>
      </w:r>
    </w:p>
    <w:p w14:paraId="0AC5F188"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55A1EEAA" w14:textId="77777777" w:rsidR="005C46E1" w:rsidRDefault="005C46E1" w:rsidP="008B2A81">
      <w:pPr>
        <w:jc w:val="both"/>
        <w:rPr>
          <w:rFonts w:ascii="Arial" w:hAnsi="Arial"/>
          <w:noProof/>
          <w:sz w:val="22"/>
          <w:szCs w:val="22"/>
          <w:lang w:eastAsia="zh-CN"/>
        </w:rPr>
      </w:pPr>
    </w:p>
    <w:p w14:paraId="66CF9B96" w14:textId="0AD2D780"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drawing>
          <wp:inline distT="0" distB="0" distL="114300" distR="114300" wp14:anchorId="48360805" wp14:editId="09AE9D3D">
            <wp:extent cx="6153785" cy="2863850"/>
            <wp:effectExtent l="0" t="0" r="0" b="0"/>
            <wp:docPr id="28" name="图片 28" descr="Fig. S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ig. S28-1"/>
                    <pic:cNvPicPr>
                      <a:picLocks noChangeAspect="1"/>
                    </pic:cNvPicPr>
                  </pic:nvPicPr>
                  <pic:blipFill rotWithShape="1">
                    <a:blip r:embed="rId35"/>
                    <a:srcRect b="13601"/>
                    <a:stretch/>
                  </pic:blipFill>
                  <pic:spPr bwMode="auto">
                    <a:xfrm>
                      <a:off x="0" y="0"/>
                      <a:ext cx="6153785" cy="2863850"/>
                    </a:xfrm>
                    <a:prstGeom prst="rect">
                      <a:avLst/>
                    </a:prstGeom>
                    <a:ln>
                      <a:noFill/>
                    </a:ln>
                    <a:extLst>
                      <a:ext uri="{53640926-AAD7-44D8-BBD7-CCE9431645EC}">
                        <a14:shadowObscured xmlns:a14="http://schemas.microsoft.com/office/drawing/2010/main"/>
                      </a:ext>
                    </a:extLst>
                  </pic:spPr>
                </pic:pic>
              </a:graphicData>
            </a:graphic>
          </wp:inline>
        </w:drawing>
      </w:r>
    </w:p>
    <w:p w14:paraId="7EEFA3FA" w14:textId="1647C592" w:rsidR="007421C3" w:rsidRPr="008B2A81" w:rsidRDefault="00AC2F06" w:rsidP="008B2A81">
      <w:pPr>
        <w:jc w:val="both"/>
        <w:rPr>
          <w:rFonts w:ascii="Arial" w:hAnsi="Arial"/>
          <w:sz w:val="22"/>
          <w:szCs w:val="22"/>
        </w:rPr>
      </w:pPr>
      <w:r w:rsidRPr="008B2A81">
        <w:rPr>
          <w:rFonts w:ascii="Arial" w:hAnsi="Arial"/>
          <w:b/>
          <w:bCs/>
          <w:sz w:val="22"/>
          <w:szCs w:val="22"/>
        </w:rPr>
        <w:t>Fig. S</w:t>
      </w:r>
      <w:r w:rsidRPr="008B2A81">
        <w:rPr>
          <w:rFonts w:ascii="Arial" w:hAnsi="Arial" w:hint="eastAsia"/>
          <w:b/>
          <w:bCs/>
          <w:sz w:val="22"/>
          <w:szCs w:val="22"/>
        </w:rPr>
        <w:t xml:space="preserve">28 </w:t>
      </w:r>
      <w:r w:rsidRPr="008B2A81">
        <w:rPr>
          <w:rFonts w:ascii="Arial" w:hAnsi="Arial"/>
          <w:b/>
          <w:bCs/>
          <w:sz w:val="22"/>
          <w:szCs w:val="22"/>
        </w:rPr>
        <w:t xml:space="preserve">The dynamic study for moderate patient 9 in his disease and cured conditions. a </w:t>
      </w:r>
      <w:r w:rsidRPr="008B2A81">
        <w:rPr>
          <w:rFonts w:ascii="Arial" w:hAnsi="Arial"/>
          <w:sz w:val="22"/>
          <w:szCs w:val="22"/>
        </w:rPr>
        <w:t>SNE plots of P</w:t>
      </w:r>
      <w:r w:rsidRPr="008B2A81">
        <w:rPr>
          <w:rFonts w:ascii="Arial" w:hAnsi="Arial" w:hint="eastAsia"/>
          <w:sz w:val="22"/>
          <w:szCs w:val="22"/>
        </w:rPr>
        <w:t>9</w:t>
      </w:r>
      <w:r w:rsidRPr="008B2A81">
        <w:rPr>
          <w:rFonts w:ascii="Arial" w:hAnsi="Arial"/>
          <w:sz w:val="22"/>
          <w:szCs w:val="22"/>
        </w:rPr>
        <w:t>-</w:t>
      </w:r>
      <w:r w:rsidRPr="008B2A81">
        <w:rPr>
          <w:rFonts w:ascii="Arial" w:hAnsi="Arial" w:hint="eastAsia"/>
          <w:sz w:val="22"/>
          <w:szCs w:val="22"/>
        </w:rPr>
        <w:t>1</w:t>
      </w:r>
      <w:r w:rsidRPr="008B2A81">
        <w:rPr>
          <w:rFonts w:ascii="Arial" w:hAnsi="Arial"/>
          <w:sz w:val="22"/>
          <w:szCs w:val="22"/>
        </w:rPr>
        <w:t xml:space="preserve"> (</w:t>
      </w:r>
      <w:r w:rsidRPr="008B2A81">
        <w:rPr>
          <w:rFonts w:ascii="Arial" w:hAnsi="Arial" w:hint="eastAsia"/>
          <w:sz w:val="22"/>
          <w:szCs w:val="22"/>
        </w:rPr>
        <w:t>moderate</w:t>
      </w:r>
      <w:r w:rsidRPr="008B2A81">
        <w:rPr>
          <w:rFonts w:ascii="Arial" w:hAnsi="Arial"/>
          <w:sz w:val="22"/>
          <w:szCs w:val="22"/>
        </w:rPr>
        <w:t>) vs. P</w:t>
      </w:r>
      <w:r w:rsidRPr="008B2A81">
        <w:rPr>
          <w:rFonts w:ascii="Arial" w:hAnsi="Arial" w:hint="eastAsia"/>
          <w:sz w:val="22"/>
          <w:szCs w:val="22"/>
        </w:rPr>
        <w:t>9</w:t>
      </w:r>
      <w:r w:rsidRPr="008B2A81">
        <w:rPr>
          <w:rFonts w:ascii="Arial" w:hAnsi="Arial"/>
          <w:sz w:val="22"/>
          <w:szCs w:val="22"/>
        </w:rPr>
        <w:t>-</w:t>
      </w:r>
      <w:r w:rsidRPr="008B2A81">
        <w:rPr>
          <w:rFonts w:ascii="Arial" w:hAnsi="Arial" w:hint="eastAsia"/>
          <w:sz w:val="22"/>
          <w:szCs w:val="22"/>
        </w:rPr>
        <w:t>2</w:t>
      </w:r>
      <w:r w:rsidRPr="008B2A81">
        <w:rPr>
          <w:rFonts w:ascii="Arial" w:hAnsi="Arial"/>
          <w:sz w:val="22"/>
          <w:szCs w:val="22"/>
        </w:rPr>
        <w:t xml:space="preserve"> (</w:t>
      </w:r>
      <w:r w:rsidRPr="008B2A81">
        <w:rPr>
          <w:rFonts w:ascii="Arial" w:hAnsi="Arial" w:hint="eastAsia"/>
          <w:sz w:val="22"/>
          <w:szCs w:val="22"/>
        </w:rPr>
        <w:t>cured</w:t>
      </w:r>
      <w:r w:rsidRPr="008B2A81">
        <w:rPr>
          <w:rFonts w:ascii="Arial" w:hAnsi="Arial"/>
          <w:sz w:val="22"/>
          <w:szCs w:val="22"/>
        </w:rPr>
        <w:t>), showing the cell type distribution in the two states.</w:t>
      </w:r>
      <w:r w:rsidRPr="008B2A81">
        <w:rPr>
          <w:rFonts w:ascii="Arial" w:hAnsi="Arial"/>
          <w:b/>
          <w:bCs/>
          <w:sz w:val="22"/>
          <w:szCs w:val="22"/>
        </w:rPr>
        <w:t xml:space="preserve"> </w:t>
      </w:r>
      <w:r w:rsidRPr="008B2A81">
        <w:rPr>
          <w:rFonts w:ascii="Arial" w:hAnsi="Arial" w:hint="eastAsia"/>
          <w:b/>
          <w:bCs/>
          <w:sz w:val="22"/>
          <w:szCs w:val="22"/>
        </w:rPr>
        <w:t>b</w:t>
      </w:r>
      <w:r w:rsidRPr="008B2A81">
        <w:rPr>
          <w:rFonts w:ascii="Arial" w:hAnsi="Arial"/>
          <w:b/>
          <w:bCs/>
          <w:sz w:val="22"/>
          <w:szCs w:val="22"/>
        </w:rPr>
        <w:t xml:space="preserve"> </w:t>
      </w:r>
      <w:r w:rsidRPr="008B2A81">
        <w:rPr>
          <w:rFonts w:ascii="Arial" w:hAnsi="Arial"/>
          <w:sz w:val="22"/>
          <w:szCs w:val="22"/>
        </w:rPr>
        <w:t xml:space="preserve">Comparisons of all the cell subtypes of P9-1 and P9-2. </w:t>
      </w:r>
      <w:r w:rsidRPr="008B2A81">
        <w:rPr>
          <w:rFonts w:ascii="Arial" w:hAnsi="Arial" w:hint="eastAsia"/>
          <w:b/>
          <w:bCs/>
          <w:sz w:val="22"/>
          <w:szCs w:val="22"/>
        </w:rPr>
        <w:t>c</w:t>
      </w:r>
      <w:r w:rsidRPr="008B2A81">
        <w:rPr>
          <w:rFonts w:ascii="Arial" w:hAnsi="Arial"/>
          <w:sz w:val="22"/>
          <w:szCs w:val="22"/>
        </w:rPr>
        <w:t xml:space="preserve"> Log2 fold changes of the UMI counts of the genes involved in viral mRNA translation, IFN-I, MAPK targets, and ferroptosis between P9-1 and P9-2. Each point represents a different cell subtype. Only DE genes (FDR&lt;0.05) were plotted for the comparison group.</w:t>
      </w:r>
    </w:p>
    <w:p w14:paraId="4A72BB36"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2E84D72B" w14:textId="77777777"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027FB770" wp14:editId="78AD082B">
            <wp:extent cx="5760085" cy="4074795"/>
            <wp:effectExtent l="0" t="0" r="5715" b="1905"/>
            <wp:docPr id="29" name="图片 29" descr="Fig. S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ig. S29-1"/>
                    <pic:cNvPicPr>
                      <a:picLocks noChangeAspect="1"/>
                    </pic:cNvPicPr>
                  </pic:nvPicPr>
                  <pic:blipFill>
                    <a:blip r:embed="rId36"/>
                    <a:stretch>
                      <a:fillRect/>
                    </a:stretch>
                  </pic:blipFill>
                  <pic:spPr>
                    <a:xfrm>
                      <a:off x="0" y="0"/>
                      <a:ext cx="5760085" cy="4074795"/>
                    </a:xfrm>
                    <a:prstGeom prst="rect">
                      <a:avLst/>
                    </a:prstGeom>
                  </pic:spPr>
                </pic:pic>
              </a:graphicData>
            </a:graphic>
          </wp:inline>
        </w:drawing>
      </w:r>
    </w:p>
    <w:p w14:paraId="1C564F77" w14:textId="6A470AC5" w:rsidR="007421C3" w:rsidRPr="008B2A81" w:rsidRDefault="00AC2F06" w:rsidP="008B2A81">
      <w:pPr>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 xml:space="preserve">29 </w:t>
      </w:r>
      <w:r w:rsidRPr="008B2A81">
        <w:rPr>
          <w:rFonts w:ascii="Arial" w:hAnsi="Arial"/>
          <w:b/>
          <w:bCs/>
          <w:sz w:val="22"/>
          <w:szCs w:val="22"/>
        </w:rPr>
        <w:t>The enrichment of STRING network pathways of differential expressed (DE) genes in each cell subtype of P</w:t>
      </w:r>
      <w:r w:rsidRPr="008B2A81">
        <w:rPr>
          <w:rFonts w:ascii="Arial" w:hAnsi="Arial" w:hint="eastAsia"/>
          <w:b/>
          <w:bCs/>
          <w:sz w:val="22"/>
          <w:szCs w:val="22"/>
        </w:rPr>
        <w:t>9</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w:t>
      </w:r>
      <w:r w:rsidRPr="008B2A81">
        <w:rPr>
          <w:rFonts w:ascii="Arial" w:hAnsi="Arial" w:hint="eastAsia"/>
          <w:b/>
          <w:bCs/>
          <w:sz w:val="22"/>
          <w:szCs w:val="22"/>
        </w:rPr>
        <w:t>moderate</w:t>
      </w:r>
      <w:r w:rsidRPr="008B2A81">
        <w:rPr>
          <w:rFonts w:ascii="Arial" w:hAnsi="Arial"/>
          <w:b/>
          <w:bCs/>
          <w:sz w:val="22"/>
          <w:szCs w:val="22"/>
        </w:rPr>
        <w:t>) vs. P</w:t>
      </w:r>
      <w:r w:rsidRPr="008B2A81">
        <w:rPr>
          <w:rFonts w:ascii="Arial" w:hAnsi="Arial" w:hint="eastAsia"/>
          <w:b/>
          <w:bCs/>
          <w:sz w:val="22"/>
          <w:szCs w:val="22"/>
        </w:rPr>
        <w:t>9</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 xml:space="preserve"> The cell subtype is shown in </w:t>
      </w:r>
      <w:r w:rsidRPr="008B2A81">
        <w:rPr>
          <w:rFonts w:ascii="Arial" w:hAnsi="Arial" w:hint="eastAsia"/>
          <w:sz w:val="22"/>
          <w:szCs w:val="22"/>
        </w:rPr>
        <w:t>Fig. 3a</w:t>
      </w:r>
      <w:r w:rsidRPr="008B2A81">
        <w:rPr>
          <w:rFonts w:ascii="Arial" w:hAnsi="Arial"/>
          <w:sz w:val="22"/>
          <w:szCs w:val="22"/>
        </w:rPr>
        <w:t xml:space="preserve">. STRING network pathways were analyzed by using DE genes and their corresponding log2 fold changes of the UMI counts between cases and controls. </w:t>
      </w:r>
    </w:p>
    <w:p w14:paraId="67EAD063" w14:textId="4275169C" w:rsidR="007421C3" w:rsidRPr="008B2A81" w:rsidRDefault="00AC2F06" w:rsidP="008B2A81">
      <w:pPr>
        <w:jc w:val="both"/>
        <w:rPr>
          <w:rFonts w:ascii="Arial" w:hAnsi="Arial"/>
          <w:b/>
          <w:bCs/>
          <w:sz w:val="22"/>
          <w:szCs w:val="22"/>
        </w:rPr>
      </w:pPr>
      <w:r w:rsidRPr="008B2A81">
        <w:rPr>
          <w:rFonts w:ascii="Arial" w:hAnsi="Arial" w:hint="eastAsia"/>
          <w:noProof/>
          <w:sz w:val="22"/>
          <w:szCs w:val="22"/>
          <w:lang w:eastAsia="zh-CN"/>
        </w:rPr>
        <w:lastRenderedPageBreak/>
        <w:drawing>
          <wp:inline distT="0" distB="0" distL="114300" distR="114300" wp14:anchorId="211F5A94" wp14:editId="4AE29B09">
            <wp:extent cx="4704715" cy="4032250"/>
            <wp:effectExtent l="0" t="0" r="6985" b="6350"/>
            <wp:docPr id="30" name="图片 30" descr="Fig. S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ig. S30-1"/>
                    <pic:cNvPicPr>
                      <a:picLocks noChangeAspect="1"/>
                    </pic:cNvPicPr>
                  </pic:nvPicPr>
                  <pic:blipFill>
                    <a:blip r:embed="rId37"/>
                    <a:stretch>
                      <a:fillRect/>
                    </a:stretch>
                  </pic:blipFill>
                  <pic:spPr>
                    <a:xfrm>
                      <a:off x="0" y="0"/>
                      <a:ext cx="4704715" cy="4032250"/>
                    </a:xfrm>
                    <a:prstGeom prst="rect">
                      <a:avLst/>
                    </a:prstGeom>
                  </pic:spPr>
                </pic:pic>
              </a:graphicData>
            </a:graphic>
          </wp:inline>
        </w:drawing>
      </w:r>
    </w:p>
    <w:p w14:paraId="7C363238" w14:textId="20F13FDB" w:rsidR="007421C3" w:rsidRPr="006D1255" w:rsidRDefault="00AC2F06" w:rsidP="008B2A81">
      <w:pPr>
        <w:jc w:val="both"/>
        <w:rPr>
          <w:rFonts w:ascii="Arial" w:hAnsi="Arial" w:cs="Arial"/>
          <w:sz w:val="22"/>
          <w:szCs w:val="22"/>
        </w:rPr>
      </w:pPr>
      <w:r w:rsidRPr="008B2A81">
        <w:rPr>
          <w:rFonts w:ascii="Arial" w:hAnsi="Arial"/>
          <w:b/>
          <w:bCs/>
          <w:sz w:val="22"/>
          <w:szCs w:val="22"/>
        </w:rPr>
        <w:t>Fig. S</w:t>
      </w:r>
      <w:r w:rsidRPr="008B2A81">
        <w:rPr>
          <w:rFonts w:ascii="Arial" w:hAnsi="Arial" w:hint="eastAsia"/>
          <w:b/>
          <w:bCs/>
          <w:sz w:val="22"/>
          <w:szCs w:val="22"/>
        </w:rPr>
        <w:t xml:space="preserve">30 </w:t>
      </w:r>
      <w:r w:rsidRPr="008B2A81">
        <w:rPr>
          <w:rFonts w:ascii="Arial" w:hAnsi="Arial"/>
          <w:b/>
          <w:bCs/>
          <w:sz w:val="22"/>
          <w:szCs w:val="22"/>
        </w:rPr>
        <w:t>The enrichment of KEGG pathways</w:t>
      </w:r>
      <w:r w:rsidRPr="008B2A81">
        <w:rPr>
          <w:rFonts w:ascii="Arial" w:hAnsi="Arial" w:hint="eastAsia"/>
          <w:b/>
          <w:bCs/>
          <w:sz w:val="22"/>
          <w:szCs w:val="22"/>
        </w:rPr>
        <w:t xml:space="preserve"> </w:t>
      </w:r>
      <w:r w:rsidRPr="008B2A81">
        <w:rPr>
          <w:rFonts w:ascii="Arial" w:hAnsi="Arial"/>
          <w:b/>
          <w:bCs/>
          <w:sz w:val="22"/>
          <w:szCs w:val="22"/>
        </w:rPr>
        <w:t>of differential expressed (DE) genes in each cell subtype of P</w:t>
      </w:r>
      <w:r w:rsidRPr="008B2A81">
        <w:rPr>
          <w:rFonts w:ascii="Arial" w:hAnsi="Arial" w:hint="eastAsia"/>
          <w:b/>
          <w:bCs/>
          <w:sz w:val="22"/>
          <w:szCs w:val="22"/>
        </w:rPr>
        <w:t>9</w:t>
      </w:r>
      <w:r w:rsidRPr="008B2A81">
        <w:rPr>
          <w:rFonts w:ascii="Arial" w:hAnsi="Arial"/>
          <w:b/>
          <w:bCs/>
          <w:sz w:val="22"/>
          <w:szCs w:val="22"/>
        </w:rPr>
        <w:t>-</w:t>
      </w:r>
      <w:r w:rsidRPr="008B2A81">
        <w:rPr>
          <w:rFonts w:ascii="Arial" w:hAnsi="Arial" w:hint="eastAsia"/>
          <w:b/>
          <w:bCs/>
          <w:sz w:val="22"/>
          <w:szCs w:val="22"/>
        </w:rPr>
        <w:t>1</w:t>
      </w:r>
      <w:r w:rsidRPr="008B2A81">
        <w:rPr>
          <w:rFonts w:ascii="Arial" w:hAnsi="Arial"/>
          <w:b/>
          <w:bCs/>
          <w:sz w:val="22"/>
          <w:szCs w:val="22"/>
        </w:rPr>
        <w:t xml:space="preserve"> (</w:t>
      </w:r>
      <w:r w:rsidRPr="008B2A81">
        <w:rPr>
          <w:rFonts w:ascii="Arial" w:hAnsi="Arial" w:hint="eastAsia"/>
          <w:b/>
          <w:bCs/>
          <w:sz w:val="22"/>
          <w:szCs w:val="22"/>
        </w:rPr>
        <w:t>moderate</w:t>
      </w:r>
      <w:r w:rsidRPr="008B2A81">
        <w:rPr>
          <w:rFonts w:ascii="Arial" w:hAnsi="Arial"/>
          <w:b/>
          <w:bCs/>
          <w:sz w:val="22"/>
          <w:szCs w:val="22"/>
        </w:rPr>
        <w:t>) vs. P</w:t>
      </w:r>
      <w:r w:rsidRPr="008B2A81">
        <w:rPr>
          <w:rFonts w:ascii="Arial" w:hAnsi="Arial" w:hint="eastAsia"/>
          <w:b/>
          <w:bCs/>
          <w:sz w:val="22"/>
          <w:szCs w:val="22"/>
        </w:rPr>
        <w:t>9</w:t>
      </w:r>
      <w:r w:rsidRPr="008B2A81">
        <w:rPr>
          <w:rFonts w:ascii="Arial" w:hAnsi="Arial"/>
          <w:b/>
          <w:bCs/>
          <w:sz w:val="22"/>
          <w:szCs w:val="22"/>
        </w:rPr>
        <w:t>-</w:t>
      </w:r>
      <w:r w:rsidRPr="008B2A81">
        <w:rPr>
          <w:rFonts w:ascii="Arial" w:hAnsi="Arial" w:hint="eastAsia"/>
          <w:b/>
          <w:bCs/>
          <w:sz w:val="22"/>
          <w:szCs w:val="22"/>
        </w:rPr>
        <w:t>2</w:t>
      </w:r>
      <w:r w:rsidRPr="008B2A81">
        <w:rPr>
          <w:rFonts w:ascii="Arial" w:hAnsi="Arial"/>
          <w:b/>
          <w:bCs/>
          <w:sz w:val="22"/>
          <w:szCs w:val="22"/>
        </w:rPr>
        <w:t xml:space="preserve"> (</w:t>
      </w:r>
      <w:r w:rsidRPr="008B2A81">
        <w:rPr>
          <w:rFonts w:ascii="Arial" w:hAnsi="Arial" w:hint="eastAsia"/>
          <w:b/>
          <w:bCs/>
          <w:sz w:val="22"/>
          <w:szCs w:val="22"/>
        </w:rPr>
        <w:t>cured</w:t>
      </w:r>
      <w:r w:rsidRPr="008B2A81">
        <w:rPr>
          <w:rFonts w:ascii="Arial" w:hAnsi="Arial"/>
          <w:b/>
          <w:bCs/>
          <w:sz w:val="22"/>
          <w:szCs w:val="22"/>
        </w:rPr>
        <w:t xml:space="preserve">). </w:t>
      </w:r>
      <w:r w:rsidRPr="008B2A81">
        <w:rPr>
          <w:rFonts w:ascii="Arial" w:hAnsi="Arial"/>
          <w:sz w:val="22"/>
          <w:szCs w:val="22"/>
        </w:rPr>
        <w:t>KEGG pathways were analyzed by using DE genes lists between cases and controls.</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3a</w:t>
      </w:r>
      <w:r w:rsidRPr="008B2A81">
        <w:rPr>
          <w:rFonts w:ascii="Arial" w:hAnsi="Arial"/>
          <w:sz w:val="22"/>
          <w:szCs w:val="22"/>
        </w:rPr>
        <w:t xml:space="preserve">. </w:t>
      </w:r>
    </w:p>
    <w:p w14:paraId="46318FF8" w14:textId="77777777" w:rsidR="007421C3" w:rsidRPr="008B2A81" w:rsidRDefault="00AC2F06" w:rsidP="008B2A81">
      <w:pPr>
        <w:jc w:val="both"/>
        <w:rPr>
          <w:rFonts w:ascii="HardingText-Semibold" w:hAnsi="HardingText-Semibold"/>
          <w:b/>
          <w:bCs/>
          <w:sz w:val="22"/>
          <w:szCs w:val="22"/>
        </w:rPr>
      </w:pPr>
      <w:r w:rsidRPr="008B2A81">
        <w:rPr>
          <w:rFonts w:ascii="Arial" w:eastAsia="等线" w:hAnsi="Arial" w:cs="Arial" w:hint="eastAsia"/>
          <w:noProof/>
          <w:sz w:val="22"/>
          <w:szCs w:val="22"/>
          <w:lang w:eastAsia="zh-CN"/>
        </w:rPr>
        <w:lastRenderedPageBreak/>
        <w:drawing>
          <wp:inline distT="0" distB="0" distL="114300" distR="114300" wp14:anchorId="726275BE" wp14:editId="464BF32F">
            <wp:extent cx="5540375" cy="3917950"/>
            <wp:effectExtent l="0" t="0" r="9525" b="6350"/>
            <wp:docPr id="31" name="图片 31" descr="Fig. S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Fig. S31-1"/>
                    <pic:cNvPicPr>
                      <a:picLocks noChangeAspect="1"/>
                    </pic:cNvPicPr>
                  </pic:nvPicPr>
                  <pic:blipFill>
                    <a:blip r:embed="rId38"/>
                    <a:stretch>
                      <a:fillRect/>
                    </a:stretch>
                  </pic:blipFill>
                  <pic:spPr>
                    <a:xfrm>
                      <a:off x="0" y="0"/>
                      <a:ext cx="5540375" cy="3917950"/>
                    </a:xfrm>
                    <a:prstGeom prst="rect">
                      <a:avLst/>
                    </a:prstGeom>
                  </pic:spPr>
                </pic:pic>
              </a:graphicData>
            </a:graphic>
          </wp:inline>
        </w:drawing>
      </w:r>
    </w:p>
    <w:p w14:paraId="151D2C1F" w14:textId="6D58214A" w:rsidR="007421C3" w:rsidRPr="00E76614" w:rsidRDefault="00AC2F06" w:rsidP="008B2A81">
      <w:pPr>
        <w:jc w:val="both"/>
        <w:rPr>
          <w:rFonts w:ascii="Arial" w:eastAsia="等线" w:hAnsi="Arial" w:cs="Arial"/>
          <w:sz w:val="22"/>
          <w:szCs w:val="22"/>
          <w:lang w:eastAsia="zh-CN"/>
        </w:rPr>
      </w:pPr>
      <w:r w:rsidRPr="008B2A81">
        <w:rPr>
          <w:rFonts w:ascii="Arial" w:eastAsia="等线" w:hAnsi="Arial" w:cs="Arial"/>
          <w:b/>
          <w:bCs/>
          <w:sz w:val="22"/>
          <w:szCs w:val="22"/>
        </w:rPr>
        <w:t>Fig. S</w:t>
      </w:r>
      <w:r w:rsidRPr="008B2A81">
        <w:rPr>
          <w:rFonts w:ascii="Arial" w:eastAsia="等线" w:hAnsi="Arial" w:cs="Arial" w:hint="eastAsia"/>
          <w:b/>
          <w:bCs/>
          <w:sz w:val="22"/>
          <w:szCs w:val="22"/>
        </w:rPr>
        <w:t>31</w:t>
      </w:r>
      <w:r w:rsidRPr="008B2A81">
        <w:rPr>
          <w:rFonts w:ascii="Arial" w:eastAsia="等线" w:hAnsi="Arial" w:cs="Arial"/>
          <w:b/>
          <w:bCs/>
          <w:sz w:val="22"/>
          <w:szCs w:val="22"/>
        </w:rPr>
        <w:t xml:space="preserve"> The dynamic study for Ig </w:t>
      </w:r>
      <w:r w:rsidRPr="008B2A81">
        <w:rPr>
          <w:rFonts w:ascii="Arial" w:eastAsia="等线" w:hAnsi="Arial" w:cs="Arial" w:hint="eastAsia"/>
          <w:b/>
          <w:bCs/>
          <w:sz w:val="22"/>
          <w:szCs w:val="22"/>
        </w:rPr>
        <w:t>coding</w:t>
      </w:r>
      <w:r w:rsidRPr="008B2A81">
        <w:rPr>
          <w:rFonts w:ascii="Arial" w:eastAsia="等线" w:hAnsi="Arial" w:cs="Arial"/>
          <w:b/>
          <w:bCs/>
          <w:sz w:val="22"/>
          <w:szCs w:val="22"/>
        </w:rPr>
        <w:t xml:space="preserve"> genes changes in 14 comparison group. </w:t>
      </w:r>
      <w:proofErr w:type="spellStart"/>
      <w:r w:rsidRPr="008B2A81">
        <w:rPr>
          <w:rFonts w:ascii="Arial" w:eastAsia="等线" w:hAnsi="Arial" w:cs="Arial" w:hint="eastAsia"/>
          <w:b/>
          <w:bCs/>
          <w:sz w:val="22"/>
          <w:szCs w:val="22"/>
          <w:lang w:eastAsia="zh-CN"/>
        </w:rPr>
        <w:t>a</w:t>
      </w:r>
      <w:proofErr w:type="spellEnd"/>
      <w:r w:rsidRPr="008B2A81">
        <w:rPr>
          <w:rFonts w:ascii="Arial" w:eastAsia="等线" w:hAnsi="Arial" w:cs="Arial" w:hint="eastAsia"/>
          <w:b/>
          <w:bCs/>
          <w:sz w:val="22"/>
          <w:szCs w:val="22"/>
          <w:lang w:eastAsia="zh-CN"/>
        </w:rPr>
        <w:t xml:space="preserve"> </w:t>
      </w:r>
      <w:r w:rsidRPr="008B2A81">
        <w:rPr>
          <w:rFonts w:ascii="Arial" w:eastAsia="等线" w:hAnsi="Arial" w:cs="Arial"/>
          <w:sz w:val="22"/>
          <w:szCs w:val="22"/>
        </w:rPr>
        <w:t xml:space="preserve">Only DE </w:t>
      </w:r>
      <w:r w:rsidRPr="008B2A81">
        <w:rPr>
          <w:rFonts w:ascii="Arial" w:eastAsia="等线" w:hAnsi="Arial" w:cs="Arial" w:hint="eastAsia"/>
          <w:sz w:val="22"/>
          <w:szCs w:val="22"/>
        </w:rPr>
        <w:t>genes</w:t>
      </w:r>
      <w:r w:rsidRPr="008B2A81">
        <w:rPr>
          <w:rFonts w:ascii="Arial" w:eastAsia="等线" w:hAnsi="Arial" w:cs="Arial"/>
          <w:sz w:val="22"/>
          <w:szCs w:val="22"/>
        </w:rPr>
        <w:t xml:space="preserve"> (FDR&lt;0.05) were plotted for each comparison group.</w:t>
      </w:r>
      <w:r w:rsidRPr="008B2A81">
        <w:rPr>
          <w:rFonts w:ascii="Arial" w:eastAsia="等线" w:hAnsi="Arial" w:cs="Arial" w:hint="eastAsia"/>
          <w:sz w:val="22"/>
          <w:szCs w:val="22"/>
          <w:lang w:eastAsia="zh-CN"/>
        </w:rPr>
        <w:t xml:space="preserve"> </w:t>
      </w:r>
      <w:r w:rsidRPr="008B2A81">
        <w:rPr>
          <w:rFonts w:ascii="Arial" w:eastAsia="等线" w:hAnsi="Arial" w:cs="Arial" w:hint="eastAsia"/>
          <w:b/>
          <w:bCs/>
          <w:sz w:val="22"/>
          <w:szCs w:val="22"/>
          <w:lang w:eastAsia="zh-CN"/>
        </w:rPr>
        <w:t>b</w:t>
      </w:r>
      <w:r w:rsidRPr="008B2A81">
        <w:rPr>
          <w:rFonts w:ascii="Arial" w:eastAsia="等线" w:hAnsi="Arial" w:cs="Arial" w:hint="eastAsia"/>
          <w:sz w:val="22"/>
          <w:szCs w:val="22"/>
          <w:lang w:eastAsia="zh-CN"/>
        </w:rPr>
        <w:t xml:space="preserve"> IgG and IgM values of for the </w:t>
      </w:r>
      <w:proofErr w:type="spellStart"/>
      <w:r w:rsidRPr="008B2A81">
        <w:rPr>
          <w:rFonts w:ascii="Arial" w:eastAsia="等线" w:hAnsi="Arial" w:cs="Arial" w:hint="eastAsia"/>
          <w:sz w:val="22"/>
          <w:szCs w:val="22"/>
          <w:lang w:eastAsia="zh-CN"/>
        </w:rPr>
        <w:t>scRNA</w:t>
      </w:r>
      <w:proofErr w:type="spellEnd"/>
      <w:r w:rsidRPr="008B2A81">
        <w:rPr>
          <w:rFonts w:ascii="Arial" w:eastAsia="等线" w:hAnsi="Arial" w:cs="Arial" w:hint="eastAsia"/>
          <w:sz w:val="22"/>
          <w:szCs w:val="22"/>
          <w:lang w:eastAsia="zh-CN"/>
        </w:rPr>
        <w:t xml:space="preserve"> samples detected by c</w:t>
      </w:r>
      <w:r w:rsidRPr="008B2A81">
        <w:rPr>
          <w:rFonts w:ascii="Arial" w:eastAsia="等线" w:hAnsi="Arial" w:cs="Arial"/>
          <w:sz w:val="22"/>
          <w:szCs w:val="22"/>
          <w:lang w:eastAsia="zh-CN"/>
        </w:rPr>
        <w:t>hemiluminescence</w:t>
      </w:r>
      <w:r w:rsidRPr="008B2A81">
        <w:rPr>
          <w:rFonts w:ascii="Arial" w:eastAsia="等线" w:hAnsi="Arial" w:cs="Arial" w:hint="eastAsia"/>
          <w:sz w:val="22"/>
          <w:szCs w:val="22"/>
          <w:lang w:eastAsia="zh-CN"/>
        </w:rPr>
        <w:t>.</w:t>
      </w:r>
    </w:p>
    <w:p w14:paraId="1B325F28"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5D642955" w14:textId="77777777" w:rsidR="00E76614" w:rsidRDefault="00E76614" w:rsidP="008B2A81">
      <w:pPr>
        <w:spacing w:after="160" w:line="259" w:lineRule="auto"/>
        <w:jc w:val="both"/>
        <w:rPr>
          <w:rFonts w:ascii="Arial" w:hAnsi="Arial"/>
          <w:b/>
          <w:bCs/>
          <w:noProof/>
          <w:sz w:val="22"/>
          <w:szCs w:val="22"/>
          <w:lang w:eastAsia="zh-CN"/>
        </w:rPr>
      </w:pPr>
    </w:p>
    <w:p w14:paraId="7679365A" w14:textId="136323E1" w:rsidR="007421C3" w:rsidRPr="008B2A81" w:rsidRDefault="00AC2F06" w:rsidP="008B2A81">
      <w:pPr>
        <w:spacing w:after="160" w:line="259" w:lineRule="auto"/>
        <w:jc w:val="both"/>
        <w:rPr>
          <w:rFonts w:ascii="Arial" w:hAnsi="Arial"/>
          <w:b/>
          <w:bCs/>
          <w:sz w:val="22"/>
          <w:szCs w:val="22"/>
        </w:rPr>
      </w:pPr>
      <w:r w:rsidRPr="008B2A81">
        <w:rPr>
          <w:rFonts w:ascii="Arial" w:hAnsi="Arial" w:hint="eastAsia"/>
          <w:b/>
          <w:bCs/>
          <w:noProof/>
          <w:sz w:val="22"/>
          <w:szCs w:val="22"/>
          <w:lang w:eastAsia="zh-CN"/>
        </w:rPr>
        <w:drawing>
          <wp:inline distT="0" distB="0" distL="114300" distR="114300" wp14:anchorId="6ABD20F9" wp14:editId="2AD39E0D">
            <wp:extent cx="5163820" cy="2533650"/>
            <wp:effectExtent l="0" t="0" r="0" b="0"/>
            <wp:docPr id="32" name="图片 32" descr="Fig. S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Fig. S32-1"/>
                    <pic:cNvPicPr>
                      <a:picLocks noChangeAspect="1"/>
                    </pic:cNvPicPr>
                  </pic:nvPicPr>
                  <pic:blipFill rotWithShape="1">
                    <a:blip r:embed="rId39"/>
                    <a:srcRect t="6899" b="12135"/>
                    <a:stretch/>
                  </pic:blipFill>
                  <pic:spPr bwMode="auto">
                    <a:xfrm>
                      <a:off x="0" y="0"/>
                      <a:ext cx="5163820" cy="2533650"/>
                    </a:xfrm>
                    <a:prstGeom prst="rect">
                      <a:avLst/>
                    </a:prstGeom>
                    <a:ln>
                      <a:noFill/>
                    </a:ln>
                    <a:extLst>
                      <a:ext uri="{53640926-AAD7-44D8-BBD7-CCE9431645EC}">
                        <a14:shadowObscured xmlns:a14="http://schemas.microsoft.com/office/drawing/2010/main"/>
                      </a:ext>
                    </a:extLst>
                  </pic:spPr>
                </pic:pic>
              </a:graphicData>
            </a:graphic>
          </wp:inline>
        </w:drawing>
      </w:r>
    </w:p>
    <w:p w14:paraId="5BF8784A" w14:textId="66927D5D" w:rsidR="007421C3" w:rsidRPr="008B2A81" w:rsidRDefault="00AC2F06" w:rsidP="00E76614">
      <w:pPr>
        <w:spacing w:after="160" w:line="259" w:lineRule="auto"/>
        <w:jc w:val="both"/>
        <w:rPr>
          <w:rFonts w:ascii="Arial" w:hAnsi="Arial"/>
          <w:b/>
          <w:bCs/>
          <w:sz w:val="22"/>
          <w:szCs w:val="22"/>
        </w:rPr>
      </w:pPr>
      <w:r w:rsidRPr="008B2A81">
        <w:rPr>
          <w:rFonts w:ascii="Arial" w:hAnsi="Arial"/>
          <w:b/>
          <w:bCs/>
          <w:sz w:val="22"/>
          <w:szCs w:val="22"/>
        </w:rPr>
        <w:t>Fig. S</w:t>
      </w:r>
      <w:r w:rsidRPr="008B2A81">
        <w:rPr>
          <w:rFonts w:ascii="Arial" w:hAnsi="Arial" w:hint="eastAsia"/>
          <w:b/>
          <w:bCs/>
          <w:sz w:val="22"/>
          <w:szCs w:val="22"/>
        </w:rPr>
        <w:t>32</w:t>
      </w:r>
      <w:r w:rsidRPr="008B2A81">
        <w:rPr>
          <w:rFonts w:ascii="Arial" w:hAnsi="Arial"/>
          <w:b/>
          <w:bCs/>
          <w:sz w:val="22"/>
          <w:szCs w:val="22"/>
        </w:rPr>
        <w:t xml:space="preserve"> Expression profiles of IFN-I and MAPK pathway genes. </w:t>
      </w:r>
      <w:proofErr w:type="spellStart"/>
      <w:r w:rsidRPr="008B2A81">
        <w:rPr>
          <w:rFonts w:ascii="Arial" w:hAnsi="Arial"/>
          <w:b/>
          <w:bCs/>
          <w:sz w:val="22"/>
          <w:szCs w:val="22"/>
        </w:rPr>
        <w:t>a</w:t>
      </w:r>
      <w:proofErr w:type="spellEnd"/>
      <w:r w:rsidRPr="008B2A81">
        <w:rPr>
          <w:rFonts w:ascii="Arial" w:hAnsi="Arial"/>
          <w:b/>
          <w:bCs/>
          <w:sz w:val="22"/>
          <w:szCs w:val="22"/>
        </w:rPr>
        <w:t xml:space="preserve"> </w:t>
      </w:r>
      <w:r w:rsidRPr="008B2A81">
        <w:rPr>
          <w:rFonts w:ascii="Arial" w:hAnsi="Arial"/>
          <w:sz w:val="22"/>
          <w:szCs w:val="22"/>
        </w:rPr>
        <w:t>Expression of IFN-I pathway genes across cell clusters of the 1</w:t>
      </w:r>
      <w:r w:rsidRPr="008B2A81">
        <w:rPr>
          <w:rFonts w:ascii="Arial" w:hAnsi="Arial" w:hint="eastAsia"/>
          <w:sz w:val="22"/>
          <w:szCs w:val="22"/>
        </w:rPr>
        <w:t>9</w:t>
      </w:r>
      <w:r w:rsidRPr="008B2A81">
        <w:rPr>
          <w:rFonts w:ascii="Arial" w:hAnsi="Arial"/>
          <w:sz w:val="22"/>
          <w:szCs w:val="22"/>
        </w:rPr>
        <w:t xml:space="preserve"> samples enrolled in the first round V(DJ) experiment. Dot size represents the fraction of cells expressing. The cluster name corresponds to Fig.1</w:t>
      </w:r>
      <w:r w:rsidRPr="008B2A81">
        <w:rPr>
          <w:rFonts w:ascii="Arial" w:hAnsi="Arial" w:hint="eastAsia"/>
          <w:sz w:val="22"/>
          <w:szCs w:val="22"/>
        </w:rPr>
        <w:t>d</w:t>
      </w:r>
      <w:r w:rsidRPr="008B2A81">
        <w:rPr>
          <w:rFonts w:ascii="Arial" w:hAnsi="Arial"/>
          <w:sz w:val="22"/>
          <w:szCs w:val="22"/>
        </w:rPr>
        <w:t xml:space="preserve">. </w:t>
      </w:r>
      <w:r w:rsidRPr="008B2A81">
        <w:rPr>
          <w:rFonts w:ascii="Arial" w:hAnsi="Arial"/>
          <w:b/>
          <w:bCs/>
          <w:sz w:val="22"/>
          <w:szCs w:val="22"/>
        </w:rPr>
        <w:t>b</w:t>
      </w:r>
      <w:r w:rsidRPr="008B2A81">
        <w:rPr>
          <w:rFonts w:ascii="Arial" w:hAnsi="Arial"/>
          <w:sz w:val="22"/>
          <w:szCs w:val="22"/>
        </w:rPr>
        <w:t xml:space="preserve"> Expression of MAPK targets pathway genes across cell clusters of the 1</w:t>
      </w:r>
      <w:r w:rsidRPr="008B2A81">
        <w:rPr>
          <w:rFonts w:ascii="Arial" w:hAnsi="Arial" w:hint="eastAsia"/>
          <w:sz w:val="22"/>
          <w:szCs w:val="22"/>
        </w:rPr>
        <w:t>9</w:t>
      </w:r>
      <w:r w:rsidRPr="008B2A81">
        <w:rPr>
          <w:rFonts w:ascii="Arial" w:hAnsi="Arial"/>
          <w:sz w:val="22"/>
          <w:szCs w:val="22"/>
        </w:rPr>
        <w:t xml:space="preserve"> samples enrolled in the first round V(DJ) experiment. Dot size represents the fraction of cells expressing. The cluster name corresponds to Fig.1</w:t>
      </w:r>
      <w:r w:rsidRPr="008B2A81">
        <w:rPr>
          <w:rFonts w:ascii="Arial" w:hAnsi="Arial" w:hint="eastAsia"/>
          <w:sz w:val="22"/>
          <w:szCs w:val="22"/>
        </w:rPr>
        <w:t>d</w:t>
      </w:r>
      <w:r w:rsidRPr="008B2A81">
        <w:rPr>
          <w:rFonts w:ascii="Arial" w:hAnsi="Arial"/>
          <w:sz w:val="22"/>
          <w:szCs w:val="22"/>
        </w:rPr>
        <w:t>.</w:t>
      </w:r>
      <w:r w:rsidRPr="008B2A81">
        <w:rPr>
          <w:rFonts w:ascii="Arial" w:hAnsi="Arial" w:hint="eastAsia"/>
          <w:sz w:val="22"/>
          <w:szCs w:val="22"/>
        </w:rPr>
        <w:t xml:space="preserve"> </w:t>
      </w:r>
      <w:r w:rsidRPr="008B2A81">
        <w:rPr>
          <w:rFonts w:ascii="Arial" w:hAnsi="Arial"/>
          <w:sz w:val="22"/>
          <w:szCs w:val="22"/>
        </w:rPr>
        <w:t xml:space="preserve">The cell subtype is shown in </w:t>
      </w:r>
      <w:r w:rsidRPr="008B2A81">
        <w:rPr>
          <w:rFonts w:ascii="Arial" w:hAnsi="Arial" w:hint="eastAsia"/>
          <w:sz w:val="22"/>
          <w:szCs w:val="22"/>
        </w:rPr>
        <w:t>Fig. 1d</w:t>
      </w:r>
      <w:r w:rsidRPr="008B2A81">
        <w:rPr>
          <w:rFonts w:ascii="Arial" w:hAnsi="Arial"/>
          <w:sz w:val="22"/>
          <w:szCs w:val="22"/>
        </w:rPr>
        <w:t xml:space="preserve">. </w:t>
      </w:r>
    </w:p>
    <w:p w14:paraId="662B87F8"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2F0C342C"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lastRenderedPageBreak/>
        <w:t xml:space="preserve">Table S1 Clinical information </w:t>
      </w:r>
      <w:r w:rsidRPr="008B2A81">
        <w:rPr>
          <w:rFonts w:ascii="Arial" w:hAnsi="Arial" w:hint="eastAsia"/>
          <w:b/>
          <w:bCs/>
          <w:sz w:val="22"/>
          <w:szCs w:val="22"/>
        </w:rPr>
        <w:t>16</w:t>
      </w:r>
      <w:r w:rsidRPr="008B2A81">
        <w:rPr>
          <w:rFonts w:ascii="Arial" w:hAnsi="Arial"/>
          <w:b/>
          <w:bCs/>
          <w:sz w:val="22"/>
          <w:szCs w:val="22"/>
        </w:rPr>
        <w:t xml:space="preserve"> patients with COVID-19 patients and </w:t>
      </w:r>
      <w:r w:rsidRPr="008B2A81">
        <w:rPr>
          <w:rFonts w:ascii="Arial" w:hAnsi="Arial" w:hint="eastAsia"/>
          <w:b/>
          <w:bCs/>
          <w:sz w:val="22"/>
          <w:szCs w:val="22"/>
        </w:rPr>
        <w:t xml:space="preserve">three </w:t>
      </w:r>
      <w:r w:rsidRPr="008B2A81">
        <w:rPr>
          <w:rFonts w:ascii="Arial" w:hAnsi="Arial"/>
          <w:b/>
          <w:bCs/>
          <w:sz w:val="22"/>
          <w:szCs w:val="22"/>
        </w:rPr>
        <w:t>controls.</w:t>
      </w:r>
    </w:p>
    <w:p w14:paraId="023A583A" w14:textId="77777777" w:rsidR="007421C3" w:rsidRPr="008B2A81" w:rsidRDefault="007421C3" w:rsidP="008B2A81">
      <w:pPr>
        <w:jc w:val="both"/>
        <w:rPr>
          <w:rFonts w:ascii="Arial" w:hAnsi="Arial"/>
          <w:b/>
          <w:bCs/>
          <w:sz w:val="22"/>
          <w:szCs w:val="22"/>
        </w:rPr>
      </w:pPr>
    </w:p>
    <w:tbl>
      <w:tblPr>
        <w:tblpPr w:leftFromText="180" w:rightFromText="180" w:vertAnchor="text" w:horzAnchor="page" w:tblpX="1440" w:tblpY="265"/>
        <w:tblOverlap w:val="never"/>
        <w:tblW w:w="11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7"/>
        <w:gridCol w:w="510"/>
        <w:gridCol w:w="340"/>
        <w:gridCol w:w="471"/>
        <w:gridCol w:w="491"/>
        <w:gridCol w:w="553"/>
        <w:gridCol w:w="571"/>
        <w:gridCol w:w="593"/>
        <w:gridCol w:w="574"/>
        <w:gridCol w:w="510"/>
        <w:gridCol w:w="599"/>
        <w:gridCol w:w="510"/>
        <w:gridCol w:w="766"/>
        <w:gridCol w:w="557"/>
        <w:gridCol w:w="510"/>
        <w:gridCol w:w="599"/>
        <w:gridCol w:w="544"/>
        <w:gridCol w:w="580"/>
        <w:gridCol w:w="557"/>
        <w:gridCol w:w="510"/>
        <w:gridCol w:w="547"/>
        <w:gridCol w:w="610"/>
      </w:tblGrid>
      <w:tr w:rsidR="008B2A81" w:rsidRPr="008B2A81" w14:paraId="69F23ECB" w14:textId="77777777">
        <w:trPr>
          <w:trHeight w:val="1200"/>
        </w:trPr>
        <w:tc>
          <w:tcPr>
            <w:tcW w:w="510" w:type="dxa"/>
            <w:shd w:val="clear" w:color="auto" w:fill="auto"/>
            <w:noWrap/>
            <w:tcMar>
              <w:top w:w="10" w:type="dxa"/>
              <w:left w:w="10" w:type="dxa"/>
              <w:right w:w="10" w:type="dxa"/>
            </w:tcMar>
            <w:vAlign w:val="center"/>
          </w:tcPr>
          <w:p w14:paraId="13574D30"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w:t>
            </w:r>
          </w:p>
        </w:tc>
        <w:tc>
          <w:tcPr>
            <w:tcW w:w="510" w:type="dxa"/>
            <w:shd w:val="clear" w:color="auto" w:fill="auto"/>
            <w:noWrap/>
            <w:tcMar>
              <w:top w:w="10" w:type="dxa"/>
              <w:left w:w="10" w:type="dxa"/>
              <w:right w:w="10" w:type="dxa"/>
            </w:tcMar>
            <w:vAlign w:val="center"/>
          </w:tcPr>
          <w:p w14:paraId="1738F30C" w14:textId="77777777" w:rsidR="007421C3" w:rsidRPr="008B2A81" w:rsidRDefault="00AC2F06" w:rsidP="008B2A81">
            <w:pPr>
              <w:jc w:val="both"/>
              <w:textAlignment w:val="center"/>
              <w:rPr>
                <w:rFonts w:ascii="Malgun Gothic" w:eastAsia="Malgun Gothic" w:hAnsi="Malgun Gothic" w:cs="Malgun Gothic"/>
                <w:b/>
                <w:sz w:val="10"/>
                <w:szCs w:val="10"/>
              </w:rPr>
            </w:pPr>
            <w:proofErr w:type="spellStart"/>
            <w:r w:rsidRPr="008B2A81">
              <w:rPr>
                <w:rFonts w:ascii="Malgun Gothic" w:eastAsia="Malgun Gothic" w:hAnsi="Malgun Gothic" w:cs="Malgun Gothic" w:hint="eastAsia"/>
                <w:b/>
                <w:sz w:val="10"/>
                <w:szCs w:val="10"/>
                <w:lang w:eastAsia="zh-CN" w:bidi="ar"/>
              </w:rPr>
              <w:t>Gerder</w:t>
            </w:r>
            <w:proofErr w:type="spellEnd"/>
          </w:p>
        </w:tc>
        <w:tc>
          <w:tcPr>
            <w:tcW w:w="510" w:type="dxa"/>
            <w:shd w:val="clear" w:color="auto" w:fill="auto"/>
            <w:tcMar>
              <w:top w:w="10" w:type="dxa"/>
              <w:left w:w="10" w:type="dxa"/>
              <w:right w:w="10" w:type="dxa"/>
            </w:tcMar>
            <w:vAlign w:val="center"/>
          </w:tcPr>
          <w:p w14:paraId="7ED0DE36"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Age (years)</w:t>
            </w:r>
          </w:p>
        </w:tc>
        <w:tc>
          <w:tcPr>
            <w:tcW w:w="510" w:type="dxa"/>
            <w:shd w:val="clear" w:color="auto" w:fill="auto"/>
            <w:tcMar>
              <w:top w:w="10" w:type="dxa"/>
              <w:left w:w="10" w:type="dxa"/>
              <w:right w:w="10" w:type="dxa"/>
            </w:tcMar>
            <w:vAlign w:val="center"/>
          </w:tcPr>
          <w:p w14:paraId="2DE9A911"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Disease condition</w:t>
            </w:r>
          </w:p>
        </w:tc>
        <w:tc>
          <w:tcPr>
            <w:tcW w:w="510" w:type="dxa"/>
            <w:shd w:val="clear" w:color="auto" w:fill="auto"/>
            <w:tcMar>
              <w:top w:w="10" w:type="dxa"/>
              <w:left w:w="10" w:type="dxa"/>
              <w:right w:w="10" w:type="dxa"/>
            </w:tcMar>
            <w:vAlign w:val="center"/>
          </w:tcPr>
          <w:p w14:paraId="7807B6EE"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Sampling days after disease diagnosis</w:t>
            </w:r>
            <w:r w:rsidRPr="008B2A81">
              <w:rPr>
                <w:rStyle w:val="font21"/>
                <w:color w:val="auto"/>
                <w:lang w:eastAsia="zh-CN" w:bidi="ar"/>
              </w:rPr>
              <w:t>（days）</w:t>
            </w:r>
          </w:p>
        </w:tc>
        <w:tc>
          <w:tcPr>
            <w:tcW w:w="510" w:type="dxa"/>
            <w:shd w:val="clear" w:color="auto" w:fill="auto"/>
            <w:noWrap/>
            <w:tcMar>
              <w:top w:w="10" w:type="dxa"/>
              <w:left w:w="10" w:type="dxa"/>
              <w:right w:w="10" w:type="dxa"/>
            </w:tcMar>
            <w:vAlign w:val="center"/>
          </w:tcPr>
          <w:p w14:paraId="5B01CCC8"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Hematocrit (normal range 0.40-0.50)</w:t>
            </w:r>
          </w:p>
        </w:tc>
        <w:tc>
          <w:tcPr>
            <w:tcW w:w="510" w:type="dxa"/>
            <w:shd w:val="clear" w:color="auto" w:fill="auto"/>
            <w:noWrap/>
            <w:tcMar>
              <w:top w:w="10" w:type="dxa"/>
              <w:left w:w="10" w:type="dxa"/>
              <w:right w:w="10" w:type="dxa"/>
            </w:tcMar>
            <w:vAlign w:val="center"/>
          </w:tcPr>
          <w:p w14:paraId="6F1A0C77"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Mean corpuscular volume (</w:t>
            </w:r>
            <w:proofErr w:type="spellStart"/>
            <w:r w:rsidRPr="008B2A81">
              <w:rPr>
                <w:rFonts w:ascii="Malgun Gothic" w:eastAsia="Malgun Gothic" w:hAnsi="Malgun Gothic" w:cs="Malgun Gothic" w:hint="eastAsia"/>
                <w:b/>
                <w:sz w:val="10"/>
                <w:szCs w:val="10"/>
                <w:lang w:eastAsia="zh-CN" w:bidi="ar"/>
              </w:rPr>
              <w:t>fl</w:t>
            </w:r>
            <w:proofErr w:type="spellEnd"/>
            <w:r w:rsidRPr="008B2A81">
              <w:rPr>
                <w:rFonts w:ascii="Malgun Gothic" w:eastAsia="Malgun Gothic" w:hAnsi="Malgun Gothic" w:cs="Malgun Gothic" w:hint="eastAsia"/>
                <w:b/>
                <w:sz w:val="10"/>
                <w:szCs w:val="10"/>
                <w:lang w:eastAsia="zh-CN" w:bidi="ar"/>
              </w:rPr>
              <w:t>) (normal range 82-100)</w:t>
            </w:r>
          </w:p>
        </w:tc>
        <w:tc>
          <w:tcPr>
            <w:tcW w:w="510" w:type="dxa"/>
            <w:shd w:val="clear" w:color="auto" w:fill="auto"/>
            <w:noWrap/>
            <w:tcMar>
              <w:top w:w="10" w:type="dxa"/>
              <w:left w:w="10" w:type="dxa"/>
              <w:right w:w="10" w:type="dxa"/>
            </w:tcMar>
            <w:vAlign w:val="center"/>
          </w:tcPr>
          <w:p w14:paraId="555D1C14"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Mean corpuscular hemoglobin (</w:t>
            </w:r>
            <w:proofErr w:type="spellStart"/>
            <w:r w:rsidRPr="008B2A81">
              <w:rPr>
                <w:rFonts w:ascii="Malgun Gothic" w:eastAsia="Malgun Gothic" w:hAnsi="Malgun Gothic" w:cs="Malgun Gothic" w:hint="eastAsia"/>
                <w:b/>
                <w:sz w:val="10"/>
                <w:szCs w:val="10"/>
                <w:lang w:eastAsia="zh-CN" w:bidi="ar"/>
              </w:rPr>
              <w:t>pg</w:t>
            </w:r>
            <w:proofErr w:type="spellEnd"/>
            <w:r w:rsidRPr="008B2A81">
              <w:rPr>
                <w:rFonts w:ascii="Malgun Gothic" w:eastAsia="Malgun Gothic" w:hAnsi="Malgun Gothic" w:cs="Malgun Gothic" w:hint="eastAsia"/>
                <w:b/>
                <w:sz w:val="10"/>
                <w:szCs w:val="10"/>
                <w:lang w:eastAsia="zh-CN" w:bidi="ar"/>
              </w:rPr>
              <w:t>) (normal range 27-34)</w:t>
            </w:r>
          </w:p>
        </w:tc>
        <w:tc>
          <w:tcPr>
            <w:tcW w:w="510" w:type="dxa"/>
            <w:shd w:val="clear" w:color="auto" w:fill="auto"/>
            <w:noWrap/>
            <w:tcMar>
              <w:top w:w="10" w:type="dxa"/>
              <w:left w:w="10" w:type="dxa"/>
              <w:right w:w="10" w:type="dxa"/>
            </w:tcMar>
            <w:vAlign w:val="center"/>
          </w:tcPr>
          <w:p w14:paraId="700B0600"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RBC distribution width (%); (normal range 10-16)</w:t>
            </w:r>
          </w:p>
        </w:tc>
        <w:tc>
          <w:tcPr>
            <w:tcW w:w="510" w:type="dxa"/>
            <w:shd w:val="clear" w:color="auto" w:fill="auto"/>
            <w:noWrap/>
            <w:tcMar>
              <w:top w:w="10" w:type="dxa"/>
              <w:left w:w="10" w:type="dxa"/>
              <w:right w:w="10" w:type="dxa"/>
            </w:tcMar>
            <w:vAlign w:val="center"/>
          </w:tcPr>
          <w:p w14:paraId="71F22CED"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Platelet count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L);(normal range 100–300)</w:t>
            </w:r>
          </w:p>
        </w:tc>
        <w:tc>
          <w:tcPr>
            <w:tcW w:w="510" w:type="dxa"/>
            <w:shd w:val="clear" w:color="auto" w:fill="auto"/>
            <w:noWrap/>
            <w:tcMar>
              <w:top w:w="10" w:type="dxa"/>
              <w:left w:w="10" w:type="dxa"/>
              <w:right w:w="10" w:type="dxa"/>
            </w:tcMar>
            <w:vAlign w:val="center"/>
          </w:tcPr>
          <w:p w14:paraId="72B274E8"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Lymphocyte (%); (normal range 20-50)</w:t>
            </w:r>
          </w:p>
        </w:tc>
        <w:tc>
          <w:tcPr>
            <w:tcW w:w="510" w:type="dxa"/>
            <w:shd w:val="clear" w:color="auto" w:fill="auto"/>
            <w:noWrap/>
            <w:tcMar>
              <w:top w:w="10" w:type="dxa"/>
              <w:left w:w="10" w:type="dxa"/>
              <w:right w:w="10" w:type="dxa"/>
            </w:tcMar>
            <w:vAlign w:val="center"/>
          </w:tcPr>
          <w:p w14:paraId="433BEF61"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Monocyte (%); (normal range 3-10)</w:t>
            </w:r>
          </w:p>
        </w:tc>
        <w:tc>
          <w:tcPr>
            <w:tcW w:w="510" w:type="dxa"/>
            <w:shd w:val="clear" w:color="auto" w:fill="auto"/>
            <w:noWrap/>
            <w:tcMar>
              <w:top w:w="10" w:type="dxa"/>
              <w:left w:w="10" w:type="dxa"/>
              <w:right w:w="10" w:type="dxa"/>
            </w:tcMar>
            <w:vAlign w:val="center"/>
          </w:tcPr>
          <w:p w14:paraId="6D5B22E5"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Neutrophils(%); (normal range40-75)</w:t>
            </w:r>
          </w:p>
        </w:tc>
        <w:tc>
          <w:tcPr>
            <w:tcW w:w="510" w:type="dxa"/>
            <w:shd w:val="clear" w:color="auto" w:fill="auto"/>
            <w:noWrap/>
            <w:tcMar>
              <w:top w:w="10" w:type="dxa"/>
              <w:left w:w="10" w:type="dxa"/>
              <w:right w:w="10" w:type="dxa"/>
            </w:tcMar>
            <w:vAlign w:val="center"/>
          </w:tcPr>
          <w:p w14:paraId="5C56900B"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Eosinophils (%);  (normal range 0.4-7)</w:t>
            </w:r>
          </w:p>
        </w:tc>
        <w:tc>
          <w:tcPr>
            <w:tcW w:w="510" w:type="dxa"/>
            <w:shd w:val="clear" w:color="auto" w:fill="auto"/>
            <w:noWrap/>
            <w:tcMar>
              <w:top w:w="10" w:type="dxa"/>
              <w:left w:w="10" w:type="dxa"/>
              <w:right w:w="10" w:type="dxa"/>
            </w:tcMar>
            <w:vAlign w:val="center"/>
          </w:tcPr>
          <w:p w14:paraId="7FE0E2B7"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Basophils (%);  (normal range 0-2)</w:t>
            </w:r>
          </w:p>
        </w:tc>
        <w:tc>
          <w:tcPr>
            <w:tcW w:w="510" w:type="dxa"/>
            <w:shd w:val="clear" w:color="auto" w:fill="auto"/>
            <w:noWrap/>
            <w:tcMar>
              <w:top w:w="10" w:type="dxa"/>
              <w:left w:w="10" w:type="dxa"/>
              <w:right w:w="10" w:type="dxa"/>
            </w:tcMar>
            <w:vAlign w:val="center"/>
          </w:tcPr>
          <w:p w14:paraId="716675D2"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Lymphocyte count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 (normal range 1.1-3.2)</w:t>
            </w:r>
          </w:p>
        </w:tc>
        <w:tc>
          <w:tcPr>
            <w:tcW w:w="510" w:type="dxa"/>
            <w:shd w:val="clear" w:color="auto" w:fill="auto"/>
            <w:noWrap/>
            <w:tcMar>
              <w:top w:w="10" w:type="dxa"/>
              <w:left w:w="10" w:type="dxa"/>
              <w:right w:w="10" w:type="dxa"/>
            </w:tcMar>
            <w:vAlign w:val="center"/>
          </w:tcPr>
          <w:p w14:paraId="02C2F680"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Monocytes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 (normal range 0.1 - 0.6)</w:t>
            </w:r>
          </w:p>
        </w:tc>
        <w:tc>
          <w:tcPr>
            <w:tcW w:w="510" w:type="dxa"/>
            <w:shd w:val="clear" w:color="auto" w:fill="auto"/>
            <w:noWrap/>
            <w:tcMar>
              <w:top w:w="10" w:type="dxa"/>
              <w:left w:w="10" w:type="dxa"/>
              <w:right w:w="10" w:type="dxa"/>
            </w:tcMar>
            <w:vAlign w:val="center"/>
          </w:tcPr>
          <w:p w14:paraId="0C772DB2"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Neutrophils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 (normal range 1.8 - 6.3)</w:t>
            </w:r>
          </w:p>
        </w:tc>
        <w:tc>
          <w:tcPr>
            <w:tcW w:w="510" w:type="dxa"/>
            <w:shd w:val="clear" w:color="auto" w:fill="auto"/>
            <w:noWrap/>
            <w:tcMar>
              <w:top w:w="10" w:type="dxa"/>
              <w:left w:w="10" w:type="dxa"/>
              <w:right w:w="10" w:type="dxa"/>
            </w:tcMar>
            <w:vAlign w:val="center"/>
          </w:tcPr>
          <w:p w14:paraId="5320CB0D"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Eosinophils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 (normal range 0.02-0.52)</w:t>
            </w:r>
          </w:p>
        </w:tc>
        <w:tc>
          <w:tcPr>
            <w:tcW w:w="510" w:type="dxa"/>
            <w:shd w:val="clear" w:color="auto" w:fill="auto"/>
            <w:noWrap/>
            <w:tcMar>
              <w:top w:w="10" w:type="dxa"/>
              <w:left w:w="10" w:type="dxa"/>
              <w:right w:w="10" w:type="dxa"/>
            </w:tcMar>
            <w:vAlign w:val="center"/>
          </w:tcPr>
          <w:p w14:paraId="2C1A83D6"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Basophils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 (normal range 0 - 0.2)</w:t>
            </w:r>
          </w:p>
        </w:tc>
        <w:tc>
          <w:tcPr>
            <w:tcW w:w="510" w:type="dxa"/>
            <w:shd w:val="clear" w:color="auto" w:fill="auto"/>
            <w:noWrap/>
            <w:tcMar>
              <w:top w:w="10" w:type="dxa"/>
              <w:left w:w="10" w:type="dxa"/>
              <w:right w:w="10" w:type="dxa"/>
            </w:tcMar>
            <w:vAlign w:val="center"/>
          </w:tcPr>
          <w:p w14:paraId="1040764C"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Leukocytes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 (normal range 3.5-9.5)</w:t>
            </w:r>
          </w:p>
        </w:tc>
        <w:tc>
          <w:tcPr>
            <w:tcW w:w="510" w:type="dxa"/>
            <w:shd w:val="clear" w:color="auto" w:fill="auto"/>
            <w:noWrap/>
            <w:tcMar>
              <w:top w:w="10" w:type="dxa"/>
              <w:left w:w="10" w:type="dxa"/>
              <w:right w:w="10" w:type="dxa"/>
            </w:tcMar>
            <w:vAlign w:val="center"/>
          </w:tcPr>
          <w:p w14:paraId="1406F503"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Erythrocytes (× 10</w:t>
            </w:r>
            <w:r w:rsidRPr="008B2A81">
              <w:rPr>
                <w:rStyle w:val="font11"/>
                <w:rFonts w:eastAsia="Malgun Gothic"/>
                <w:color w:val="auto"/>
                <w:lang w:eastAsia="zh-CN" w:bidi="ar"/>
              </w:rPr>
              <w:t>⁹</w:t>
            </w:r>
            <w:r w:rsidRPr="008B2A81">
              <w:rPr>
                <w:rFonts w:ascii="Malgun Gothic" w:eastAsia="Malgun Gothic" w:hAnsi="Malgun Gothic" w:cs="Malgun Gothic" w:hint="eastAsia"/>
                <w:b/>
                <w:sz w:val="10"/>
                <w:szCs w:val="10"/>
                <w:lang w:eastAsia="zh-CN" w:bidi="ar"/>
              </w:rPr>
              <w:t xml:space="preserve"> cells / L); (normal range 4.3-5.8)</w:t>
            </w:r>
          </w:p>
        </w:tc>
      </w:tr>
      <w:tr w:rsidR="008B2A81" w:rsidRPr="008B2A81" w14:paraId="09BBB429" w14:textId="77777777">
        <w:trPr>
          <w:trHeight w:val="200"/>
        </w:trPr>
        <w:tc>
          <w:tcPr>
            <w:tcW w:w="0" w:type="auto"/>
            <w:shd w:val="clear" w:color="auto" w:fill="auto"/>
            <w:noWrap/>
            <w:tcMar>
              <w:top w:w="10" w:type="dxa"/>
              <w:left w:w="10" w:type="dxa"/>
              <w:right w:w="10" w:type="dxa"/>
            </w:tcMar>
            <w:vAlign w:val="center"/>
          </w:tcPr>
          <w:p w14:paraId="0D5FCF43"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1-1</w:t>
            </w:r>
          </w:p>
        </w:tc>
        <w:tc>
          <w:tcPr>
            <w:tcW w:w="0" w:type="auto"/>
            <w:shd w:val="clear" w:color="auto" w:fill="auto"/>
            <w:noWrap/>
            <w:tcMar>
              <w:top w:w="10" w:type="dxa"/>
              <w:left w:w="10" w:type="dxa"/>
              <w:right w:w="10" w:type="dxa"/>
            </w:tcMar>
            <w:vAlign w:val="center"/>
          </w:tcPr>
          <w:p w14:paraId="2F9EE4D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7DBD684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34</w:t>
            </w:r>
          </w:p>
        </w:tc>
        <w:tc>
          <w:tcPr>
            <w:tcW w:w="0" w:type="auto"/>
            <w:shd w:val="clear" w:color="auto" w:fill="auto"/>
            <w:noWrap/>
            <w:tcMar>
              <w:top w:w="10" w:type="dxa"/>
              <w:left w:w="10" w:type="dxa"/>
              <w:right w:w="10" w:type="dxa"/>
            </w:tcMar>
            <w:vAlign w:val="center"/>
          </w:tcPr>
          <w:p w14:paraId="6656BF7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Critical</w:t>
            </w:r>
          </w:p>
        </w:tc>
        <w:tc>
          <w:tcPr>
            <w:tcW w:w="0" w:type="auto"/>
            <w:shd w:val="clear" w:color="auto" w:fill="auto"/>
            <w:noWrap/>
            <w:tcMar>
              <w:top w:w="10" w:type="dxa"/>
              <w:left w:w="10" w:type="dxa"/>
              <w:right w:w="10" w:type="dxa"/>
            </w:tcMar>
            <w:vAlign w:val="center"/>
          </w:tcPr>
          <w:p w14:paraId="28FC175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w:t>
            </w:r>
          </w:p>
        </w:tc>
        <w:tc>
          <w:tcPr>
            <w:tcW w:w="0" w:type="auto"/>
            <w:shd w:val="clear" w:color="auto" w:fill="auto"/>
            <w:noWrap/>
            <w:tcMar>
              <w:top w:w="10" w:type="dxa"/>
              <w:left w:w="10" w:type="dxa"/>
              <w:right w:w="10" w:type="dxa"/>
            </w:tcMar>
            <w:vAlign w:val="center"/>
          </w:tcPr>
          <w:p w14:paraId="6A17452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0.398</w:t>
            </w:r>
          </w:p>
        </w:tc>
        <w:tc>
          <w:tcPr>
            <w:tcW w:w="0" w:type="auto"/>
            <w:shd w:val="clear" w:color="auto" w:fill="auto"/>
            <w:noWrap/>
            <w:tcMar>
              <w:top w:w="10" w:type="dxa"/>
              <w:left w:w="10" w:type="dxa"/>
              <w:right w:w="10" w:type="dxa"/>
            </w:tcMar>
            <w:vAlign w:val="center"/>
          </w:tcPr>
          <w:p w14:paraId="19C4FB5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94.5</w:t>
            </w:r>
          </w:p>
        </w:tc>
        <w:tc>
          <w:tcPr>
            <w:tcW w:w="0" w:type="auto"/>
            <w:shd w:val="clear" w:color="auto" w:fill="auto"/>
            <w:noWrap/>
            <w:tcMar>
              <w:top w:w="10" w:type="dxa"/>
              <w:left w:w="10" w:type="dxa"/>
              <w:right w:w="10" w:type="dxa"/>
            </w:tcMar>
            <w:vAlign w:val="center"/>
          </w:tcPr>
          <w:p w14:paraId="34EB942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30.9</w:t>
            </w:r>
          </w:p>
        </w:tc>
        <w:tc>
          <w:tcPr>
            <w:tcW w:w="0" w:type="auto"/>
            <w:shd w:val="clear" w:color="auto" w:fill="auto"/>
            <w:noWrap/>
            <w:tcMar>
              <w:top w:w="10" w:type="dxa"/>
              <w:left w:w="10" w:type="dxa"/>
              <w:right w:w="10" w:type="dxa"/>
            </w:tcMar>
            <w:vAlign w:val="center"/>
          </w:tcPr>
          <w:p w14:paraId="4C9F313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w:t>
            </w:r>
          </w:p>
        </w:tc>
        <w:tc>
          <w:tcPr>
            <w:tcW w:w="0" w:type="auto"/>
            <w:shd w:val="clear" w:color="auto" w:fill="auto"/>
            <w:noWrap/>
            <w:tcMar>
              <w:top w:w="10" w:type="dxa"/>
              <w:left w:w="10" w:type="dxa"/>
              <w:right w:w="10" w:type="dxa"/>
            </w:tcMar>
            <w:vAlign w:val="center"/>
          </w:tcPr>
          <w:p w14:paraId="1230331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299</w:t>
            </w:r>
          </w:p>
        </w:tc>
        <w:tc>
          <w:tcPr>
            <w:tcW w:w="0" w:type="auto"/>
            <w:shd w:val="clear" w:color="auto" w:fill="auto"/>
            <w:noWrap/>
            <w:tcMar>
              <w:top w:w="10" w:type="dxa"/>
              <w:left w:w="10" w:type="dxa"/>
              <w:right w:w="10" w:type="dxa"/>
            </w:tcMar>
            <w:vAlign w:val="center"/>
          </w:tcPr>
          <w:p w14:paraId="5E25F6D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7.3</w:t>
            </w:r>
          </w:p>
        </w:tc>
        <w:tc>
          <w:tcPr>
            <w:tcW w:w="0" w:type="auto"/>
            <w:shd w:val="clear" w:color="auto" w:fill="auto"/>
            <w:noWrap/>
            <w:tcMar>
              <w:top w:w="10" w:type="dxa"/>
              <w:left w:w="10" w:type="dxa"/>
              <w:right w:w="10" w:type="dxa"/>
            </w:tcMar>
            <w:vAlign w:val="center"/>
          </w:tcPr>
          <w:p w14:paraId="717A7F7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w:t>
            </w:r>
          </w:p>
        </w:tc>
        <w:tc>
          <w:tcPr>
            <w:tcW w:w="0" w:type="auto"/>
            <w:shd w:val="clear" w:color="auto" w:fill="auto"/>
            <w:noWrap/>
            <w:tcMar>
              <w:top w:w="10" w:type="dxa"/>
              <w:left w:w="10" w:type="dxa"/>
              <w:right w:w="10" w:type="dxa"/>
            </w:tcMar>
            <w:vAlign w:val="center"/>
          </w:tcPr>
          <w:p w14:paraId="037A279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89.5</w:t>
            </w:r>
          </w:p>
        </w:tc>
        <w:tc>
          <w:tcPr>
            <w:tcW w:w="0" w:type="auto"/>
            <w:shd w:val="clear" w:color="auto" w:fill="auto"/>
            <w:noWrap/>
            <w:tcMar>
              <w:top w:w="10" w:type="dxa"/>
              <w:left w:w="10" w:type="dxa"/>
              <w:right w:w="10" w:type="dxa"/>
            </w:tcMar>
            <w:vAlign w:val="center"/>
          </w:tcPr>
          <w:p w14:paraId="004DC0D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41EB00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w:t>
            </w:r>
          </w:p>
        </w:tc>
        <w:tc>
          <w:tcPr>
            <w:tcW w:w="0" w:type="auto"/>
            <w:shd w:val="clear" w:color="auto" w:fill="auto"/>
            <w:noWrap/>
            <w:tcMar>
              <w:top w:w="10" w:type="dxa"/>
              <w:left w:w="10" w:type="dxa"/>
              <w:right w:w="10" w:type="dxa"/>
            </w:tcMar>
            <w:vAlign w:val="center"/>
          </w:tcPr>
          <w:p w14:paraId="6F7FCC0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0.75</w:t>
            </w:r>
          </w:p>
        </w:tc>
        <w:tc>
          <w:tcPr>
            <w:tcW w:w="0" w:type="auto"/>
            <w:shd w:val="clear" w:color="auto" w:fill="auto"/>
            <w:noWrap/>
            <w:tcMar>
              <w:top w:w="10" w:type="dxa"/>
              <w:left w:w="10" w:type="dxa"/>
              <w:right w:w="10" w:type="dxa"/>
            </w:tcMar>
            <w:vAlign w:val="center"/>
          </w:tcPr>
          <w:p w14:paraId="14C3FFD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0.32</w:t>
            </w:r>
          </w:p>
        </w:tc>
        <w:tc>
          <w:tcPr>
            <w:tcW w:w="0" w:type="auto"/>
            <w:shd w:val="clear" w:color="auto" w:fill="auto"/>
            <w:noWrap/>
            <w:tcMar>
              <w:top w:w="10" w:type="dxa"/>
              <w:left w:w="10" w:type="dxa"/>
              <w:right w:w="10" w:type="dxa"/>
            </w:tcMar>
            <w:vAlign w:val="center"/>
          </w:tcPr>
          <w:p w14:paraId="3E3BA5E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9.25</w:t>
            </w:r>
          </w:p>
        </w:tc>
        <w:tc>
          <w:tcPr>
            <w:tcW w:w="0" w:type="auto"/>
            <w:shd w:val="clear" w:color="auto" w:fill="auto"/>
            <w:noWrap/>
            <w:tcMar>
              <w:top w:w="10" w:type="dxa"/>
              <w:left w:w="10" w:type="dxa"/>
              <w:right w:w="10" w:type="dxa"/>
            </w:tcMar>
            <w:vAlign w:val="center"/>
          </w:tcPr>
          <w:p w14:paraId="1158D9A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18A3894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0.01</w:t>
            </w:r>
          </w:p>
        </w:tc>
        <w:tc>
          <w:tcPr>
            <w:tcW w:w="0" w:type="auto"/>
            <w:shd w:val="clear" w:color="auto" w:fill="auto"/>
            <w:noWrap/>
            <w:tcMar>
              <w:top w:w="10" w:type="dxa"/>
              <w:left w:w="10" w:type="dxa"/>
              <w:right w:w="10" w:type="dxa"/>
            </w:tcMar>
            <w:vAlign w:val="center"/>
          </w:tcPr>
          <w:p w14:paraId="54D5606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10.34</w:t>
            </w:r>
          </w:p>
        </w:tc>
        <w:tc>
          <w:tcPr>
            <w:tcW w:w="0" w:type="auto"/>
            <w:shd w:val="clear" w:color="auto" w:fill="auto"/>
            <w:noWrap/>
            <w:tcMar>
              <w:top w:w="10" w:type="dxa"/>
              <w:left w:w="10" w:type="dxa"/>
              <w:right w:w="10" w:type="dxa"/>
            </w:tcMar>
            <w:vAlign w:val="center"/>
          </w:tcPr>
          <w:p w14:paraId="18E0F8F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4.21</w:t>
            </w:r>
          </w:p>
        </w:tc>
      </w:tr>
      <w:tr w:rsidR="008B2A81" w:rsidRPr="008B2A81" w14:paraId="4083316B" w14:textId="77777777">
        <w:trPr>
          <w:trHeight w:val="200"/>
        </w:trPr>
        <w:tc>
          <w:tcPr>
            <w:tcW w:w="0" w:type="auto"/>
            <w:shd w:val="clear" w:color="auto" w:fill="auto"/>
            <w:noWrap/>
            <w:tcMar>
              <w:top w:w="10" w:type="dxa"/>
              <w:left w:w="10" w:type="dxa"/>
              <w:right w:w="10" w:type="dxa"/>
            </w:tcMar>
            <w:vAlign w:val="center"/>
          </w:tcPr>
          <w:p w14:paraId="00FB449E"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1-2</w:t>
            </w:r>
          </w:p>
        </w:tc>
        <w:tc>
          <w:tcPr>
            <w:tcW w:w="0" w:type="auto"/>
            <w:shd w:val="clear" w:color="auto" w:fill="auto"/>
            <w:noWrap/>
            <w:tcMar>
              <w:top w:w="10" w:type="dxa"/>
              <w:left w:w="10" w:type="dxa"/>
              <w:right w:w="10" w:type="dxa"/>
            </w:tcMar>
            <w:vAlign w:val="center"/>
          </w:tcPr>
          <w:p w14:paraId="42840BF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5ECB967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34</w:t>
            </w:r>
          </w:p>
        </w:tc>
        <w:tc>
          <w:tcPr>
            <w:tcW w:w="0" w:type="auto"/>
            <w:shd w:val="clear" w:color="auto" w:fill="auto"/>
            <w:noWrap/>
            <w:tcMar>
              <w:top w:w="10" w:type="dxa"/>
              <w:left w:w="10" w:type="dxa"/>
              <w:right w:w="10" w:type="dxa"/>
            </w:tcMar>
            <w:vAlign w:val="center"/>
          </w:tcPr>
          <w:p w14:paraId="4357233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Improved</w:t>
            </w:r>
          </w:p>
        </w:tc>
        <w:tc>
          <w:tcPr>
            <w:tcW w:w="0" w:type="auto"/>
            <w:shd w:val="clear" w:color="auto" w:fill="auto"/>
            <w:noWrap/>
            <w:tcMar>
              <w:top w:w="10" w:type="dxa"/>
              <w:left w:w="10" w:type="dxa"/>
              <w:right w:w="10" w:type="dxa"/>
            </w:tcMar>
            <w:vAlign w:val="center"/>
          </w:tcPr>
          <w:p w14:paraId="00EF281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14+22</w:t>
            </w:r>
          </w:p>
        </w:tc>
        <w:tc>
          <w:tcPr>
            <w:tcW w:w="0" w:type="auto"/>
            <w:shd w:val="clear" w:color="auto" w:fill="auto"/>
            <w:noWrap/>
            <w:tcMar>
              <w:top w:w="10" w:type="dxa"/>
              <w:left w:w="10" w:type="dxa"/>
              <w:right w:w="10" w:type="dxa"/>
            </w:tcMar>
            <w:vAlign w:val="center"/>
          </w:tcPr>
          <w:p w14:paraId="71E0A5E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524A9D8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97</w:t>
            </w:r>
          </w:p>
        </w:tc>
        <w:tc>
          <w:tcPr>
            <w:tcW w:w="0" w:type="auto"/>
            <w:shd w:val="clear" w:color="auto" w:fill="auto"/>
            <w:noWrap/>
            <w:tcMar>
              <w:top w:w="10" w:type="dxa"/>
              <w:left w:w="10" w:type="dxa"/>
              <w:right w:w="10" w:type="dxa"/>
            </w:tcMar>
            <w:vAlign w:val="center"/>
          </w:tcPr>
          <w:p w14:paraId="138A82B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31.6</w:t>
            </w:r>
          </w:p>
        </w:tc>
        <w:tc>
          <w:tcPr>
            <w:tcW w:w="0" w:type="auto"/>
            <w:shd w:val="clear" w:color="auto" w:fill="auto"/>
            <w:noWrap/>
            <w:tcMar>
              <w:top w:w="10" w:type="dxa"/>
              <w:left w:w="10" w:type="dxa"/>
              <w:right w:w="10" w:type="dxa"/>
            </w:tcMar>
            <w:vAlign w:val="center"/>
          </w:tcPr>
          <w:p w14:paraId="43C64AB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43.7</w:t>
            </w:r>
          </w:p>
        </w:tc>
        <w:tc>
          <w:tcPr>
            <w:tcW w:w="0" w:type="auto"/>
            <w:shd w:val="clear" w:color="auto" w:fill="auto"/>
            <w:noWrap/>
            <w:tcMar>
              <w:top w:w="10" w:type="dxa"/>
              <w:left w:w="10" w:type="dxa"/>
              <w:right w:w="10" w:type="dxa"/>
            </w:tcMar>
            <w:vAlign w:val="center"/>
          </w:tcPr>
          <w:p w14:paraId="292C9E2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152</w:t>
            </w:r>
          </w:p>
        </w:tc>
        <w:tc>
          <w:tcPr>
            <w:tcW w:w="0" w:type="auto"/>
            <w:shd w:val="clear" w:color="auto" w:fill="auto"/>
            <w:noWrap/>
            <w:tcMar>
              <w:top w:w="10" w:type="dxa"/>
              <w:left w:w="10" w:type="dxa"/>
              <w:right w:w="10" w:type="dxa"/>
            </w:tcMar>
            <w:vAlign w:val="center"/>
          </w:tcPr>
          <w:p w14:paraId="2FBC11F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34.5</w:t>
            </w:r>
          </w:p>
        </w:tc>
        <w:tc>
          <w:tcPr>
            <w:tcW w:w="0" w:type="auto"/>
            <w:shd w:val="clear" w:color="auto" w:fill="auto"/>
            <w:noWrap/>
            <w:tcMar>
              <w:top w:w="10" w:type="dxa"/>
              <w:left w:w="10" w:type="dxa"/>
              <w:right w:w="10" w:type="dxa"/>
            </w:tcMar>
            <w:vAlign w:val="center"/>
          </w:tcPr>
          <w:p w14:paraId="5D0900D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8.6</w:t>
            </w:r>
          </w:p>
        </w:tc>
        <w:tc>
          <w:tcPr>
            <w:tcW w:w="0" w:type="auto"/>
            <w:shd w:val="clear" w:color="auto" w:fill="auto"/>
            <w:noWrap/>
            <w:tcMar>
              <w:top w:w="10" w:type="dxa"/>
              <w:left w:w="10" w:type="dxa"/>
              <w:right w:w="10" w:type="dxa"/>
            </w:tcMar>
            <w:vAlign w:val="center"/>
          </w:tcPr>
          <w:p w14:paraId="3D735F4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49.4</w:t>
            </w:r>
          </w:p>
        </w:tc>
        <w:tc>
          <w:tcPr>
            <w:tcW w:w="0" w:type="auto"/>
            <w:shd w:val="clear" w:color="auto" w:fill="auto"/>
            <w:noWrap/>
            <w:tcMar>
              <w:top w:w="10" w:type="dxa"/>
              <w:left w:w="10" w:type="dxa"/>
              <w:right w:w="10" w:type="dxa"/>
            </w:tcMar>
            <w:vAlign w:val="center"/>
          </w:tcPr>
          <w:p w14:paraId="0E1BE33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7.1</w:t>
            </w:r>
          </w:p>
        </w:tc>
        <w:tc>
          <w:tcPr>
            <w:tcW w:w="0" w:type="auto"/>
            <w:shd w:val="clear" w:color="auto" w:fill="auto"/>
            <w:noWrap/>
            <w:tcMar>
              <w:top w:w="10" w:type="dxa"/>
              <w:left w:w="10" w:type="dxa"/>
              <w:right w:w="10" w:type="dxa"/>
            </w:tcMar>
            <w:vAlign w:val="center"/>
          </w:tcPr>
          <w:p w14:paraId="5EE8917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1B207B7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1.64</w:t>
            </w:r>
          </w:p>
        </w:tc>
        <w:tc>
          <w:tcPr>
            <w:tcW w:w="0" w:type="auto"/>
            <w:shd w:val="clear" w:color="auto" w:fill="auto"/>
            <w:noWrap/>
            <w:tcMar>
              <w:top w:w="10" w:type="dxa"/>
              <w:left w:w="10" w:type="dxa"/>
              <w:right w:w="10" w:type="dxa"/>
            </w:tcMar>
            <w:vAlign w:val="center"/>
          </w:tcPr>
          <w:p w14:paraId="482C33E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2.35</w:t>
            </w:r>
          </w:p>
        </w:tc>
        <w:tc>
          <w:tcPr>
            <w:tcW w:w="0" w:type="auto"/>
            <w:shd w:val="clear" w:color="auto" w:fill="auto"/>
            <w:noWrap/>
            <w:tcMar>
              <w:top w:w="10" w:type="dxa"/>
              <w:left w:w="10" w:type="dxa"/>
              <w:right w:w="10" w:type="dxa"/>
            </w:tcMar>
            <w:vAlign w:val="center"/>
          </w:tcPr>
          <w:p w14:paraId="62D10CC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0.34</w:t>
            </w:r>
          </w:p>
        </w:tc>
        <w:tc>
          <w:tcPr>
            <w:tcW w:w="0" w:type="auto"/>
            <w:shd w:val="clear" w:color="auto" w:fill="auto"/>
            <w:noWrap/>
            <w:tcMar>
              <w:top w:w="10" w:type="dxa"/>
              <w:left w:w="10" w:type="dxa"/>
              <w:right w:w="10" w:type="dxa"/>
            </w:tcMar>
            <w:vAlign w:val="center"/>
          </w:tcPr>
          <w:p w14:paraId="08E4D81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4E418B2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4383E0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4.76</w:t>
            </w:r>
          </w:p>
        </w:tc>
        <w:tc>
          <w:tcPr>
            <w:tcW w:w="0" w:type="auto"/>
            <w:shd w:val="clear" w:color="auto" w:fill="auto"/>
            <w:noWrap/>
            <w:tcMar>
              <w:top w:w="10" w:type="dxa"/>
              <w:left w:w="10" w:type="dxa"/>
              <w:right w:w="10" w:type="dxa"/>
            </w:tcMar>
            <w:vAlign w:val="center"/>
          </w:tcPr>
          <w:p w14:paraId="353B56F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3.76</w:t>
            </w:r>
          </w:p>
        </w:tc>
      </w:tr>
      <w:tr w:rsidR="008B2A81" w:rsidRPr="008B2A81" w14:paraId="13EBAAD1" w14:textId="77777777">
        <w:trPr>
          <w:trHeight w:val="200"/>
        </w:trPr>
        <w:tc>
          <w:tcPr>
            <w:tcW w:w="0" w:type="auto"/>
            <w:shd w:val="clear" w:color="auto" w:fill="auto"/>
            <w:noWrap/>
            <w:tcMar>
              <w:top w:w="10" w:type="dxa"/>
              <w:left w:w="10" w:type="dxa"/>
              <w:right w:w="10" w:type="dxa"/>
            </w:tcMar>
            <w:vAlign w:val="center"/>
          </w:tcPr>
          <w:p w14:paraId="040BB5DC"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1-3</w:t>
            </w:r>
          </w:p>
        </w:tc>
        <w:tc>
          <w:tcPr>
            <w:tcW w:w="0" w:type="auto"/>
            <w:shd w:val="clear" w:color="auto" w:fill="auto"/>
            <w:noWrap/>
            <w:tcMar>
              <w:top w:w="10" w:type="dxa"/>
              <w:left w:w="10" w:type="dxa"/>
              <w:right w:w="10" w:type="dxa"/>
            </w:tcMar>
            <w:vAlign w:val="center"/>
          </w:tcPr>
          <w:p w14:paraId="504C602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1D12CBC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34</w:t>
            </w:r>
          </w:p>
        </w:tc>
        <w:tc>
          <w:tcPr>
            <w:tcW w:w="0" w:type="auto"/>
            <w:shd w:val="clear" w:color="auto" w:fill="auto"/>
            <w:noWrap/>
            <w:tcMar>
              <w:top w:w="10" w:type="dxa"/>
              <w:left w:w="10" w:type="dxa"/>
              <w:right w:w="10" w:type="dxa"/>
            </w:tcMar>
            <w:vAlign w:val="center"/>
          </w:tcPr>
          <w:p w14:paraId="75218AC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22D5F88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14+22+25</w:t>
            </w:r>
          </w:p>
        </w:tc>
        <w:tc>
          <w:tcPr>
            <w:tcW w:w="0" w:type="auto"/>
            <w:shd w:val="clear" w:color="auto" w:fill="auto"/>
            <w:noWrap/>
            <w:tcMar>
              <w:top w:w="10" w:type="dxa"/>
              <w:left w:w="10" w:type="dxa"/>
              <w:right w:w="10" w:type="dxa"/>
            </w:tcMar>
            <w:vAlign w:val="center"/>
          </w:tcPr>
          <w:p w14:paraId="05ACB6E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0.39</w:t>
            </w:r>
          </w:p>
        </w:tc>
        <w:tc>
          <w:tcPr>
            <w:tcW w:w="0" w:type="auto"/>
            <w:shd w:val="clear" w:color="auto" w:fill="auto"/>
            <w:noWrap/>
            <w:tcMar>
              <w:top w:w="10" w:type="dxa"/>
              <w:left w:w="10" w:type="dxa"/>
              <w:right w:w="10" w:type="dxa"/>
            </w:tcMar>
            <w:vAlign w:val="center"/>
          </w:tcPr>
          <w:p w14:paraId="4DF17D8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95</w:t>
            </w:r>
          </w:p>
        </w:tc>
        <w:tc>
          <w:tcPr>
            <w:tcW w:w="0" w:type="auto"/>
            <w:shd w:val="clear" w:color="auto" w:fill="auto"/>
            <w:noWrap/>
            <w:tcMar>
              <w:top w:w="10" w:type="dxa"/>
              <w:left w:w="10" w:type="dxa"/>
              <w:right w:w="10" w:type="dxa"/>
            </w:tcMar>
            <w:vAlign w:val="center"/>
          </w:tcPr>
          <w:p w14:paraId="446A8EE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31.8</w:t>
            </w:r>
          </w:p>
        </w:tc>
        <w:tc>
          <w:tcPr>
            <w:tcW w:w="0" w:type="auto"/>
            <w:shd w:val="clear" w:color="auto" w:fill="auto"/>
            <w:noWrap/>
            <w:tcMar>
              <w:top w:w="10" w:type="dxa"/>
              <w:left w:w="10" w:type="dxa"/>
              <w:right w:w="10" w:type="dxa"/>
            </w:tcMar>
            <w:vAlign w:val="center"/>
          </w:tcPr>
          <w:p w14:paraId="46F9C18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44.7</w:t>
            </w:r>
          </w:p>
        </w:tc>
        <w:tc>
          <w:tcPr>
            <w:tcW w:w="0" w:type="auto"/>
            <w:shd w:val="clear" w:color="auto" w:fill="auto"/>
            <w:noWrap/>
            <w:tcMar>
              <w:top w:w="10" w:type="dxa"/>
              <w:left w:w="10" w:type="dxa"/>
              <w:right w:w="10" w:type="dxa"/>
            </w:tcMar>
            <w:vAlign w:val="center"/>
          </w:tcPr>
          <w:p w14:paraId="768186E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196</w:t>
            </w:r>
          </w:p>
        </w:tc>
        <w:tc>
          <w:tcPr>
            <w:tcW w:w="0" w:type="auto"/>
            <w:shd w:val="clear" w:color="auto" w:fill="auto"/>
            <w:noWrap/>
            <w:tcMar>
              <w:top w:w="10" w:type="dxa"/>
              <w:left w:w="10" w:type="dxa"/>
              <w:right w:w="10" w:type="dxa"/>
            </w:tcMar>
            <w:vAlign w:val="center"/>
          </w:tcPr>
          <w:p w14:paraId="6220E3E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30.8</w:t>
            </w:r>
          </w:p>
        </w:tc>
        <w:tc>
          <w:tcPr>
            <w:tcW w:w="0" w:type="auto"/>
            <w:shd w:val="clear" w:color="auto" w:fill="auto"/>
            <w:noWrap/>
            <w:tcMar>
              <w:top w:w="10" w:type="dxa"/>
              <w:left w:w="10" w:type="dxa"/>
              <w:right w:w="10" w:type="dxa"/>
            </w:tcMar>
            <w:vAlign w:val="center"/>
          </w:tcPr>
          <w:p w14:paraId="22D3A6D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10.2</w:t>
            </w:r>
          </w:p>
        </w:tc>
        <w:tc>
          <w:tcPr>
            <w:tcW w:w="0" w:type="auto"/>
            <w:shd w:val="clear" w:color="auto" w:fill="auto"/>
            <w:noWrap/>
            <w:tcMar>
              <w:top w:w="10" w:type="dxa"/>
              <w:left w:w="10" w:type="dxa"/>
              <w:right w:w="10" w:type="dxa"/>
            </w:tcMar>
            <w:vAlign w:val="center"/>
          </w:tcPr>
          <w:p w14:paraId="2CB3D64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56.4</w:t>
            </w:r>
          </w:p>
        </w:tc>
        <w:tc>
          <w:tcPr>
            <w:tcW w:w="0" w:type="auto"/>
            <w:shd w:val="clear" w:color="auto" w:fill="auto"/>
            <w:noWrap/>
            <w:tcMar>
              <w:top w:w="10" w:type="dxa"/>
              <w:left w:w="10" w:type="dxa"/>
              <w:right w:w="10" w:type="dxa"/>
            </w:tcMar>
            <w:vAlign w:val="center"/>
          </w:tcPr>
          <w:p w14:paraId="0A3126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2.2</w:t>
            </w:r>
          </w:p>
        </w:tc>
        <w:tc>
          <w:tcPr>
            <w:tcW w:w="0" w:type="auto"/>
            <w:shd w:val="clear" w:color="auto" w:fill="auto"/>
            <w:noWrap/>
            <w:tcMar>
              <w:top w:w="10" w:type="dxa"/>
              <w:left w:w="10" w:type="dxa"/>
              <w:right w:w="10" w:type="dxa"/>
            </w:tcMar>
            <w:vAlign w:val="center"/>
          </w:tcPr>
          <w:p w14:paraId="1A91B2B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6282A6D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2.42</w:t>
            </w:r>
          </w:p>
        </w:tc>
        <w:tc>
          <w:tcPr>
            <w:tcW w:w="0" w:type="auto"/>
            <w:shd w:val="clear" w:color="auto" w:fill="auto"/>
            <w:noWrap/>
            <w:tcMar>
              <w:top w:w="10" w:type="dxa"/>
              <w:left w:w="10" w:type="dxa"/>
              <w:right w:w="10" w:type="dxa"/>
            </w:tcMar>
            <w:vAlign w:val="center"/>
          </w:tcPr>
          <w:p w14:paraId="4947906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0.8</w:t>
            </w:r>
          </w:p>
        </w:tc>
        <w:tc>
          <w:tcPr>
            <w:tcW w:w="0" w:type="auto"/>
            <w:shd w:val="clear" w:color="auto" w:fill="auto"/>
            <w:noWrap/>
            <w:tcMar>
              <w:top w:w="10" w:type="dxa"/>
              <w:left w:w="10" w:type="dxa"/>
              <w:right w:w="10" w:type="dxa"/>
            </w:tcMar>
            <w:vAlign w:val="center"/>
          </w:tcPr>
          <w:p w14:paraId="597C64E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4.43</w:t>
            </w:r>
          </w:p>
        </w:tc>
        <w:tc>
          <w:tcPr>
            <w:tcW w:w="0" w:type="auto"/>
            <w:shd w:val="clear" w:color="auto" w:fill="auto"/>
            <w:noWrap/>
            <w:tcMar>
              <w:top w:w="10" w:type="dxa"/>
              <w:left w:w="10" w:type="dxa"/>
              <w:right w:w="10" w:type="dxa"/>
            </w:tcMar>
            <w:vAlign w:val="center"/>
          </w:tcPr>
          <w:p w14:paraId="14382B2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0.17</w:t>
            </w:r>
          </w:p>
        </w:tc>
        <w:tc>
          <w:tcPr>
            <w:tcW w:w="0" w:type="auto"/>
            <w:shd w:val="clear" w:color="auto" w:fill="auto"/>
            <w:noWrap/>
            <w:tcMar>
              <w:top w:w="10" w:type="dxa"/>
              <w:left w:w="10" w:type="dxa"/>
              <w:right w:w="10" w:type="dxa"/>
            </w:tcMar>
            <w:vAlign w:val="center"/>
          </w:tcPr>
          <w:p w14:paraId="49DBDE8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0.03</w:t>
            </w:r>
          </w:p>
        </w:tc>
        <w:tc>
          <w:tcPr>
            <w:tcW w:w="0" w:type="auto"/>
            <w:shd w:val="clear" w:color="auto" w:fill="auto"/>
            <w:noWrap/>
            <w:tcMar>
              <w:top w:w="10" w:type="dxa"/>
              <w:left w:w="10" w:type="dxa"/>
              <w:right w:w="10" w:type="dxa"/>
            </w:tcMar>
            <w:vAlign w:val="center"/>
          </w:tcPr>
          <w:p w14:paraId="12F4510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7.86</w:t>
            </w:r>
          </w:p>
        </w:tc>
        <w:tc>
          <w:tcPr>
            <w:tcW w:w="0" w:type="auto"/>
            <w:shd w:val="clear" w:color="auto" w:fill="auto"/>
            <w:noWrap/>
            <w:tcMar>
              <w:top w:w="10" w:type="dxa"/>
              <w:left w:w="10" w:type="dxa"/>
              <w:right w:w="10" w:type="dxa"/>
            </w:tcMar>
            <w:vAlign w:val="center"/>
          </w:tcPr>
          <w:p w14:paraId="41D4988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4.12</w:t>
            </w:r>
          </w:p>
        </w:tc>
      </w:tr>
      <w:tr w:rsidR="008B2A81" w:rsidRPr="008B2A81" w14:paraId="2DBF3C87" w14:textId="77777777">
        <w:trPr>
          <w:trHeight w:val="200"/>
        </w:trPr>
        <w:tc>
          <w:tcPr>
            <w:tcW w:w="0" w:type="auto"/>
            <w:shd w:val="clear" w:color="auto" w:fill="auto"/>
            <w:noWrap/>
            <w:tcMar>
              <w:top w:w="10" w:type="dxa"/>
              <w:left w:w="10" w:type="dxa"/>
              <w:right w:w="10" w:type="dxa"/>
            </w:tcMar>
            <w:vAlign w:val="center"/>
          </w:tcPr>
          <w:p w14:paraId="5304C381"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2-1</w:t>
            </w:r>
          </w:p>
        </w:tc>
        <w:tc>
          <w:tcPr>
            <w:tcW w:w="0" w:type="auto"/>
            <w:shd w:val="clear" w:color="auto" w:fill="auto"/>
            <w:noWrap/>
            <w:tcMar>
              <w:top w:w="10" w:type="dxa"/>
              <w:left w:w="10" w:type="dxa"/>
              <w:right w:w="10" w:type="dxa"/>
            </w:tcMar>
            <w:vAlign w:val="center"/>
          </w:tcPr>
          <w:p w14:paraId="78CD12D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6E57A56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w:t>
            </w:r>
          </w:p>
        </w:tc>
        <w:tc>
          <w:tcPr>
            <w:tcW w:w="0" w:type="auto"/>
            <w:shd w:val="clear" w:color="auto" w:fill="auto"/>
            <w:noWrap/>
            <w:tcMar>
              <w:top w:w="10" w:type="dxa"/>
              <w:left w:w="10" w:type="dxa"/>
              <w:right w:w="10" w:type="dxa"/>
            </w:tcMar>
            <w:vAlign w:val="center"/>
          </w:tcPr>
          <w:p w14:paraId="33724E2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Critical</w:t>
            </w:r>
          </w:p>
        </w:tc>
        <w:tc>
          <w:tcPr>
            <w:tcW w:w="0" w:type="auto"/>
            <w:shd w:val="clear" w:color="auto" w:fill="auto"/>
            <w:noWrap/>
            <w:tcMar>
              <w:top w:w="10" w:type="dxa"/>
              <w:left w:w="10" w:type="dxa"/>
              <w:right w:w="10" w:type="dxa"/>
            </w:tcMar>
            <w:vAlign w:val="center"/>
          </w:tcPr>
          <w:p w14:paraId="432CAB8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w:t>
            </w:r>
          </w:p>
        </w:tc>
        <w:tc>
          <w:tcPr>
            <w:tcW w:w="0" w:type="auto"/>
            <w:shd w:val="clear" w:color="auto" w:fill="auto"/>
            <w:noWrap/>
            <w:tcMar>
              <w:top w:w="10" w:type="dxa"/>
              <w:left w:w="10" w:type="dxa"/>
              <w:right w:w="10" w:type="dxa"/>
            </w:tcMar>
            <w:vAlign w:val="center"/>
          </w:tcPr>
          <w:p w14:paraId="23BDE5F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472CE35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93</w:t>
            </w:r>
          </w:p>
        </w:tc>
        <w:tc>
          <w:tcPr>
            <w:tcW w:w="0" w:type="auto"/>
            <w:shd w:val="clear" w:color="auto" w:fill="auto"/>
            <w:noWrap/>
            <w:tcMar>
              <w:top w:w="10" w:type="dxa"/>
              <w:left w:w="10" w:type="dxa"/>
              <w:right w:w="10" w:type="dxa"/>
            </w:tcMar>
            <w:vAlign w:val="center"/>
          </w:tcPr>
          <w:p w14:paraId="201B596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544280F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38.6</w:t>
            </w:r>
          </w:p>
        </w:tc>
        <w:tc>
          <w:tcPr>
            <w:tcW w:w="0" w:type="auto"/>
            <w:shd w:val="clear" w:color="auto" w:fill="auto"/>
            <w:noWrap/>
            <w:tcMar>
              <w:top w:w="10" w:type="dxa"/>
              <w:left w:w="10" w:type="dxa"/>
              <w:right w:w="10" w:type="dxa"/>
            </w:tcMar>
            <w:vAlign w:val="center"/>
          </w:tcPr>
          <w:p w14:paraId="165B545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144</w:t>
            </w:r>
          </w:p>
        </w:tc>
        <w:tc>
          <w:tcPr>
            <w:tcW w:w="0" w:type="auto"/>
            <w:shd w:val="clear" w:color="auto" w:fill="auto"/>
            <w:noWrap/>
            <w:tcMar>
              <w:top w:w="10" w:type="dxa"/>
              <w:left w:w="10" w:type="dxa"/>
              <w:right w:w="10" w:type="dxa"/>
            </w:tcMar>
            <w:vAlign w:val="center"/>
          </w:tcPr>
          <w:p w14:paraId="48BE31D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4.7</w:t>
            </w:r>
          </w:p>
        </w:tc>
        <w:tc>
          <w:tcPr>
            <w:tcW w:w="0" w:type="auto"/>
            <w:shd w:val="clear" w:color="auto" w:fill="auto"/>
            <w:noWrap/>
            <w:tcMar>
              <w:top w:w="10" w:type="dxa"/>
              <w:left w:w="10" w:type="dxa"/>
              <w:right w:w="10" w:type="dxa"/>
            </w:tcMar>
            <w:vAlign w:val="center"/>
          </w:tcPr>
          <w:p w14:paraId="438AE87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5.4</w:t>
            </w:r>
          </w:p>
        </w:tc>
        <w:tc>
          <w:tcPr>
            <w:tcW w:w="0" w:type="auto"/>
            <w:shd w:val="clear" w:color="auto" w:fill="auto"/>
            <w:noWrap/>
            <w:tcMar>
              <w:top w:w="10" w:type="dxa"/>
              <w:left w:w="10" w:type="dxa"/>
              <w:right w:w="10" w:type="dxa"/>
            </w:tcMar>
            <w:vAlign w:val="center"/>
          </w:tcPr>
          <w:p w14:paraId="4304CB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89.9</w:t>
            </w:r>
          </w:p>
        </w:tc>
        <w:tc>
          <w:tcPr>
            <w:tcW w:w="0" w:type="auto"/>
            <w:shd w:val="clear" w:color="auto" w:fill="auto"/>
            <w:noWrap/>
            <w:tcMar>
              <w:top w:w="10" w:type="dxa"/>
              <w:left w:w="10" w:type="dxa"/>
              <w:right w:w="10" w:type="dxa"/>
            </w:tcMar>
            <w:vAlign w:val="center"/>
          </w:tcPr>
          <w:p w14:paraId="29F2CAF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6262701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7572882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0.27</w:t>
            </w:r>
          </w:p>
        </w:tc>
        <w:tc>
          <w:tcPr>
            <w:tcW w:w="0" w:type="auto"/>
            <w:shd w:val="clear" w:color="auto" w:fill="auto"/>
            <w:noWrap/>
            <w:tcMar>
              <w:top w:w="10" w:type="dxa"/>
              <w:left w:w="10" w:type="dxa"/>
              <w:right w:w="10" w:type="dxa"/>
            </w:tcMar>
            <w:vAlign w:val="center"/>
          </w:tcPr>
          <w:p w14:paraId="45DD44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0.31</w:t>
            </w:r>
          </w:p>
        </w:tc>
        <w:tc>
          <w:tcPr>
            <w:tcW w:w="0" w:type="auto"/>
            <w:shd w:val="clear" w:color="auto" w:fill="auto"/>
            <w:noWrap/>
            <w:tcMar>
              <w:top w:w="10" w:type="dxa"/>
              <w:left w:w="10" w:type="dxa"/>
              <w:right w:w="10" w:type="dxa"/>
            </w:tcMar>
            <w:vAlign w:val="center"/>
          </w:tcPr>
          <w:p w14:paraId="548CC19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5.17</w:t>
            </w:r>
          </w:p>
        </w:tc>
        <w:tc>
          <w:tcPr>
            <w:tcW w:w="0" w:type="auto"/>
            <w:shd w:val="clear" w:color="auto" w:fill="auto"/>
            <w:noWrap/>
            <w:tcMar>
              <w:top w:w="10" w:type="dxa"/>
              <w:left w:w="10" w:type="dxa"/>
              <w:right w:w="10" w:type="dxa"/>
            </w:tcMar>
            <w:vAlign w:val="center"/>
          </w:tcPr>
          <w:p w14:paraId="36EACE5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68FB94D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1689A16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5.75</w:t>
            </w:r>
          </w:p>
        </w:tc>
        <w:tc>
          <w:tcPr>
            <w:tcW w:w="0" w:type="auto"/>
            <w:shd w:val="clear" w:color="auto" w:fill="auto"/>
            <w:noWrap/>
            <w:tcMar>
              <w:top w:w="10" w:type="dxa"/>
              <w:left w:w="10" w:type="dxa"/>
              <w:right w:w="10" w:type="dxa"/>
            </w:tcMar>
            <w:vAlign w:val="center"/>
          </w:tcPr>
          <w:p w14:paraId="3902713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3.04</w:t>
            </w:r>
          </w:p>
        </w:tc>
      </w:tr>
      <w:tr w:rsidR="008B2A81" w:rsidRPr="008B2A81" w14:paraId="4655B483" w14:textId="77777777">
        <w:trPr>
          <w:trHeight w:val="200"/>
        </w:trPr>
        <w:tc>
          <w:tcPr>
            <w:tcW w:w="0" w:type="auto"/>
            <w:shd w:val="clear" w:color="auto" w:fill="auto"/>
            <w:noWrap/>
            <w:tcMar>
              <w:top w:w="10" w:type="dxa"/>
              <w:left w:w="10" w:type="dxa"/>
              <w:right w:w="10" w:type="dxa"/>
            </w:tcMar>
            <w:vAlign w:val="center"/>
          </w:tcPr>
          <w:p w14:paraId="1C81DB31"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2-2</w:t>
            </w:r>
          </w:p>
        </w:tc>
        <w:tc>
          <w:tcPr>
            <w:tcW w:w="0" w:type="auto"/>
            <w:shd w:val="clear" w:color="auto" w:fill="auto"/>
            <w:noWrap/>
            <w:tcMar>
              <w:top w:w="10" w:type="dxa"/>
              <w:left w:w="10" w:type="dxa"/>
              <w:right w:w="10" w:type="dxa"/>
            </w:tcMar>
            <w:vAlign w:val="center"/>
          </w:tcPr>
          <w:p w14:paraId="3CC2999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108B88A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w:t>
            </w:r>
          </w:p>
        </w:tc>
        <w:tc>
          <w:tcPr>
            <w:tcW w:w="0" w:type="auto"/>
            <w:shd w:val="clear" w:color="auto" w:fill="auto"/>
            <w:noWrap/>
            <w:tcMar>
              <w:top w:w="10" w:type="dxa"/>
              <w:left w:w="10" w:type="dxa"/>
              <w:right w:w="10" w:type="dxa"/>
            </w:tcMar>
            <w:vAlign w:val="center"/>
          </w:tcPr>
          <w:p w14:paraId="5405609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Improved</w:t>
            </w:r>
          </w:p>
        </w:tc>
        <w:tc>
          <w:tcPr>
            <w:tcW w:w="0" w:type="auto"/>
            <w:shd w:val="clear" w:color="auto" w:fill="auto"/>
            <w:noWrap/>
            <w:tcMar>
              <w:top w:w="10" w:type="dxa"/>
              <w:left w:w="10" w:type="dxa"/>
              <w:right w:w="10" w:type="dxa"/>
            </w:tcMar>
            <w:vAlign w:val="center"/>
          </w:tcPr>
          <w:p w14:paraId="6D57E5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13+22</w:t>
            </w:r>
          </w:p>
        </w:tc>
        <w:tc>
          <w:tcPr>
            <w:tcW w:w="0" w:type="auto"/>
            <w:shd w:val="clear" w:color="auto" w:fill="auto"/>
            <w:noWrap/>
            <w:tcMar>
              <w:top w:w="10" w:type="dxa"/>
              <w:left w:w="10" w:type="dxa"/>
              <w:right w:w="10" w:type="dxa"/>
            </w:tcMar>
            <w:vAlign w:val="center"/>
          </w:tcPr>
          <w:p w14:paraId="5FFF415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0.42</w:t>
            </w:r>
          </w:p>
        </w:tc>
        <w:tc>
          <w:tcPr>
            <w:tcW w:w="0" w:type="auto"/>
            <w:shd w:val="clear" w:color="auto" w:fill="auto"/>
            <w:noWrap/>
            <w:tcMar>
              <w:top w:w="10" w:type="dxa"/>
              <w:left w:w="10" w:type="dxa"/>
              <w:right w:w="10" w:type="dxa"/>
            </w:tcMar>
            <w:vAlign w:val="center"/>
          </w:tcPr>
          <w:p w14:paraId="5E7A92B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96</w:t>
            </w:r>
          </w:p>
        </w:tc>
        <w:tc>
          <w:tcPr>
            <w:tcW w:w="0" w:type="auto"/>
            <w:shd w:val="clear" w:color="auto" w:fill="auto"/>
            <w:noWrap/>
            <w:tcMar>
              <w:top w:w="10" w:type="dxa"/>
              <w:left w:w="10" w:type="dxa"/>
              <w:right w:w="10" w:type="dxa"/>
            </w:tcMar>
            <w:vAlign w:val="center"/>
          </w:tcPr>
          <w:p w14:paraId="1F5BC78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30.6</w:t>
            </w:r>
          </w:p>
        </w:tc>
        <w:tc>
          <w:tcPr>
            <w:tcW w:w="0" w:type="auto"/>
            <w:shd w:val="clear" w:color="auto" w:fill="auto"/>
            <w:noWrap/>
            <w:tcMar>
              <w:top w:w="10" w:type="dxa"/>
              <w:left w:w="10" w:type="dxa"/>
              <w:right w:w="10" w:type="dxa"/>
            </w:tcMar>
            <w:vAlign w:val="center"/>
          </w:tcPr>
          <w:p w14:paraId="1F027DB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15.1</w:t>
            </w:r>
          </w:p>
        </w:tc>
        <w:tc>
          <w:tcPr>
            <w:tcW w:w="0" w:type="auto"/>
            <w:shd w:val="clear" w:color="auto" w:fill="auto"/>
            <w:noWrap/>
            <w:tcMar>
              <w:top w:w="10" w:type="dxa"/>
              <w:left w:w="10" w:type="dxa"/>
              <w:right w:w="10" w:type="dxa"/>
            </w:tcMar>
            <w:vAlign w:val="center"/>
          </w:tcPr>
          <w:p w14:paraId="3D9D3F4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242</w:t>
            </w:r>
          </w:p>
        </w:tc>
        <w:tc>
          <w:tcPr>
            <w:tcW w:w="0" w:type="auto"/>
            <w:shd w:val="clear" w:color="auto" w:fill="auto"/>
            <w:noWrap/>
            <w:tcMar>
              <w:top w:w="10" w:type="dxa"/>
              <w:left w:w="10" w:type="dxa"/>
              <w:right w:w="10" w:type="dxa"/>
            </w:tcMar>
            <w:vAlign w:val="center"/>
          </w:tcPr>
          <w:p w14:paraId="54924FC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28.2</w:t>
            </w:r>
          </w:p>
        </w:tc>
        <w:tc>
          <w:tcPr>
            <w:tcW w:w="0" w:type="auto"/>
            <w:shd w:val="clear" w:color="auto" w:fill="auto"/>
            <w:noWrap/>
            <w:tcMar>
              <w:top w:w="10" w:type="dxa"/>
              <w:left w:w="10" w:type="dxa"/>
              <w:right w:w="10" w:type="dxa"/>
            </w:tcMar>
            <w:vAlign w:val="center"/>
          </w:tcPr>
          <w:p w14:paraId="0C0C5BB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11.9</w:t>
            </w:r>
          </w:p>
        </w:tc>
        <w:tc>
          <w:tcPr>
            <w:tcW w:w="0" w:type="auto"/>
            <w:shd w:val="clear" w:color="auto" w:fill="auto"/>
            <w:noWrap/>
            <w:tcMar>
              <w:top w:w="10" w:type="dxa"/>
              <w:left w:w="10" w:type="dxa"/>
              <w:right w:w="10" w:type="dxa"/>
            </w:tcMar>
            <w:vAlign w:val="center"/>
          </w:tcPr>
          <w:p w14:paraId="5127591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52.9</w:t>
            </w:r>
          </w:p>
        </w:tc>
        <w:tc>
          <w:tcPr>
            <w:tcW w:w="0" w:type="auto"/>
            <w:shd w:val="clear" w:color="auto" w:fill="auto"/>
            <w:noWrap/>
            <w:tcMar>
              <w:top w:w="10" w:type="dxa"/>
              <w:left w:w="10" w:type="dxa"/>
              <w:right w:w="10" w:type="dxa"/>
            </w:tcMar>
            <w:vAlign w:val="center"/>
          </w:tcPr>
          <w:p w14:paraId="6D90B5F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1.7</w:t>
            </w:r>
          </w:p>
        </w:tc>
        <w:tc>
          <w:tcPr>
            <w:tcW w:w="0" w:type="auto"/>
            <w:shd w:val="clear" w:color="auto" w:fill="auto"/>
            <w:noWrap/>
            <w:tcMar>
              <w:top w:w="10" w:type="dxa"/>
              <w:left w:w="10" w:type="dxa"/>
              <w:right w:w="10" w:type="dxa"/>
            </w:tcMar>
            <w:vAlign w:val="center"/>
          </w:tcPr>
          <w:p w14:paraId="63A2C2C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0.56</w:t>
            </w:r>
          </w:p>
        </w:tc>
        <w:tc>
          <w:tcPr>
            <w:tcW w:w="0" w:type="auto"/>
            <w:shd w:val="clear" w:color="auto" w:fill="auto"/>
            <w:noWrap/>
            <w:tcMar>
              <w:top w:w="10" w:type="dxa"/>
              <w:left w:w="10" w:type="dxa"/>
              <w:right w:w="10" w:type="dxa"/>
            </w:tcMar>
            <w:vAlign w:val="center"/>
          </w:tcPr>
          <w:p w14:paraId="7617A06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1.33</w:t>
            </w:r>
          </w:p>
        </w:tc>
        <w:tc>
          <w:tcPr>
            <w:tcW w:w="0" w:type="auto"/>
            <w:shd w:val="clear" w:color="auto" w:fill="auto"/>
            <w:noWrap/>
            <w:tcMar>
              <w:top w:w="10" w:type="dxa"/>
              <w:left w:w="10" w:type="dxa"/>
              <w:right w:w="10" w:type="dxa"/>
            </w:tcMar>
            <w:vAlign w:val="center"/>
          </w:tcPr>
          <w:p w14:paraId="0371E4F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0.56</w:t>
            </w:r>
          </w:p>
        </w:tc>
        <w:tc>
          <w:tcPr>
            <w:tcW w:w="0" w:type="auto"/>
            <w:shd w:val="clear" w:color="auto" w:fill="auto"/>
            <w:noWrap/>
            <w:tcMar>
              <w:top w:w="10" w:type="dxa"/>
              <w:left w:w="10" w:type="dxa"/>
              <w:right w:w="10" w:type="dxa"/>
            </w:tcMar>
            <w:vAlign w:val="center"/>
          </w:tcPr>
          <w:p w14:paraId="4369A54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2.5</w:t>
            </w:r>
          </w:p>
        </w:tc>
        <w:tc>
          <w:tcPr>
            <w:tcW w:w="0" w:type="auto"/>
            <w:shd w:val="clear" w:color="auto" w:fill="auto"/>
            <w:noWrap/>
            <w:tcMar>
              <w:top w:w="10" w:type="dxa"/>
              <w:left w:w="10" w:type="dxa"/>
              <w:right w:w="10" w:type="dxa"/>
            </w:tcMar>
            <w:vAlign w:val="center"/>
          </w:tcPr>
          <w:p w14:paraId="46F694E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0.25</w:t>
            </w:r>
          </w:p>
        </w:tc>
        <w:tc>
          <w:tcPr>
            <w:tcW w:w="0" w:type="auto"/>
            <w:shd w:val="clear" w:color="auto" w:fill="auto"/>
            <w:noWrap/>
            <w:tcMar>
              <w:top w:w="10" w:type="dxa"/>
              <w:left w:w="10" w:type="dxa"/>
              <w:right w:w="10" w:type="dxa"/>
            </w:tcMar>
            <w:vAlign w:val="center"/>
          </w:tcPr>
          <w:p w14:paraId="7CBBEC6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0.08</w:t>
            </w:r>
          </w:p>
        </w:tc>
        <w:tc>
          <w:tcPr>
            <w:tcW w:w="0" w:type="auto"/>
            <w:shd w:val="clear" w:color="auto" w:fill="auto"/>
            <w:noWrap/>
            <w:tcMar>
              <w:top w:w="10" w:type="dxa"/>
              <w:left w:w="10" w:type="dxa"/>
              <w:right w:w="10" w:type="dxa"/>
            </w:tcMar>
            <w:vAlign w:val="center"/>
          </w:tcPr>
          <w:p w14:paraId="506A623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4.72</w:t>
            </w:r>
          </w:p>
        </w:tc>
        <w:tc>
          <w:tcPr>
            <w:tcW w:w="0" w:type="auto"/>
            <w:shd w:val="clear" w:color="auto" w:fill="auto"/>
            <w:noWrap/>
            <w:tcMar>
              <w:top w:w="10" w:type="dxa"/>
              <w:left w:w="10" w:type="dxa"/>
              <w:right w:w="10" w:type="dxa"/>
            </w:tcMar>
            <w:vAlign w:val="center"/>
          </w:tcPr>
          <w:p w14:paraId="1C460C6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4.22</w:t>
            </w:r>
          </w:p>
        </w:tc>
      </w:tr>
      <w:tr w:rsidR="008B2A81" w:rsidRPr="008B2A81" w14:paraId="7E593B16" w14:textId="77777777">
        <w:trPr>
          <w:trHeight w:val="200"/>
        </w:trPr>
        <w:tc>
          <w:tcPr>
            <w:tcW w:w="0" w:type="auto"/>
            <w:shd w:val="clear" w:color="auto" w:fill="auto"/>
            <w:noWrap/>
            <w:tcMar>
              <w:top w:w="10" w:type="dxa"/>
              <w:left w:w="10" w:type="dxa"/>
              <w:right w:w="10" w:type="dxa"/>
            </w:tcMar>
            <w:vAlign w:val="center"/>
          </w:tcPr>
          <w:p w14:paraId="60FAE62C"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2-3</w:t>
            </w:r>
          </w:p>
        </w:tc>
        <w:tc>
          <w:tcPr>
            <w:tcW w:w="0" w:type="auto"/>
            <w:shd w:val="clear" w:color="auto" w:fill="auto"/>
            <w:noWrap/>
            <w:tcMar>
              <w:top w:w="10" w:type="dxa"/>
              <w:left w:w="10" w:type="dxa"/>
              <w:right w:w="10" w:type="dxa"/>
            </w:tcMar>
            <w:vAlign w:val="center"/>
          </w:tcPr>
          <w:p w14:paraId="145D04F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4F956A6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w:t>
            </w:r>
          </w:p>
        </w:tc>
        <w:tc>
          <w:tcPr>
            <w:tcW w:w="0" w:type="auto"/>
            <w:shd w:val="clear" w:color="auto" w:fill="auto"/>
            <w:noWrap/>
            <w:tcMar>
              <w:top w:w="10" w:type="dxa"/>
              <w:left w:w="10" w:type="dxa"/>
              <w:right w:w="10" w:type="dxa"/>
            </w:tcMar>
            <w:vAlign w:val="center"/>
          </w:tcPr>
          <w:p w14:paraId="321FBB0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0655B0B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13+22+23</w:t>
            </w:r>
          </w:p>
        </w:tc>
        <w:tc>
          <w:tcPr>
            <w:tcW w:w="0" w:type="auto"/>
            <w:shd w:val="clear" w:color="auto" w:fill="auto"/>
            <w:noWrap/>
            <w:tcMar>
              <w:top w:w="10" w:type="dxa"/>
              <w:left w:w="10" w:type="dxa"/>
              <w:right w:w="10" w:type="dxa"/>
            </w:tcMar>
            <w:vAlign w:val="center"/>
          </w:tcPr>
          <w:p w14:paraId="20691B6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7B4DC7E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77</w:t>
            </w:r>
          </w:p>
        </w:tc>
        <w:tc>
          <w:tcPr>
            <w:tcW w:w="0" w:type="auto"/>
            <w:shd w:val="clear" w:color="auto" w:fill="auto"/>
            <w:noWrap/>
            <w:tcMar>
              <w:top w:w="10" w:type="dxa"/>
              <w:left w:w="10" w:type="dxa"/>
              <w:right w:w="10" w:type="dxa"/>
            </w:tcMar>
            <w:vAlign w:val="center"/>
          </w:tcPr>
          <w:p w14:paraId="71FA3E8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27.9</w:t>
            </w:r>
          </w:p>
        </w:tc>
        <w:tc>
          <w:tcPr>
            <w:tcW w:w="0" w:type="auto"/>
            <w:shd w:val="clear" w:color="auto" w:fill="auto"/>
            <w:noWrap/>
            <w:tcMar>
              <w:top w:w="10" w:type="dxa"/>
              <w:left w:w="10" w:type="dxa"/>
              <w:right w:w="10" w:type="dxa"/>
            </w:tcMar>
            <w:vAlign w:val="center"/>
          </w:tcPr>
          <w:p w14:paraId="283CE28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13.5</w:t>
            </w:r>
          </w:p>
        </w:tc>
        <w:tc>
          <w:tcPr>
            <w:tcW w:w="0" w:type="auto"/>
            <w:shd w:val="clear" w:color="auto" w:fill="auto"/>
            <w:noWrap/>
            <w:tcMar>
              <w:top w:w="10" w:type="dxa"/>
              <w:left w:w="10" w:type="dxa"/>
              <w:right w:w="10" w:type="dxa"/>
            </w:tcMar>
            <w:vAlign w:val="center"/>
          </w:tcPr>
          <w:p w14:paraId="42CC5FF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361</w:t>
            </w:r>
          </w:p>
        </w:tc>
        <w:tc>
          <w:tcPr>
            <w:tcW w:w="0" w:type="auto"/>
            <w:shd w:val="clear" w:color="auto" w:fill="auto"/>
            <w:noWrap/>
            <w:tcMar>
              <w:top w:w="10" w:type="dxa"/>
              <w:left w:w="10" w:type="dxa"/>
              <w:right w:w="10" w:type="dxa"/>
            </w:tcMar>
            <w:vAlign w:val="center"/>
          </w:tcPr>
          <w:p w14:paraId="358B57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37.1</w:t>
            </w:r>
          </w:p>
        </w:tc>
        <w:tc>
          <w:tcPr>
            <w:tcW w:w="0" w:type="auto"/>
            <w:shd w:val="clear" w:color="auto" w:fill="auto"/>
            <w:noWrap/>
            <w:tcMar>
              <w:top w:w="10" w:type="dxa"/>
              <w:left w:w="10" w:type="dxa"/>
              <w:right w:w="10" w:type="dxa"/>
            </w:tcMar>
            <w:vAlign w:val="center"/>
          </w:tcPr>
          <w:p w14:paraId="3D9B891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12.7</w:t>
            </w:r>
          </w:p>
        </w:tc>
        <w:tc>
          <w:tcPr>
            <w:tcW w:w="0" w:type="auto"/>
            <w:shd w:val="clear" w:color="auto" w:fill="auto"/>
            <w:noWrap/>
            <w:tcMar>
              <w:top w:w="10" w:type="dxa"/>
              <w:left w:w="10" w:type="dxa"/>
              <w:right w:w="10" w:type="dxa"/>
            </w:tcMar>
            <w:vAlign w:val="center"/>
          </w:tcPr>
          <w:p w14:paraId="12E76FA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58.1</w:t>
            </w:r>
          </w:p>
        </w:tc>
        <w:tc>
          <w:tcPr>
            <w:tcW w:w="0" w:type="auto"/>
            <w:shd w:val="clear" w:color="auto" w:fill="auto"/>
            <w:noWrap/>
            <w:tcMar>
              <w:top w:w="10" w:type="dxa"/>
              <w:left w:w="10" w:type="dxa"/>
              <w:right w:w="10" w:type="dxa"/>
            </w:tcMar>
            <w:vAlign w:val="center"/>
          </w:tcPr>
          <w:p w14:paraId="53B439C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1.6</w:t>
            </w:r>
          </w:p>
        </w:tc>
        <w:tc>
          <w:tcPr>
            <w:tcW w:w="0" w:type="auto"/>
            <w:shd w:val="clear" w:color="auto" w:fill="auto"/>
            <w:noWrap/>
            <w:tcMar>
              <w:top w:w="10" w:type="dxa"/>
              <w:left w:w="10" w:type="dxa"/>
              <w:right w:w="10" w:type="dxa"/>
            </w:tcMar>
            <w:vAlign w:val="center"/>
          </w:tcPr>
          <w:p w14:paraId="44188F4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w:t>
            </w:r>
          </w:p>
        </w:tc>
        <w:tc>
          <w:tcPr>
            <w:tcW w:w="0" w:type="auto"/>
            <w:shd w:val="clear" w:color="auto" w:fill="auto"/>
            <w:noWrap/>
            <w:tcMar>
              <w:top w:w="10" w:type="dxa"/>
              <w:left w:w="10" w:type="dxa"/>
              <w:right w:w="10" w:type="dxa"/>
            </w:tcMar>
            <w:vAlign w:val="center"/>
          </w:tcPr>
          <w:p w14:paraId="7D3CB14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2.82</w:t>
            </w:r>
          </w:p>
        </w:tc>
        <w:tc>
          <w:tcPr>
            <w:tcW w:w="0" w:type="auto"/>
            <w:shd w:val="clear" w:color="auto" w:fill="auto"/>
            <w:noWrap/>
            <w:tcMar>
              <w:top w:w="10" w:type="dxa"/>
              <w:left w:w="10" w:type="dxa"/>
              <w:right w:w="10" w:type="dxa"/>
            </w:tcMar>
            <w:vAlign w:val="center"/>
          </w:tcPr>
          <w:p w14:paraId="1C6952D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0.21</w:t>
            </w:r>
          </w:p>
        </w:tc>
        <w:tc>
          <w:tcPr>
            <w:tcW w:w="0" w:type="auto"/>
            <w:shd w:val="clear" w:color="auto" w:fill="auto"/>
            <w:noWrap/>
            <w:tcMar>
              <w:top w:w="10" w:type="dxa"/>
              <w:left w:w="10" w:type="dxa"/>
              <w:right w:w="10" w:type="dxa"/>
            </w:tcMar>
            <w:vAlign w:val="center"/>
          </w:tcPr>
          <w:p w14:paraId="0F9B295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4.42</w:t>
            </w:r>
          </w:p>
        </w:tc>
        <w:tc>
          <w:tcPr>
            <w:tcW w:w="0" w:type="auto"/>
            <w:shd w:val="clear" w:color="auto" w:fill="auto"/>
            <w:noWrap/>
            <w:tcMar>
              <w:top w:w="10" w:type="dxa"/>
              <w:left w:w="10" w:type="dxa"/>
              <w:right w:w="10" w:type="dxa"/>
            </w:tcMar>
            <w:vAlign w:val="center"/>
          </w:tcPr>
          <w:p w14:paraId="4E8CD8E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0.12</w:t>
            </w:r>
          </w:p>
        </w:tc>
        <w:tc>
          <w:tcPr>
            <w:tcW w:w="0" w:type="auto"/>
            <w:shd w:val="clear" w:color="auto" w:fill="auto"/>
            <w:noWrap/>
            <w:tcMar>
              <w:top w:w="10" w:type="dxa"/>
              <w:left w:w="10" w:type="dxa"/>
              <w:right w:w="10" w:type="dxa"/>
            </w:tcMar>
            <w:vAlign w:val="center"/>
          </w:tcPr>
          <w:p w14:paraId="0C69CC8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0.03</w:t>
            </w:r>
          </w:p>
        </w:tc>
        <w:tc>
          <w:tcPr>
            <w:tcW w:w="0" w:type="auto"/>
            <w:shd w:val="clear" w:color="auto" w:fill="auto"/>
            <w:noWrap/>
            <w:tcMar>
              <w:top w:w="10" w:type="dxa"/>
              <w:left w:w="10" w:type="dxa"/>
              <w:right w:w="10" w:type="dxa"/>
            </w:tcMar>
            <w:vAlign w:val="center"/>
          </w:tcPr>
          <w:p w14:paraId="51D8B3E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7.6</w:t>
            </w:r>
          </w:p>
        </w:tc>
        <w:tc>
          <w:tcPr>
            <w:tcW w:w="0" w:type="auto"/>
            <w:shd w:val="clear" w:color="auto" w:fill="auto"/>
            <w:noWrap/>
            <w:tcMar>
              <w:top w:w="10" w:type="dxa"/>
              <w:left w:w="10" w:type="dxa"/>
              <w:right w:w="10" w:type="dxa"/>
            </w:tcMar>
            <w:vAlign w:val="center"/>
          </w:tcPr>
          <w:p w14:paraId="017B9D9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4.69</w:t>
            </w:r>
          </w:p>
        </w:tc>
      </w:tr>
      <w:tr w:rsidR="008B2A81" w:rsidRPr="008B2A81" w14:paraId="641AB5DA" w14:textId="77777777">
        <w:trPr>
          <w:trHeight w:val="200"/>
        </w:trPr>
        <w:tc>
          <w:tcPr>
            <w:tcW w:w="0" w:type="auto"/>
            <w:shd w:val="clear" w:color="auto" w:fill="auto"/>
            <w:noWrap/>
            <w:tcMar>
              <w:top w:w="10" w:type="dxa"/>
              <w:left w:w="10" w:type="dxa"/>
              <w:right w:w="10" w:type="dxa"/>
            </w:tcMar>
            <w:vAlign w:val="center"/>
          </w:tcPr>
          <w:p w14:paraId="403CB2A7"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3-1</w:t>
            </w:r>
          </w:p>
        </w:tc>
        <w:tc>
          <w:tcPr>
            <w:tcW w:w="0" w:type="auto"/>
            <w:shd w:val="clear" w:color="auto" w:fill="auto"/>
            <w:noWrap/>
            <w:tcMar>
              <w:top w:w="10" w:type="dxa"/>
              <w:left w:w="10" w:type="dxa"/>
              <w:right w:w="10" w:type="dxa"/>
            </w:tcMar>
            <w:vAlign w:val="center"/>
          </w:tcPr>
          <w:p w14:paraId="739E993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2667D58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w:t>
            </w:r>
          </w:p>
        </w:tc>
        <w:tc>
          <w:tcPr>
            <w:tcW w:w="0" w:type="auto"/>
            <w:shd w:val="clear" w:color="auto" w:fill="auto"/>
            <w:noWrap/>
            <w:tcMar>
              <w:top w:w="10" w:type="dxa"/>
              <w:left w:w="10" w:type="dxa"/>
              <w:right w:w="10" w:type="dxa"/>
            </w:tcMar>
            <w:vAlign w:val="center"/>
          </w:tcPr>
          <w:p w14:paraId="787859A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Server</w:t>
            </w:r>
          </w:p>
        </w:tc>
        <w:tc>
          <w:tcPr>
            <w:tcW w:w="0" w:type="auto"/>
            <w:shd w:val="clear" w:color="auto" w:fill="auto"/>
            <w:noWrap/>
            <w:tcMar>
              <w:top w:w="10" w:type="dxa"/>
              <w:left w:w="10" w:type="dxa"/>
              <w:right w:w="10" w:type="dxa"/>
            </w:tcMar>
            <w:vAlign w:val="center"/>
          </w:tcPr>
          <w:p w14:paraId="3C14A7A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w:t>
            </w:r>
          </w:p>
        </w:tc>
        <w:tc>
          <w:tcPr>
            <w:tcW w:w="0" w:type="auto"/>
            <w:shd w:val="clear" w:color="auto" w:fill="auto"/>
            <w:noWrap/>
            <w:tcMar>
              <w:top w:w="10" w:type="dxa"/>
              <w:left w:w="10" w:type="dxa"/>
              <w:right w:w="10" w:type="dxa"/>
            </w:tcMar>
            <w:vAlign w:val="center"/>
          </w:tcPr>
          <w:p w14:paraId="7F6F691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0.46</w:t>
            </w:r>
          </w:p>
        </w:tc>
        <w:tc>
          <w:tcPr>
            <w:tcW w:w="0" w:type="auto"/>
            <w:shd w:val="clear" w:color="auto" w:fill="auto"/>
            <w:noWrap/>
            <w:tcMar>
              <w:top w:w="10" w:type="dxa"/>
              <w:left w:w="10" w:type="dxa"/>
              <w:right w:w="10" w:type="dxa"/>
            </w:tcMar>
            <w:vAlign w:val="center"/>
          </w:tcPr>
          <w:p w14:paraId="701F412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92</w:t>
            </w:r>
          </w:p>
        </w:tc>
        <w:tc>
          <w:tcPr>
            <w:tcW w:w="0" w:type="auto"/>
            <w:shd w:val="clear" w:color="auto" w:fill="auto"/>
            <w:noWrap/>
            <w:tcMar>
              <w:top w:w="10" w:type="dxa"/>
              <w:left w:w="10" w:type="dxa"/>
              <w:right w:w="10" w:type="dxa"/>
            </w:tcMar>
            <w:vAlign w:val="center"/>
          </w:tcPr>
          <w:p w14:paraId="7A13CFE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w:t>
            </w:r>
          </w:p>
        </w:tc>
        <w:tc>
          <w:tcPr>
            <w:tcW w:w="0" w:type="auto"/>
            <w:shd w:val="clear" w:color="auto" w:fill="auto"/>
            <w:noWrap/>
            <w:tcMar>
              <w:top w:w="10" w:type="dxa"/>
              <w:left w:w="10" w:type="dxa"/>
              <w:right w:w="10" w:type="dxa"/>
            </w:tcMar>
            <w:vAlign w:val="center"/>
          </w:tcPr>
          <w:p w14:paraId="651AF30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12.6</w:t>
            </w:r>
          </w:p>
        </w:tc>
        <w:tc>
          <w:tcPr>
            <w:tcW w:w="0" w:type="auto"/>
            <w:shd w:val="clear" w:color="auto" w:fill="auto"/>
            <w:noWrap/>
            <w:tcMar>
              <w:top w:w="10" w:type="dxa"/>
              <w:left w:w="10" w:type="dxa"/>
              <w:right w:w="10" w:type="dxa"/>
            </w:tcMar>
            <w:vAlign w:val="center"/>
          </w:tcPr>
          <w:p w14:paraId="55EA635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142</w:t>
            </w:r>
          </w:p>
        </w:tc>
        <w:tc>
          <w:tcPr>
            <w:tcW w:w="0" w:type="auto"/>
            <w:shd w:val="clear" w:color="auto" w:fill="auto"/>
            <w:noWrap/>
            <w:tcMar>
              <w:top w:w="10" w:type="dxa"/>
              <w:left w:w="10" w:type="dxa"/>
              <w:right w:w="10" w:type="dxa"/>
            </w:tcMar>
            <w:vAlign w:val="center"/>
          </w:tcPr>
          <w:p w14:paraId="1BF17D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30.4</w:t>
            </w:r>
          </w:p>
        </w:tc>
        <w:tc>
          <w:tcPr>
            <w:tcW w:w="0" w:type="auto"/>
            <w:shd w:val="clear" w:color="auto" w:fill="auto"/>
            <w:noWrap/>
            <w:tcMar>
              <w:top w:w="10" w:type="dxa"/>
              <w:left w:w="10" w:type="dxa"/>
              <w:right w:w="10" w:type="dxa"/>
            </w:tcMar>
            <w:vAlign w:val="center"/>
          </w:tcPr>
          <w:p w14:paraId="1A5B5A1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14.5</w:t>
            </w:r>
          </w:p>
        </w:tc>
        <w:tc>
          <w:tcPr>
            <w:tcW w:w="0" w:type="auto"/>
            <w:shd w:val="clear" w:color="auto" w:fill="auto"/>
            <w:noWrap/>
            <w:tcMar>
              <w:top w:w="10" w:type="dxa"/>
              <w:left w:w="10" w:type="dxa"/>
              <w:right w:w="10" w:type="dxa"/>
            </w:tcMar>
            <w:vAlign w:val="center"/>
          </w:tcPr>
          <w:p w14:paraId="3D9C408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52.9</w:t>
            </w:r>
          </w:p>
        </w:tc>
        <w:tc>
          <w:tcPr>
            <w:tcW w:w="0" w:type="auto"/>
            <w:shd w:val="clear" w:color="auto" w:fill="auto"/>
            <w:noWrap/>
            <w:tcMar>
              <w:top w:w="10" w:type="dxa"/>
              <w:left w:w="10" w:type="dxa"/>
              <w:right w:w="10" w:type="dxa"/>
            </w:tcMar>
            <w:vAlign w:val="center"/>
          </w:tcPr>
          <w:p w14:paraId="2E63836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w:t>
            </w:r>
          </w:p>
        </w:tc>
        <w:tc>
          <w:tcPr>
            <w:tcW w:w="0" w:type="auto"/>
            <w:shd w:val="clear" w:color="auto" w:fill="auto"/>
            <w:noWrap/>
            <w:tcMar>
              <w:top w:w="10" w:type="dxa"/>
              <w:left w:w="10" w:type="dxa"/>
              <w:right w:w="10" w:type="dxa"/>
            </w:tcMar>
            <w:vAlign w:val="center"/>
          </w:tcPr>
          <w:p w14:paraId="3AB41D5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0.9</w:t>
            </w:r>
          </w:p>
        </w:tc>
        <w:tc>
          <w:tcPr>
            <w:tcW w:w="0" w:type="auto"/>
            <w:shd w:val="clear" w:color="auto" w:fill="auto"/>
            <w:noWrap/>
            <w:tcMar>
              <w:top w:w="10" w:type="dxa"/>
              <w:left w:w="10" w:type="dxa"/>
              <w:right w:w="10" w:type="dxa"/>
            </w:tcMar>
            <w:vAlign w:val="center"/>
          </w:tcPr>
          <w:p w14:paraId="2AD7860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1.88</w:t>
            </w:r>
          </w:p>
        </w:tc>
        <w:tc>
          <w:tcPr>
            <w:tcW w:w="0" w:type="auto"/>
            <w:shd w:val="clear" w:color="auto" w:fill="auto"/>
            <w:noWrap/>
            <w:tcMar>
              <w:top w:w="10" w:type="dxa"/>
              <w:left w:w="10" w:type="dxa"/>
              <w:right w:w="10" w:type="dxa"/>
            </w:tcMar>
            <w:vAlign w:val="center"/>
          </w:tcPr>
          <w:p w14:paraId="293D7D1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0.48</w:t>
            </w:r>
          </w:p>
        </w:tc>
        <w:tc>
          <w:tcPr>
            <w:tcW w:w="0" w:type="auto"/>
            <w:shd w:val="clear" w:color="auto" w:fill="auto"/>
            <w:noWrap/>
            <w:tcMar>
              <w:top w:w="10" w:type="dxa"/>
              <w:left w:w="10" w:type="dxa"/>
              <w:right w:w="10" w:type="dxa"/>
            </w:tcMar>
            <w:vAlign w:val="center"/>
          </w:tcPr>
          <w:p w14:paraId="36F44D7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1.75</w:t>
            </w:r>
          </w:p>
        </w:tc>
        <w:tc>
          <w:tcPr>
            <w:tcW w:w="0" w:type="auto"/>
            <w:shd w:val="clear" w:color="auto" w:fill="auto"/>
            <w:noWrap/>
            <w:tcMar>
              <w:top w:w="10" w:type="dxa"/>
              <w:left w:w="10" w:type="dxa"/>
              <w:right w:w="10" w:type="dxa"/>
            </w:tcMar>
            <w:vAlign w:val="center"/>
          </w:tcPr>
          <w:p w14:paraId="554DC3D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235E427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72283CF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w:t>
            </w:r>
          </w:p>
        </w:tc>
        <w:tc>
          <w:tcPr>
            <w:tcW w:w="0" w:type="auto"/>
            <w:shd w:val="clear" w:color="auto" w:fill="auto"/>
            <w:noWrap/>
            <w:tcMar>
              <w:top w:w="10" w:type="dxa"/>
              <w:left w:w="10" w:type="dxa"/>
              <w:right w:w="10" w:type="dxa"/>
            </w:tcMar>
            <w:vAlign w:val="center"/>
          </w:tcPr>
          <w:p w14:paraId="0CB703D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5.06</w:t>
            </w:r>
          </w:p>
        </w:tc>
      </w:tr>
      <w:tr w:rsidR="008B2A81" w:rsidRPr="008B2A81" w14:paraId="73B197A4" w14:textId="77777777">
        <w:trPr>
          <w:trHeight w:val="200"/>
        </w:trPr>
        <w:tc>
          <w:tcPr>
            <w:tcW w:w="0" w:type="auto"/>
            <w:shd w:val="clear" w:color="auto" w:fill="auto"/>
            <w:noWrap/>
            <w:tcMar>
              <w:top w:w="10" w:type="dxa"/>
              <w:left w:w="10" w:type="dxa"/>
              <w:right w:w="10" w:type="dxa"/>
            </w:tcMar>
            <w:vAlign w:val="center"/>
          </w:tcPr>
          <w:p w14:paraId="6FBF643A"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3-2</w:t>
            </w:r>
          </w:p>
        </w:tc>
        <w:tc>
          <w:tcPr>
            <w:tcW w:w="0" w:type="auto"/>
            <w:shd w:val="clear" w:color="auto" w:fill="auto"/>
            <w:noWrap/>
            <w:tcMar>
              <w:top w:w="10" w:type="dxa"/>
              <w:left w:w="10" w:type="dxa"/>
              <w:right w:w="10" w:type="dxa"/>
            </w:tcMar>
            <w:vAlign w:val="center"/>
          </w:tcPr>
          <w:p w14:paraId="1C7504D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5046E0F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w:t>
            </w:r>
          </w:p>
        </w:tc>
        <w:tc>
          <w:tcPr>
            <w:tcW w:w="0" w:type="auto"/>
            <w:shd w:val="clear" w:color="auto" w:fill="auto"/>
            <w:noWrap/>
            <w:tcMar>
              <w:top w:w="10" w:type="dxa"/>
              <w:left w:w="10" w:type="dxa"/>
              <w:right w:w="10" w:type="dxa"/>
            </w:tcMar>
            <w:vAlign w:val="center"/>
          </w:tcPr>
          <w:p w14:paraId="4A30C35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4BC38EA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8+36</w:t>
            </w:r>
          </w:p>
        </w:tc>
        <w:tc>
          <w:tcPr>
            <w:tcW w:w="0" w:type="auto"/>
            <w:shd w:val="clear" w:color="auto" w:fill="auto"/>
            <w:noWrap/>
            <w:tcMar>
              <w:top w:w="10" w:type="dxa"/>
              <w:left w:w="10" w:type="dxa"/>
              <w:right w:w="10" w:type="dxa"/>
            </w:tcMar>
            <w:vAlign w:val="center"/>
          </w:tcPr>
          <w:p w14:paraId="28440AD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556084B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w:t>
            </w:r>
          </w:p>
        </w:tc>
        <w:tc>
          <w:tcPr>
            <w:tcW w:w="0" w:type="auto"/>
            <w:shd w:val="clear" w:color="auto" w:fill="auto"/>
            <w:noWrap/>
            <w:tcMar>
              <w:top w:w="10" w:type="dxa"/>
              <w:left w:w="10" w:type="dxa"/>
              <w:right w:w="10" w:type="dxa"/>
            </w:tcMar>
            <w:vAlign w:val="center"/>
          </w:tcPr>
          <w:p w14:paraId="72D12E0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31.9</w:t>
            </w:r>
          </w:p>
        </w:tc>
        <w:tc>
          <w:tcPr>
            <w:tcW w:w="0" w:type="auto"/>
            <w:shd w:val="clear" w:color="auto" w:fill="auto"/>
            <w:noWrap/>
            <w:tcMar>
              <w:top w:w="10" w:type="dxa"/>
              <w:left w:w="10" w:type="dxa"/>
              <w:right w:w="10" w:type="dxa"/>
            </w:tcMar>
            <w:vAlign w:val="center"/>
          </w:tcPr>
          <w:p w14:paraId="5DE0E8C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12.8</w:t>
            </w:r>
          </w:p>
        </w:tc>
        <w:tc>
          <w:tcPr>
            <w:tcW w:w="0" w:type="auto"/>
            <w:shd w:val="clear" w:color="auto" w:fill="auto"/>
            <w:noWrap/>
            <w:tcMar>
              <w:top w:w="10" w:type="dxa"/>
              <w:left w:w="10" w:type="dxa"/>
              <w:right w:w="10" w:type="dxa"/>
            </w:tcMar>
            <w:vAlign w:val="center"/>
          </w:tcPr>
          <w:p w14:paraId="184E6FA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215</w:t>
            </w:r>
          </w:p>
        </w:tc>
        <w:tc>
          <w:tcPr>
            <w:tcW w:w="0" w:type="auto"/>
            <w:shd w:val="clear" w:color="auto" w:fill="auto"/>
            <w:noWrap/>
            <w:tcMar>
              <w:top w:w="10" w:type="dxa"/>
              <w:left w:w="10" w:type="dxa"/>
              <w:right w:w="10" w:type="dxa"/>
            </w:tcMar>
            <w:vAlign w:val="center"/>
          </w:tcPr>
          <w:p w14:paraId="141E72A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22.1</w:t>
            </w:r>
          </w:p>
        </w:tc>
        <w:tc>
          <w:tcPr>
            <w:tcW w:w="0" w:type="auto"/>
            <w:shd w:val="clear" w:color="auto" w:fill="auto"/>
            <w:noWrap/>
            <w:tcMar>
              <w:top w:w="10" w:type="dxa"/>
              <w:left w:w="10" w:type="dxa"/>
              <w:right w:w="10" w:type="dxa"/>
            </w:tcMar>
            <w:vAlign w:val="center"/>
          </w:tcPr>
          <w:p w14:paraId="6F2206E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5.2</w:t>
            </w:r>
          </w:p>
        </w:tc>
        <w:tc>
          <w:tcPr>
            <w:tcW w:w="0" w:type="auto"/>
            <w:shd w:val="clear" w:color="auto" w:fill="auto"/>
            <w:noWrap/>
            <w:tcMar>
              <w:top w:w="10" w:type="dxa"/>
              <w:left w:w="10" w:type="dxa"/>
              <w:right w:w="10" w:type="dxa"/>
            </w:tcMar>
            <w:vAlign w:val="center"/>
          </w:tcPr>
          <w:p w14:paraId="076EA9C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66.2</w:t>
            </w:r>
          </w:p>
        </w:tc>
        <w:tc>
          <w:tcPr>
            <w:tcW w:w="0" w:type="auto"/>
            <w:shd w:val="clear" w:color="auto" w:fill="auto"/>
            <w:noWrap/>
            <w:tcMar>
              <w:top w:w="10" w:type="dxa"/>
              <w:left w:w="10" w:type="dxa"/>
              <w:right w:w="10" w:type="dxa"/>
            </w:tcMar>
            <w:vAlign w:val="center"/>
          </w:tcPr>
          <w:p w14:paraId="3B73E81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3.6</w:t>
            </w:r>
          </w:p>
        </w:tc>
        <w:tc>
          <w:tcPr>
            <w:tcW w:w="0" w:type="auto"/>
            <w:shd w:val="clear" w:color="auto" w:fill="auto"/>
            <w:noWrap/>
            <w:tcMar>
              <w:top w:w="10" w:type="dxa"/>
              <w:left w:w="10" w:type="dxa"/>
              <w:right w:w="10" w:type="dxa"/>
            </w:tcMar>
            <w:vAlign w:val="center"/>
          </w:tcPr>
          <w:p w14:paraId="689ADDE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w:t>
            </w:r>
          </w:p>
        </w:tc>
        <w:tc>
          <w:tcPr>
            <w:tcW w:w="0" w:type="auto"/>
            <w:shd w:val="clear" w:color="auto" w:fill="auto"/>
            <w:noWrap/>
            <w:tcMar>
              <w:top w:w="10" w:type="dxa"/>
              <w:left w:w="10" w:type="dxa"/>
              <w:right w:w="10" w:type="dxa"/>
            </w:tcMar>
            <w:vAlign w:val="center"/>
          </w:tcPr>
          <w:p w14:paraId="183F6E7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1.67</w:t>
            </w:r>
          </w:p>
        </w:tc>
        <w:tc>
          <w:tcPr>
            <w:tcW w:w="0" w:type="auto"/>
            <w:shd w:val="clear" w:color="auto" w:fill="auto"/>
            <w:noWrap/>
            <w:tcMar>
              <w:top w:w="10" w:type="dxa"/>
              <w:left w:w="10" w:type="dxa"/>
              <w:right w:w="10" w:type="dxa"/>
            </w:tcMar>
            <w:vAlign w:val="center"/>
          </w:tcPr>
          <w:p w14:paraId="547E722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w:t>
            </w:r>
          </w:p>
        </w:tc>
        <w:tc>
          <w:tcPr>
            <w:tcW w:w="0" w:type="auto"/>
            <w:shd w:val="clear" w:color="auto" w:fill="auto"/>
            <w:noWrap/>
            <w:tcMar>
              <w:top w:w="10" w:type="dxa"/>
              <w:left w:w="10" w:type="dxa"/>
              <w:right w:w="10" w:type="dxa"/>
            </w:tcMar>
            <w:vAlign w:val="center"/>
          </w:tcPr>
          <w:p w14:paraId="11EDF34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2.58</w:t>
            </w:r>
          </w:p>
        </w:tc>
        <w:tc>
          <w:tcPr>
            <w:tcW w:w="0" w:type="auto"/>
            <w:shd w:val="clear" w:color="auto" w:fill="auto"/>
            <w:noWrap/>
            <w:tcMar>
              <w:top w:w="10" w:type="dxa"/>
              <w:left w:w="10" w:type="dxa"/>
              <w:right w:w="10" w:type="dxa"/>
            </w:tcMar>
            <w:vAlign w:val="center"/>
          </w:tcPr>
          <w:p w14:paraId="709990C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0.14</w:t>
            </w:r>
          </w:p>
        </w:tc>
        <w:tc>
          <w:tcPr>
            <w:tcW w:w="0" w:type="auto"/>
            <w:shd w:val="clear" w:color="auto" w:fill="auto"/>
            <w:noWrap/>
            <w:tcMar>
              <w:top w:w="10" w:type="dxa"/>
              <w:left w:w="10" w:type="dxa"/>
              <w:right w:w="10" w:type="dxa"/>
            </w:tcMar>
            <w:vAlign w:val="center"/>
          </w:tcPr>
          <w:p w14:paraId="4E52FFE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0.11</w:t>
            </w:r>
          </w:p>
        </w:tc>
        <w:tc>
          <w:tcPr>
            <w:tcW w:w="0" w:type="auto"/>
            <w:shd w:val="clear" w:color="auto" w:fill="auto"/>
            <w:noWrap/>
            <w:tcMar>
              <w:top w:w="10" w:type="dxa"/>
              <w:left w:w="10" w:type="dxa"/>
              <w:right w:w="10" w:type="dxa"/>
            </w:tcMar>
            <w:vAlign w:val="center"/>
          </w:tcPr>
          <w:p w14:paraId="6130E96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3.9</w:t>
            </w:r>
          </w:p>
        </w:tc>
        <w:tc>
          <w:tcPr>
            <w:tcW w:w="0" w:type="auto"/>
            <w:shd w:val="clear" w:color="auto" w:fill="auto"/>
            <w:noWrap/>
            <w:tcMar>
              <w:top w:w="10" w:type="dxa"/>
              <w:left w:w="10" w:type="dxa"/>
              <w:right w:w="10" w:type="dxa"/>
            </w:tcMar>
            <w:vAlign w:val="center"/>
          </w:tcPr>
          <w:p w14:paraId="2C77317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4.07</w:t>
            </w:r>
          </w:p>
        </w:tc>
      </w:tr>
      <w:tr w:rsidR="008B2A81" w:rsidRPr="008B2A81" w14:paraId="2A361FB0" w14:textId="77777777">
        <w:trPr>
          <w:trHeight w:val="200"/>
        </w:trPr>
        <w:tc>
          <w:tcPr>
            <w:tcW w:w="0" w:type="auto"/>
            <w:shd w:val="clear" w:color="auto" w:fill="auto"/>
            <w:noWrap/>
            <w:tcMar>
              <w:top w:w="10" w:type="dxa"/>
              <w:left w:w="10" w:type="dxa"/>
              <w:right w:w="10" w:type="dxa"/>
            </w:tcMar>
            <w:vAlign w:val="center"/>
          </w:tcPr>
          <w:p w14:paraId="7F13609E"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4</w:t>
            </w:r>
          </w:p>
        </w:tc>
        <w:tc>
          <w:tcPr>
            <w:tcW w:w="0" w:type="auto"/>
            <w:shd w:val="clear" w:color="auto" w:fill="auto"/>
            <w:noWrap/>
            <w:tcMar>
              <w:top w:w="10" w:type="dxa"/>
              <w:left w:w="10" w:type="dxa"/>
              <w:right w:w="10" w:type="dxa"/>
            </w:tcMar>
            <w:vAlign w:val="center"/>
          </w:tcPr>
          <w:p w14:paraId="256E78E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1A21C26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w:t>
            </w:r>
          </w:p>
        </w:tc>
        <w:tc>
          <w:tcPr>
            <w:tcW w:w="0" w:type="auto"/>
            <w:shd w:val="clear" w:color="auto" w:fill="auto"/>
            <w:noWrap/>
            <w:tcMar>
              <w:top w:w="10" w:type="dxa"/>
              <w:left w:w="10" w:type="dxa"/>
              <w:right w:w="10" w:type="dxa"/>
            </w:tcMar>
            <w:vAlign w:val="center"/>
          </w:tcPr>
          <w:p w14:paraId="1C2B22D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Moderate</w:t>
            </w:r>
          </w:p>
        </w:tc>
        <w:tc>
          <w:tcPr>
            <w:tcW w:w="0" w:type="auto"/>
            <w:shd w:val="clear" w:color="auto" w:fill="auto"/>
            <w:noWrap/>
            <w:tcMar>
              <w:top w:w="10" w:type="dxa"/>
              <w:left w:w="10" w:type="dxa"/>
              <w:right w:w="10" w:type="dxa"/>
            </w:tcMar>
            <w:vAlign w:val="center"/>
          </w:tcPr>
          <w:p w14:paraId="3DE4418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w:t>
            </w:r>
          </w:p>
        </w:tc>
        <w:tc>
          <w:tcPr>
            <w:tcW w:w="0" w:type="auto"/>
            <w:shd w:val="clear" w:color="auto" w:fill="auto"/>
            <w:noWrap/>
            <w:tcMar>
              <w:top w:w="10" w:type="dxa"/>
              <w:left w:w="10" w:type="dxa"/>
              <w:right w:w="10" w:type="dxa"/>
            </w:tcMar>
            <w:vAlign w:val="center"/>
          </w:tcPr>
          <w:p w14:paraId="78B2FDC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0.31</w:t>
            </w:r>
          </w:p>
        </w:tc>
        <w:tc>
          <w:tcPr>
            <w:tcW w:w="0" w:type="auto"/>
            <w:shd w:val="clear" w:color="auto" w:fill="auto"/>
            <w:noWrap/>
            <w:tcMar>
              <w:top w:w="10" w:type="dxa"/>
              <w:left w:w="10" w:type="dxa"/>
              <w:right w:w="10" w:type="dxa"/>
            </w:tcMar>
            <w:vAlign w:val="center"/>
          </w:tcPr>
          <w:p w14:paraId="05BED9C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72</w:t>
            </w:r>
          </w:p>
        </w:tc>
        <w:tc>
          <w:tcPr>
            <w:tcW w:w="0" w:type="auto"/>
            <w:shd w:val="clear" w:color="auto" w:fill="auto"/>
            <w:noWrap/>
            <w:tcMar>
              <w:top w:w="10" w:type="dxa"/>
              <w:left w:w="10" w:type="dxa"/>
              <w:right w:w="10" w:type="dxa"/>
            </w:tcMar>
            <w:vAlign w:val="center"/>
          </w:tcPr>
          <w:p w14:paraId="05B514A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23.3</w:t>
            </w:r>
          </w:p>
        </w:tc>
        <w:tc>
          <w:tcPr>
            <w:tcW w:w="0" w:type="auto"/>
            <w:shd w:val="clear" w:color="auto" w:fill="auto"/>
            <w:noWrap/>
            <w:tcMar>
              <w:top w:w="10" w:type="dxa"/>
              <w:left w:w="10" w:type="dxa"/>
              <w:right w:w="10" w:type="dxa"/>
            </w:tcMar>
            <w:vAlign w:val="center"/>
          </w:tcPr>
          <w:p w14:paraId="0EE5824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17</w:t>
            </w:r>
          </w:p>
        </w:tc>
        <w:tc>
          <w:tcPr>
            <w:tcW w:w="0" w:type="auto"/>
            <w:shd w:val="clear" w:color="auto" w:fill="auto"/>
            <w:noWrap/>
            <w:tcMar>
              <w:top w:w="10" w:type="dxa"/>
              <w:left w:w="10" w:type="dxa"/>
              <w:right w:w="10" w:type="dxa"/>
            </w:tcMar>
            <w:vAlign w:val="center"/>
          </w:tcPr>
          <w:p w14:paraId="15C418E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236</w:t>
            </w:r>
          </w:p>
        </w:tc>
        <w:tc>
          <w:tcPr>
            <w:tcW w:w="0" w:type="auto"/>
            <w:shd w:val="clear" w:color="auto" w:fill="auto"/>
            <w:noWrap/>
            <w:tcMar>
              <w:top w:w="10" w:type="dxa"/>
              <w:left w:w="10" w:type="dxa"/>
              <w:right w:w="10" w:type="dxa"/>
            </w:tcMar>
            <w:vAlign w:val="center"/>
          </w:tcPr>
          <w:p w14:paraId="1EFBABA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15.7</w:t>
            </w:r>
          </w:p>
        </w:tc>
        <w:tc>
          <w:tcPr>
            <w:tcW w:w="0" w:type="auto"/>
            <w:shd w:val="clear" w:color="auto" w:fill="auto"/>
            <w:noWrap/>
            <w:tcMar>
              <w:top w:w="10" w:type="dxa"/>
              <w:left w:w="10" w:type="dxa"/>
              <w:right w:w="10" w:type="dxa"/>
            </w:tcMar>
            <w:vAlign w:val="center"/>
          </w:tcPr>
          <w:p w14:paraId="37F53B2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9.2</w:t>
            </w:r>
          </w:p>
        </w:tc>
        <w:tc>
          <w:tcPr>
            <w:tcW w:w="0" w:type="auto"/>
            <w:shd w:val="clear" w:color="auto" w:fill="auto"/>
            <w:noWrap/>
            <w:tcMar>
              <w:top w:w="10" w:type="dxa"/>
              <w:left w:w="10" w:type="dxa"/>
              <w:right w:w="10" w:type="dxa"/>
            </w:tcMar>
            <w:vAlign w:val="center"/>
          </w:tcPr>
          <w:p w14:paraId="55EB08F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74</w:t>
            </w:r>
          </w:p>
        </w:tc>
        <w:tc>
          <w:tcPr>
            <w:tcW w:w="0" w:type="auto"/>
            <w:shd w:val="clear" w:color="auto" w:fill="auto"/>
            <w:noWrap/>
            <w:tcMar>
              <w:top w:w="10" w:type="dxa"/>
              <w:left w:w="10" w:type="dxa"/>
              <w:right w:w="10" w:type="dxa"/>
            </w:tcMar>
            <w:vAlign w:val="center"/>
          </w:tcPr>
          <w:p w14:paraId="34C364E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0.7</w:t>
            </w:r>
          </w:p>
        </w:tc>
        <w:tc>
          <w:tcPr>
            <w:tcW w:w="0" w:type="auto"/>
            <w:shd w:val="clear" w:color="auto" w:fill="auto"/>
            <w:noWrap/>
            <w:tcMar>
              <w:top w:w="10" w:type="dxa"/>
              <w:left w:w="10" w:type="dxa"/>
              <w:right w:w="10" w:type="dxa"/>
            </w:tcMar>
            <w:vAlign w:val="center"/>
          </w:tcPr>
          <w:p w14:paraId="47032A8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5F83DF8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1.52</w:t>
            </w:r>
          </w:p>
        </w:tc>
        <w:tc>
          <w:tcPr>
            <w:tcW w:w="0" w:type="auto"/>
            <w:shd w:val="clear" w:color="auto" w:fill="auto"/>
            <w:noWrap/>
            <w:tcMar>
              <w:top w:w="10" w:type="dxa"/>
              <w:left w:w="10" w:type="dxa"/>
              <w:right w:w="10" w:type="dxa"/>
            </w:tcMar>
            <w:vAlign w:val="center"/>
          </w:tcPr>
          <w:p w14:paraId="612401E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0.89</w:t>
            </w:r>
          </w:p>
        </w:tc>
        <w:tc>
          <w:tcPr>
            <w:tcW w:w="0" w:type="auto"/>
            <w:shd w:val="clear" w:color="auto" w:fill="auto"/>
            <w:noWrap/>
            <w:tcMar>
              <w:top w:w="10" w:type="dxa"/>
              <w:left w:w="10" w:type="dxa"/>
              <w:right w:w="10" w:type="dxa"/>
            </w:tcMar>
            <w:vAlign w:val="center"/>
          </w:tcPr>
          <w:p w14:paraId="3D6916E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7.18</w:t>
            </w:r>
          </w:p>
        </w:tc>
        <w:tc>
          <w:tcPr>
            <w:tcW w:w="0" w:type="auto"/>
            <w:shd w:val="clear" w:color="auto" w:fill="auto"/>
            <w:noWrap/>
            <w:tcMar>
              <w:top w:w="10" w:type="dxa"/>
              <w:left w:w="10" w:type="dxa"/>
              <w:right w:w="10" w:type="dxa"/>
            </w:tcMar>
            <w:vAlign w:val="center"/>
          </w:tcPr>
          <w:p w14:paraId="039FEFD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0.03</w:t>
            </w:r>
          </w:p>
        </w:tc>
        <w:tc>
          <w:tcPr>
            <w:tcW w:w="0" w:type="auto"/>
            <w:shd w:val="clear" w:color="auto" w:fill="auto"/>
            <w:noWrap/>
            <w:tcMar>
              <w:top w:w="10" w:type="dxa"/>
              <w:left w:w="10" w:type="dxa"/>
              <w:right w:w="10" w:type="dxa"/>
            </w:tcMar>
            <w:vAlign w:val="center"/>
          </w:tcPr>
          <w:p w14:paraId="29C1AC4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0.04</w:t>
            </w:r>
          </w:p>
        </w:tc>
        <w:tc>
          <w:tcPr>
            <w:tcW w:w="0" w:type="auto"/>
            <w:shd w:val="clear" w:color="auto" w:fill="auto"/>
            <w:noWrap/>
            <w:tcMar>
              <w:top w:w="10" w:type="dxa"/>
              <w:left w:w="10" w:type="dxa"/>
              <w:right w:w="10" w:type="dxa"/>
            </w:tcMar>
            <w:vAlign w:val="center"/>
          </w:tcPr>
          <w:p w14:paraId="05FA119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9.7</w:t>
            </w:r>
          </w:p>
        </w:tc>
        <w:tc>
          <w:tcPr>
            <w:tcW w:w="0" w:type="auto"/>
            <w:shd w:val="clear" w:color="auto" w:fill="auto"/>
            <w:noWrap/>
            <w:tcMar>
              <w:top w:w="10" w:type="dxa"/>
              <w:left w:w="10" w:type="dxa"/>
              <w:right w:w="10" w:type="dxa"/>
            </w:tcMar>
            <w:vAlign w:val="center"/>
          </w:tcPr>
          <w:p w14:paraId="65813E0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w:t>
            </w:r>
          </w:p>
        </w:tc>
      </w:tr>
      <w:tr w:rsidR="008B2A81" w:rsidRPr="008B2A81" w14:paraId="736852B1" w14:textId="77777777">
        <w:trPr>
          <w:trHeight w:val="200"/>
        </w:trPr>
        <w:tc>
          <w:tcPr>
            <w:tcW w:w="0" w:type="auto"/>
            <w:shd w:val="clear" w:color="auto" w:fill="auto"/>
            <w:noWrap/>
            <w:tcMar>
              <w:top w:w="10" w:type="dxa"/>
              <w:left w:w="10" w:type="dxa"/>
              <w:right w:w="10" w:type="dxa"/>
            </w:tcMar>
            <w:vAlign w:val="center"/>
          </w:tcPr>
          <w:p w14:paraId="796A67CB"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5</w:t>
            </w:r>
          </w:p>
        </w:tc>
        <w:tc>
          <w:tcPr>
            <w:tcW w:w="0" w:type="auto"/>
            <w:shd w:val="clear" w:color="auto" w:fill="auto"/>
            <w:noWrap/>
            <w:tcMar>
              <w:top w:w="10" w:type="dxa"/>
              <w:left w:w="10" w:type="dxa"/>
              <w:right w:w="10" w:type="dxa"/>
            </w:tcMar>
            <w:vAlign w:val="center"/>
          </w:tcPr>
          <w:p w14:paraId="021CD42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27049EE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26</w:t>
            </w:r>
          </w:p>
        </w:tc>
        <w:tc>
          <w:tcPr>
            <w:tcW w:w="0" w:type="auto"/>
            <w:shd w:val="clear" w:color="auto" w:fill="auto"/>
            <w:noWrap/>
            <w:tcMar>
              <w:top w:w="10" w:type="dxa"/>
              <w:left w:w="10" w:type="dxa"/>
              <w:right w:w="10" w:type="dxa"/>
            </w:tcMar>
            <w:vAlign w:val="center"/>
          </w:tcPr>
          <w:p w14:paraId="77502A7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Moderate</w:t>
            </w:r>
          </w:p>
        </w:tc>
        <w:tc>
          <w:tcPr>
            <w:tcW w:w="0" w:type="auto"/>
            <w:shd w:val="clear" w:color="auto" w:fill="auto"/>
            <w:noWrap/>
            <w:tcMar>
              <w:top w:w="10" w:type="dxa"/>
              <w:left w:w="10" w:type="dxa"/>
              <w:right w:w="10" w:type="dxa"/>
            </w:tcMar>
            <w:vAlign w:val="center"/>
          </w:tcPr>
          <w:p w14:paraId="597999A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12</w:t>
            </w:r>
          </w:p>
        </w:tc>
        <w:tc>
          <w:tcPr>
            <w:tcW w:w="0" w:type="auto"/>
            <w:shd w:val="clear" w:color="auto" w:fill="auto"/>
            <w:noWrap/>
            <w:tcMar>
              <w:top w:w="10" w:type="dxa"/>
              <w:left w:w="10" w:type="dxa"/>
              <w:right w:w="10" w:type="dxa"/>
            </w:tcMar>
            <w:vAlign w:val="center"/>
          </w:tcPr>
          <w:p w14:paraId="2907882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0.43</w:t>
            </w:r>
          </w:p>
        </w:tc>
        <w:tc>
          <w:tcPr>
            <w:tcW w:w="0" w:type="auto"/>
            <w:shd w:val="clear" w:color="auto" w:fill="auto"/>
            <w:noWrap/>
            <w:tcMar>
              <w:top w:w="10" w:type="dxa"/>
              <w:left w:w="10" w:type="dxa"/>
              <w:right w:w="10" w:type="dxa"/>
            </w:tcMar>
            <w:vAlign w:val="center"/>
          </w:tcPr>
          <w:p w14:paraId="20FE679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92</w:t>
            </w:r>
          </w:p>
        </w:tc>
        <w:tc>
          <w:tcPr>
            <w:tcW w:w="0" w:type="auto"/>
            <w:shd w:val="clear" w:color="auto" w:fill="auto"/>
            <w:noWrap/>
            <w:tcMar>
              <w:top w:w="10" w:type="dxa"/>
              <w:left w:w="10" w:type="dxa"/>
              <w:right w:w="10" w:type="dxa"/>
            </w:tcMar>
            <w:vAlign w:val="center"/>
          </w:tcPr>
          <w:p w14:paraId="5AD9645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31.8</w:t>
            </w:r>
          </w:p>
        </w:tc>
        <w:tc>
          <w:tcPr>
            <w:tcW w:w="0" w:type="auto"/>
            <w:shd w:val="clear" w:color="auto" w:fill="auto"/>
            <w:noWrap/>
            <w:tcMar>
              <w:top w:w="10" w:type="dxa"/>
              <w:left w:w="10" w:type="dxa"/>
              <w:right w:w="10" w:type="dxa"/>
            </w:tcMar>
            <w:vAlign w:val="center"/>
          </w:tcPr>
          <w:p w14:paraId="60EA94C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343</w:t>
            </w:r>
          </w:p>
        </w:tc>
        <w:tc>
          <w:tcPr>
            <w:tcW w:w="0" w:type="auto"/>
            <w:shd w:val="clear" w:color="auto" w:fill="auto"/>
            <w:noWrap/>
            <w:tcMar>
              <w:top w:w="10" w:type="dxa"/>
              <w:left w:w="10" w:type="dxa"/>
              <w:right w:w="10" w:type="dxa"/>
            </w:tcMar>
            <w:vAlign w:val="center"/>
          </w:tcPr>
          <w:p w14:paraId="225A5AD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132</w:t>
            </w:r>
          </w:p>
        </w:tc>
        <w:tc>
          <w:tcPr>
            <w:tcW w:w="0" w:type="auto"/>
            <w:shd w:val="clear" w:color="auto" w:fill="auto"/>
            <w:noWrap/>
            <w:tcMar>
              <w:top w:w="10" w:type="dxa"/>
              <w:left w:w="10" w:type="dxa"/>
              <w:right w:w="10" w:type="dxa"/>
            </w:tcMar>
            <w:vAlign w:val="center"/>
          </w:tcPr>
          <w:p w14:paraId="7F5C3EC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23.1</w:t>
            </w:r>
          </w:p>
        </w:tc>
        <w:tc>
          <w:tcPr>
            <w:tcW w:w="0" w:type="auto"/>
            <w:shd w:val="clear" w:color="auto" w:fill="auto"/>
            <w:noWrap/>
            <w:tcMar>
              <w:top w:w="10" w:type="dxa"/>
              <w:left w:w="10" w:type="dxa"/>
              <w:right w:w="10" w:type="dxa"/>
            </w:tcMar>
            <w:vAlign w:val="center"/>
          </w:tcPr>
          <w:p w14:paraId="10E038A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11.4</w:t>
            </w:r>
          </w:p>
        </w:tc>
        <w:tc>
          <w:tcPr>
            <w:tcW w:w="0" w:type="auto"/>
            <w:shd w:val="clear" w:color="auto" w:fill="auto"/>
            <w:noWrap/>
            <w:tcMar>
              <w:top w:w="10" w:type="dxa"/>
              <w:left w:w="10" w:type="dxa"/>
              <w:right w:w="10" w:type="dxa"/>
            </w:tcMar>
            <w:vAlign w:val="center"/>
          </w:tcPr>
          <w:p w14:paraId="04E902C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64.1</w:t>
            </w:r>
          </w:p>
        </w:tc>
        <w:tc>
          <w:tcPr>
            <w:tcW w:w="0" w:type="auto"/>
            <w:shd w:val="clear" w:color="auto" w:fill="auto"/>
            <w:noWrap/>
            <w:tcMar>
              <w:top w:w="10" w:type="dxa"/>
              <w:left w:w="10" w:type="dxa"/>
              <w:right w:w="10" w:type="dxa"/>
            </w:tcMar>
            <w:vAlign w:val="center"/>
          </w:tcPr>
          <w:p w14:paraId="7A1B7B8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0.9</w:t>
            </w:r>
          </w:p>
        </w:tc>
        <w:tc>
          <w:tcPr>
            <w:tcW w:w="0" w:type="auto"/>
            <w:shd w:val="clear" w:color="auto" w:fill="auto"/>
            <w:noWrap/>
            <w:tcMar>
              <w:top w:w="10" w:type="dxa"/>
              <w:left w:w="10" w:type="dxa"/>
              <w:right w:w="10" w:type="dxa"/>
            </w:tcMar>
            <w:vAlign w:val="center"/>
          </w:tcPr>
          <w:p w14:paraId="0B5EECF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w:t>
            </w:r>
          </w:p>
        </w:tc>
        <w:tc>
          <w:tcPr>
            <w:tcW w:w="0" w:type="auto"/>
            <w:shd w:val="clear" w:color="auto" w:fill="auto"/>
            <w:noWrap/>
            <w:tcMar>
              <w:top w:w="10" w:type="dxa"/>
              <w:left w:w="10" w:type="dxa"/>
              <w:right w:w="10" w:type="dxa"/>
            </w:tcMar>
            <w:vAlign w:val="center"/>
          </w:tcPr>
          <w:p w14:paraId="53B4BFF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0.9</w:t>
            </w:r>
          </w:p>
        </w:tc>
        <w:tc>
          <w:tcPr>
            <w:tcW w:w="0" w:type="auto"/>
            <w:shd w:val="clear" w:color="auto" w:fill="auto"/>
            <w:noWrap/>
            <w:tcMar>
              <w:top w:w="10" w:type="dxa"/>
              <w:left w:w="10" w:type="dxa"/>
              <w:right w:w="10" w:type="dxa"/>
            </w:tcMar>
            <w:vAlign w:val="center"/>
          </w:tcPr>
          <w:p w14:paraId="5835BF4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0.44</w:t>
            </w:r>
          </w:p>
        </w:tc>
        <w:tc>
          <w:tcPr>
            <w:tcW w:w="0" w:type="auto"/>
            <w:shd w:val="clear" w:color="auto" w:fill="auto"/>
            <w:noWrap/>
            <w:tcMar>
              <w:top w:w="10" w:type="dxa"/>
              <w:left w:w="10" w:type="dxa"/>
              <w:right w:w="10" w:type="dxa"/>
            </w:tcMar>
            <w:vAlign w:val="center"/>
          </w:tcPr>
          <w:p w14:paraId="20F7B80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2.5</w:t>
            </w:r>
          </w:p>
        </w:tc>
        <w:tc>
          <w:tcPr>
            <w:tcW w:w="0" w:type="auto"/>
            <w:shd w:val="clear" w:color="auto" w:fill="auto"/>
            <w:noWrap/>
            <w:tcMar>
              <w:top w:w="10" w:type="dxa"/>
              <w:left w:w="10" w:type="dxa"/>
              <w:right w:w="10" w:type="dxa"/>
            </w:tcMar>
            <w:vAlign w:val="center"/>
          </w:tcPr>
          <w:p w14:paraId="5A5B7E9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0.04</w:t>
            </w:r>
          </w:p>
        </w:tc>
        <w:tc>
          <w:tcPr>
            <w:tcW w:w="0" w:type="auto"/>
            <w:shd w:val="clear" w:color="auto" w:fill="auto"/>
            <w:noWrap/>
            <w:tcMar>
              <w:top w:w="10" w:type="dxa"/>
              <w:left w:w="10" w:type="dxa"/>
              <w:right w:w="10" w:type="dxa"/>
            </w:tcMar>
            <w:vAlign w:val="center"/>
          </w:tcPr>
          <w:p w14:paraId="0315555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647760D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3.9</w:t>
            </w:r>
          </w:p>
        </w:tc>
        <w:tc>
          <w:tcPr>
            <w:tcW w:w="0" w:type="auto"/>
            <w:shd w:val="clear" w:color="auto" w:fill="auto"/>
            <w:noWrap/>
            <w:tcMar>
              <w:top w:w="10" w:type="dxa"/>
              <w:left w:w="10" w:type="dxa"/>
              <w:right w:w="10" w:type="dxa"/>
            </w:tcMar>
            <w:vAlign w:val="center"/>
          </w:tcPr>
          <w:p w14:paraId="52CBE6F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4.66</w:t>
            </w:r>
          </w:p>
        </w:tc>
      </w:tr>
      <w:tr w:rsidR="008B2A81" w:rsidRPr="008B2A81" w14:paraId="0DDE2CD2" w14:textId="77777777">
        <w:trPr>
          <w:trHeight w:val="200"/>
        </w:trPr>
        <w:tc>
          <w:tcPr>
            <w:tcW w:w="0" w:type="auto"/>
            <w:shd w:val="clear" w:color="auto" w:fill="auto"/>
            <w:noWrap/>
            <w:tcMar>
              <w:top w:w="10" w:type="dxa"/>
              <w:left w:w="10" w:type="dxa"/>
              <w:right w:w="10" w:type="dxa"/>
            </w:tcMar>
            <w:vAlign w:val="center"/>
          </w:tcPr>
          <w:p w14:paraId="04393CA7"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6-1</w:t>
            </w:r>
          </w:p>
        </w:tc>
        <w:tc>
          <w:tcPr>
            <w:tcW w:w="0" w:type="auto"/>
            <w:shd w:val="clear" w:color="auto" w:fill="auto"/>
            <w:noWrap/>
            <w:tcMar>
              <w:top w:w="10" w:type="dxa"/>
              <w:left w:w="10" w:type="dxa"/>
              <w:right w:w="10" w:type="dxa"/>
            </w:tcMar>
            <w:vAlign w:val="center"/>
          </w:tcPr>
          <w:p w14:paraId="22D878F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65A521D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25</w:t>
            </w:r>
          </w:p>
        </w:tc>
        <w:tc>
          <w:tcPr>
            <w:tcW w:w="0" w:type="auto"/>
            <w:shd w:val="clear" w:color="auto" w:fill="auto"/>
            <w:noWrap/>
            <w:tcMar>
              <w:top w:w="10" w:type="dxa"/>
              <w:left w:w="10" w:type="dxa"/>
              <w:right w:w="10" w:type="dxa"/>
            </w:tcMar>
            <w:vAlign w:val="center"/>
          </w:tcPr>
          <w:p w14:paraId="0B11642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Moderate</w:t>
            </w:r>
          </w:p>
        </w:tc>
        <w:tc>
          <w:tcPr>
            <w:tcW w:w="0" w:type="auto"/>
            <w:shd w:val="clear" w:color="auto" w:fill="auto"/>
            <w:noWrap/>
            <w:tcMar>
              <w:top w:w="10" w:type="dxa"/>
              <w:left w:w="10" w:type="dxa"/>
              <w:right w:w="10" w:type="dxa"/>
            </w:tcMar>
            <w:vAlign w:val="center"/>
          </w:tcPr>
          <w:p w14:paraId="353C9EA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w:t>
            </w:r>
          </w:p>
        </w:tc>
        <w:tc>
          <w:tcPr>
            <w:tcW w:w="0" w:type="auto"/>
            <w:shd w:val="clear" w:color="auto" w:fill="auto"/>
            <w:noWrap/>
            <w:tcMar>
              <w:top w:w="10" w:type="dxa"/>
              <w:left w:w="10" w:type="dxa"/>
              <w:right w:w="10" w:type="dxa"/>
            </w:tcMar>
            <w:vAlign w:val="center"/>
          </w:tcPr>
          <w:p w14:paraId="719EA4F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0.38</w:t>
            </w:r>
          </w:p>
        </w:tc>
        <w:tc>
          <w:tcPr>
            <w:tcW w:w="0" w:type="auto"/>
            <w:shd w:val="clear" w:color="auto" w:fill="auto"/>
            <w:noWrap/>
            <w:tcMar>
              <w:top w:w="10" w:type="dxa"/>
              <w:left w:w="10" w:type="dxa"/>
              <w:right w:w="10" w:type="dxa"/>
            </w:tcMar>
            <w:vAlign w:val="center"/>
          </w:tcPr>
          <w:p w14:paraId="6E2B51B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90</w:t>
            </w:r>
          </w:p>
        </w:tc>
        <w:tc>
          <w:tcPr>
            <w:tcW w:w="0" w:type="auto"/>
            <w:shd w:val="clear" w:color="auto" w:fill="auto"/>
            <w:noWrap/>
            <w:tcMar>
              <w:top w:w="10" w:type="dxa"/>
              <w:left w:w="10" w:type="dxa"/>
              <w:right w:w="10" w:type="dxa"/>
            </w:tcMar>
            <w:vAlign w:val="center"/>
          </w:tcPr>
          <w:p w14:paraId="0EEB16D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30.4</w:t>
            </w:r>
          </w:p>
        </w:tc>
        <w:tc>
          <w:tcPr>
            <w:tcW w:w="0" w:type="auto"/>
            <w:shd w:val="clear" w:color="auto" w:fill="auto"/>
            <w:noWrap/>
            <w:tcMar>
              <w:top w:w="10" w:type="dxa"/>
              <w:left w:w="10" w:type="dxa"/>
              <w:right w:w="10" w:type="dxa"/>
            </w:tcMar>
            <w:vAlign w:val="center"/>
          </w:tcPr>
          <w:p w14:paraId="6BD776C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10.9</w:t>
            </w:r>
          </w:p>
        </w:tc>
        <w:tc>
          <w:tcPr>
            <w:tcW w:w="0" w:type="auto"/>
            <w:shd w:val="clear" w:color="auto" w:fill="auto"/>
            <w:noWrap/>
            <w:tcMar>
              <w:top w:w="10" w:type="dxa"/>
              <w:left w:w="10" w:type="dxa"/>
              <w:right w:w="10" w:type="dxa"/>
            </w:tcMar>
            <w:vAlign w:val="center"/>
          </w:tcPr>
          <w:p w14:paraId="43F510E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227</w:t>
            </w:r>
          </w:p>
        </w:tc>
        <w:tc>
          <w:tcPr>
            <w:tcW w:w="0" w:type="auto"/>
            <w:shd w:val="clear" w:color="auto" w:fill="auto"/>
            <w:noWrap/>
            <w:tcMar>
              <w:top w:w="10" w:type="dxa"/>
              <w:left w:w="10" w:type="dxa"/>
              <w:right w:w="10" w:type="dxa"/>
            </w:tcMar>
            <w:vAlign w:val="center"/>
          </w:tcPr>
          <w:p w14:paraId="2B9743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18.9</w:t>
            </w:r>
          </w:p>
        </w:tc>
        <w:tc>
          <w:tcPr>
            <w:tcW w:w="0" w:type="auto"/>
            <w:shd w:val="clear" w:color="auto" w:fill="auto"/>
            <w:noWrap/>
            <w:tcMar>
              <w:top w:w="10" w:type="dxa"/>
              <w:left w:w="10" w:type="dxa"/>
              <w:right w:w="10" w:type="dxa"/>
            </w:tcMar>
            <w:vAlign w:val="center"/>
          </w:tcPr>
          <w:p w14:paraId="6505FC9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9.1</w:t>
            </w:r>
          </w:p>
        </w:tc>
        <w:tc>
          <w:tcPr>
            <w:tcW w:w="0" w:type="auto"/>
            <w:shd w:val="clear" w:color="auto" w:fill="auto"/>
            <w:noWrap/>
            <w:tcMar>
              <w:top w:w="10" w:type="dxa"/>
              <w:left w:w="10" w:type="dxa"/>
              <w:right w:w="10" w:type="dxa"/>
            </w:tcMar>
            <w:vAlign w:val="center"/>
          </w:tcPr>
          <w:p w14:paraId="31B8EED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70.2</w:t>
            </w:r>
          </w:p>
        </w:tc>
        <w:tc>
          <w:tcPr>
            <w:tcW w:w="0" w:type="auto"/>
            <w:shd w:val="clear" w:color="auto" w:fill="auto"/>
            <w:noWrap/>
            <w:tcMar>
              <w:top w:w="10" w:type="dxa"/>
              <w:left w:w="10" w:type="dxa"/>
              <w:right w:w="10" w:type="dxa"/>
            </w:tcMar>
            <w:vAlign w:val="center"/>
          </w:tcPr>
          <w:p w14:paraId="1EAEDBB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w:t>
            </w:r>
          </w:p>
        </w:tc>
        <w:tc>
          <w:tcPr>
            <w:tcW w:w="0" w:type="auto"/>
            <w:shd w:val="clear" w:color="auto" w:fill="auto"/>
            <w:noWrap/>
            <w:tcMar>
              <w:top w:w="10" w:type="dxa"/>
              <w:left w:w="10" w:type="dxa"/>
              <w:right w:w="10" w:type="dxa"/>
            </w:tcMar>
            <w:vAlign w:val="center"/>
          </w:tcPr>
          <w:p w14:paraId="352EA9E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w:t>
            </w:r>
          </w:p>
        </w:tc>
        <w:tc>
          <w:tcPr>
            <w:tcW w:w="0" w:type="auto"/>
            <w:shd w:val="clear" w:color="auto" w:fill="auto"/>
            <w:noWrap/>
            <w:tcMar>
              <w:top w:w="10" w:type="dxa"/>
              <w:left w:w="10" w:type="dxa"/>
              <w:right w:w="10" w:type="dxa"/>
            </w:tcMar>
            <w:vAlign w:val="center"/>
          </w:tcPr>
          <w:p w14:paraId="5A39013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1.46</w:t>
            </w:r>
          </w:p>
        </w:tc>
        <w:tc>
          <w:tcPr>
            <w:tcW w:w="0" w:type="auto"/>
            <w:shd w:val="clear" w:color="auto" w:fill="auto"/>
            <w:noWrap/>
            <w:tcMar>
              <w:top w:w="10" w:type="dxa"/>
              <w:left w:w="10" w:type="dxa"/>
              <w:right w:w="10" w:type="dxa"/>
            </w:tcMar>
            <w:vAlign w:val="center"/>
          </w:tcPr>
          <w:p w14:paraId="57F1B12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0.7</w:t>
            </w:r>
          </w:p>
        </w:tc>
        <w:tc>
          <w:tcPr>
            <w:tcW w:w="0" w:type="auto"/>
            <w:shd w:val="clear" w:color="auto" w:fill="auto"/>
            <w:noWrap/>
            <w:tcMar>
              <w:top w:w="10" w:type="dxa"/>
              <w:left w:w="10" w:type="dxa"/>
              <w:right w:w="10" w:type="dxa"/>
            </w:tcMar>
            <w:vAlign w:val="center"/>
          </w:tcPr>
          <w:p w14:paraId="6E268BF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5.41</w:t>
            </w:r>
          </w:p>
        </w:tc>
        <w:tc>
          <w:tcPr>
            <w:tcW w:w="0" w:type="auto"/>
            <w:shd w:val="clear" w:color="auto" w:fill="auto"/>
            <w:noWrap/>
            <w:tcMar>
              <w:top w:w="10" w:type="dxa"/>
              <w:left w:w="10" w:type="dxa"/>
              <w:right w:w="10" w:type="dxa"/>
            </w:tcMar>
            <w:vAlign w:val="center"/>
          </w:tcPr>
          <w:p w14:paraId="57D3AE2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w:t>
            </w:r>
          </w:p>
        </w:tc>
        <w:tc>
          <w:tcPr>
            <w:tcW w:w="0" w:type="auto"/>
            <w:shd w:val="clear" w:color="auto" w:fill="auto"/>
            <w:noWrap/>
            <w:tcMar>
              <w:top w:w="10" w:type="dxa"/>
              <w:left w:w="10" w:type="dxa"/>
              <w:right w:w="10" w:type="dxa"/>
            </w:tcMar>
            <w:vAlign w:val="center"/>
          </w:tcPr>
          <w:p w14:paraId="6ECC4BD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0.04</w:t>
            </w:r>
          </w:p>
        </w:tc>
        <w:tc>
          <w:tcPr>
            <w:tcW w:w="0" w:type="auto"/>
            <w:shd w:val="clear" w:color="auto" w:fill="auto"/>
            <w:noWrap/>
            <w:tcMar>
              <w:top w:w="10" w:type="dxa"/>
              <w:left w:w="10" w:type="dxa"/>
              <w:right w:w="10" w:type="dxa"/>
            </w:tcMar>
            <w:vAlign w:val="center"/>
          </w:tcPr>
          <w:p w14:paraId="2E86F3E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7.7</w:t>
            </w:r>
          </w:p>
        </w:tc>
        <w:tc>
          <w:tcPr>
            <w:tcW w:w="0" w:type="auto"/>
            <w:shd w:val="clear" w:color="auto" w:fill="auto"/>
            <w:noWrap/>
            <w:tcMar>
              <w:top w:w="10" w:type="dxa"/>
              <w:left w:w="10" w:type="dxa"/>
              <w:right w:w="10" w:type="dxa"/>
            </w:tcMar>
            <w:vAlign w:val="center"/>
          </w:tcPr>
          <w:p w14:paraId="0A482C7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4.24</w:t>
            </w:r>
          </w:p>
        </w:tc>
      </w:tr>
      <w:tr w:rsidR="008B2A81" w:rsidRPr="008B2A81" w14:paraId="4F5D90B9" w14:textId="77777777">
        <w:trPr>
          <w:trHeight w:val="200"/>
        </w:trPr>
        <w:tc>
          <w:tcPr>
            <w:tcW w:w="0" w:type="auto"/>
            <w:shd w:val="clear" w:color="auto" w:fill="auto"/>
            <w:noWrap/>
            <w:tcMar>
              <w:top w:w="10" w:type="dxa"/>
              <w:left w:w="10" w:type="dxa"/>
              <w:right w:w="10" w:type="dxa"/>
            </w:tcMar>
            <w:vAlign w:val="center"/>
          </w:tcPr>
          <w:p w14:paraId="1F6A1D21"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6-2</w:t>
            </w:r>
          </w:p>
        </w:tc>
        <w:tc>
          <w:tcPr>
            <w:tcW w:w="0" w:type="auto"/>
            <w:shd w:val="clear" w:color="auto" w:fill="auto"/>
            <w:noWrap/>
            <w:tcMar>
              <w:top w:w="10" w:type="dxa"/>
              <w:left w:w="10" w:type="dxa"/>
              <w:right w:w="10" w:type="dxa"/>
            </w:tcMar>
            <w:vAlign w:val="center"/>
          </w:tcPr>
          <w:p w14:paraId="44EC2E3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33B6BD4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25</w:t>
            </w:r>
          </w:p>
        </w:tc>
        <w:tc>
          <w:tcPr>
            <w:tcW w:w="0" w:type="auto"/>
            <w:shd w:val="clear" w:color="auto" w:fill="auto"/>
            <w:noWrap/>
            <w:tcMar>
              <w:top w:w="10" w:type="dxa"/>
              <w:left w:w="10" w:type="dxa"/>
              <w:right w:w="10" w:type="dxa"/>
            </w:tcMar>
            <w:vAlign w:val="center"/>
          </w:tcPr>
          <w:p w14:paraId="0488A5A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09472B5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7+16</w:t>
            </w:r>
          </w:p>
        </w:tc>
        <w:tc>
          <w:tcPr>
            <w:tcW w:w="0" w:type="auto"/>
            <w:shd w:val="clear" w:color="auto" w:fill="auto"/>
            <w:noWrap/>
            <w:tcMar>
              <w:top w:w="10" w:type="dxa"/>
              <w:left w:w="10" w:type="dxa"/>
              <w:right w:w="10" w:type="dxa"/>
            </w:tcMar>
            <w:vAlign w:val="center"/>
          </w:tcPr>
          <w:p w14:paraId="0A5598B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0.43</w:t>
            </w:r>
          </w:p>
        </w:tc>
        <w:tc>
          <w:tcPr>
            <w:tcW w:w="0" w:type="auto"/>
            <w:shd w:val="clear" w:color="auto" w:fill="auto"/>
            <w:noWrap/>
            <w:tcMar>
              <w:top w:w="10" w:type="dxa"/>
              <w:left w:w="10" w:type="dxa"/>
              <w:right w:w="10" w:type="dxa"/>
            </w:tcMar>
            <w:vAlign w:val="center"/>
          </w:tcPr>
          <w:p w14:paraId="10D1947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w:t>
            </w:r>
          </w:p>
        </w:tc>
        <w:tc>
          <w:tcPr>
            <w:tcW w:w="0" w:type="auto"/>
            <w:shd w:val="clear" w:color="auto" w:fill="auto"/>
            <w:noWrap/>
            <w:tcMar>
              <w:top w:w="10" w:type="dxa"/>
              <w:left w:w="10" w:type="dxa"/>
              <w:right w:w="10" w:type="dxa"/>
            </w:tcMar>
            <w:vAlign w:val="center"/>
          </w:tcPr>
          <w:p w14:paraId="5339016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29.4</w:t>
            </w:r>
          </w:p>
        </w:tc>
        <w:tc>
          <w:tcPr>
            <w:tcW w:w="0" w:type="auto"/>
            <w:shd w:val="clear" w:color="auto" w:fill="auto"/>
            <w:noWrap/>
            <w:tcMar>
              <w:top w:w="10" w:type="dxa"/>
              <w:left w:w="10" w:type="dxa"/>
              <w:right w:w="10" w:type="dxa"/>
            </w:tcMar>
            <w:vAlign w:val="center"/>
          </w:tcPr>
          <w:p w14:paraId="4CF7AF6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11.7</w:t>
            </w:r>
          </w:p>
        </w:tc>
        <w:tc>
          <w:tcPr>
            <w:tcW w:w="0" w:type="auto"/>
            <w:shd w:val="clear" w:color="auto" w:fill="auto"/>
            <w:noWrap/>
            <w:tcMar>
              <w:top w:w="10" w:type="dxa"/>
              <w:left w:w="10" w:type="dxa"/>
              <w:right w:w="10" w:type="dxa"/>
            </w:tcMar>
            <w:vAlign w:val="center"/>
          </w:tcPr>
          <w:p w14:paraId="5510B3D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243</w:t>
            </w:r>
          </w:p>
        </w:tc>
        <w:tc>
          <w:tcPr>
            <w:tcW w:w="0" w:type="auto"/>
            <w:shd w:val="clear" w:color="auto" w:fill="auto"/>
            <w:noWrap/>
            <w:tcMar>
              <w:top w:w="10" w:type="dxa"/>
              <w:left w:w="10" w:type="dxa"/>
              <w:right w:w="10" w:type="dxa"/>
            </w:tcMar>
            <w:vAlign w:val="center"/>
          </w:tcPr>
          <w:p w14:paraId="7CD1475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23.3</w:t>
            </w:r>
          </w:p>
        </w:tc>
        <w:tc>
          <w:tcPr>
            <w:tcW w:w="0" w:type="auto"/>
            <w:shd w:val="clear" w:color="auto" w:fill="auto"/>
            <w:noWrap/>
            <w:tcMar>
              <w:top w:w="10" w:type="dxa"/>
              <w:left w:w="10" w:type="dxa"/>
              <w:right w:w="10" w:type="dxa"/>
            </w:tcMar>
            <w:vAlign w:val="center"/>
          </w:tcPr>
          <w:p w14:paraId="03AB43A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9.7</w:t>
            </w:r>
          </w:p>
        </w:tc>
        <w:tc>
          <w:tcPr>
            <w:tcW w:w="0" w:type="auto"/>
            <w:shd w:val="clear" w:color="auto" w:fill="auto"/>
            <w:noWrap/>
            <w:tcMar>
              <w:top w:w="10" w:type="dxa"/>
              <w:left w:w="10" w:type="dxa"/>
              <w:right w:w="10" w:type="dxa"/>
            </w:tcMar>
            <w:vAlign w:val="center"/>
          </w:tcPr>
          <w:p w14:paraId="5C4E3BB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64.5</w:t>
            </w:r>
          </w:p>
        </w:tc>
        <w:tc>
          <w:tcPr>
            <w:tcW w:w="0" w:type="auto"/>
            <w:shd w:val="clear" w:color="auto" w:fill="auto"/>
            <w:noWrap/>
            <w:tcMar>
              <w:top w:w="10" w:type="dxa"/>
              <w:left w:w="10" w:type="dxa"/>
              <w:right w:w="10" w:type="dxa"/>
            </w:tcMar>
            <w:vAlign w:val="center"/>
          </w:tcPr>
          <w:p w14:paraId="4056FA6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2.1</w:t>
            </w:r>
          </w:p>
        </w:tc>
        <w:tc>
          <w:tcPr>
            <w:tcW w:w="0" w:type="auto"/>
            <w:shd w:val="clear" w:color="auto" w:fill="auto"/>
            <w:noWrap/>
            <w:tcMar>
              <w:top w:w="10" w:type="dxa"/>
              <w:left w:w="10" w:type="dxa"/>
              <w:right w:w="10" w:type="dxa"/>
            </w:tcMar>
            <w:vAlign w:val="center"/>
          </w:tcPr>
          <w:p w14:paraId="63D24B5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15A037D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1.74</w:t>
            </w:r>
          </w:p>
        </w:tc>
        <w:tc>
          <w:tcPr>
            <w:tcW w:w="0" w:type="auto"/>
            <w:shd w:val="clear" w:color="auto" w:fill="auto"/>
            <w:noWrap/>
            <w:tcMar>
              <w:top w:w="10" w:type="dxa"/>
              <w:left w:w="10" w:type="dxa"/>
              <w:right w:w="10" w:type="dxa"/>
            </w:tcMar>
            <w:vAlign w:val="center"/>
          </w:tcPr>
          <w:p w14:paraId="3E8B360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0.72</w:t>
            </w:r>
          </w:p>
        </w:tc>
        <w:tc>
          <w:tcPr>
            <w:tcW w:w="0" w:type="auto"/>
            <w:shd w:val="clear" w:color="auto" w:fill="auto"/>
            <w:noWrap/>
            <w:tcMar>
              <w:top w:w="10" w:type="dxa"/>
              <w:left w:w="10" w:type="dxa"/>
              <w:right w:w="10" w:type="dxa"/>
            </w:tcMar>
            <w:vAlign w:val="center"/>
          </w:tcPr>
          <w:p w14:paraId="7DA3AAB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4.81</w:t>
            </w:r>
          </w:p>
        </w:tc>
        <w:tc>
          <w:tcPr>
            <w:tcW w:w="0" w:type="auto"/>
            <w:shd w:val="clear" w:color="auto" w:fill="auto"/>
            <w:noWrap/>
            <w:tcMar>
              <w:top w:w="10" w:type="dxa"/>
              <w:left w:w="10" w:type="dxa"/>
              <w:right w:w="10" w:type="dxa"/>
            </w:tcMar>
            <w:vAlign w:val="center"/>
          </w:tcPr>
          <w:p w14:paraId="0AD90CF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0.16</w:t>
            </w:r>
          </w:p>
        </w:tc>
        <w:tc>
          <w:tcPr>
            <w:tcW w:w="0" w:type="auto"/>
            <w:shd w:val="clear" w:color="auto" w:fill="auto"/>
            <w:noWrap/>
            <w:tcMar>
              <w:top w:w="10" w:type="dxa"/>
              <w:left w:w="10" w:type="dxa"/>
              <w:right w:w="10" w:type="dxa"/>
            </w:tcMar>
            <w:vAlign w:val="center"/>
          </w:tcPr>
          <w:p w14:paraId="43D33B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0.03</w:t>
            </w:r>
          </w:p>
        </w:tc>
        <w:tc>
          <w:tcPr>
            <w:tcW w:w="0" w:type="auto"/>
            <w:shd w:val="clear" w:color="auto" w:fill="auto"/>
            <w:noWrap/>
            <w:tcMar>
              <w:top w:w="10" w:type="dxa"/>
              <w:left w:w="10" w:type="dxa"/>
              <w:right w:w="10" w:type="dxa"/>
            </w:tcMar>
            <w:vAlign w:val="center"/>
          </w:tcPr>
          <w:p w14:paraId="199F245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7.48</w:t>
            </w:r>
          </w:p>
        </w:tc>
        <w:tc>
          <w:tcPr>
            <w:tcW w:w="0" w:type="auto"/>
            <w:shd w:val="clear" w:color="auto" w:fill="auto"/>
            <w:noWrap/>
            <w:tcMar>
              <w:top w:w="10" w:type="dxa"/>
              <w:left w:w="10" w:type="dxa"/>
              <w:right w:w="10" w:type="dxa"/>
            </w:tcMar>
            <w:vAlign w:val="center"/>
          </w:tcPr>
          <w:p w14:paraId="09424BA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4.8</w:t>
            </w:r>
          </w:p>
        </w:tc>
      </w:tr>
      <w:tr w:rsidR="008B2A81" w:rsidRPr="008B2A81" w14:paraId="4F887C4A" w14:textId="77777777">
        <w:trPr>
          <w:trHeight w:val="200"/>
        </w:trPr>
        <w:tc>
          <w:tcPr>
            <w:tcW w:w="0" w:type="auto"/>
            <w:shd w:val="clear" w:color="auto" w:fill="auto"/>
            <w:noWrap/>
            <w:tcMar>
              <w:top w:w="10" w:type="dxa"/>
              <w:left w:w="10" w:type="dxa"/>
              <w:right w:w="10" w:type="dxa"/>
            </w:tcMar>
            <w:vAlign w:val="center"/>
          </w:tcPr>
          <w:p w14:paraId="5385EC7C"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7-1</w:t>
            </w:r>
          </w:p>
        </w:tc>
        <w:tc>
          <w:tcPr>
            <w:tcW w:w="0" w:type="auto"/>
            <w:shd w:val="clear" w:color="auto" w:fill="auto"/>
            <w:noWrap/>
            <w:tcMar>
              <w:top w:w="10" w:type="dxa"/>
              <w:left w:w="10" w:type="dxa"/>
              <w:right w:w="10" w:type="dxa"/>
            </w:tcMar>
            <w:vAlign w:val="center"/>
          </w:tcPr>
          <w:p w14:paraId="53CE44B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2B2FCB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59</w:t>
            </w:r>
          </w:p>
        </w:tc>
        <w:tc>
          <w:tcPr>
            <w:tcW w:w="0" w:type="auto"/>
            <w:shd w:val="clear" w:color="auto" w:fill="auto"/>
            <w:noWrap/>
            <w:tcMar>
              <w:top w:w="10" w:type="dxa"/>
              <w:left w:w="10" w:type="dxa"/>
              <w:right w:w="10" w:type="dxa"/>
            </w:tcMar>
            <w:vAlign w:val="center"/>
          </w:tcPr>
          <w:p w14:paraId="639F846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Moderate</w:t>
            </w:r>
          </w:p>
        </w:tc>
        <w:tc>
          <w:tcPr>
            <w:tcW w:w="0" w:type="auto"/>
            <w:shd w:val="clear" w:color="auto" w:fill="auto"/>
            <w:noWrap/>
            <w:tcMar>
              <w:top w:w="10" w:type="dxa"/>
              <w:left w:w="10" w:type="dxa"/>
              <w:right w:w="10" w:type="dxa"/>
            </w:tcMar>
            <w:vAlign w:val="center"/>
          </w:tcPr>
          <w:p w14:paraId="79A67FF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w:t>
            </w:r>
          </w:p>
        </w:tc>
        <w:tc>
          <w:tcPr>
            <w:tcW w:w="0" w:type="auto"/>
            <w:shd w:val="clear" w:color="auto" w:fill="auto"/>
            <w:noWrap/>
            <w:tcMar>
              <w:top w:w="10" w:type="dxa"/>
              <w:left w:w="10" w:type="dxa"/>
              <w:right w:w="10" w:type="dxa"/>
            </w:tcMar>
            <w:vAlign w:val="center"/>
          </w:tcPr>
          <w:p w14:paraId="0388E55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0.51</w:t>
            </w:r>
          </w:p>
        </w:tc>
        <w:tc>
          <w:tcPr>
            <w:tcW w:w="0" w:type="auto"/>
            <w:shd w:val="clear" w:color="auto" w:fill="auto"/>
            <w:noWrap/>
            <w:tcMar>
              <w:top w:w="10" w:type="dxa"/>
              <w:left w:w="10" w:type="dxa"/>
              <w:right w:w="10" w:type="dxa"/>
            </w:tcMar>
            <w:vAlign w:val="center"/>
          </w:tcPr>
          <w:p w14:paraId="35D287E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87.8</w:t>
            </w:r>
          </w:p>
        </w:tc>
        <w:tc>
          <w:tcPr>
            <w:tcW w:w="0" w:type="auto"/>
            <w:shd w:val="clear" w:color="auto" w:fill="auto"/>
            <w:noWrap/>
            <w:tcMar>
              <w:top w:w="10" w:type="dxa"/>
              <w:left w:w="10" w:type="dxa"/>
              <w:right w:w="10" w:type="dxa"/>
            </w:tcMar>
            <w:vAlign w:val="center"/>
          </w:tcPr>
          <w:p w14:paraId="68B39DB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w:t>
            </w:r>
          </w:p>
        </w:tc>
        <w:tc>
          <w:tcPr>
            <w:tcW w:w="0" w:type="auto"/>
            <w:shd w:val="clear" w:color="auto" w:fill="auto"/>
            <w:noWrap/>
            <w:tcMar>
              <w:top w:w="10" w:type="dxa"/>
              <w:left w:w="10" w:type="dxa"/>
              <w:right w:w="10" w:type="dxa"/>
            </w:tcMar>
            <w:vAlign w:val="center"/>
          </w:tcPr>
          <w:p w14:paraId="4DB5C97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39.5</w:t>
            </w:r>
          </w:p>
        </w:tc>
        <w:tc>
          <w:tcPr>
            <w:tcW w:w="0" w:type="auto"/>
            <w:shd w:val="clear" w:color="auto" w:fill="auto"/>
            <w:noWrap/>
            <w:tcMar>
              <w:top w:w="10" w:type="dxa"/>
              <w:left w:w="10" w:type="dxa"/>
              <w:right w:w="10" w:type="dxa"/>
            </w:tcMar>
            <w:vAlign w:val="center"/>
          </w:tcPr>
          <w:p w14:paraId="51FFF57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274</w:t>
            </w:r>
          </w:p>
        </w:tc>
        <w:tc>
          <w:tcPr>
            <w:tcW w:w="0" w:type="auto"/>
            <w:shd w:val="clear" w:color="auto" w:fill="auto"/>
            <w:noWrap/>
            <w:tcMar>
              <w:top w:w="10" w:type="dxa"/>
              <w:left w:w="10" w:type="dxa"/>
              <w:right w:w="10" w:type="dxa"/>
            </w:tcMar>
            <w:vAlign w:val="center"/>
          </w:tcPr>
          <w:p w14:paraId="63779D8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34.7</w:t>
            </w:r>
          </w:p>
        </w:tc>
        <w:tc>
          <w:tcPr>
            <w:tcW w:w="0" w:type="auto"/>
            <w:shd w:val="clear" w:color="auto" w:fill="auto"/>
            <w:noWrap/>
            <w:tcMar>
              <w:top w:w="10" w:type="dxa"/>
              <w:left w:w="10" w:type="dxa"/>
              <w:right w:w="10" w:type="dxa"/>
            </w:tcMar>
            <w:vAlign w:val="center"/>
          </w:tcPr>
          <w:p w14:paraId="7EE34E0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5.5</w:t>
            </w:r>
          </w:p>
        </w:tc>
        <w:tc>
          <w:tcPr>
            <w:tcW w:w="0" w:type="auto"/>
            <w:shd w:val="clear" w:color="auto" w:fill="auto"/>
            <w:noWrap/>
            <w:tcMar>
              <w:top w:w="10" w:type="dxa"/>
              <w:left w:w="10" w:type="dxa"/>
              <w:right w:w="10" w:type="dxa"/>
            </w:tcMar>
            <w:vAlign w:val="center"/>
          </w:tcPr>
          <w:p w14:paraId="7136859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58.9</w:t>
            </w:r>
          </w:p>
        </w:tc>
        <w:tc>
          <w:tcPr>
            <w:tcW w:w="0" w:type="auto"/>
            <w:shd w:val="clear" w:color="auto" w:fill="auto"/>
            <w:noWrap/>
            <w:tcMar>
              <w:top w:w="10" w:type="dxa"/>
              <w:left w:w="10" w:type="dxa"/>
              <w:right w:w="10" w:type="dxa"/>
            </w:tcMar>
            <w:vAlign w:val="center"/>
          </w:tcPr>
          <w:p w14:paraId="53B0D51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0.6</w:t>
            </w:r>
          </w:p>
        </w:tc>
        <w:tc>
          <w:tcPr>
            <w:tcW w:w="0" w:type="auto"/>
            <w:shd w:val="clear" w:color="auto" w:fill="auto"/>
            <w:noWrap/>
            <w:tcMar>
              <w:top w:w="10" w:type="dxa"/>
              <w:left w:w="10" w:type="dxa"/>
              <w:right w:w="10" w:type="dxa"/>
            </w:tcMar>
            <w:vAlign w:val="center"/>
          </w:tcPr>
          <w:p w14:paraId="41EBB35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w:t>
            </w:r>
          </w:p>
        </w:tc>
        <w:tc>
          <w:tcPr>
            <w:tcW w:w="0" w:type="auto"/>
            <w:shd w:val="clear" w:color="auto" w:fill="auto"/>
            <w:noWrap/>
            <w:tcMar>
              <w:top w:w="10" w:type="dxa"/>
              <w:left w:w="10" w:type="dxa"/>
              <w:right w:w="10" w:type="dxa"/>
            </w:tcMar>
            <w:vAlign w:val="center"/>
          </w:tcPr>
          <w:p w14:paraId="0A4BDE3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2.2</w:t>
            </w:r>
          </w:p>
        </w:tc>
        <w:tc>
          <w:tcPr>
            <w:tcW w:w="0" w:type="auto"/>
            <w:shd w:val="clear" w:color="auto" w:fill="auto"/>
            <w:noWrap/>
            <w:tcMar>
              <w:top w:w="10" w:type="dxa"/>
              <w:left w:w="10" w:type="dxa"/>
              <w:right w:w="10" w:type="dxa"/>
            </w:tcMar>
            <w:vAlign w:val="center"/>
          </w:tcPr>
          <w:p w14:paraId="1B995E2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0.35</w:t>
            </w:r>
          </w:p>
        </w:tc>
        <w:tc>
          <w:tcPr>
            <w:tcW w:w="0" w:type="auto"/>
            <w:shd w:val="clear" w:color="auto" w:fill="auto"/>
            <w:noWrap/>
            <w:tcMar>
              <w:top w:w="10" w:type="dxa"/>
              <w:left w:w="10" w:type="dxa"/>
              <w:right w:w="10" w:type="dxa"/>
            </w:tcMar>
            <w:vAlign w:val="center"/>
          </w:tcPr>
          <w:p w14:paraId="65BE5E3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3.73</w:t>
            </w:r>
          </w:p>
        </w:tc>
        <w:tc>
          <w:tcPr>
            <w:tcW w:w="0" w:type="auto"/>
            <w:shd w:val="clear" w:color="auto" w:fill="auto"/>
            <w:noWrap/>
            <w:tcMar>
              <w:top w:w="10" w:type="dxa"/>
              <w:left w:w="10" w:type="dxa"/>
              <w:right w:w="10" w:type="dxa"/>
            </w:tcMar>
            <w:vAlign w:val="center"/>
          </w:tcPr>
          <w:p w14:paraId="5330CEC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0.04</w:t>
            </w:r>
          </w:p>
        </w:tc>
        <w:tc>
          <w:tcPr>
            <w:tcW w:w="0" w:type="auto"/>
            <w:shd w:val="clear" w:color="auto" w:fill="auto"/>
            <w:noWrap/>
            <w:tcMar>
              <w:top w:w="10" w:type="dxa"/>
              <w:left w:w="10" w:type="dxa"/>
              <w:right w:w="10" w:type="dxa"/>
            </w:tcMar>
            <w:vAlign w:val="center"/>
          </w:tcPr>
          <w:p w14:paraId="127972A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582F1EC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6.34</w:t>
            </w:r>
          </w:p>
        </w:tc>
        <w:tc>
          <w:tcPr>
            <w:tcW w:w="0" w:type="auto"/>
            <w:shd w:val="clear" w:color="auto" w:fill="auto"/>
            <w:noWrap/>
            <w:tcMar>
              <w:top w:w="10" w:type="dxa"/>
              <w:left w:w="10" w:type="dxa"/>
              <w:right w:w="10" w:type="dxa"/>
            </w:tcMar>
            <w:vAlign w:val="center"/>
          </w:tcPr>
          <w:p w14:paraId="22BD343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5.84</w:t>
            </w:r>
          </w:p>
        </w:tc>
      </w:tr>
      <w:tr w:rsidR="008B2A81" w:rsidRPr="008B2A81" w14:paraId="04A7E510" w14:textId="77777777">
        <w:trPr>
          <w:trHeight w:val="200"/>
        </w:trPr>
        <w:tc>
          <w:tcPr>
            <w:tcW w:w="0" w:type="auto"/>
            <w:shd w:val="clear" w:color="auto" w:fill="auto"/>
            <w:noWrap/>
            <w:tcMar>
              <w:top w:w="10" w:type="dxa"/>
              <w:left w:w="10" w:type="dxa"/>
              <w:right w:w="10" w:type="dxa"/>
            </w:tcMar>
            <w:vAlign w:val="center"/>
          </w:tcPr>
          <w:p w14:paraId="42151513"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7-2</w:t>
            </w:r>
          </w:p>
        </w:tc>
        <w:tc>
          <w:tcPr>
            <w:tcW w:w="0" w:type="auto"/>
            <w:shd w:val="clear" w:color="auto" w:fill="auto"/>
            <w:noWrap/>
            <w:tcMar>
              <w:top w:w="10" w:type="dxa"/>
              <w:left w:w="10" w:type="dxa"/>
              <w:right w:w="10" w:type="dxa"/>
            </w:tcMar>
            <w:vAlign w:val="center"/>
          </w:tcPr>
          <w:p w14:paraId="3DD64CD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614EFD9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59</w:t>
            </w:r>
          </w:p>
        </w:tc>
        <w:tc>
          <w:tcPr>
            <w:tcW w:w="0" w:type="auto"/>
            <w:shd w:val="clear" w:color="auto" w:fill="auto"/>
            <w:noWrap/>
            <w:tcMar>
              <w:top w:w="10" w:type="dxa"/>
              <w:left w:w="10" w:type="dxa"/>
              <w:right w:w="10" w:type="dxa"/>
            </w:tcMar>
            <w:vAlign w:val="center"/>
          </w:tcPr>
          <w:p w14:paraId="2E63851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3AF67BA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4+15</w:t>
            </w:r>
          </w:p>
        </w:tc>
        <w:tc>
          <w:tcPr>
            <w:tcW w:w="0" w:type="auto"/>
            <w:shd w:val="clear" w:color="auto" w:fill="auto"/>
            <w:noWrap/>
            <w:tcMar>
              <w:top w:w="10" w:type="dxa"/>
              <w:left w:w="10" w:type="dxa"/>
              <w:right w:w="10" w:type="dxa"/>
            </w:tcMar>
            <w:vAlign w:val="center"/>
          </w:tcPr>
          <w:p w14:paraId="1CF2B8D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0.39</w:t>
            </w:r>
          </w:p>
        </w:tc>
        <w:tc>
          <w:tcPr>
            <w:tcW w:w="0" w:type="auto"/>
            <w:shd w:val="clear" w:color="auto" w:fill="auto"/>
            <w:noWrap/>
            <w:tcMar>
              <w:top w:w="10" w:type="dxa"/>
              <w:left w:w="10" w:type="dxa"/>
              <w:right w:w="10" w:type="dxa"/>
            </w:tcMar>
            <w:vAlign w:val="center"/>
          </w:tcPr>
          <w:p w14:paraId="26AAF88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98.3</w:t>
            </w:r>
          </w:p>
        </w:tc>
        <w:tc>
          <w:tcPr>
            <w:tcW w:w="0" w:type="auto"/>
            <w:shd w:val="clear" w:color="auto" w:fill="auto"/>
            <w:noWrap/>
            <w:tcMar>
              <w:top w:w="10" w:type="dxa"/>
              <w:left w:w="10" w:type="dxa"/>
              <w:right w:w="10" w:type="dxa"/>
            </w:tcMar>
            <w:vAlign w:val="center"/>
          </w:tcPr>
          <w:p w14:paraId="080C879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w:t>
            </w:r>
          </w:p>
        </w:tc>
        <w:tc>
          <w:tcPr>
            <w:tcW w:w="0" w:type="auto"/>
            <w:shd w:val="clear" w:color="auto" w:fill="auto"/>
            <w:noWrap/>
            <w:tcMar>
              <w:top w:w="10" w:type="dxa"/>
              <w:left w:w="10" w:type="dxa"/>
              <w:right w:w="10" w:type="dxa"/>
            </w:tcMar>
            <w:vAlign w:val="center"/>
          </w:tcPr>
          <w:p w14:paraId="63BA891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23.1</w:t>
            </w:r>
          </w:p>
        </w:tc>
        <w:tc>
          <w:tcPr>
            <w:tcW w:w="0" w:type="auto"/>
            <w:shd w:val="clear" w:color="auto" w:fill="auto"/>
            <w:noWrap/>
            <w:tcMar>
              <w:top w:w="10" w:type="dxa"/>
              <w:left w:w="10" w:type="dxa"/>
              <w:right w:w="10" w:type="dxa"/>
            </w:tcMar>
            <w:vAlign w:val="center"/>
          </w:tcPr>
          <w:p w14:paraId="062929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188.3</w:t>
            </w:r>
          </w:p>
        </w:tc>
        <w:tc>
          <w:tcPr>
            <w:tcW w:w="0" w:type="auto"/>
            <w:shd w:val="clear" w:color="auto" w:fill="auto"/>
            <w:noWrap/>
            <w:tcMar>
              <w:top w:w="10" w:type="dxa"/>
              <w:left w:w="10" w:type="dxa"/>
              <w:right w:w="10" w:type="dxa"/>
            </w:tcMar>
            <w:vAlign w:val="center"/>
          </w:tcPr>
          <w:p w14:paraId="742A8CB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29.4</w:t>
            </w:r>
          </w:p>
        </w:tc>
        <w:tc>
          <w:tcPr>
            <w:tcW w:w="0" w:type="auto"/>
            <w:shd w:val="clear" w:color="auto" w:fill="auto"/>
            <w:noWrap/>
            <w:tcMar>
              <w:top w:w="10" w:type="dxa"/>
              <w:left w:w="10" w:type="dxa"/>
              <w:right w:w="10" w:type="dxa"/>
            </w:tcMar>
            <w:vAlign w:val="center"/>
          </w:tcPr>
          <w:p w14:paraId="1F65013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w:t>
            </w:r>
          </w:p>
        </w:tc>
        <w:tc>
          <w:tcPr>
            <w:tcW w:w="0" w:type="auto"/>
            <w:shd w:val="clear" w:color="auto" w:fill="auto"/>
            <w:noWrap/>
            <w:tcMar>
              <w:top w:w="10" w:type="dxa"/>
              <w:left w:w="10" w:type="dxa"/>
              <w:right w:w="10" w:type="dxa"/>
            </w:tcMar>
            <w:vAlign w:val="center"/>
          </w:tcPr>
          <w:p w14:paraId="00EBEEB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63.7</w:t>
            </w:r>
          </w:p>
        </w:tc>
        <w:tc>
          <w:tcPr>
            <w:tcW w:w="0" w:type="auto"/>
            <w:shd w:val="clear" w:color="auto" w:fill="auto"/>
            <w:noWrap/>
            <w:tcMar>
              <w:top w:w="10" w:type="dxa"/>
              <w:left w:w="10" w:type="dxa"/>
              <w:right w:w="10" w:type="dxa"/>
            </w:tcMar>
            <w:vAlign w:val="center"/>
          </w:tcPr>
          <w:p w14:paraId="7631157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0.65</w:t>
            </w:r>
          </w:p>
        </w:tc>
        <w:tc>
          <w:tcPr>
            <w:tcW w:w="0" w:type="auto"/>
            <w:shd w:val="clear" w:color="auto" w:fill="auto"/>
            <w:noWrap/>
            <w:tcMar>
              <w:top w:w="10" w:type="dxa"/>
              <w:left w:w="10" w:type="dxa"/>
              <w:right w:w="10" w:type="dxa"/>
            </w:tcMar>
            <w:vAlign w:val="center"/>
          </w:tcPr>
          <w:p w14:paraId="5410E77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0.24</w:t>
            </w:r>
          </w:p>
        </w:tc>
        <w:tc>
          <w:tcPr>
            <w:tcW w:w="0" w:type="auto"/>
            <w:shd w:val="clear" w:color="auto" w:fill="auto"/>
            <w:noWrap/>
            <w:tcMar>
              <w:top w:w="10" w:type="dxa"/>
              <w:left w:w="10" w:type="dxa"/>
              <w:right w:w="10" w:type="dxa"/>
            </w:tcMar>
            <w:vAlign w:val="center"/>
          </w:tcPr>
          <w:p w14:paraId="278CD45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1.89</w:t>
            </w:r>
          </w:p>
        </w:tc>
        <w:tc>
          <w:tcPr>
            <w:tcW w:w="0" w:type="auto"/>
            <w:shd w:val="clear" w:color="auto" w:fill="auto"/>
            <w:noWrap/>
            <w:tcMar>
              <w:top w:w="10" w:type="dxa"/>
              <w:left w:w="10" w:type="dxa"/>
              <w:right w:w="10" w:type="dxa"/>
            </w:tcMar>
            <w:vAlign w:val="center"/>
          </w:tcPr>
          <w:p w14:paraId="60BBD19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0.47</w:t>
            </w:r>
          </w:p>
        </w:tc>
        <w:tc>
          <w:tcPr>
            <w:tcW w:w="0" w:type="auto"/>
            <w:shd w:val="clear" w:color="auto" w:fill="auto"/>
            <w:noWrap/>
            <w:tcMar>
              <w:top w:w="10" w:type="dxa"/>
              <w:left w:w="10" w:type="dxa"/>
              <w:right w:w="10" w:type="dxa"/>
            </w:tcMar>
            <w:vAlign w:val="center"/>
          </w:tcPr>
          <w:p w14:paraId="20649DF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3.34</w:t>
            </w:r>
          </w:p>
        </w:tc>
        <w:tc>
          <w:tcPr>
            <w:tcW w:w="0" w:type="auto"/>
            <w:shd w:val="clear" w:color="auto" w:fill="auto"/>
            <w:noWrap/>
            <w:tcMar>
              <w:top w:w="10" w:type="dxa"/>
              <w:left w:w="10" w:type="dxa"/>
              <w:right w:w="10" w:type="dxa"/>
            </w:tcMar>
            <w:vAlign w:val="center"/>
          </w:tcPr>
          <w:p w14:paraId="4F0C0BB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0.03</w:t>
            </w:r>
          </w:p>
        </w:tc>
        <w:tc>
          <w:tcPr>
            <w:tcW w:w="0" w:type="auto"/>
            <w:shd w:val="clear" w:color="auto" w:fill="auto"/>
            <w:noWrap/>
            <w:tcMar>
              <w:top w:w="10" w:type="dxa"/>
              <w:left w:w="10" w:type="dxa"/>
              <w:right w:w="10" w:type="dxa"/>
            </w:tcMar>
            <w:vAlign w:val="center"/>
          </w:tcPr>
          <w:p w14:paraId="1C29DA7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0.01</w:t>
            </w:r>
          </w:p>
        </w:tc>
        <w:tc>
          <w:tcPr>
            <w:tcW w:w="0" w:type="auto"/>
            <w:shd w:val="clear" w:color="auto" w:fill="auto"/>
            <w:noWrap/>
            <w:tcMar>
              <w:top w:w="10" w:type="dxa"/>
              <w:left w:w="10" w:type="dxa"/>
              <w:right w:w="10" w:type="dxa"/>
            </w:tcMar>
            <w:vAlign w:val="center"/>
          </w:tcPr>
          <w:p w14:paraId="0CAF24E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5.99</w:t>
            </w:r>
          </w:p>
        </w:tc>
        <w:tc>
          <w:tcPr>
            <w:tcW w:w="0" w:type="auto"/>
            <w:shd w:val="clear" w:color="auto" w:fill="auto"/>
            <w:noWrap/>
            <w:tcMar>
              <w:top w:w="10" w:type="dxa"/>
              <w:left w:w="10" w:type="dxa"/>
              <w:right w:w="10" w:type="dxa"/>
            </w:tcMar>
            <w:vAlign w:val="center"/>
          </w:tcPr>
          <w:p w14:paraId="3626AC2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465</w:t>
            </w:r>
          </w:p>
        </w:tc>
      </w:tr>
      <w:tr w:rsidR="008B2A81" w:rsidRPr="008B2A81" w14:paraId="39C9130D" w14:textId="77777777">
        <w:trPr>
          <w:trHeight w:val="200"/>
        </w:trPr>
        <w:tc>
          <w:tcPr>
            <w:tcW w:w="0" w:type="auto"/>
            <w:shd w:val="clear" w:color="auto" w:fill="auto"/>
            <w:noWrap/>
            <w:tcMar>
              <w:top w:w="10" w:type="dxa"/>
              <w:left w:w="10" w:type="dxa"/>
              <w:right w:w="10" w:type="dxa"/>
            </w:tcMar>
            <w:vAlign w:val="center"/>
          </w:tcPr>
          <w:p w14:paraId="380B3875"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8</w:t>
            </w:r>
          </w:p>
        </w:tc>
        <w:tc>
          <w:tcPr>
            <w:tcW w:w="0" w:type="auto"/>
            <w:shd w:val="clear" w:color="auto" w:fill="auto"/>
            <w:noWrap/>
            <w:tcMar>
              <w:top w:w="10" w:type="dxa"/>
              <w:left w:w="10" w:type="dxa"/>
              <w:right w:w="10" w:type="dxa"/>
            </w:tcMar>
            <w:vAlign w:val="center"/>
          </w:tcPr>
          <w:p w14:paraId="2181A95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064A110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46</w:t>
            </w:r>
          </w:p>
        </w:tc>
        <w:tc>
          <w:tcPr>
            <w:tcW w:w="0" w:type="auto"/>
            <w:shd w:val="clear" w:color="auto" w:fill="auto"/>
            <w:noWrap/>
            <w:tcMar>
              <w:top w:w="10" w:type="dxa"/>
              <w:left w:w="10" w:type="dxa"/>
              <w:right w:w="10" w:type="dxa"/>
            </w:tcMar>
            <w:vAlign w:val="center"/>
          </w:tcPr>
          <w:p w14:paraId="627AEEC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Moderate</w:t>
            </w:r>
          </w:p>
        </w:tc>
        <w:tc>
          <w:tcPr>
            <w:tcW w:w="0" w:type="auto"/>
            <w:shd w:val="clear" w:color="auto" w:fill="auto"/>
            <w:noWrap/>
            <w:tcMar>
              <w:top w:w="10" w:type="dxa"/>
              <w:left w:w="10" w:type="dxa"/>
              <w:right w:w="10" w:type="dxa"/>
            </w:tcMar>
            <w:vAlign w:val="center"/>
          </w:tcPr>
          <w:p w14:paraId="2127814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w:t>
            </w:r>
          </w:p>
        </w:tc>
        <w:tc>
          <w:tcPr>
            <w:tcW w:w="0" w:type="auto"/>
            <w:shd w:val="clear" w:color="auto" w:fill="auto"/>
            <w:noWrap/>
            <w:tcMar>
              <w:top w:w="10" w:type="dxa"/>
              <w:left w:w="10" w:type="dxa"/>
              <w:right w:w="10" w:type="dxa"/>
            </w:tcMar>
            <w:vAlign w:val="center"/>
          </w:tcPr>
          <w:p w14:paraId="0397DFC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0.37</w:t>
            </w:r>
          </w:p>
        </w:tc>
        <w:tc>
          <w:tcPr>
            <w:tcW w:w="0" w:type="auto"/>
            <w:shd w:val="clear" w:color="auto" w:fill="auto"/>
            <w:noWrap/>
            <w:tcMar>
              <w:top w:w="10" w:type="dxa"/>
              <w:left w:w="10" w:type="dxa"/>
              <w:right w:w="10" w:type="dxa"/>
            </w:tcMar>
            <w:vAlign w:val="center"/>
          </w:tcPr>
          <w:p w14:paraId="7470C4B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93.4</w:t>
            </w:r>
          </w:p>
        </w:tc>
        <w:tc>
          <w:tcPr>
            <w:tcW w:w="0" w:type="auto"/>
            <w:shd w:val="clear" w:color="auto" w:fill="auto"/>
            <w:noWrap/>
            <w:tcMar>
              <w:top w:w="10" w:type="dxa"/>
              <w:left w:w="10" w:type="dxa"/>
              <w:right w:w="10" w:type="dxa"/>
            </w:tcMar>
            <w:vAlign w:val="center"/>
          </w:tcPr>
          <w:p w14:paraId="253757C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31.9</w:t>
            </w:r>
          </w:p>
        </w:tc>
        <w:tc>
          <w:tcPr>
            <w:tcW w:w="0" w:type="auto"/>
            <w:shd w:val="clear" w:color="auto" w:fill="auto"/>
            <w:noWrap/>
            <w:tcMar>
              <w:top w:w="10" w:type="dxa"/>
              <w:left w:w="10" w:type="dxa"/>
              <w:right w:w="10" w:type="dxa"/>
            </w:tcMar>
            <w:vAlign w:val="center"/>
          </w:tcPr>
          <w:p w14:paraId="572F493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4C19316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7D89158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0F0AF4F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8.2</w:t>
            </w:r>
          </w:p>
        </w:tc>
        <w:tc>
          <w:tcPr>
            <w:tcW w:w="0" w:type="auto"/>
            <w:shd w:val="clear" w:color="auto" w:fill="auto"/>
            <w:noWrap/>
            <w:tcMar>
              <w:top w:w="10" w:type="dxa"/>
              <w:left w:w="10" w:type="dxa"/>
              <w:right w:w="10" w:type="dxa"/>
            </w:tcMar>
            <w:vAlign w:val="center"/>
          </w:tcPr>
          <w:p w14:paraId="32639DC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68.1</w:t>
            </w:r>
          </w:p>
        </w:tc>
        <w:tc>
          <w:tcPr>
            <w:tcW w:w="0" w:type="auto"/>
            <w:shd w:val="clear" w:color="auto" w:fill="auto"/>
            <w:noWrap/>
            <w:tcMar>
              <w:top w:w="10" w:type="dxa"/>
              <w:left w:w="10" w:type="dxa"/>
              <w:right w:w="10" w:type="dxa"/>
            </w:tcMar>
            <w:vAlign w:val="center"/>
          </w:tcPr>
          <w:p w14:paraId="32A918D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w:t>
            </w:r>
          </w:p>
        </w:tc>
        <w:tc>
          <w:tcPr>
            <w:tcW w:w="0" w:type="auto"/>
            <w:shd w:val="clear" w:color="auto" w:fill="auto"/>
            <w:noWrap/>
            <w:tcMar>
              <w:top w:w="10" w:type="dxa"/>
              <w:left w:w="10" w:type="dxa"/>
              <w:right w:w="10" w:type="dxa"/>
            </w:tcMar>
            <w:vAlign w:val="center"/>
          </w:tcPr>
          <w:p w14:paraId="1C2B9EE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w:t>
            </w:r>
          </w:p>
        </w:tc>
        <w:tc>
          <w:tcPr>
            <w:tcW w:w="0" w:type="auto"/>
            <w:shd w:val="clear" w:color="auto" w:fill="auto"/>
            <w:noWrap/>
            <w:tcMar>
              <w:top w:w="10" w:type="dxa"/>
              <w:left w:w="10" w:type="dxa"/>
              <w:right w:w="10" w:type="dxa"/>
            </w:tcMar>
            <w:vAlign w:val="center"/>
          </w:tcPr>
          <w:p w14:paraId="507B6B0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1.03</w:t>
            </w:r>
          </w:p>
        </w:tc>
        <w:tc>
          <w:tcPr>
            <w:tcW w:w="0" w:type="auto"/>
            <w:shd w:val="clear" w:color="auto" w:fill="auto"/>
            <w:noWrap/>
            <w:tcMar>
              <w:top w:w="10" w:type="dxa"/>
              <w:left w:w="10" w:type="dxa"/>
              <w:right w:w="10" w:type="dxa"/>
            </w:tcMar>
            <w:vAlign w:val="center"/>
          </w:tcPr>
          <w:p w14:paraId="29C6532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38709D9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2.98</w:t>
            </w:r>
          </w:p>
        </w:tc>
        <w:tc>
          <w:tcPr>
            <w:tcW w:w="0" w:type="auto"/>
            <w:shd w:val="clear" w:color="auto" w:fill="auto"/>
            <w:noWrap/>
            <w:tcMar>
              <w:top w:w="10" w:type="dxa"/>
              <w:left w:w="10" w:type="dxa"/>
              <w:right w:w="10" w:type="dxa"/>
            </w:tcMar>
            <w:vAlign w:val="center"/>
          </w:tcPr>
          <w:p w14:paraId="535A79F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5105662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0.01</w:t>
            </w:r>
          </w:p>
        </w:tc>
        <w:tc>
          <w:tcPr>
            <w:tcW w:w="0" w:type="auto"/>
            <w:shd w:val="clear" w:color="auto" w:fill="auto"/>
            <w:noWrap/>
            <w:tcMar>
              <w:top w:w="10" w:type="dxa"/>
              <w:left w:w="10" w:type="dxa"/>
              <w:right w:w="10" w:type="dxa"/>
            </w:tcMar>
            <w:vAlign w:val="center"/>
          </w:tcPr>
          <w:p w14:paraId="572C97D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4.38</w:t>
            </w:r>
          </w:p>
        </w:tc>
        <w:tc>
          <w:tcPr>
            <w:tcW w:w="0" w:type="auto"/>
            <w:shd w:val="clear" w:color="auto" w:fill="auto"/>
            <w:noWrap/>
            <w:tcMar>
              <w:top w:w="10" w:type="dxa"/>
              <w:left w:w="10" w:type="dxa"/>
              <w:right w:w="10" w:type="dxa"/>
            </w:tcMar>
            <w:vAlign w:val="center"/>
          </w:tcPr>
          <w:p w14:paraId="64CA23B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3.98</w:t>
            </w:r>
          </w:p>
        </w:tc>
      </w:tr>
      <w:tr w:rsidR="008B2A81" w:rsidRPr="008B2A81" w14:paraId="0EF71551" w14:textId="77777777">
        <w:trPr>
          <w:trHeight w:val="200"/>
        </w:trPr>
        <w:tc>
          <w:tcPr>
            <w:tcW w:w="0" w:type="auto"/>
            <w:shd w:val="clear" w:color="auto" w:fill="auto"/>
            <w:noWrap/>
            <w:tcMar>
              <w:top w:w="10" w:type="dxa"/>
              <w:left w:w="10" w:type="dxa"/>
              <w:right w:w="10" w:type="dxa"/>
            </w:tcMar>
            <w:vAlign w:val="center"/>
          </w:tcPr>
          <w:p w14:paraId="71EC9EF4"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9-1</w:t>
            </w:r>
          </w:p>
        </w:tc>
        <w:tc>
          <w:tcPr>
            <w:tcW w:w="0" w:type="auto"/>
            <w:shd w:val="clear" w:color="auto" w:fill="auto"/>
            <w:noWrap/>
            <w:tcMar>
              <w:top w:w="10" w:type="dxa"/>
              <w:left w:w="10" w:type="dxa"/>
              <w:right w:w="10" w:type="dxa"/>
            </w:tcMar>
            <w:vAlign w:val="center"/>
          </w:tcPr>
          <w:p w14:paraId="1D9AF08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5C0B191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62</w:t>
            </w:r>
          </w:p>
        </w:tc>
        <w:tc>
          <w:tcPr>
            <w:tcW w:w="0" w:type="auto"/>
            <w:shd w:val="clear" w:color="auto" w:fill="auto"/>
            <w:noWrap/>
            <w:tcMar>
              <w:top w:w="10" w:type="dxa"/>
              <w:left w:w="10" w:type="dxa"/>
              <w:right w:w="10" w:type="dxa"/>
            </w:tcMar>
            <w:vAlign w:val="center"/>
          </w:tcPr>
          <w:p w14:paraId="30CDF58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Moderate</w:t>
            </w:r>
          </w:p>
        </w:tc>
        <w:tc>
          <w:tcPr>
            <w:tcW w:w="0" w:type="auto"/>
            <w:shd w:val="clear" w:color="auto" w:fill="auto"/>
            <w:noWrap/>
            <w:tcMar>
              <w:top w:w="10" w:type="dxa"/>
              <w:left w:w="10" w:type="dxa"/>
              <w:right w:w="10" w:type="dxa"/>
            </w:tcMar>
            <w:vAlign w:val="center"/>
          </w:tcPr>
          <w:p w14:paraId="6850E6A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w:t>
            </w:r>
          </w:p>
        </w:tc>
        <w:tc>
          <w:tcPr>
            <w:tcW w:w="0" w:type="auto"/>
            <w:shd w:val="clear" w:color="auto" w:fill="auto"/>
            <w:noWrap/>
            <w:tcMar>
              <w:top w:w="10" w:type="dxa"/>
              <w:left w:w="10" w:type="dxa"/>
              <w:right w:w="10" w:type="dxa"/>
            </w:tcMar>
            <w:vAlign w:val="center"/>
          </w:tcPr>
          <w:p w14:paraId="02AE624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76FBFE3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89.5</w:t>
            </w:r>
          </w:p>
        </w:tc>
        <w:tc>
          <w:tcPr>
            <w:tcW w:w="0" w:type="auto"/>
            <w:shd w:val="clear" w:color="auto" w:fill="auto"/>
            <w:noWrap/>
            <w:tcMar>
              <w:top w:w="10" w:type="dxa"/>
              <w:left w:w="10" w:type="dxa"/>
              <w:right w:w="10" w:type="dxa"/>
            </w:tcMar>
            <w:vAlign w:val="center"/>
          </w:tcPr>
          <w:p w14:paraId="3C53D94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30.5</w:t>
            </w:r>
          </w:p>
        </w:tc>
        <w:tc>
          <w:tcPr>
            <w:tcW w:w="0" w:type="auto"/>
            <w:shd w:val="clear" w:color="auto" w:fill="auto"/>
            <w:noWrap/>
            <w:tcMar>
              <w:top w:w="10" w:type="dxa"/>
              <w:left w:w="10" w:type="dxa"/>
              <w:right w:w="10" w:type="dxa"/>
            </w:tcMar>
            <w:vAlign w:val="center"/>
          </w:tcPr>
          <w:p w14:paraId="77C32ED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15E7E05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7B96505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27.4</w:t>
            </w:r>
          </w:p>
        </w:tc>
        <w:tc>
          <w:tcPr>
            <w:tcW w:w="0" w:type="auto"/>
            <w:shd w:val="clear" w:color="auto" w:fill="auto"/>
            <w:noWrap/>
            <w:tcMar>
              <w:top w:w="10" w:type="dxa"/>
              <w:left w:w="10" w:type="dxa"/>
              <w:right w:w="10" w:type="dxa"/>
            </w:tcMar>
            <w:vAlign w:val="center"/>
          </w:tcPr>
          <w:p w14:paraId="5094A7D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6.8</w:t>
            </w:r>
          </w:p>
        </w:tc>
        <w:tc>
          <w:tcPr>
            <w:tcW w:w="0" w:type="auto"/>
            <w:shd w:val="clear" w:color="auto" w:fill="auto"/>
            <w:noWrap/>
            <w:tcMar>
              <w:top w:w="10" w:type="dxa"/>
              <w:left w:w="10" w:type="dxa"/>
              <w:right w:w="10" w:type="dxa"/>
            </w:tcMar>
            <w:vAlign w:val="center"/>
          </w:tcPr>
          <w:p w14:paraId="71F7D0B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65</w:t>
            </w:r>
          </w:p>
        </w:tc>
        <w:tc>
          <w:tcPr>
            <w:tcW w:w="0" w:type="auto"/>
            <w:shd w:val="clear" w:color="auto" w:fill="auto"/>
            <w:noWrap/>
            <w:tcMar>
              <w:top w:w="10" w:type="dxa"/>
              <w:left w:w="10" w:type="dxa"/>
              <w:right w:w="10" w:type="dxa"/>
            </w:tcMar>
            <w:vAlign w:val="center"/>
          </w:tcPr>
          <w:p w14:paraId="4B0F3F7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0.6</w:t>
            </w:r>
          </w:p>
        </w:tc>
        <w:tc>
          <w:tcPr>
            <w:tcW w:w="0" w:type="auto"/>
            <w:shd w:val="clear" w:color="auto" w:fill="auto"/>
            <w:noWrap/>
            <w:tcMar>
              <w:top w:w="10" w:type="dxa"/>
              <w:left w:w="10" w:type="dxa"/>
              <w:right w:w="10" w:type="dxa"/>
            </w:tcMar>
            <w:vAlign w:val="center"/>
          </w:tcPr>
          <w:p w14:paraId="2301C42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w:t>
            </w:r>
          </w:p>
        </w:tc>
        <w:tc>
          <w:tcPr>
            <w:tcW w:w="0" w:type="auto"/>
            <w:shd w:val="clear" w:color="auto" w:fill="auto"/>
            <w:noWrap/>
            <w:tcMar>
              <w:top w:w="10" w:type="dxa"/>
              <w:left w:w="10" w:type="dxa"/>
              <w:right w:w="10" w:type="dxa"/>
            </w:tcMar>
            <w:vAlign w:val="center"/>
          </w:tcPr>
          <w:p w14:paraId="15CF719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w:t>
            </w:r>
          </w:p>
        </w:tc>
        <w:tc>
          <w:tcPr>
            <w:tcW w:w="0" w:type="auto"/>
            <w:shd w:val="clear" w:color="auto" w:fill="auto"/>
            <w:noWrap/>
            <w:tcMar>
              <w:top w:w="10" w:type="dxa"/>
              <w:left w:w="10" w:type="dxa"/>
              <w:right w:w="10" w:type="dxa"/>
            </w:tcMar>
            <w:vAlign w:val="center"/>
          </w:tcPr>
          <w:p w14:paraId="5245DB7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0.35</w:t>
            </w:r>
          </w:p>
        </w:tc>
        <w:tc>
          <w:tcPr>
            <w:tcW w:w="0" w:type="auto"/>
            <w:shd w:val="clear" w:color="auto" w:fill="auto"/>
            <w:noWrap/>
            <w:tcMar>
              <w:top w:w="10" w:type="dxa"/>
              <w:left w:w="10" w:type="dxa"/>
              <w:right w:w="10" w:type="dxa"/>
            </w:tcMar>
            <w:vAlign w:val="center"/>
          </w:tcPr>
          <w:p w14:paraId="5D0138C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3.32</w:t>
            </w:r>
          </w:p>
        </w:tc>
        <w:tc>
          <w:tcPr>
            <w:tcW w:w="0" w:type="auto"/>
            <w:shd w:val="clear" w:color="auto" w:fill="auto"/>
            <w:noWrap/>
            <w:tcMar>
              <w:top w:w="10" w:type="dxa"/>
              <w:left w:w="10" w:type="dxa"/>
              <w:right w:w="10" w:type="dxa"/>
            </w:tcMar>
            <w:vAlign w:val="center"/>
          </w:tcPr>
          <w:p w14:paraId="12EAF36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0.03</w:t>
            </w:r>
          </w:p>
        </w:tc>
        <w:tc>
          <w:tcPr>
            <w:tcW w:w="0" w:type="auto"/>
            <w:shd w:val="clear" w:color="auto" w:fill="auto"/>
            <w:noWrap/>
            <w:tcMar>
              <w:top w:w="10" w:type="dxa"/>
              <w:left w:w="10" w:type="dxa"/>
              <w:right w:w="10" w:type="dxa"/>
            </w:tcMar>
            <w:vAlign w:val="center"/>
          </w:tcPr>
          <w:p w14:paraId="5A8834C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0.01</w:t>
            </w:r>
          </w:p>
        </w:tc>
        <w:tc>
          <w:tcPr>
            <w:tcW w:w="0" w:type="auto"/>
            <w:shd w:val="clear" w:color="auto" w:fill="auto"/>
            <w:noWrap/>
            <w:tcMar>
              <w:top w:w="10" w:type="dxa"/>
              <w:left w:w="10" w:type="dxa"/>
              <w:right w:w="10" w:type="dxa"/>
            </w:tcMar>
            <w:vAlign w:val="center"/>
          </w:tcPr>
          <w:p w14:paraId="365D438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5.11</w:t>
            </w:r>
          </w:p>
        </w:tc>
        <w:tc>
          <w:tcPr>
            <w:tcW w:w="0" w:type="auto"/>
            <w:shd w:val="clear" w:color="auto" w:fill="auto"/>
            <w:noWrap/>
            <w:tcMar>
              <w:top w:w="10" w:type="dxa"/>
              <w:left w:w="10" w:type="dxa"/>
              <w:right w:w="10" w:type="dxa"/>
            </w:tcMar>
            <w:vAlign w:val="center"/>
          </w:tcPr>
          <w:p w14:paraId="32F57E3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3.97</w:t>
            </w:r>
          </w:p>
        </w:tc>
      </w:tr>
      <w:tr w:rsidR="008B2A81" w:rsidRPr="008B2A81" w14:paraId="0F842D6D" w14:textId="77777777">
        <w:trPr>
          <w:trHeight w:val="200"/>
        </w:trPr>
        <w:tc>
          <w:tcPr>
            <w:tcW w:w="0" w:type="auto"/>
            <w:shd w:val="clear" w:color="auto" w:fill="auto"/>
            <w:noWrap/>
            <w:tcMar>
              <w:top w:w="10" w:type="dxa"/>
              <w:left w:w="10" w:type="dxa"/>
              <w:right w:w="10" w:type="dxa"/>
            </w:tcMar>
            <w:vAlign w:val="center"/>
          </w:tcPr>
          <w:p w14:paraId="37F96D0A"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9-2</w:t>
            </w:r>
          </w:p>
        </w:tc>
        <w:tc>
          <w:tcPr>
            <w:tcW w:w="0" w:type="auto"/>
            <w:shd w:val="clear" w:color="auto" w:fill="auto"/>
            <w:noWrap/>
            <w:tcMar>
              <w:top w:w="10" w:type="dxa"/>
              <w:left w:w="10" w:type="dxa"/>
              <w:right w:w="10" w:type="dxa"/>
            </w:tcMar>
            <w:vAlign w:val="center"/>
          </w:tcPr>
          <w:p w14:paraId="76D8DD5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78B0421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62</w:t>
            </w:r>
          </w:p>
        </w:tc>
        <w:tc>
          <w:tcPr>
            <w:tcW w:w="0" w:type="auto"/>
            <w:shd w:val="clear" w:color="auto" w:fill="auto"/>
            <w:noWrap/>
            <w:tcMar>
              <w:top w:w="10" w:type="dxa"/>
              <w:left w:w="10" w:type="dxa"/>
              <w:right w:w="10" w:type="dxa"/>
            </w:tcMar>
            <w:vAlign w:val="center"/>
          </w:tcPr>
          <w:p w14:paraId="1CE49DB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098326D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10+15</w:t>
            </w:r>
          </w:p>
        </w:tc>
        <w:tc>
          <w:tcPr>
            <w:tcW w:w="0" w:type="auto"/>
            <w:shd w:val="clear" w:color="auto" w:fill="auto"/>
            <w:noWrap/>
            <w:tcMar>
              <w:top w:w="10" w:type="dxa"/>
              <w:left w:w="10" w:type="dxa"/>
              <w:right w:w="10" w:type="dxa"/>
            </w:tcMar>
            <w:vAlign w:val="center"/>
          </w:tcPr>
          <w:p w14:paraId="0776944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6B24014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89.5</w:t>
            </w:r>
          </w:p>
        </w:tc>
        <w:tc>
          <w:tcPr>
            <w:tcW w:w="0" w:type="auto"/>
            <w:shd w:val="clear" w:color="auto" w:fill="auto"/>
            <w:noWrap/>
            <w:tcMar>
              <w:top w:w="10" w:type="dxa"/>
              <w:left w:w="10" w:type="dxa"/>
              <w:right w:w="10" w:type="dxa"/>
            </w:tcMar>
            <w:vAlign w:val="center"/>
          </w:tcPr>
          <w:p w14:paraId="5F52AAB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30.5</w:t>
            </w:r>
          </w:p>
        </w:tc>
        <w:tc>
          <w:tcPr>
            <w:tcW w:w="0" w:type="auto"/>
            <w:shd w:val="clear" w:color="auto" w:fill="auto"/>
            <w:noWrap/>
            <w:tcMar>
              <w:top w:w="10" w:type="dxa"/>
              <w:left w:w="10" w:type="dxa"/>
              <w:right w:w="10" w:type="dxa"/>
            </w:tcMar>
            <w:vAlign w:val="center"/>
          </w:tcPr>
          <w:p w14:paraId="016BC36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13.8</w:t>
            </w:r>
          </w:p>
        </w:tc>
        <w:tc>
          <w:tcPr>
            <w:tcW w:w="0" w:type="auto"/>
            <w:shd w:val="clear" w:color="auto" w:fill="auto"/>
            <w:noWrap/>
            <w:tcMar>
              <w:top w:w="10" w:type="dxa"/>
              <w:left w:w="10" w:type="dxa"/>
              <w:right w:w="10" w:type="dxa"/>
            </w:tcMar>
            <w:vAlign w:val="center"/>
          </w:tcPr>
          <w:p w14:paraId="1E337A7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198</w:t>
            </w:r>
          </w:p>
        </w:tc>
        <w:tc>
          <w:tcPr>
            <w:tcW w:w="0" w:type="auto"/>
            <w:shd w:val="clear" w:color="auto" w:fill="auto"/>
            <w:noWrap/>
            <w:tcMar>
              <w:top w:w="10" w:type="dxa"/>
              <w:left w:w="10" w:type="dxa"/>
              <w:right w:w="10" w:type="dxa"/>
            </w:tcMar>
            <w:vAlign w:val="center"/>
          </w:tcPr>
          <w:p w14:paraId="37ED13D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28.8</w:t>
            </w:r>
          </w:p>
        </w:tc>
        <w:tc>
          <w:tcPr>
            <w:tcW w:w="0" w:type="auto"/>
            <w:shd w:val="clear" w:color="auto" w:fill="auto"/>
            <w:noWrap/>
            <w:tcMar>
              <w:top w:w="10" w:type="dxa"/>
              <w:left w:w="10" w:type="dxa"/>
              <w:right w:w="10" w:type="dxa"/>
            </w:tcMar>
            <w:vAlign w:val="center"/>
          </w:tcPr>
          <w:p w14:paraId="1D1F462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w:t>
            </w:r>
          </w:p>
        </w:tc>
        <w:tc>
          <w:tcPr>
            <w:tcW w:w="0" w:type="auto"/>
            <w:shd w:val="clear" w:color="auto" w:fill="auto"/>
            <w:noWrap/>
            <w:tcMar>
              <w:top w:w="10" w:type="dxa"/>
              <w:left w:w="10" w:type="dxa"/>
              <w:right w:w="10" w:type="dxa"/>
            </w:tcMar>
            <w:vAlign w:val="center"/>
          </w:tcPr>
          <w:p w14:paraId="53D3584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63.3</w:t>
            </w:r>
          </w:p>
        </w:tc>
        <w:tc>
          <w:tcPr>
            <w:tcW w:w="0" w:type="auto"/>
            <w:shd w:val="clear" w:color="auto" w:fill="auto"/>
            <w:noWrap/>
            <w:tcMar>
              <w:top w:w="10" w:type="dxa"/>
              <w:left w:w="10" w:type="dxa"/>
              <w:right w:w="10" w:type="dxa"/>
            </w:tcMar>
            <w:vAlign w:val="center"/>
          </w:tcPr>
          <w:p w14:paraId="6DEE7D4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0.87</w:t>
            </w:r>
          </w:p>
        </w:tc>
        <w:tc>
          <w:tcPr>
            <w:tcW w:w="0" w:type="auto"/>
            <w:shd w:val="clear" w:color="auto" w:fill="auto"/>
            <w:noWrap/>
            <w:tcMar>
              <w:top w:w="10" w:type="dxa"/>
              <w:left w:w="10" w:type="dxa"/>
              <w:right w:w="10" w:type="dxa"/>
            </w:tcMar>
            <w:vAlign w:val="center"/>
          </w:tcPr>
          <w:p w14:paraId="7148CC5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w:t>
            </w:r>
          </w:p>
        </w:tc>
        <w:tc>
          <w:tcPr>
            <w:tcW w:w="0" w:type="auto"/>
            <w:shd w:val="clear" w:color="auto" w:fill="auto"/>
            <w:noWrap/>
            <w:tcMar>
              <w:top w:w="10" w:type="dxa"/>
              <w:left w:w="10" w:type="dxa"/>
              <w:right w:w="10" w:type="dxa"/>
            </w:tcMar>
            <w:vAlign w:val="center"/>
          </w:tcPr>
          <w:p w14:paraId="10D3B3E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1.67</w:t>
            </w:r>
          </w:p>
        </w:tc>
        <w:tc>
          <w:tcPr>
            <w:tcW w:w="0" w:type="auto"/>
            <w:shd w:val="clear" w:color="auto" w:fill="auto"/>
            <w:noWrap/>
            <w:tcMar>
              <w:top w:w="10" w:type="dxa"/>
              <w:left w:w="10" w:type="dxa"/>
              <w:right w:w="10" w:type="dxa"/>
            </w:tcMar>
            <w:vAlign w:val="center"/>
          </w:tcPr>
          <w:p w14:paraId="24AA0C8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2AAF357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2.98</w:t>
            </w:r>
          </w:p>
        </w:tc>
        <w:tc>
          <w:tcPr>
            <w:tcW w:w="0" w:type="auto"/>
            <w:shd w:val="clear" w:color="auto" w:fill="auto"/>
            <w:noWrap/>
            <w:tcMar>
              <w:top w:w="10" w:type="dxa"/>
              <w:left w:w="10" w:type="dxa"/>
              <w:right w:w="10" w:type="dxa"/>
            </w:tcMar>
            <w:vAlign w:val="center"/>
          </w:tcPr>
          <w:p w14:paraId="1EA2E65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0.04</w:t>
            </w:r>
          </w:p>
        </w:tc>
        <w:tc>
          <w:tcPr>
            <w:tcW w:w="0" w:type="auto"/>
            <w:shd w:val="clear" w:color="auto" w:fill="auto"/>
            <w:noWrap/>
            <w:tcMar>
              <w:top w:w="10" w:type="dxa"/>
              <w:left w:w="10" w:type="dxa"/>
              <w:right w:w="10" w:type="dxa"/>
            </w:tcMar>
            <w:vAlign w:val="center"/>
          </w:tcPr>
          <w:p w14:paraId="6A6B050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26AC8F3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4.45</w:t>
            </w:r>
          </w:p>
        </w:tc>
        <w:tc>
          <w:tcPr>
            <w:tcW w:w="0" w:type="auto"/>
            <w:shd w:val="clear" w:color="auto" w:fill="auto"/>
            <w:noWrap/>
            <w:tcMar>
              <w:top w:w="10" w:type="dxa"/>
              <w:left w:w="10" w:type="dxa"/>
              <w:right w:w="10" w:type="dxa"/>
            </w:tcMar>
            <w:vAlign w:val="center"/>
          </w:tcPr>
          <w:p w14:paraId="44FF419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4.32</w:t>
            </w:r>
          </w:p>
        </w:tc>
      </w:tr>
      <w:tr w:rsidR="008B2A81" w:rsidRPr="008B2A81" w14:paraId="2B91D538" w14:textId="77777777">
        <w:trPr>
          <w:trHeight w:val="200"/>
        </w:trPr>
        <w:tc>
          <w:tcPr>
            <w:tcW w:w="0" w:type="auto"/>
            <w:shd w:val="clear" w:color="auto" w:fill="auto"/>
            <w:noWrap/>
            <w:tcMar>
              <w:top w:w="10" w:type="dxa"/>
              <w:left w:w="10" w:type="dxa"/>
              <w:right w:w="10" w:type="dxa"/>
            </w:tcMar>
            <w:vAlign w:val="center"/>
          </w:tcPr>
          <w:p w14:paraId="5CCF73D4"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10-1</w:t>
            </w:r>
          </w:p>
        </w:tc>
        <w:tc>
          <w:tcPr>
            <w:tcW w:w="0" w:type="auto"/>
            <w:shd w:val="clear" w:color="auto" w:fill="auto"/>
            <w:noWrap/>
            <w:tcMar>
              <w:top w:w="10" w:type="dxa"/>
              <w:left w:w="10" w:type="dxa"/>
              <w:right w:w="10" w:type="dxa"/>
            </w:tcMar>
            <w:vAlign w:val="center"/>
          </w:tcPr>
          <w:p w14:paraId="1D9B85E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726D9CE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w:t>
            </w:r>
          </w:p>
        </w:tc>
        <w:tc>
          <w:tcPr>
            <w:tcW w:w="0" w:type="auto"/>
            <w:shd w:val="clear" w:color="auto" w:fill="auto"/>
            <w:noWrap/>
            <w:tcMar>
              <w:top w:w="10" w:type="dxa"/>
              <w:left w:w="10" w:type="dxa"/>
              <w:right w:w="10" w:type="dxa"/>
            </w:tcMar>
            <w:vAlign w:val="center"/>
          </w:tcPr>
          <w:p w14:paraId="72283E0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Mild</w:t>
            </w:r>
          </w:p>
        </w:tc>
        <w:tc>
          <w:tcPr>
            <w:tcW w:w="0" w:type="auto"/>
            <w:shd w:val="clear" w:color="auto" w:fill="auto"/>
            <w:noWrap/>
            <w:tcMar>
              <w:top w:w="10" w:type="dxa"/>
              <w:left w:w="10" w:type="dxa"/>
              <w:right w:w="10" w:type="dxa"/>
            </w:tcMar>
            <w:vAlign w:val="center"/>
          </w:tcPr>
          <w:p w14:paraId="0CE067B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w:t>
            </w:r>
          </w:p>
        </w:tc>
        <w:tc>
          <w:tcPr>
            <w:tcW w:w="0" w:type="auto"/>
            <w:shd w:val="clear" w:color="auto" w:fill="auto"/>
            <w:noWrap/>
            <w:tcMar>
              <w:top w:w="10" w:type="dxa"/>
              <w:left w:w="10" w:type="dxa"/>
              <w:right w:w="10" w:type="dxa"/>
            </w:tcMar>
            <w:vAlign w:val="center"/>
          </w:tcPr>
          <w:p w14:paraId="17F8855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34213A7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88</w:t>
            </w:r>
          </w:p>
        </w:tc>
        <w:tc>
          <w:tcPr>
            <w:tcW w:w="0" w:type="auto"/>
            <w:shd w:val="clear" w:color="auto" w:fill="auto"/>
            <w:noWrap/>
            <w:tcMar>
              <w:top w:w="10" w:type="dxa"/>
              <w:left w:w="10" w:type="dxa"/>
              <w:right w:w="10" w:type="dxa"/>
            </w:tcMar>
            <w:vAlign w:val="center"/>
          </w:tcPr>
          <w:p w14:paraId="79CCE6D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w:t>
            </w:r>
          </w:p>
        </w:tc>
        <w:tc>
          <w:tcPr>
            <w:tcW w:w="0" w:type="auto"/>
            <w:shd w:val="clear" w:color="auto" w:fill="auto"/>
            <w:noWrap/>
            <w:tcMar>
              <w:top w:w="10" w:type="dxa"/>
              <w:left w:w="10" w:type="dxa"/>
              <w:right w:w="10" w:type="dxa"/>
            </w:tcMar>
            <w:vAlign w:val="center"/>
          </w:tcPr>
          <w:p w14:paraId="44C0600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w:t>
            </w:r>
          </w:p>
        </w:tc>
        <w:tc>
          <w:tcPr>
            <w:tcW w:w="0" w:type="auto"/>
            <w:shd w:val="clear" w:color="auto" w:fill="auto"/>
            <w:noWrap/>
            <w:tcMar>
              <w:top w:w="10" w:type="dxa"/>
              <w:left w:w="10" w:type="dxa"/>
              <w:right w:w="10" w:type="dxa"/>
            </w:tcMar>
            <w:vAlign w:val="center"/>
          </w:tcPr>
          <w:p w14:paraId="2330E70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189</w:t>
            </w:r>
          </w:p>
        </w:tc>
        <w:tc>
          <w:tcPr>
            <w:tcW w:w="0" w:type="auto"/>
            <w:shd w:val="clear" w:color="auto" w:fill="auto"/>
            <w:noWrap/>
            <w:tcMar>
              <w:top w:w="10" w:type="dxa"/>
              <w:left w:w="10" w:type="dxa"/>
              <w:right w:w="10" w:type="dxa"/>
            </w:tcMar>
            <w:vAlign w:val="center"/>
          </w:tcPr>
          <w:p w14:paraId="261CB6E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35.1</w:t>
            </w:r>
          </w:p>
        </w:tc>
        <w:tc>
          <w:tcPr>
            <w:tcW w:w="0" w:type="auto"/>
            <w:shd w:val="clear" w:color="auto" w:fill="auto"/>
            <w:noWrap/>
            <w:tcMar>
              <w:top w:w="10" w:type="dxa"/>
              <w:left w:w="10" w:type="dxa"/>
              <w:right w:w="10" w:type="dxa"/>
            </w:tcMar>
            <w:vAlign w:val="center"/>
          </w:tcPr>
          <w:p w14:paraId="36A1022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5.7</w:t>
            </w:r>
          </w:p>
        </w:tc>
        <w:tc>
          <w:tcPr>
            <w:tcW w:w="0" w:type="auto"/>
            <w:shd w:val="clear" w:color="auto" w:fill="auto"/>
            <w:noWrap/>
            <w:tcMar>
              <w:top w:w="10" w:type="dxa"/>
              <w:left w:w="10" w:type="dxa"/>
              <w:right w:w="10" w:type="dxa"/>
            </w:tcMar>
            <w:vAlign w:val="center"/>
          </w:tcPr>
          <w:p w14:paraId="59DC43E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57.7</w:t>
            </w:r>
          </w:p>
        </w:tc>
        <w:tc>
          <w:tcPr>
            <w:tcW w:w="0" w:type="auto"/>
            <w:shd w:val="clear" w:color="auto" w:fill="auto"/>
            <w:noWrap/>
            <w:tcMar>
              <w:top w:w="10" w:type="dxa"/>
              <w:left w:w="10" w:type="dxa"/>
              <w:right w:w="10" w:type="dxa"/>
            </w:tcMar>
            <w:vAlign w:val="center"/>
          </w:tcPr>
          <w:p w14:paraId="72267F9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0.9</w:t>
            </w:r>
          </w:p>
        </w:tc>
        <w:tc>
          <w:tcPr>
            <w:tcW w:w="0" w:type="auto"/>
            <w:shd w:val="clear" w:color="auto" w:fill="auto"/>
            <w:noWrap/>
            <w:tcMar>
              <w:top w:w="10" w:type="dxa"/>
              <w:left w:w="10" w:type="dxa"/>
              <w:right w:w="10" w:type="dxa"/>
            </w:tcMar>
            <w:vAlign w:val="center"/>
          </w:tcPr>
          <w:p w14:paraId="49F988F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0.6</w:t>
            </w:r>
          </w:p>
        </w:tc>
        <w:tc>
          <w:tcPr>
            <w:tcW w:w="0" w:type="auto"/>
            <w:shd w:val="clear" w:color="auto" w:fill="auto"/>
            <w:noWrap/>
            <w:tcMar>
              <w:top w:w="10" w:type="dxa"/>
              <w:left w:w="10" w:type="dxa"/>
              <w:right w:w="10" w:type="dxa"/>
            </w:tcMar>
            <w:vAlign w:val="center"/>
          </w:tcPr>
          <w:p w14:paraId="05074B5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1.97</w:t>
            </w:r>
          </w:p>
        </w:tc>
        <w:tc>
          <w:tcPr>
            <w:tcW w:w="0" w:type="auto"/>
            <w:shd w:val="clear" w:color="auto" w:fill="auto"/>
            <w:noWrap/>
            <w:tcMar>
              <w:top w:w="10" w:type="dxa"/>
              <w:left w:w="10" w:type="dxa"/>
              <w:right w:w="10" w:type="dxa"/>
            </w:tcMar>
            <w:vAlign w:val="center"/>
          </w:tcPr>
          <w:p w14:paraId="03E0F3A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0.32</w:t>
            </w:r>
          </w:p>
        </w:tc>
        <w:tc>
          <w:tcPr>
            <w:tcW w:w="0" w:type="auto"/>
            <w:shd w:val="clear" w:color="auto" w:fill="auto"/>
            <w:noWrap/>
            <w:tcMar>
              <w:top w:w="10" w:type="dxa"/>
              <w:left w:w="10" w:type="dxa"/>
              <w:right w:w="10" w:type="dxa"/>
            </w:tcMar>
            <w:vAlign w:val="center"/>
          </w:tcPr>
          <w:p w14:paraId="67F06BB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3.23</w:t>
            </w:r>
          </w:p>
        </w:tc>
        <w:tc>
          <w:tcPr>
            <w:tcW w:w="0" w:type="auto"/>
            <w:shd w:val="clear" w:color="auto" w:fill="auto"/>
            <w:noWrap/>
            <w:tcMar>
              <w:top w:w="10" w:type="dxa"/>
              <w:left w:w="10" w:type="dxa"/>
              <w:right w:w="10" w:type="dxa"/>
            </w:tcMar>
            <w:vAlign w:val="center"/>
          </w:tcPr>
          <w:p w14:paraId="0D60423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0.05</w:t>
            </w:r>
          </w:p>
        </w:tc>
        <w:tc>
          <w:tcPr>
            <w:tcW w:w="0" w:type="auto"/>
            <w:shd w:val="clear" w:color="auto" w:fill="auto"/>
            <w:noWrap/>
            <w:tcMar>
              <w:top w:w="10" w:type="dxa"/>
              <w:left w:w="10" w:type="dxa"/>
              <w:right w:w="10" w:type="dxa"/>
            </w:tcMar>
            <w:vAlign w:val="center"/>
          </w:tcPr>
          <w:p w14:paraId="40D8F47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0.03</w:t>
            </w:r>
          </w:p>
        </w:tc>
        <w:tc>
          <w:tcPr>
            <w:tcW w:w="0" w:type="auto"/>
            <w:shd w:val="clear" w:color="auto" w:fill="auto"/>
            <w:noWrap/>
            <w:tcMar>
              <w:top w:w="10" w:type="dxa"/>
              <w:left w:w="10" w:type="dxa"/>
              <w:right w:w="10" w:type="dxa"/>
            </w:tcMar>
            <w:vAlign w:val="center"/>
          </w:tcPr>
          <w:p w14:paraId="5E26A9A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5.6</w:t>
            </w:r>
          </w:p>
        </w:tc>
        <w:tc>
          <w:tcPr>
            <w:tcW w:w="0" w:type="auto"/>
            <w:shd w:val="clear" w:color="auto" w:fill="auto"/>
            <w:noWrap/>
            <w:tcMar>
              <w:top w:w="10" w:type="dxa"/>
              <w:left w:w="10" w:type="dxa"/>
              <w:right w:w="10" w:type="dxa"/>
            </w:tcMar>
            <w:vAlign w:val="center"/>
          </w:tcPr>
          <w:p w14:paraId="0C476F9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4.07</w:t>
            </w:r>
          </w:p>
        </w:tc>
      </w:tr>
      <w:tr w:rsidR="008B2A81" w:rsidRPr="008B2A81" w14:paraId="31247CF9" w14:textId="77777777">
        <w:trPr>
          <w:trHeight w:val="200"/>
        </w:trPr>
        <w:tc>
          <w:tcPr>
            <w:tcW w:w="0" w:type="auto"/>
            <w:shd w:val="clear" w:color="auto" w:fill="auto"/>
            <w:noWrap/>
            <w:tcMar>
              <w:top w:w="10" w:type="dxa"/>
              <w:left w:w="10" w:type="dxa"/>
              <w:right w:w="10" w:type="dxa"/>
            </w:tcMar>
            <w:vAlign w:val="center"/>
          </w:tcPr>
          <w:p w14:paraId="14AD9080"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10-2</w:t>
            </w:r>
          </w:p>
        </w:tc>
        <w:tc>
          <w:tcPr>
            <w:tcW w:w="0" w:type="auto"/>
            <w:shd w:val="clear" w:color="auto" w:fill="auto"/>
            <w:noWrap/>
            <w:tcMar>
              <w:top w:w="10" w:type="dxa"/>
              <w:left w:w="10" w:type="dxa"/>
              <w:right w:w="10" w:type="dxa"/>
            </w:tcMar>
            <w:vAlign w:val="center"/>
          </w:tcPr>
          <w:p w14:paraId="618D391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01D4293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w:t>
            </w:r>
          </w:p>
        </w:tc>
        <w:tc>
          <w:tcPr>
            <w:tcW w:w="0" w:type="auto"/>
            <w:shd w:val="clear" w:color="auto" w:fill="auto"/>
            <w:noWrap/>
            <w:tcMar>
              <w:top w:w="10" w:type="dxa"/>
              <w:left w:w="10" w:type="dxa"/>
              <w:right w:w="10" w:type="dxa"/>
            </w:tcMar>
            <w:vAlign w:val="center"/>
          </w:tcPr>
          <w:p w14:paraId="433DA7C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2F5A48C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3+14</w:t>
            </w:r>
          </w:p>
        </w:tc>
        <w:tc>
          <w:tcPr>
            <w:tcW w:w="0" w:type="auto"/>
            <w:shd w:val="clear" w:color="auto" w:fill="auto"/>
            <w:noWrap/>
            <w:tcMar>
              <w:top w:w="10" w:type="dxa"/>
              <w:left w:w="10" w:type="dxa"/>
              <w:right w:w="10" w:type="dxa"/>
            </w:tcMar>
            <w:vAlign w:val="center"/>
          </w:tcPr>
          <w:p w14:paraId="35A5B4D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0.33</w:t>
            </w:r>
          </w:p>
        </w:tc>
        <w:tc>
          <w:tcPr>
            <w:tcW w:w="0" w:type="auto"/>
            <w:shd w:val="clear" w:color="auto" w:fill="auto"/>
            <w:noWrap/>
            <w:tcMar>
              <w:top w:w="10" w:type="dxa"/>
              <w:left w:w="10" w:type="dxa"/>
              <w:right w:w="10" w:type="dxa"/>
            </w:tcMar>
            <w:vAlign w:val="center"/>
          </w:tcPr>
          <w:p w14:paraId="31181DD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91</w:t>
            </w:r>
          </w:p>
        </w:tc>
        <w:tc>
          <w:tcPr>
            <w:tcW w:w="0" w:type="auto"/>
            <w:shd w:val="clear" w:color="auto" w:fill="auto"/>
            <w:noWrap/>
            <w:tcMar>
              <w:top w:w="10" w:type="dxa"/>
              <w:left w:w="10" w:type="dxa"/>
              <w:right w:w="10" w:type="dxa"/>
            </w:tcMar>
            <w:vAlign w:val="center"/>
          </w:tcPr>
          <w:p w14:paraId="053E54C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28.6</w:t>
            </w:r>
          </w:p>
        </w:tc>
        <w:tc>
          <w:tcPr>
            <w:tcW w:w="0" w:type="auto"/>
            <w:shd w:val="clear" w:color="auto" w:fill="auto"/>
            <w:noWrap/>
            <w:tcMar>
              <w:top w:w="10" w:type="dxa"/>
              <w:left w:w="10" w:type="dxa"/>
              <w:right w:w="10" w:type="dxa"/>
            </w:tcMar>
            <w:vAlign w:val="center"/>
          </w:tcPr>
          <w:p w14:paraId="4346C6D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13.2</w:t>
            </w:r>
          </w:p>
        </w:tc>
        <w:tc>
          <w:tcPr>
            <w:tcW w:w="0" w:type="auto"/>
            <w:shd w:val="clear" w:color="auto" w:fill="auto"/>
            <w:noWrap/>
            <w:tcMar>
              <w:top w:w="10" w:type="dxa"/>
              <w:left w:w="10" w:type="dxa"/>
              <w:right w:w="10" w:type="dxa"/>
            </w:tcMar>
            <w:vAlign w:val="center"/>
          </w:tcPr>
          <w:p w14:paraId="0D47AFB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274</w:t>
            </w:r>
          </w:p>
        </w:tc>
        <w:tc>
          <w:tcPr>
            <w:tcW w:w="0" w:type="auto"/>
            <w:shd w:val="clear" w:color="auto" w:fill="auto"/>
            <w:noWrap/>
            <w:tcMar>
              <w:top w:w="10" w:type="dxa"/>
              <w:left w:w="10" w:type="dxa"/>
              <w:right w:w="10" w:type="dxa"/>
            </w:tcMar>
            <w:vAlign w:val="center"/>
          </w:tcPr>
          <w:p w14:paraId="122D493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35.7</w:t>
            </w:r>
          </w:p>
        </w:tc>
        <w:tc>
          <w:tcPr>
            <w:tcW w:w="0" w:type="auto"/>
            <w:shd w:val="clear" w:color="auto" w:fill="auto"/>
            <w:noWrap/>
            <w:tcMar>
              <w:top w:w="10" w:type="dxa"/>
              <w:left w:w="10" w:type="dxa"/>
              <w:right w:w="10" w:type="dxa"/>
            </w:tcMar>
            <w:vAlign w:val="center"/>
          </w:tcPr>
          <w:p w14:paraId="6E5D8F6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6.2</w:t>
            </w:r>
          </w:p>
        </w:tc>
        <w:tc>
          <w:tcPr>
            <w:tcW w:w="0" w:type="auto"/>
            <w:shd w:val="clear" w:color="auto" w:fill="auto"/>
            <w:noWrap/>
            <w:tcMar>
              <w:top w:w="10" w:type="dxa"/>
              <w:left w:w="10" w:type="dxa"/>
              <w:right w:w="10" w:type="dxa"/>
            </w:tcMar>
            <w:vAlign w:val="center"/>
          </w:tcPr>
          <w:p w14:paraId="1652470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56.4</w:t>
            </w:r>
          </w:p>
        </w:tc>
        <w:tc>
          <w:tcPr>
            <w:tcW w:w="0" w:type="auto"/>
            <w:shd w:val="clear" w:color="auto" w:fill="auto"/>
            <w:noWrap/>
            <w:tcMar>
              <w:top w:w="10" w:type="dxa"/>
              <w:left w:w="10" w:type="dxa"/>
              <w:right w:w="10" w:type="dxa"/>
            </w:tcMar>
            <w:vAlign w:val="center"/>
          </w:tcPr>
          <w:p w14:paraId="6D7B491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w:t>
            </w:r>
          </w:p>
        </w:tc>
        <w:tc>
          <w:tcPr>
            <w:tcW w:w="0" w:type="auto"/>
            <w:shd w:val="clear" w:color="auto" w:fill="auto"/>
            <w:noWrap/>
            <w:tcMar>
              <w:top w:w="10" w:type="dxa"/>
              <w:left w:w="10" w:type="dxa"/>
              <w:right w:w="10" w:type="dxa"/>
            </w:tcMar>
            <w:vAlign w:val="center"/>
          </w:tcPr>
          <w:p w14:paraId="2DAF824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4126652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1.67</w:t>
            </w:r>
          </w:p>
        </w:tc>
        <w:tc>
          <w:tcPr>
            <w:tcW w:w="0" w:type="auto"/>
            <w:shd w:val="clear" w:color="auto" w:fill="auto"/>
            <w:noWrap/>
            <w:tcMar>
              <w:top w:w="10" w:type="dxa"/>
              <w:left w:w="10" w:type="dxa"/>
              <w:right w:w="10" w:type="dxa"/>
            </w:tcMar>
            <w:vAlign w:val="center"/>
          </w:tcPr>
          <w:p w14:paraId="7903E80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0.29</w:t>
            </w:r>
          </w:p>
        </w:tc>
        <w:tc>
          <w:tcPr>
            <w:tcW w:w="0" w:type="auto"/>
            <w:shd w:val="clear" w:color="auto" w:fill="auto"/>
            <w:noWrap/>
            <w:tcMar>
              <w:top w:w="10" w:type="dxa"/>
              <w:left w:w="10" w:type="dxa"/>
              <w:right w:w="10" w:type="dxa"/>
            </w:tcMar>
            <w:vAlign w:val="center"/>
          </w:tcPr>
          <w:p w14:paraId="25E84FD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2.64</w:t>
            </w:r>
          </w:p>
        </w:tc>
        <w:tc>
          <w:tcPr>
            <w:tcW w:w="0" w:type="auto"/>
            <w:shd w:val="clear" w:color="auto" w:fill="auto"/>
            <w:noWrap/>
            <w:tcMar>
              <w:top w:w="10" w:type="dxa"/>
              <w:left w:w="10" w:type="dxa"/>
              <w:right w:w="10" w:type="dxa"/>
            </w:tcMar>
            <w:vAlign w:val="center"/>
          </w:tcPr>
          <w:p w14:paraId="5C4BF77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0.06</w:t>
            </w:r>
          </w:p>
        </w:tc>
        <w:tc>
          <w:tcPr>
            <w:tcW w:w="0" w:type="auto"/>
            <w:shd w:val="clear" w:color="auto" w:fill="auto"/>
            <w:noWrap/>
            <w:tcMar>
              <w:top w:w="10" w:type="dxa"/>
              <w:left w:w="10" w:type="dxa"/>
              <w:right w:w="10" w:type="dxa"/>
            </w:tcMar>
            <w:vAlign w:val="center"/>
          </w:tcPr>
          <w:p w14:paraId="6960B26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3DA9A33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4.68</w:t>
            </w:r>
          </w:p>
        </w:tc>
        <w:tc>
          <w:tcPr>
            <w:tcW w:w="0" w:type="auto"/>
            <w:shd w:val="clear" w:color="auto" w:fill="auto"/>
            <w:noWrap/>
            <w:tcMar>
              <w:top w:w="10" w:type="dxa"/>
              <w:left w:w="10" w:type="dxa"/>
              <w:right w:w="10" w:type="dxa"/>
            </w:tcMar>
            <w:vAlign w:val="center"/>
          </w:tcPr>
          <w:p w14:paraId="2FE64CF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3.6</w:t>
            </w:r>
          </w:p>
        </w:tc>
      </w:tr>
      <w:tr w:rsidR="008B2A81" w:rsidRPr="008B2A81" w14:paraId="107393A5" w14:textId="77777777">
        <w:trPr>
          <w:trHeight w:val="200"/>
        </w:trPr>
        <w:tc>
          <w:tcPr>
            <w:tcW w:w="0" w:type="auto"/>
            <w:shd w:val="clear" w:color="auto" w:fill="auto"/>
            <w:noWrap/>
            <w:tcMar>
              <w:top w:w="10" w:type="dxa"/>
              <w:left w:w="10" w:type="dxa"/>
              <w:right w:w="10" w:type="dxa"/>
            </w:tcMar>
            <w:vAlign w:val="center"/>
          </w:tcPr>
          <w:p w14:paraId="5FDB27FC"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11</w:t>
            </w:r>
          </w:p>
        </w:tc>
        <w:tc>
          <w:tcPr>
            <w:tcW w:w="0" w:type="auto"/>
            <w:shd w:val="clear" w:color="auto" w:fill="auto"/>
            <w:noWrap/>
            <w:tcMar>
              <w:top w:w="10" w:type="dxa"/>
              <w:left w:w="10" w:type="dxa"/>
              <w:right w:w="10" w:type="dxa"/>
            </w:tcMar>
            <w:vAlign w:val="center"/>
          </w:tcPr>
          <w:p w14:paraId="7599CBF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2833496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w:t>
            </w:r>
          </w:p>
        </w:tc>
        <w:tc>
          <w:tcPr>
            <w:tcW w:w="0" w:type="auto"/>
            <w:shd w:val="clear" w:color="auto" w:fill="auto"/>
            <w:noWrap/>
            <w:tcMar>
              <w:top w:w="10" w:type="dxa"/>
              <w:left w:w="10" w:type="dxa"/>
              <w:right w:w="10" w:type="dxa"/>
            </w:tcMar>
            <w:vAlign w:val="center"/>
          </w:tcPr>
          <w:p w14:paraId="5294D48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Mild</w:t>
            </w:r>
          </w:p>
        </w:tc>
        <w:tc>
          <w:tcPr>
            <w:tcW w:w="0" w:type="auto"/>
            <w:shd w:val="clear" w:color="auto" w:fill="auto"/>
            <w:noWrap/>
            <w:tcMar>
              <w:top w:w="10" w:type="dxa"/>
              <w:left w:w="10" w:type="dxa"/>
              <w:right w:w="10" w:type="dxa"/>
            </w:tcMar>
            <w:vAlign w:val="center"/>
          </w:tcPr>
          <w:p w14:paraId="32A9470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w:t>
            </w:r>
          </w:p>
        </w:tc>
        <w:tc>
          <w:tcPr>
            <w:tcW w:w="0" w:type="auto"/>
            <w:shd w:val="clear" w:color="auto" w:fill="auto"/>
            <w:noWrap/>
            <w:tcMar>
              <w:top w:w="10" w:type="dxa"/>
              <w:left w:w="10" w:type="dxa"/>
              <w:right w:w="10" w:type="dxa"/>
            </w:tcMar>
            <w:vAlign w:val="center"/>
          </w:tcPr>
          <w:p w14:paraId="2315F20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0.489</w:t>
            </w:r>
          </w:p>
        </w:tc>
        <w:tc>
          <w:tcPr>
            <w:tcW w:w="0" w:type="auto"/>
            <w:shd w:val="clear" w:color="auto" w:fill="auto"/>
            <w:noWrap/>
            <w:tcMar>
              <w:top w:w="10" w:type="dxa"/>
              <w:left w:w="10" w:type="dxa"/>
              <w:right w:w="10" w:type="dxa"/>
            </w:tcMar>
            <w:vAlign w:val="center"/>
          </w:tcPr>
          <w:p w14:paraId="1BF2589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88.6</w:t>
            </w:r>
          </w:p>
        </w:tc>
        <w:tc>
          <w:tcPr>
            <w:tcW w:w="0" w:type="auto"/>
            <w:shd w:val="clear" w:color="auto" w:fill="auto"/>
            <w:noWrap/>
            <w:tcMar>
              <w:top w:w="10" w:type="dxa"/>
              <w:left w:w="10" w:type="dxa"/>
              <w:right w:w="10" w:type="dxa"/>
            </w:tcMar>
            <w:vAlign w:val="center"/>
          </w:tcPr>
          <w:p w14:paraId="3B3CC01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30.8</w:t>
            </w:r>
          </w:p>
        </w:tc>
        <w:tc>
          <w:tcPr>
            <w:tcW w:w="0" w:type="auto"/>
            <w:shd w:val="clear" w:color="auto" w:fill="auto"/>
            <w:noWrap/>
            <w:tcMar>
              <w:top w:w="10" w:type="dxa"/>
              <w:left w:w="10" w:type="dxa"/>
              <w:right w:w="10" w:type="dxa"/>
            </w:tcMar>
            <w:vAlign w:val="center"/>
          </w:tcPr>
          <w:p w14:paraId="24A11CA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40.5</w:t>
            </w:r>
          </w:p>
        </w:tc>
        <w:tc>
          <w:tcPr>
            <w:tcW w:w="0" w:type="auto"/>
            <w:shd w:val="clear" w:color="auto" w:fill="auto"/>
            <w:noWrap/>
            <w:tcMar>
              <w:top w:w="10" w:type="dxa"/>
              <w:left w:w="10" w:type="dxa"/>
              <w:right w:w="10" w:type="dxa"/>
            </w:tcMar>
            <w:vAlign w:val="center"/>
          </w:tcPr>
          <w:p w14:paraId="53D4E94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184</w:t>
            </w:r>
          </w:p>
        </w:tc>
        <w:tc>
          <w:tcPr>
            <w:tcW w:w="0" w:type="auto"/>
            <w:shd w:val="clear" w:color="auto" w:fill="auto"/>
            <w:noWrap/>
            <w:tcMar>
              <w:top w:w="10" w:type="dxa"/>
              <w:left w:w="10" w:type="dxa"/>
              <w:right w:w="10" w:type="dxa"/>
            </w:tcMar>
            <w:vAlign w:val="center"/>
          </w:tcPr>
          <w:p w14:paraId="2A06A5A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24.8</w:t>
            </w:r>
          </w:p>
        </w:tc>
        <w:tc>
          <w:tcPr>
            <w:tcW w:w="0" w:type="auto"/>
            <w:shd w:val="clear" w:color="auto" w:fill="auto"/>
            <w:noWrap/>
            <w:tcMar>
              <w:top w:w="10" w:type="dxa"/>
              <w:left w:w="10" w:type="dxa"/>
              <w:right w:w="10" w:type="dxa"/>
            </w:tcMar>
            <w:vAlign w:val="center"/>
          </w:tcPr>
          <w:p w14:paraId="5C0EF05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7.3</w:t>
            </w:r>
          </w:p>
        </w:tc>
        <w:tc>
          <w:tcPr>
            <w:tcW w:w="0" w:type="auto"/>
            <w:shd w:val="clear" w:color="auto" w:fill="auto"/>
            <w:noWrap/>
            <w:tcMar>
              <w:top w:w="10" w:type="dxa"/>
              <w:left w:w="10" w:type="dxa"/>
              <w:right w:w="10" w:type="dxa"/>
            </w:tcMar>
            <w:vAlign w:val="center"/>
          </w:tcPr>
          <w:p w14:paraId="4426CAD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66.5</w:t>
            </w:r>
          </w:p>
        </w:tc>
        <w:tc>
          <w:tcPr>
            <w:tcW w:w="0" w:type="auto"/>
            <w:shd w:val="clear" w:color="auto" w:fill="auto"/>
            <w:noWrap/>
            <w:tcMar>
              <w:top w:w="10" w:type="dxa"/>
              <w:left w:w="10" w:type="dxa"/>
              <w:right w:w="10" w:type="dxa"/>
            </w:tcMar>
            <w:vAlign w:val="center"/>
          </w:tcPr>
          <w:p w14:paraId="1F406B6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w:t>
            </w:r>
          </w:p>
        </w:tc>
        <w:tc>
          <w:tcPr>
            <w:tcW w:w="0" w:type="auto"/>
            <w:shd w:val="clear" w:color="auto" w:fill="auto"/>
            <w:noWrap/>
            <w:tcMar>
              <w:top w:w="10" w:type="dxa"/>
              <w:left w:w="10" w:type="dxa"/>
              <w:right w:w="10" w:type="dxa"/>
            </w:tcMar>
            <w:vAlign w:val="center"/>
          </w:tcPr>
          <w:p w14:paraId="05652B5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w:t>
            </w:r>
          </w:p>
        </w:tc>
        <w:tc>
          <w:tcPr>
            <w:tcW w:w="0" w:type="auto"/>
            <w:shd w:val="clear" w:color="auto" w:fill="auto"/>
            <w:noWrap/>
            <w:tcMar>
              <w:top w:w="10" w:type="dxa"/>
              <w:left w:w="10" w:type="dxa"/>
              <w:right w:w="10" w:type="dxa"/>
            </w:tcMar>
            <w:vAlign w:val="center"/>
          </w:tcPr>
          <w:p w14:paraId="153C185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1.133</w:t>
            </w:r>
          </w:p>
        </w:tc>
        <w:tc>
          <w:tcPr>
            <w:tcW w:w="0" w:type="auto"/>
            <w:shd w:val="clear" w:color="auto" w:fill="auto"/>
            <w:noWrap/>
            <w:tcMar>
              <w:top w:w="10" w:type="dxa"/>
              <w:left w:w="10" w:type="dxa"/>
              <w:right w:w="10" w:type="dxa"/>
            </w:tcMar>
            <w:vAlign w:val="center"/>
          </w:tcPr>
          <w:p w14:paraId="3D7ED83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0.334</w:t>
            </w:r>
          </w:p>
        </w:tc>
        <w:tc>
          <w:tcPr>
            <w:tcW w:w="0" w:type="auto"/>
            <w:shd w:val="clear" w:color="auto" w:fill="auto"/>
            <w:noWrap/>
            <w:tcMar>
              <w:top w:w="10" w:type="dxa"/>
              <w:left w:w="10" w:type="dxa"/>
              <w:right w:w="10" w:type="dxa"/>
            </w:tcMar>
            <w:vAlign w:val="center"/>
          </w:tcPr>
          <w:p w14:paraId="46396D3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3.039</w:t>
            </w:r>
          </w:p>
        </w:tc>
        <w:tc>
          <w:tcPr>
            <w:tcW w:w="0" w:type="auto"/>
            <w:shd w:val="clear" w:color="auto" w:fill="auto"/>
            <w:noWrap/>
            <w:tcMar>
              <w:top w:w="10" w:type="dxa"/>
              <w:left w:w="10" w:type="dxa"/>
              <w:right w:w="10" w:type="dxa"/>
            </w:tcMar>
            <w:vAlign w:val="center"/>
          </w:tcPr>
          <w:p w14:paraId="241F38B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0.05</w:t>
            </w:r>
          </w:p>
        </w:tc>
        <w:tc>
          <w:tcPr>
            <w:tcW w:w="0" w:type="auto"/>
            <w:shd w:val="clear" w:color="auto" w:fill="auto"/>
            <w:noWrap/>
            <w:tcMar>
              <w:top w:w="10" w:type="dxa"/>
              <w:left w:w="10" w:type="dxa"/>
              <w:right w:w="10" w:type="dxa"/>
            </w:tcMar>
            <w:vAlign w:val="center"/>
          </w:tcPr>
          <w:p w14:paraId="5CCF694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0.014</w:t>
            </w:r>
          </w:p>
        </w:tc>
        <w:tc>
          <w:tcPr>
            <w:tcW w:w="0" w:type="auto"/>
            <w:shd w:val="clear" w:color="auto" w:fill="auto"/>
            <w:noWrap/>
            <w:tcMar>
              <w:top w:w="10" w:type="dxa"/>
              <w:left w:w="10" w:type="dxa"/>
              <w:right w:w="10" w:type="dxa"/>
            </w:tcMar>
            <w:vAlign w:val="center"/>
          </w:tcPr>
          <w:p w14:paraId="1C065D0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4.57</w:t>
            </w:r>
          </w:p>
        </w:tc>
        <w:tc>
          <w:tcPr>
            <w:tcW w:w="0" w:type="auto"/>
            <w:shd w:val="clear" w:color="auto" w:fill="auto"/>
            <w:noWrap/>
            <w:tcMar>
              <w:top w:w="10" w:type="dxa"/>
              <w:left w:w="10" w:type="dxa"/>
              <w:right w:w="10" w:type="dxa"/>
            </w:tcMar>
            <w:vAlign w:val="center"/>
          </w:tcPr>
          <w:p w14:paraId="3B2B8AA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5.53</w:t>
            </w:r>
          </w:p>
        </w:tc>
      </w:tr>
      <w:tr w:rsidR="008B2A81" w:rsidRPr="008B2A81" w14:paraId="2855DE64" w14:textId="77777777">
        <w:trPr>
          <w:trHeight w:val="200"/>
        </w:trPr>
        <w:tc>
          <w:tcPr>
            <w:tcW w:w="0" w:type="auto"/>
            <w:shd w:val="clear" w:color="auto" w:fill="auto"/>
            <w:noWrap/>
            <w:tcMar>
              <w:top w:w="10" w:type="dxa"/>
              <w:left w:w="10" w:type="dxa"/>
              <w:right w:w="10" w:type="dxa"/>
            </w:tcMar>
            <w:vAlign w:val="center"/>
          </w:tcPr>
          <w:p w14:paraId="3CF3EC65"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12</w:t>
            </w:r>
          </w:p>
        </w:tc>
        <w:tc>
          <w:tcPr>
            <w:tcW w:w="0" w:type="auto"/>
            <w:shd w:val="clear" w:color="auto" w:fill="auto"/>
            <w:noWrap/>
            <w:tcMar>
              <w:top w:w="10" w:type="dxa"/>
              <w:left w:w="10" w:type="dxa"/>
              <w:right w:w="10" w:type="dxa"/>
            </w:tcMar>
            <w:vAlign w:val="center"/>
          </w:tcPr>
          <w:p w14:paraId="74C0B52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1FF2B0E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32</w:t>
            </w:r>
          </w:p>
        </w:tc>
        <w:tc>
          <w:tcPr>
            <w:tcW w:w="0" w:type="auto"/>
            <w:shd w:val="clear" w:color="auto" w:fill="auto"/>
            <w:noWrap/>
            <w:tcMar>
              <w:top w:w="10" w:type="dxa"/>
              <w:left w:w="10" w:type="dxa"/>
              <w:right w:w="10" w:type="dxa"/>
            </w:tcMar>
            <w:vAlign w:val="center"/>
          </w:tcPr>
          <w:p w14:paraId="3C793AA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Mild</w:t>
            </w:r>
          </w:p>
        </w:tc>
        <w:tc>
          <w:tcPr>
            <w:tcW w:w="0" w:type="auto"/>
            <w:shd w:val="clear" w:color="auto" w:fill="auto"/>
            <w:noWrap/>
            <w:tcMar>
              <w:top w:w="10" w:type="dxa"/>
              <w:left w:w="10" w:type="dxa"/>
              <w:right w:w="10" w:type="dxa"/>
            </w:tcMar>
            <w:vAlign w:val="center"/>
          </w:tcPr>
          <w:p w14:paraId="11CBDD0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w:t>
            </w:r>
          </w:p>
        </w:tc>
        <w:tc>
          <w:tcPr>
            <w:tcW w:w="0" w:type="auto"/>
            <w:shd w:val="clear" w:color="auto" w:fill="auto"/>
            <w:noWrap/>
            <w:tcMar>
              <w:top w:w="10" w:type="dxa"/>
              <w:left w:w="10" w:type="dxa"/>
              <w:right w:w="10" w:type="dxa"/>
            </w:tcMar>
            <w:vAlign w:val="center"/>
          </w:tcPr>
          <w:p w14:paraId="54EA3C0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0.37</w:t>
            </w:r>
          </w:p>
        </w:tc>
        <w:tc>
          <w:tcPr>
            <w:tcW w:w="0" w:type="auto"/>
            <w:shd w:val="clear" w:color="auto" w:fill="auto"/>
            <w:noWrap/>
            <w:tcMar>
              <w:top w:w="10" w:type="dxa"/>
              <w:left w:w="10" w:type="dxa"/>
              <w:right w:w="10" w:type="dxa"/>
            </w:tcMar>
            <w:vAlign w:val="center"/>
          </w:tcPr>
          <w:p w14:paraId="390D385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87.6</w:t>
            </w:r>
          </w:p>
        </w:tc>
        <w:tc>
          <w:tcPr>
            <w:tcW w:w="0" w:type="auto"/>
            <w:shd w:val="clear" w:color="auto" w:fill="auto"/>
            <w:noWrap/>
            <w:tcMar>
              <w:top w:w="10" w:type="dxa"/>
              <w:left w:w="10" w:type="dxa"/>
              <w:right w:w="10" w:type="dxa"/>
            </w:tcMar>
            <w:vAlign w:val="center"/>
          </w:tcPr>
          <w:p w14:paraId="4B369DF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30.7</w:t>
            </w:r>
          </w:p>
        </w:tc>
        <w:tc>
          <w:tcPr>
            <w:tcW w:w="0" w:type="auto"/>
            <w:shd w:val="clear" w:color="auto" w:fill="auto"/>
            <w:noWrap/>
            <w:tcMar>
              <w:top w:w="10" w:type="dxa"/>
              <w:left w:w="10" w:type="dxa"/>
              <w:right w:w="10" w:type="dxa"/>
            </w:tcMar>
            <w:vAlign w:val="center"/>
          </w:tcPr>
          <w:p w14:paraId="095625E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43.3</w:t>
            </w:r>
          </w:p>
        </w:tc>
        <w:tc>
          <w:tcPr>
            <w:tcW w:w="0" w:type="auto"/>
            <w:shd w:val="clear" w:color="auto" w:fill="auto"/>
            <w:noWrap/>
            <w:tcMar>
              <w:top w:w="10" w:type="dxa"/>
              <w:left w:w="10" w:type="dxa"/>
              <w:right w:w="10" w:type="dxa"/>
            </w:tcMar>
            <w:vAlign w:val="center"/>
          </w:tcPr>
          <w:p w14:paraId="48F9ED3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157</w:t>
            </w:r>
          </w:p>
        </w:tc>
        <w:tc>
          <w:tcPr>
            <w:tcW w:w="0" w:type="auto"/>
            <w:shd w:val="clear" w:color="auto" w:fill="auto"/>
            <w:noWrap/>
            <w:tcMar>
              <w:top w:w="10" w:type="dxa"/>
              <w:left w:w="10" w:type="dxa"/>
              <w:right w:w="10" w:type="dxa"/>
            </w:tcMar>
            <w:vAlign w:val="center"/>
          </w:tcPr>
          <w:p w14:paraId="370DEA9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42.9</w:t>
            </w:r>
          </w:p>
        </w:tc>
        <w:tc>
          <w:tcPr>
            <w:tcW w:w="0" w:type="auto"/>
            <w:shd w:val="clear" w:color="auto" w:fill="auto"/>
            <w:noWrap/>
            <w:tcMar>
              <w:top w:w="10" w:type="dxa"/>
              <w:left w:w="10" w:type="dxa"/>
              <w:right w:w="10" w:type="dxa"/>
            </w:tcMar>
            <w:vAlign w:val="center"/>
          </w:tcPr>
          <w:p w14:paraId="2BEE532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7.6</w:t>
            </w:r>
          </w:p>
        </w:tc>
        <w:tc>
          <w:tcPr>
            <w:tcW w:w="0" w:type="auto"/>
            <w:shd w:val="clear" w:color="auto" w:fill="auto"/>
            <w:noWrap/>
            <w:tcMar>
              <w:top w:w="10" w:type="dxa"/>
              <w:left w:w="10" w:type="dxa"/>
              <w:right w:w="10" w:type="dxa"/>
            </w:tcMar>
            <w:vAlign w:val="center"/>
          </w:tcPr>
          <w:p w14:paraId="70F8583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46.8</w:t>
            </w:r>
          </w:p>
        </w:tc>
        <w:tc>
          <w:tcPr>
            <w:tcW w:w="0" w:type="auto"/>
            <w:shd w:val="clear" w:color="auto" w:fill="auto"/>
            <w:noWrap/>
            <w:tcMar>
              <w:top w:w="10" w:type="dxa"/>
              <w:left w:w="10" w:type="dxa"/>
              <w:right w:w="10" w:type="dxa"/>
            </w:tcMar>
            <w:vAlign w:val="center"/>
          </w:tcPr>
          <w:p w14:paraId="025CB1B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w:t>
            </w:r>
          </w:p>
        </w:tc>
        <w:tc>
          <w:tcPr>
            <w:tcW w:w="0" w:type="auto"/>
            <w:shd w:val="clear" w:color="auto" w:fill="auto"/>
            <w:noWrap/>
            <w:tcMar>
              <w:top w:w="10" w:type="dxa"/>
              <w:left w:w="10" w:type="dxa"/>
              <w:right w:w="10" w:type="dxa"/>
            </w:tcMar>
            <w:vAlign w:val="center"/>
          </w:tcPr>
          <w:p w14:paraId="391A5F7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w:t>
            </w:r>
          </w:p>
        </w:tc>
        <w:tc>
          <w:tcPr>
            <w:tcW w:w="0" w:type="auto"/>
            <w:shd w:val="clear" w:color="auto" w:fill="auto"/>
            <w:noWrap/>
            <w:tcMar>
              <w:top w:w="10" w:type="dxa"/>
              <w:left w:w="10" w:type="dxa"/>
              <w:right w:w="10" w:type="dxa"/>
            </w:tcMar>
            <w:vAlign w:val="center"/>
          </w:tcPr>
          <w:p w14:paraId="43CD5BF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1.261</w:t>
            </w:r>
          </w:p>
        </w:tc>
        <w:tc>
          <w:tcPr>
            <w:tcW w:w="0" w:type="auto"/>
            <w:shd w:val="clear" w:color="auto" w:fill="auto"/>
            <w:noWrap/>
            <w:tcMar>
              <w:top w:w="10" w:type="dxa"/>
              <w:left w:w="10" w:type="dxa"/>
              <w:right w:w="10" w:type="dxa"/>
            </w:tcMar>
            <w:vAlign w:val="center"/>
          </w:tcPr>
          <w:p w14:paraId="384D9CE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0.223</w:t>
            </w:r>
          </w:p>
        </w:tc>
        <w:tc>
          <w:tcPr>
            <w:tcW w:w="0" w:type="auto"/>
            <w:shd w:val="clear" w:color="auto" w:fill="auto"/>
            <w:noWrap/>
            <w:tcMar>
              <w:top w:w="10" w:type="dxa"/>
              <w:left w:w="10" w:type="dxa"/>
              <w:right w:w="10" w:type="dxa"/>
            </w:tcMar>
            <w:vAlign w:val="center"/>
          </w:tcPr>
          <w:p w14:paraId="1489D83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1.376</w:t>
            </w:r>
          </w:p>
        </w:tc>
        <w:tc>
          <w:tcPr>
            <w:tcW w:w="0" w:type="auto"/>
            <w:shd w:val="clear" w:color="auto" w:fill="auto"/>
            <w:noWrap/>
            <w:tcMar>
              <w:top w:w="10" w:type="dxa"/>
              <w:left w:w="10" w:type="dxa"/>
              <w:right w:w="10" w:type="dxa"/>
            </w:tcMar>
            <w:vAlign w:val="center"/>
          </w:tcPr>
          <w:p w14:paraId="073763B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0.071</w:t>
            </w:r>
          </w:p>
        </w:tc>
        <w:tc>
          <w:tcPr>
            <w:tcW w:w="0" w:type="auto"/>
            <w:shd w:val="clear" w:color="auto" w:fill="auto"/>
            <w:noWrap/>
            <w:tcMar>
              <w:top w:w="10" w:type="dxa"/>
              <w:left w:w="10" w:type="dxa"/>
              <w:right w:w="10" w:type="dxa"/>
            </w:tcMar>
            <w:vAlign w:val="center"/>
          </w:tcPr>
          <w:p w14:paraId="72F9E2E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0.009</w:t>
            </w:r>
          </w:p>
        </w:tc>
        <w:tc>
          <w:tcPr>
            <w:tcW w:w="0" w:type="auto"/>
            <w:shd w:val="clear" w:color="auto" w:fill="auto"/>
            <w:noWrap/>
            <w:tcMar>
              <w:top w:w="10" w:type="dxa"/>
              <w:left w:w="10" w:type="dxa"/>
              <w:right w:w="10" w:type="dxa"/>
            </w:tcMar>
            <w:vAlign w:val="center"/>
          </w:tcPr>
          <w:p w14:paraId="7782E6A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2.94</w:t>
            </w:r>
          </w:p>
        </w:tc>
        <w:tc>
          <w:tcPr>
            <w:tcW w:w="0" w:type="auto"/>
            <w:shd w:val="clear" w:color="auto" w:fill="auto"/>
            <w:noWrap/>
            <w:tcMar>
              <w:top w:w="10" w:type="dxa"/>
              <w:left w:w="10" w:type="dxa"/>
              <w:right w:w="10" w:type="dxa"/>
            </w:tcMar>
            <w:vAlign w:val="center"/>
          </w:tcPr>
          <w:p w14:paraId="73D75E9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4.23</w:t>
            </w:r>
          </w:p>
        </w:tc>
      </w:tr>
      <w:tr w:rsidR="008B2A81" w:rsidRPr="008B2A81" w14:paraId="673662E9" w14:textId="77777777">
        <w:trPr>
          <w:trHeight w:val="200"/>
        </w:trPr>
        <w:tc>
          <w:tcPr>
            <w:tcW w:w="0" w:type="auto"/>
            <w:shd w:val="clear" w:color="auto" w:fill="auto"/>
            <w:noWrap/>
            <w:tcMar>
              <w:top w:w="10" w:type="dxa"/>
              <w:left w:w="10" w:type="dxa"/>
              <w:right w:w="10" w:type="dxa"/>
            </w:tcMar>
            <w:vAlign w:val="center"/>
          </w:tcPr>
          <w:p w14:paraId="01417A13"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 xml:space="preserve">Patient </w:t>
            </w:r>
            <w:r w:rsidRPr="008B2A81">
              <w:rPr>
                <w:rStyle w:val="font21"/>
                <w:color w:val="auto"/>
                <w:lang w:eastAsia="zh-CN" w:bidi="ar"/>
              </w:rPr>
              <w:t>13</w:t>
            </w:r>
          </w:p>
        </w:tc>
        <w:tc>
          <w:tcPr>
            <w:tcW w:w="0" w:type="auto"/>
            <w:shd w:val="clear" w:color="auto" w:fill="auto"/>
            <w:noWrap/>
            <w:tcMar>
              <w:top w:w="10" w:type="dxa"/>
              <w:left w:w="10" w:type="dxa"/>
              <w:right w:w="10" w:type="dxa"/>
            </w:tcMar>
            <w:vAlign w:val="center"/>
          </w:tcPr>
          <w:p w14:paraId="47F4D2E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164C34B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20</w:t>
            </w:r>
          </w:p>
        </w:tc>
        <w:tc>
          <w:tcPr>
            <w:tcW w:w="0" w:type="auto"/>
            <w:shd w:val="clear" w:color="auto" w:fill="auto"/>
            <w:noWrap/>
            <w:tcMar>
              <w:top w:w="10" w:type="dxa"/>
              <w:left w:w="10" w:type="dxa"/>
              <w:right w:w="10" w:type="dxa"/>
            </w:tcMar>
            <w:vAlign w:val="center"/>
          </w:tcPr>
          <w:p w14:paraId="048E863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6AC038A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21</w:t>
            </w:r>
          </w:p>
        </w:tc>
        <w:tc>
          <w:tcPr>
            <w:tcW w:w="0" w:type="auto"/>
            <w:shd w:val="clear" w:color="auto" w:fill="auto"/>
            <w:noWrap/>
            <w:tcMar>
              <w:top w:w="10" w:type="dxa"/>
              <w:left w:w="10" w:type="dxa"/>
              <w:right w:w="10" w:type="dxa"/>
            </w:tcMar>
            <w:vAlign w:val="center"/>
          </w:tcPr>
          <w:p w14:paraId="6B4B74B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0.38</w:t>
            </w:r>
          </w:p>
        </w:tc>
        <w:tc>
          <w:tcPr>
            <w:tcW w:w="0" w:type="auto"/>
            <w:shd w:val="clear" w:color="auto" w:fill="auto"/>
            <w:noWrap/>
            <w:tcMar>
              <w:top w:w="10" w:type="dxa"/>
              <w:left w:w="10" w:type="dxa"/>
              <w:right w:w="10" w:type="dxa"/>
            </w:tcMar>
            <w:vAlign w:val="center"/>
          </w:tcPr>
          <w:p w14:paraId="48C9032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70.2</w:t>
            </w:r>
          </w:p>
        </w:tc>
        <w:tc>
          <w:tcPr>
            <w:tcW w:w="0" w:type="auto"/>
            <w:shd w:val="clear" w:color="auto" w:fill="auto"/>
            <w:noWrap/>
            <w:tcMar>
              <w:top w:w="10" w:type="dxa"/>
              <w:left w:w="10" w:type="dxa"/>
              <w:right w:w="10" w:type="dxa"/>
            </w:tcMar>
            <w:vAlign w:val="center"/>
          </w:tcPr>
          <w:p w14:paraId="628A6FB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21.9</w:t>
            </w:r>
          </w:p>
        </w:tc>
        <w:tc>
          <w:tcPr>
            <w:tcW w:w="0" w:type="auto"/>
            <w:shd w:val="clear" w:color="auto" w:fill="auto"/>
            <w:noWrap/>
            <w:tcMar>
              <w:top w:w="10" w:type="dxa"/>
              <w:left w:w="10" w:type="dxa"/>
              <w:right w:w="10" w:type="dxa"/>
            </w:tcMar>
            <w:vAlign w:val="center"/>
          </w:tcPr>
          <w:p w14:paraId="73EBBD8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35D3CBC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173</w:t>
            </w:r>
          </w:p>
        </w:tc>
        <w:tc>
          <w:tcPr>
            <w:tcW w:w="0" w:type="auto"/>
            <w:shd w:val="clear" w:color="auto" w:fill="auto"/>
            <w:noWrap/>
            <w:tcMar>
              <w:top w:w="10" w:type="dxa"/>
              <w:left w:w="10" w:type="dxa"/>
              <w:right w:w="10" w:type="dxa"/>
            </w:tcMar>
            <w:vAlign w:val="center"/>
          </w:tcPr>
          <w:p w14:paraId="193D470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26</w:t>
            </w:r>
          </w:p>
        </w:tc>
        <w:tc>
          <w:tcPr>
            <w:tcW w:w="0" w:type="auto"/>
            <w:shd w:val="clear" w:color="auto" w:fill="auto"/>
            <w:noWrap/>
            <w:tcMar>
              <w:top w:w="10" w:type="dxa"/>
              <w:left w:w="10" w:type="dxa"/>
              <w:right w:w="10" w:type="dxa"/>
            </w:tcMar>
            <w:vAlign w:val="center"/>
          </w:tcPr>
          <w:p w14:paraId="5EDA475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12.3</w:t>
            </w:r>
          </w:p>
        </w:tc>
        <w:tc>
          <w:tcPr>
            <w:tcW w:w="0" w:type="auto"/>
            <w:shd w:val="clear" w:color="auto" w:fill="auto"/>
            <w:noWrap/>
            <w:tcMar>
              <w:top w:w="10" w:type="dxa"/>
              <w:left w:w="10" w:type="dxa"/>
              <w:right w:w="10" w:type="dxa"/>
            </w:tcMar>
            <w:vAlign w:val="center"/>
          </w:tcPr>
          <w:p w14:paraId="76F0654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61.1</w:t>
            </w:r>
          </w:p>
        </w:tc>
        <w:tc>
          <w:tcPr>
            <w:tcW w:w="0" w:type="auto"/>
            <w:shd w:val="clear" w:color="auto" w:fill="auto"/>
            <w:noWrap/>
            <w:tcMar>
              <w:top w:w="10" w:type="dxa"/>
              <w:left w:w="10" w:type="dxa"/>
              <w:right w:w="10" w:type="dxa"/>
            </w:tcMar>
            <w:vAlign w:val="center"/>
          </w:tcPr>
          <w:p w14:paraId="7F69E18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1BFDF3C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w:t>
            </w:r>
          </w:p>
        </w:tc>
        <w:tc>
          <w:tcPr>
            <w:tcW w:w="0" w:type="auto"/>
            <w:shd w:val="clear" w:color="auto" w:fill="auto"/>
            <w:noWrap/>
            <w:tcMar>
              <w:top w:w="10" w:type="dxa"/>
              <w:left w:w="10" w:type="dxa"/>
              <w:right w:w="10" w:type="dxa"/>
            </w:tcMar>
            <w:vAlign w:val="center"/>
          </w:tcPr>
          <w:p w14:paraId="787CE26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2.32</w:t>
            </w:r>
          </w:p>
        </w:tc>
        <w:tc>
          <w:tcPr>
            <w:tcW w:w="0" w:type="auto"/>
            <w:shd w:val="clear" w:color="auto" w:fill="auto"/>
            <w:noWrap/>
            <w:tcMar>
              <w:top w:w="10" w:type="dxa"/>
              <w:left w:w="10" w:type="dxa"/>
              <w:right w:w="10" w:type="dxa"/>
            </w:tcMar>
            <w:vAlign w:val="center"/>
          </w:tcPr>
          <w:p w14:paraId="6A0607C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w:t>
            </w:r>
          </w:p>
        </w:tc>
        <w:tc>
          <w:tcPr>
            <w:tcW w:w="0" w:type="auto"/>
            <w:shd w:val="clear" w:color="auto" w:fill="auto"/>
            <w:noWrap/>
            <w:tcMar>
              <w:top w:w="10" w:type="dxa"/>
              <w:left w:w="10" w:type="dxa"/>
              <w:right w:w="10" w:type="dxa"/>
            </w:tcMar>
            <w:vAlign w:val="center"/>
          </w:tcPr>
          <w:p w14:paraId="0464EAB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5.46</w:t>
            </w:r>
          </w:p>
        </w:tc>
        <w:tc>
          <w:tcPr>
            <w:tcW w:w="0" w:type="auto"/>
            <w:shd w:val="clear" w:color="auto" w:fill="auto"/>
            <w:noWrap/>
            <w:tcMar>
              <w:top w:w="10" w:type="dxa"/>
              <w:left w:w="10" w:type="dxa"/>
              <w:right w:w="10" w:type="dxa"/>
            </w:tcMar>
            <w:vAlign w:val="center"/>
          </w:tcPr>
          <w:p w14:paraId="2E8CE8F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0.04</w:t>
            </w:r>
          </w:p>
        </w:tc>
        <w:tc>
          <w:tcPr>
            <w:tcW w:w="0" w:type="auto"/>
            <w:shd w:val="clear" w:color="auto" w:fill="auto"/>
            <w:noWrap/>
            <w:tcMar>
              <w:top w:w="10" w:type="dxa"/>
              <w:left w:w="10" w:type="dxa"/>
              <w:right w:w="10" w:type="dxa"/>
            </w:tcMar>
            <w:vAlign w:val="center"/>
          </w:tcPr>
          <w:p w14:paraId="6ED1081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6430507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8.93</w:t>
            </w:r>
          </w:p>
        </w:tc>
        <w:tc>
          <w:tcPr>
            <w:tcW w:w="0" w:type="auto"/>
            <w:shd w:val="clear" w:color="auto" w:fill="auto"/>
            <w:noWrap/>
            <w:tcMar>
              <w:top w:w="10" w:type="dxa"/>
              <w:left w:w="10" w:type="dxa"/>
              <w:right w:w="10" w:type="dxa"/>
            </w:tcMar>
            <w:vAlign w:val="center"/>
          </w:tcPr>
          <w:p w14:paraId="2C8AE31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5.24</w:t>
            </w:r>
          </w:p>
        </w:tc>
      </w:tr>
      <w:tr w:rsidR="008B2A81" w:rsidRPr="008B2A81" w14:paraId="4532A36E" w14:textId="77777777">
        <w:trPr>
          <w:trHeight w:val="200"/>
        </w:trPr>
        <w:tc>
          <w:tcPr>
            <w:tcW w:w="0" w:type="auto"/>
            <w:shd w:val="clear" w:color="auto" w:fill="auto"/>
            <w:noWrap/>
            <w:tcMar>
              <w:top w:w="10" w:type="dxa"/>
              <w:left w:w="10" w:type="dxa"/>
              <w:right w:w="10" w:type="dxa"/>
            </w:tcMar>
            <w:vAlign w:val="center"/>
          </w:tcPr>
          <w:p w14:paraId="2C7D6D05"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14</w:t>
            </w:r>
          </w:p>
        </w:tc>
        <w:tc>
          <w:tcPr>
            <w:tcW w:w="0" w:type="auto"/>
            <w:shd w:val="clear" w:color="auto" w:fill="auto"/>
            <w:noWrap/>
            <w:tcMar>
              <w:top w:w="10" w:type="dxa"/>
              <w:left w:w="10" w:type="dxa"/>
              <w:right w:w="10" w:type="dxa"/>
            </w:tcMar>
            <w:vAlign w:val="center"/>
          </w:tcPr>
          <w:p w14:paraId="62CC33A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4EE5870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40</w:t>
            </w:r>
          </w:p>
        </w:tc>
        <w:tc>
          <w:tcPr>
            <w:tcW w:w="0" w:type="auto"/>
            <w:shd w:val="clear" w:color="auto" w:fill="auto"/>
            <w:noWrap/>
            <w:tcMar>
              <w:top w:w="10" w:type="dxa"/>
              <w:left w:w="10" w:type="dxa"/>
              <w:right w:w="10" w:type="dxa"/>
            </w:tcMar>
            <w:vAlign w:val="center"/>
          </w:tcPr>
          <w:p w14:paraId="5679BB5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17158B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w:t>
            </w:r>
          </w:p>
        </w:tc>
        <w:tc>
          <w:tcPr>
            <w:tcW w:w="0" w:type="auto"/>
            <w:shd w:val="clear" w:color="auto" w:fill="auto"/>
            <w:noWrap/>
            <w:tcMar>
              <w:top w:w="10" w:type="dxa"/>
              <w:left w:w="10" w:type="dxa"/>
              <w:right w:w="10" w:type="dxa"/>
            </w:tcMar>
            <w:vAlign w:val="center"/>
          </w:tcPr>
          <w:p w14:paraId="309631A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0CFBA05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84.4</w:t>
            </w:r>
          </w:p>
        </w:tc>
        <w:tc>
          <w:tcPr>
            <w:tcW w:w="0" w:type="auto"/>
            <w:shd w:val="clear" w:color="auto" w:fill="auto"/>
            <w:noWrap/>
            <w:tcMar>
              <w:top w:w="10" w:type="dxa"/>
              <w:left w:w="10" w:type="dxa"/>
              <w:right w:w="10" w:type="dxa"/>
            </w:tcMar>
            <w:vAlign w:val="center"/>
          </w:tcPr>
          <w:p w14:paraId="2C423CA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26.8</w:t>
            </w:r>
          </w:p>
        </w:tc>
        <w:tc>
          <w:tcPr>
            <w:tcW w:w="0" w:type="auto"/>
            <w:shd w:val="clear" w:color="auto" w:fill="auto"/>
            <w:noWrap/>
            <w:tcMar>
              <w:top w:w="10" w:type="dxa"/>
              <w:left w:w="10" w:type="dxa"/>
              <w:right w:w="10" w:type="dxa"/>
            </w:tcMar>
            <w:vAlign w:val="center"/>
          </w:tcPr>
          <w:p w14:paraId="041DF53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0C540B7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118</w:t>
            </w:r>
          </w:p>
        </w:tc>
        <w:tc>
          <w:tcPr>
            <w:tcW w:w="0" w:type="auto"/>
            <w:shd w:val="clear" w:color="auto" w:fill="auto"/>
            <w:noWrap/>
            <w:tcMar>
              <w:top w:w="10" w:type="dxa"/>
              <w:left w:w="10" w:type="dxa"/>
              <w:right w:w="10" w:type="dxa"/>
            </w:tcMar>
            <w:vAlign w:val="center"/>
          </w:tcPr>
          <w:p w14:paraId="0F4832E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w:t>
            </w:r>
          </w:p>
        </w:tc>
        <w:tc>
          <w:tcPr>
            <w:tcW w:w="0" w:type="auto"/>
            <w:shd w:val="clear" w:color="auto" w:fill="auto"/>
            <w:noWrap/>
            <w:tcMar>
              <w:top w:w="10" w:type="dxa"/>
              <w:left w:w="10" w:type="dxa"/>
              <w:right w:w="10" w:type="dxa"/>
            </w:tcMar>
            <w:vAlign w:val="center"/>
          </w:tcPr>
          <w:p w14:paraId="5FD50ED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11.2</w:t>
            </w:r>
          </w:p>
        </w:tc>
        <w:tc>
          <w:tcPr>
            <w:tcW w:w="0" w:type="auto"/>
            <w:shd w:val="clear" w:color="auto" w:fill="auto"/>
            <w:noWrap/>
            <w:tcMar>
              <w:top w:w="10" w:type="dxa"/>
              <w:left w:w="10" w:type="dxa"/>
              <w:right w:w="10" w:type="dxa"/>
            </w:tcMar>
            <w:vAlign w:val="center"/>
          </w:tcPr>
          <w:p w14:paraId="0BA67EC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64.4</w:t>
            </w:r>
          </w:p>
        </w:tc>
        <w:tc>
          <w:tcPr>
            <w:tcW w:w="0" w:type="auto"/>
            <w:shd w:val="clear" w:color="auto" w:fill="auto"/>
            <w:noWrap/>
            <w:tcMar>
              <w:top w:w="10" w:type="dxa"/>
              <w:left w:w="10" w:type="dxa"/>
              <w:right w:w="10" w:type="dxa"/>
            </w:tcMar>
            <w:vAlign w:val="center"/>
          </w:tcPr>
          <w:p w14:paraId="0D59A49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430C96C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5500A97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1.16</w:t>
            </w:r>
          </w:p>
        </w:tc>
        <w:tc>
          <w:tcPr>
            <w:tcW w:w="0" w:type="auto"/>
            <w:shd w:val="clear" w:color="auto" w:fill="auto"/>
            <w:noWrap/>
            <w:tcMar>
              <w:top w:w="10" w:type="dxa"/>
              <w:left w:w="10" w:type="dxa"/>
              <w:right w:w="10" w:type="dxa"/>
            </w:tcMar>
            <w:vAlign w:val="center"/>
          </w:tcPr>
          <w:p w14:paraId="1572AA1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0.54</w:t>
            </w:r>
          </w:p>
        </w:tc>
        <w:tc>
          <w:tcPr>
            <w:tcW w:w="0" w:type="auto"/>
            <w:shd w:val="clear" w:color="auto" w:fill="auto"/>
            <w:noWrap/>
            <w:tcMar>
              <w:top w:w="10" w:type="dxa"/>
              <w:left w:w="10" w:type="dxa"/>
              <w:right w:w="10" w:type="dxa"/>
            </w:tcMar>
            <w:vAlign w:val="center"/>
          </w:tcPr>
          <w:p w14:paraId="6AF3854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3.12</w:t>
            </w:r>
          </w:p>
        </w:tc>
        <w:tc>
          <w:tcPr>
            <w:tcW w:w="0" w:type="auto"/>
            <w:shd w:val="clear" w:color="auto" w:fill="auto"/>
            <w:noWrap/>
            <w:tcMar>
              <w:top w:w="10" w:type="dxa"/>
              <w:left w:w="10" w:type="dxa"/>
              <w:right w:w="10" w:type="dxa"/>
            </w:tcMar>
            <w:vAlign w:val="center"/>
          </w:tcPr>
          <w:p w14:paraId="1B4DB21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w:t>
            </w:r>
          </w:p>
        </w:tc>
        <w:tc>
          <w:tcPr>
            <w:tcW w:w="0" w:type="auto"/>
            <w:shd w:val="clear" w:color="auto" w:fill="auto"/>
            <w:noWrap/>
            <w:tcMar>
              <w:top w:w="10" w:type="dxa"/>
              <w:left w:w="10" w:type="dxa"/>
              <w:right w:w="10" w:type="dxa"/>
            </w:tcMar>
            <w:vAlign w:val="center"/>
          </w:tcPr>
          <w:p w14:paraId="0EB6E5F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19A10FF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4.84</w:t>
            </w:r>
          </w:p>
        </w:tc>
        <w:tc>
          <w:tcPr>
            <w:tcW w:w="0" w:type="auto"/>
            <w:shd w:val="clear" w:color="auto" w:fill="auto"/>
            <w:noWrap/>
            <w:tcMar>
              <w:top w:w="10" w:type="dxa"/>
              <w:left w:w="10" w:type="dxa"/>
              <w:right w:w="10" w:type="dxa"/>
            </w:tcMar>
            <w:vAlign w:val="center"/>
          </w:tcPr>
          <w:p w14:paraId="52EF664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4.73</w:t>
            </w:r>
          </w:p>
        </w:tc>
      </w:tr>
      <w:tr w:rsidR="008B2A81" w:rsidRPr="008B2A81" w14:paraId="368DF591" w14:textId="77777777">
        <w:trPr>
          <w:trHeight w:val="200"/>
        </w:trPr>
        <w:tc>
          <w:tcPr>
            <w:tcW w:w="0" w:type="auto"/>
            <w:shd w:val="clear" w:color="auto" w:fill="auto"/>
            <w:noWrap/>
            <w:tcMar>
              <w:top w:w="10" w:type="dxa"/>
              <w:left w:w="10" w:type="dxa"/>
              <w:right w:w="10" w:type="dxa"/>
            </w:tcMar>
            <w:vAlign w:val="center"/>
          </w:tcPr>
          <w:p w14:paraId="42B4884E"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15</w:t>
            </w:r>
          </w:p>
        </w:tc>
        <w:tc>
          <w:tcPr>
            <w:tcW w:w="0" w:type="auto"/>
            <w:shd w:val="clear" w:color="auto" w:fill="auto"/>
            <w:noWrap/>
            <w:tcMar>
              <w:top w:w="10" w:type="dxa"/>
              <w:left w:w="10" w:type="dxa"/>
              <w:right w:w="10" w:type="dxa"/>
            </w:tcMar>
            <w:vAlign w:val="center"/>
          </w:tcPr>
          <w:p w14:paraId="22DDEDE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36FCA16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20</w:t>
            </w:r>
          </w:p>
        </w:tc>
        <w:tc>
          <w:tcPr>
            <w:tcW w:w="0" w:type="auto"/>
            <w:shd w:val="clear" w:color="auto" w:fill="auto"/>
            <w:noWrap/>
            <w:tcMar>
              <w:top w:w="10" w:type="dxa"/>
              <w:left w:w="10" w:type="dxa"/>
              <w:right w:w="10" w:type="dxa"/>
            </w:tcMar>
            <w:vAlign w:val="center"/>
          </w:tcPr>
          <w:p w14:paraId="14C8577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64CF42E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25</w:t>
            </w:r>
          </w:p>
        </w:tc>
        <w:tc>
          <w:tcPr>
            <w:tcW w:w="0" w:type="auto"/>
            <w:shd w:val="clear" w:color="auto" w:fill="auto"/>
            <w:noWrap/>
            <w:tcMar>
              <w:top w:w="10" w:type="dxa"/>
              <w:left w:w="10" w:type="dxa"/>
              <w:right w:w="10" w:type="dxa"/>
            </w:tcMar>
            <w:vAlign w:val="center"/>
          </w:tcPr>
          <w:p w14:paraId="7E472C6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0.363</w:t>
            </w:r>
          </w:p>
        </w:tc>
        <w:tc>
          <w:tcPr>
            <w:tcW w:w="0" w:type="auto"/>
            <w:shd w:val="clear" w:color="auto" w:fill="auto"/>
            <w:noWrap/>
            <w:tcMar>
              <w:top w:w="10" w:type="dxa"/>
              <w:left w:w="10" w:type="dxa"/>
              <w:right w:w="10" w:type="dxa"/>
            </w:tcMar>
            <w:vAlign w:val="center"/>
          </w:tcPr>
          <w:p w14:paraId="0B7F4F0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77</w:t>
            </w:r>
          </w:p>
        </w:tc>
        <w:tc>
          <w:tcPr>
            <w:tcW w:w="0" w:type="auto"/>
            <w:shd w:val="clear" w:color="auto" w:fill="auto"/>
            <w:noWrap/>
            <w:tcMar>
              <w:top w:w="10" w:type="dxa"/>
              <w:left w:w="10" w:type="dxa"/>
              <w:right w:w="10" w:type="dxa"/>
            </w:tcMar>
            <w:vAlign w:val="center"/>
          </w:tcPr>
          <w:p w14:paraId="2E0675E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27.9</w:t>
            </w:r>
          </w:p>
        </w:tc>
        <w:tc>
          <w:tcPr>
            <w:tcW w:w="0" w:type="auto"/>
            <w:shd w:val="clear" w:color="auto" w:fill="auto"/>
            <w:noWrap/>
            <w:tcMar>
              <w:top w:w="10" w:type="dxa"/>
              <w:left w:w="10" w:type="dxa"/>
              <w:right w:w="10" w:type="dxa"/>
            </w:tcMar>
            <w:vAlign w:val="center"/>
          </w:tcPr>
          <w:p w14:paraId="48E64D5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13.5</w:t>
            </w:r>
          </w:p>
        </w:tc>
        <w:tc>
          <w:tcPr>
            <w:tcW w:w="0" w:type="auto"/>
            <w:shd w:val="clear" w:color="auto" w:fill="auto"/>
            <w:noWrap/>
            <w:tcMar>
              <w:top w:w="10" w:type="dxa"/>
              <w:left w:w="10" w:type="dxa"/>
              <w:right w:w="10" w:type="dxa"/>
            </w:tcMar>
            <w:vAlign w:val="center"/>
          </w:tcPr>
          <w:p w14:paraId="46324A2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270</w:t>
            </w:r>
          </w:p>
        </w:tc>
        <w:tc>
          <w:tcPr>
            <w:tcW w:w="0" w:type="auto"/>
            <w:shd w:val="clear" w:color="auto" w:fill="auto"/>
            <w:noWrap/>
            <w:tcMar>
              <w:top w:w="10" w:type="dxa"/>
              <w:left w:w="10" w:type="dxa"/>
              <w:right w:w="10" w:type="dxa"/>
            </w:tcMar>
            <w:vAlign w:val="center"/>
          </w:tcPr>
          <w:p w14:paraId="125315C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37.1</w:t>
            </w:r>
          </w:p>
        </w:tc>
        <w:tc>
          <w:tcPr>
            <w:tcW w:w="0" w:type="auto"/>
            <w:shd w:val="clear" w:color="auto" w:fill="auto"/>
            <w:noWrap/>
            <w:tcMar>
              <w:top w:w="10" w:type="dxa"/>
              <w:left w:w="10" w:type="dxa"/>
              <w:right w:w="10" w:type="dxa"/>
            </w:tcMar>
            <w:vAlign w:val="center"/>
          </w:tcPr>
          <w:p w14:paraId="18765C5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w:t>
            </w:r>
          </w:p>
        </w:tc>
        <w:tc>
          <w:tcPr>
            <w:tcW w:w="0" w:type="auto"/>
            <w:shd w:val="clear" w:color="auto" w:fill="auto"/>
            <w:noWrap/>
            <w:tcMar>
              <w:top w:w="10" w:type="dxa"/>
              <w:left w:w="10" w:type="dxa"/>
              <w:right w:w="10" w:type="dxa"/>
            </w:tcMar>
            <w:vAlign w:val="center"/>
          </w:tcPr>
          <w:p w14:paraId="0FC042A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58.1</w:t>
            </w:r>
          </w:p>
        </w:tc>
        <w:tc>
          <w:tcPr>
            <w:tcW w:w="0" w:type="auto"/>
            <w:shd w:val="clear" w:color="auto" w:fill="auto"/>
            <w:noWrap/>
            <w:tcMar>
              <w:top w:w="10" w:type="dxa"/>
              <w:left w:w="10" w:type="dxa"/>
              <w:right w:w="10" w:type="dxa"/>
            </w:tcMar>
            <w:vAlign w:val="center"/>
          </w:tcPr>
          <w:p w14:paraId="5DCAC9F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1.6</w:t>
            </w:r>
          </w:p>
        </w:tc>
        <w:tc>
          <w:tcPr>
            <w:tcW w:w="0" w:type="auto"/>
            <w:shd w:val="clear" w:color="auto" w:fill="auto"/>
            <w:noWrap/>
            <w:tcMar>
              <w:top w:w="10" w:type="dxa"/>
              <w:left w:w="10" w:type="dxa"/>
              <w:right w:w="10" w:type="dxa"/>
            </w:tcMar>
            <w:vAlign w:val="center"/>
          </w:tcPr>
          <w:p w14:paraId="47B3619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w:t>
            </w:r>
          </w:p>
        </w:tc>
        <w:tc>
          <w:tcPr>
            <w:tcW w:w="0" w:type="auto"/>
            <w:shd w:val="clear" w:color="auto" w:fill="auto"/>
            <w:noWrap/>
            <w:tcMar>
              <w:top w:w="10" w:type="dxa"/>
              <w:left w:w="10" w:type="dxa"/>
              <w:right w:w="10" w:type="dxa"/>
            </w:tcMar>
            <w:vAlign w:val="center"/>
          </w:tcPr>
          <w:p w14:paraId="47B3118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2.82</w:t>
            </w:r>
          </w:p>
        </w:tc>
        <w:tc>
          <w:tcPr>
            <w:tcW w:w="0" w:type="auto"/>
            <w:shd w:val="clear" w:color="auto" w:fill="auto"/>
            <w:noWrap/>
            <w:tcMar>
              <w:top w:w="10" w:type="dxa"/>
              <w:left w:w="10" w:type="dxa"/>
              <w:right w:w="10" w:type="dxa"/>
            </w:tcMar>
            <w:vAlign w:val="center"/>
          </w:tcPr>
          <w:p w14:paraId="3BB3582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0.21</w:t>
            </w:r>
          </w:p>
        </w:tc>
        <w:tc>
          <w:tcPr>
            <w:tcW w:w="0" w:type="auto"/>
            <w:shd w:val="clear" w:color="auto" w:fill="auto"/>
            <w:noWrap/>
            <w:tcMar>
              <w:top w:w="10" w:type="dxa"/>
              <w:left w:w="10" w:type="dxa"/>
              <w:right w:w="10" w:type="dxa"/>
            </w:tcMar>
            <w:vAlign w:val="center"/>
          </w:tcPr>
          <w:p w14:paraId="6A4AC02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4.42</w:t>
            </w:r>
          </w:p>
        </w:tc>
        <w:tc>
          <w:tcPr>
            <w:tcW w:w="0" w:type="auto"/>
            <w:shd w:val="clear" w:color="auto" w:fill="auto"/>
            <w:noWrap/>
            <w:tcMar>
              <w:top w:w="10" w:type="dxa"/>
              <w:left w:w="10" w:type="dxa"/>
              <w:right w:w="10" w:type="dxa"/>
            </w:tcMar>
            <w:vAlign w:val="center"/>
          </w:tcPr>
          <w:p w14:paraId="50BA005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0.12</w:t>
            </w:r>
          </w:p>
        </w:tc>
        <w:tc>
          <w:tcPr>
            <w:tcW w:w="0" w:type="auto"/>
            <w:shd w:val="clear" w:color="auto" w:fill="auto"/>
            <w:noWrap/>
            <w:tcMar>
              <w:top w:w="10" w:type="dxa"/>
              <w:left w:w="10" w:type="dxa"/>
              <w:right w:w="10" w:type="dxa"/>
            </w:tcMar>
            <w:vAlign w:val="center"/>
          </w:tcPr>
          <w:p w14:paraId="0AABEC9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0.04</w:t>
            </w:r>
          </w:p>
        </w:tc>
        <w:tc>
          <w:tcPr>
            <w:tcW w:w="0" w:type="auto"/>
            <w:shd w:val="clear" w:color="auto" w:fill="auto"/>
            <w:noWrap/>
            <w:tcMar>
              <w:top w:w="10" w:type="dxa"/>
              <w:left w:w="10" w:type="dxa"/>
              <w:right w:w="10" w:type="dxa"/>
            </w:tcMar>
            <w:vAlign w:val="center"/>
          </w:tcPr>
          <w:p w14:paraId="00A00E5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7.6</w:t>
            </w:r>
          </w:p>
        </w:tc>
        <w:tc>
          <w:tcPr>
            <w:tcW w:w="0" w:type="auto"/>
            <w:shd w:val="clear" w:color="auto" w:fill="auto"/>
            <w:noWrap/>
            <w:tcMar>
              <w:top w:w="10" w:type="dxa"/>
              <w:left w:w="10" w:type="dxa"/>
              <w:right w:w="10" w:type="dxa"/>
            </w:tcMar>
            <w:vAlign w:val="center"/>
          </w:tcPr>
          <w:p w14:paraId="1751C20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4.69</w:t>
            </w:r>
          </w:p>
        </w:tc>
      </w:tr>
      <w:tr w:rsidR="008B2A81" w:rsidRPr="008B2A81" w14:paraId="4D4076A9" w14:textId="77777777">
        <w:trPr>
          <w:trHeight w:val="200"/>
        </w:trPr>
        <w:tc>
          <w:tcPr>
            <w:tcW w:w="0" w:type="auto"/>
            <w:shd w:val="clear" w:color="auto" w:fill="auto"/>
            <w:noWrap/>
            <w:tcMar>
              <w:top w:w="10" w:type="dxa"/>
              <w:left w:w="10" w:type="dxa"/>
              <w:right w:w="10" w:type="dxa"/>
            </w:tcMar>
            <w:vAlign w:val="center"/>
          </w:tcPr>
          <w:p w14:paraId="7F128B49"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Patient 16</w:t>
            </w:r>
          </w:p>
        </w:tc>
        <w:tc>
          <w:tcPr>
            <w:tcW w:w="0" w:type="auto"/>
            <w:shd w:val="clear" w:color="auto" w:fill="auto"/>
            <w:noWrap/>
            <w:tcMar>
              <w:top w:w="10" w:type="dxa"/>
              <w:left w:w="10" w:type="dxa"/>
              <w:right w:w="10" w:type="dxa"/>
            </w:tcMar>
            <w:vAlign w:val="center"/>
          </w:tcPr>
          <w:p w14:paraId="05765C5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28C05F6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20</w:t>
            </w:r>
          </w:p>
        </w:tc>
        <w:tc>
          <w:tcPr>
            <w:tcW w:w="0" w:type="auto"/>
            <w:shd w:val="clear" w:color="auto" w:fill="auto"/>
            <w:noWrap/>
            <w:tcMar>
              <w:top w:w="10" w:type="dxa"/>
              <w:left w:w="10" w:type="dxa"/>
              <w:right w:w="10" w:type="dxa"/>
            </w:tcMar>
            <w:vAlign w:val="center"/>
          </w:tcPr>
          <w:p w14:paraId="7717B87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Cured</w:t>
            </w:r>
          </w:p>
        </w:tc>
        <w:tc>
          <w:tcPr>
            <w:tcW w:w="0" w:type="auto"/>
            <w:shd w:val="clear" w:color="auto" w:fill="auto"/>
            <w:noWrap/>
            <w:tcMar>
              <w:top w:w="10" w:type="dxa"/>
              <w:left w:w="10" w:type="dxa"/>
              <w:right w:w="10" w:type="dxa"/>
            </w:tcMar>
            <w:vAlign w:val="center"/>
          </w:tcPr>
          <w:p w14:paraId="640BCDB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w:t>
            </w:r>
          </w:p>
        </w:tc>
        <w:tc>
          <w:tcPr>
            <w:tcW w:w="0" w:type="auto"/>
            <w:shd w:val="clear" w:color="auto" w:fill="auto"/>
            <w:noWrap/>
            <w:tcMar>
              <w:top w:w="10" w:type="dxa"/>
              <w:left w:w="10" w:type="dxa"/>
              <w:right w:w="10" w:type="dxa"/>
            </w:tcMar>
            <w:vAlign w:val="center"/>
          </w:tcPr>
          <w:p w14:paraId="33DF0F3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0.488</w:t>
            </w:r>
          </w:p>
        </w:tc>
        <w:tc>
          <w:tcPr>
            <w:tcW w:w="0" w:type="auto"/>
            <w:shd w:val="clear" w:color="auto" w:fill="auto"/>
            <w:noWrap/>
            <w:tcMar>
              <w:top w:w="10" w:type="dxa"/>
              <w:left w:w="10" w:type="dxa"/>
              <w:right w:w="10" w:type="dxa"/>
            </w:tcMar>
            <w:vAlign w:val="center"/>
          </w:tcPr>
          <w:p w14:paraId="0F586E6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89.5</w:t>
            </w:r>
          </w:p>
        </w:tc>
        <w:tc>
          <w:tcPr>
            <w:tcW w:w="0" w:type="auto"/>
            <w:shd w:val="clear" w:color="auto" w:fill="auto"/>
            <w:noWrap/>
            <w:tcMar>
              <w:top w:w="10" w:type="dxa"/>
              <w:left w:w="10" w:type="dxa"/>
              <w:right w:w="10" w:type="dxa"/>
            </w:tcMar>
            <w:vAlign w:val="center"/>
          </w:tcPr>
          <w:p w14:paraId="4E8F433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w:t>
            </w:r>
          </w:p>
        </w:tc>
        <w:tc>
          <w:tcPr>
            <w:tcW w:w="0" w:type="auto"/>
            <w:shd w:val="clear" w:color="auto" w:fill="auto"/>
            <w:noWrap/>
            <w:tcMar>
              <w:top w:w="10" w:type="dxa"/>
              <w:left w:w="10" w:type="dxa"/>
              <w:right w:w="10" w:type="dxa"/>
            </w:tcMar>
            <w:vAlign w:val="center"/>
          </w:tcPr>
          <w:p w14:paraId="6911CBB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41.4</w:t>
            </w:r>
          </w:p>
        </w:tc>
        <w:tc>
          <w:tcPr>
            <w:tcW w:w="0" w:type="auto"/>
            <w:shd w:val="clear" w:color="auto" w:fill="auto"/>
            <w:noWrap/>
            <w:tcMar>
              <w:top w:w="10" w:type="dxa"/>
              <w:left w:w="10" w:type="dxa"/>
              <w:right w:w="10" w:type="dxa"/>
            </w:tcMar>
            <w:vAlign w:val="center"/>
          </w:tcPr>
          <w:p w14:paraId="6AC0798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217</w:t>
            </w:r>
          </w:p>
        </w:tc>
        <w:tc>
          <w:tcPr>
            <w:tcW w:w="0" w:type="auto"/>
            <w:shd w:val="clear" w:color="auto" w:fill="auto"/>
            <w:noWrap/>
            <w:tcMar>
              <w:top w:w="10" w:type="dxa"/>
              <w:left w:w="10" w:type="dxa"/>
              <w:right w:w="10" w:type="dxa"/>
            </w:tcMar>
            <w:vAlign w:val="center"/>
          </w:tcPr>
          <w:p w14:paraId="75021DC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36.2</w:t>
            </w:r>
          </w:p>
        </w:tc>
        <w:tc>
          <w:tcPr>
            <w:tcW w:w="0" w:type="auto"/>
            <w:shd w:val="clear" w:color="auto" w:fill="auto"/>
            <w:noWrap/>
            <w:tcMar>
              <w:top w:w="10" w:type="dxa"/>
              <w:left w:w="10" w:type="dxa"/>
              <w:right w:w="10" w:type="dxa"/>
            </w:tcMar>
            <w:vAlign w:val="center"/>
          </w:tcPr>
          <w:p w14:paraId="6D3D6C4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9.6</w:t>
            </w:r>
          </w:p>
        </w:tc>
        <w:tc>
          <w:tcPr>
            <w:tcW w:w="0" w:type="auto"/>
            <w:shd w:val="clear" w:color="auto" w:fill="auto"/>
            <w:noWrap/>
            <w:tcMar>
              <w:top w:w="10" w:type="dxa"/>
              <w:left w:w="10" w:type="dxa"/>
              <w:right w:w="10" w:type="dxa"/>
            </w:tcMar>
            <w:vAlign w:val="center"/>
          </w:tcPr>
          <w:p w14:paraId="686FCBE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51.5</w:t>
            </w:r>
          </w:p>
        </w:tc>
        <w:tc>
          <w:tcPr>
            <w:tcW w:w="0" w:type="auto"/>
            <w:shd w:val="clear" w:color="auto" w:fill="auto"/>
            <w:noWrap/>
            <w:tcMar>
              <w:top w:w="10" w:type="dxa"/>
              <w:left w:w="10" w:type="dxa"/>
              <w:right w:w="10" w:type="dxa"/>
            </w:tcMar>
            <w:vAlign w:val="center"/>
          </w:tcPr>
          <w:p w14:paraId="23EEAE0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2.3</w:t>
            </w:r>
          </w:p>
        </w:tc>
        <w:tc>
          <w:tcPr>
            <w:tcW w:w="0" w:type="auto"/>
            <w:shd w:val="clear" w:color="auto" w:fill="auto"/>
            <w:noWrap/>
            <w:tcMar>
              <w:top w:w="10" w:type="dxa"/>
              <w:left w:w="10" w:type="dxa"/>
              <w:right w:w="10" w:type="dxa"/>
            </w:tcMar>
            <w:vAlign w:val="center"/>
          </w:tcPr>
          <w:p w14:paraId="1697B44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54EB472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1.358</w:t>
            </w:r>
          </w:p>
        </w:tc>
        <w:tc>
          <w:tcPr>
            <w:tcW w:w="0" w:type="auto"/>
            <w:shd w:val="clear" w:color="auto" w:fill="auto"/>
            <w:noWrap/>
            <w:tcMar>
              <w:top w:w="10" w:type="dxa"/>
              <w:left w:w="10" w:type="dxa"/>
              <w:right w:w="10" w:type="dxa"/>
            </w:tcMar>
            <w:vAlign w:val="center"/>
          </w:tcPr>
          <w:p w14:paraId="6114A03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0.36</w:t>
            </w:r>
          </w:p>
        </w:tc>
        <w:tc>
          <w:tcPr>
            <w:tcW w:w="0" w:type="auto"/>
            <w:shd w:val="clear" w:color="auto" w:fill="auto"/>
            <w:noWrap/>
            <w:tcMar>
              <w:top w:w="10" w:type="dxa"/>
              <w:left w:w="10" w:type="dxa"/>
              <w:right w:w="10" w:type="dxa"/>
            </w:tcMar>
            <w:vAlign w:val="center"/>
          </w:tcPr>
          <w:p w14:paraId="6F5264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1.931</w:t>
            </w:r>
          </w:p>
        </w:tc>
        <w:tc>
          <w:tcPr>
            <w:tcW w:w="0" w:type="auto"/>
            <w:shd w:val="clear" w:color="auto" w:fill="auto"/>
            <w:noWrap/>
            <w:tcMar>
              <w:top w:w="10" w:type="dxa"/>
              <w:left w:w="10" w:type="dxa"/>
              <w:right w:w="10" w:type="dxa"/>
            </w:tcMar>
            <w:vAlign w:val="center"/>
          </w:tcPr>
          <w:p w14:paraId="46E731A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0.086</w:t>
            </w:r>
          </w:p>
        </w:tc>
        <w:tc>
          <w:tcPr>
            <w:tcW w:w="0" w:type="auto"/>
            <w:shd w:val="clear" w:color="auto" w:fill="auto"/>
            <w:noWrap/>
            <w:tcMar>
              <w:top w:w="10" w:type="dxa"/>
              <w:left w:w="10" w:type="dxa"/>
              <w:right w:w="10" w:type="dxa"/>
            </w:tcMar>
            <w:vAlign w:val="center"/>
          </w:tcPr>
          <w:p w14:paraId="2E68F73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0.015</w:t>
            </w:r>
          </w:p>
        </w:tc>
        <w:tc>
          <w:tcPr>
            <w:tcW w:w="0" w:type="auto"/>
            <w:shd w:val="clear" w:color="auto" w:fill="auto"/>
            <w:noWrap/>
            <w:tcMar>
              <w:top w:w="10" w:type="dxa"/>
              <w:left w:w="10" w:type="dxa"/>
              <w:right w:w="10" w:type="dxa"/>
            </w:tcMar>
            <w:vAlign w:val="center"/>
          </w:tcPr>
          <w:p w14:paraId="0BE1A6A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3.75</w:t>
            </w:r>
          </w:p>
        </w:tc>
        <w:tc>
          <w:tcPr>
            <w:tcW w:w="0" w:type="auto"/>
            <w:shd w:val="clear" w:color="auto" w:fill="auto"/>
            <w:noWrap/>
            <w:tcMar>
              <w:top w:w="10" w:type="dxa"/>
              <w:left w:w="10" w:type="dxa"/>
              <w:right w:w="10" w:type="dxa"/>
            </w:tcMar>
            <w:vAlign w:val="center"/>
          </w:tcPr>
          <w:p w14:paraId="6AC2C65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5.46</w:t>
            </w:r>
          </w:p>
        </w:tc>
      </w:tr>
      <w:tr w:rsidR="008B2A81" w:rsidRPr="008B2A81" w14:paraId="5FE87AC9" w14:textId="77777777">
        <w:trPr>
          <w:trHeight w:val="200"/>
        </w:trPr>
        <w:tc>
          <w:tcPr>
            <w:tcW w:w="0" w:type="auto"/>
            <w:shd w:val="clear" w:color="auto" w:fill="auto"/>
            <w:noWrap/>
            <w:tcMar>
              <w:top w:w="10" w:type="dxa"/>
              <w:left w:w="10" w:type="dxa"/>
              <w:right w:w="10" w:type="dxa"/>
            </w:tcMar>
            <w:vAlign w:val="center"/>
          </w:tcPr>
          <w:p w14:paraId="3D1516EC"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Normal-1</w:t>
            </w:r>
          </w:p>
        </w:tc>
        <w:tc>
          <w:tcPr>
            <w:tcW w:w="0" w:type="auto"/>
            <w:shd w:val="clear" w:color="auto" w:fill="auto"/>
            <w:noWrap/>
            <w:tcMar>
              <w:top w:w="10" w:type="dxa"/>
              <w:left w:w="10" w:type="dxa"/>
              <w:right w:w="10" w:type="dxa"/>
            </w:tcMar>
            <w:vAlign w:val="center"/>
          </w:tcPr>
          <w:p w14:paraId="6D1D3A4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Female</w:t>
            </w:r>
          </w:p>
        </w:tc>
        <w:tc>
          <w:tcPr>
            <w:tcW w:w="0" w:type="auto"/>
            <w:shd w:val="clear" w:color="auto" w:fill="auto"/>
            <w:noWrap/>
            <w:tcMar>
              <w:top w:w="10" w:type="dxa"/>
              <w:left w:w="10" w:type="dxa"/>
              <w:right w:w="10" w:type="dxa"/>
            </w:tcMar>
            <w:vAlign w:val="center"/>
          </w:tcPr>
          <w:p w14:paraId="155231E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57</w:t>
            </w:r>
          </w:p>
        </w:tc>
        <w:tc>
          <w:tcPr>
            <w:tcW w:w="0" w:type="auto"/>
            <w:shd w:val="clear" w:color="auto" w:fill="auto"/>
            <w:noWrap/>
            <w:tcMar>
              <w:top w:w="10" w:type="dxa"/>
              <w:left w:w="10" w:type="dxa"/>
              <w:right w:w="10" w:type="dxa"/>
            </w:tcMar>
            <w:vAlign w:val="center"/>
          </w:tcPr>
          <w:p w14:paraId="0D52337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Normal</w:t>
            </w:r>
          </w:p>
        </w:tc>
        <w:tc>
          <w:tcPr>
            <w:tcW w:w="0" w:type="auto"/>
            <w:shd w:val="clear" w:color="auto" w:fill="auto"/>
            <w:noWrap/>
            <w:tcMar>
              <w:top w:w="10" w:type="dxa"/>
              <w:left w:w="10" w:type="dxa"/>
              <w:right w:w="10" w:type="dxa"/>
            </w:tcMar>
            <w:vAlign w:val="center"/>
          </w:tcPr>
          <w:p w14:paraId="258DBC1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49769AD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0.46</w:t>
            </w:r>
          </w:p>
        </w:tc>
        <w:tc>
          <w:tcPr>
            <w:tcW w:w="0" w:type="auto"/>
            <w:shd w:val="clear" w:color="auto" w:fill="auto"/>
            <w:noWrap/>
            <w:tcMar>
              <w:top w:w="10" w:type="dxa"/>
              <w:left w:w="10" w:type="dxa"/>
              <w:right w:w="10" w:type="dxa"/>
            </w:tcMar>
            <w:vAlign w:val="center"/>
          </w:tcPr>
          <w:p w14:paraId="661F496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90.3</w:t>
            </w:r>
          </w:p>
        </w:tc>
        <w:tc>
          <w:tcPr>
            <w:tcW w:w="0" w:type="auto"/>
            <w:shd w:val="clear" w:color="auto" w:fill="auto"/>
            <w:noWrap/>
            <w:tcMar>
              <w:top w:w="10" w:type="dxa"/>
              <w:left w:w="10" w:type="dxa"/>
              <w:right w:w="10" w:type="dxa"/>
            </w:tcMar>
            <w:vAlign w:val="center"/>
          </w:tcPr>
          <w:p w14:paraId="594FD4B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29.3</w:t>
            </w:r>
          </w:p>
        </w:tc>
        <w:tc>
          <w:tcPr>
            <w:tcW w:w="0" w:type="auto"/>
            <w:shd w:val="clear" w:color="auto" w:fill="auto"/>
            <w:noWrap/>
            <w:tcMar>
              <w:top w:w="10" w:type="dxa"/>
              <w:left w:w="10" w:type="dxa"/>
              <w:right w:w="10" w:type="dxa"/>
            </w:tcMar>
            <w:vAlign w:val="center"/>
          </w:tcPr>
          <w:p w14:paraId="669FC08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39.5</w:t>
            </w:r>
          </w:p>
        </w:tc>
        <w:tc>
          <w:tcPr>
            <w:tcW w:w="0" w:type="auto"/>
            <w:shd w:val="clear" w:color="auto" w:fill="auto"/>
            <w:noWrap/>
            <w:tcMar>
              <w:top w:w="10" w:type="dxa"/>
              <w:left w:w="10" w:type="dxa"/>
              <w:right w:w="10" w:type="dxa"/>
            </w:tcMar>
            <w:vAlign w:val="center"/>
          </w:tcPr>
          <w:p w14:paraId="19A9CB4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156</w:t>
            </w:r>
          </w:p>
        </w:tc>
        <w:tc>
          <w:tcPr>
            <w:tcW w:w="0" w:type="auto"/>
            <w:shd w:val="clear" w:color="auto" w:fill="auto"/>
            <w:noWrap/>
            <w:tcMar>
              <w:top w:w="10" w:type="dxa"/>
              <w:left w:w="10" w:type="dxa"/>
              <w:right w:w="10" w:type="dxa"/>
            </w:tcMar>
            <w:vAlign w:val="center"/>
          </w:tcPr>
          <w:p w14:paraId="21E8C45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33</w:t>
            </w:r>
          </w:p>
        </w:tc>
        <w:tc>
          <w:tcPr>
            <w:tcW w:w="0" w:type="auto"/>
            <w:shd w:val="clear" w:color="auto" w:fill="auto"/>
            <w:noWrap/>
            <w:tcMar>
              <w:top w:w="10" w:type="dxa"/>
              <w:left w:w="10" w:type="dxa"/>
              <w:right w:w="10" w:type="dxa"/>
            </w:tcMar>
            <w:vAlign w:val="center"/>
          </w:tcPr>
          <w:p w14:paraId="79C09A5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4.2</w:t>
            </w:r>
          </w:p>
        </w:tc>
        <w:tc>
          <w:tcPr>
            <w:tcW w:w="0" w:type="auto"/>
            <w:shd w:val="clear" w:color="auto" w:fill="auto"/>
            <w:noWrap/>
            <w:tcMar>
              <w:top w:w="10" w:type="dxa"/>
              <w:left w:w="10" w:type="dxa"/>
              <w:right w:w="10" w:type="dxa"/>
            </w:tcMar>
            <w:vAlign w:val="center"/>
          </w:tcPr>
          <w:p w14:paraId="6CECDA0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61.1</w:t>
            </w:r>
          </w:p>
        </w:tc>
        <w:tc>
          <w:tcPr>
            <w:tcW w:w="0" w:type="auto"/>
            <w:shd w:val="clear" w:color="auto" w:fill="auto"/>
            <w:noWrap/>
            <w:tcMar>
              <w:top w:w="10" w:type="dxa"/>
              <w:left w:w="10" w:type="dxa"/>
              <w:right w:w="10" w:type="dxa"/>
            </w:tcMar>
            <w:vAlign w:val="center"/>
          </w:tcPr>
          <w:p w14:paraId="557659F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1.4</w:t>
            </w:r>
          </w:p>
        </w:tc>
        <w:tc>
          <w:tcPr>
            <w:tcW w:w="0" w:type="auto"/>
            <w:shd w:val="clear" w:color="auto" w:fill="auto"/>
            <w:noWrap/>
            <w:tcMar>
              <w:top w:w="10" w:type="dxa"/>
              <w:left w:w="10" w:type="dxa"/>
              <w:right w:w="10" w:type="dxa"/>
            </w:tcMar>
            <w:vAlign w:val="center"/>
          </w:tcPr>
          <w:p w14:paraId="38668E4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w:t>
            </w:r>
          </w:p>
        </w:tc>
        <w:tc>
          <w:tcPr>
            <w:tcW w:w="0" w:type="auto"/>
            <w:shd w:val="clear" w:color="auto" w:fill="auto"/>
            <w:noWrap/>
            <w:tcMar>
              <w:top w:w="10" w:type="dxa"/>
              <w:left w:w="10" w:type="dxa"/>
              <w:right w:w="10" w:type="dxa"/>
            </w:tcMar>
            <w:vAlign w:val="center"/>
          </w:tcPr>
          <w:p w14:paraId="516D3E6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2.68</w:t>
            </w:r>
          </w:p>
        </w:tc>
        <w:tc>
          <w:tcPr>
            <w:tcW w:w="0" w:type="auto"/>
            <w:shd w:val="clear" w:color="auto" w:fill="auto"/>
            <w:noWrap/>
            <w:tcMar>
              <w:top w:w="10" w:type="dxa"/>
              <w:left w:w="10" w:type="dxa"/>
              <w:right w:w="10" w:type="dxa"/>
            </w:tcMar>
            <w:vAlign w:val="center"/>
          </w:tcPr>
          <w:p w14:paraId="670055A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0.34</w:t>
            </w:r>
          </w:p>
        </w:tc>
        <w:tc>
          <w:tcPr>
            <w:tcW w:w="0" w:type="auto"/>
            <w:shd w:val="clear" w:color="auto" w:fill="auto"/>
            <w:noWrap/>
            <w:tcMar>
              <w:top w:w="10" w:type="dxa"/>
              <w:left w:w="10" w:type="dxa"/>
              <w:right w:w="10" w:type="dxa"/>
            </w:tcMar>
            <w:vAlign w:val="center"/>
          </w:tcPr>
          <w:p w14:paraId="12E3C0A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4.97</w:t>
            </w:r>
          </w:p>
        </w:tc>
        <w:tc>
          <w:tcPr>
            <w:tcW w:w="0" w:type="auto"/>
            <w:shd w:val="clear" w:color="auto" w:fill="auto"/>
            <w:noWrap/>
            <w:tcMar>
              <w:top w:w="10" w:type="dxa"/>
              <w:left w:w="10" w:type="dxa"/>
              <w:right w:w="10" w:type="dxa"/>
            </w:tcMar>
            <w:vAlign w:val="center"/>
          </w:tcPr>
          <w:p w14:paraId="4662118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0.11</w:t>
            </w:r>
          </w:p>
        </w:tc>
        <w:tc>
          <w:tcPr>
            <w:tcW w:w="0" w:type="auto"/>
            <w:shd w:val="clear" w:color="auto" w:fill="auto"/>
            <w:noWrap/>
            <w:tcMar>
              <w:top w:w="10" w:type="dxa"/>
              <w:left w:w="10" w:type="dxa"/>
              <w:right w:w="10" w:type="dxa"/>
            </w:tcMar>
            <w:vAlign w:val="center"/>
          </w:tcPr>
          <w:p w14:paraId="3B47E3A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4FF5558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8.13</w:t>
            </w:r>
          </w:p>
        </w:tc>
        <w:tc>
          <w:tcPr>
            <w:tcW w:w="0" w:type="auto"/>
            <w:shd w:val="clear" w:color="auto" w:fill="auto"/>
            <w:noWrap/>
            <w:tcMar>
              <w:top w:w="10" w:type="dxa"/>
              <w:left w:w="10" w:type="dxa"/>
              <w:right w:w="10" w:type="dxa"/>
            </w:tcMar>
            <w:vAlign w:val="center"/>
          </w:tcPr>
          <w:p w14:paraId="11E02B4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5.06</w:t>
            </w:r>
          </w:p>
        </w:tc>
      </w:tr>
      <w:tr w:rsidR="008B2A81" w:rsidRPr="008B2A81" w14:paraId="1250C734" w14:textId="77777777">
        <w:trPr>
          <w:trHeight w:val="200"/>
        </w:trPr>
        <w:tc>
          <w:tcPr>
            <w:tcW w:w="0" w:type="auto"/>
            <w:shd w:val="clear" w:color="auto" w:fill="auto"/>
            <w:noWrap/>
            <w:tcMar>
              <w:top w:w="10" w:type="dxa"/>
              <w:left w:w="10" w:type="dxa"/>
              <w:right w:w="10" w:type="dxa"/>
            </w:tcMar>
            <w:vAlign w:val="center"/>
          </w:tcPr>
          <w:p w14:paraId="74BB5BDD"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Normal-2</w:t>
            </w:r>
          </w:p>
        </w:tc>
        <w:tc>
          <w:tcPr>
            <w:tcW w:w="0" w:type="auto"/>
            <w:shd w:val="clear" w:color="auto" w:fill="auto"/>
            <w:noWrap/>
            <w:tcMar>
              <w:top w:w="10" w:type="dxa"/>
              <w:left w:w="10" w:type="dxa"/>
              <w:right w:w="10" w:type="dxa"/>
            </w:tcMar>
            <w:vAlign w:val="center"/>
          </w:tcPr>
          <w:p w14:paraId="52C02E3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31BAA4D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61</w:t>
            </w:r>
          </w:p>
        </w:tc>
        <w:tc>
          <w:tcPr>
            <w:tcW w:w="0" w:type="auto"/>
            <w:shd w:val="clear" w:color="auto" w:fill="auto"/>
            <w:noWrap/>
            <w:tcMar>
              <w:top w:w="10" w:type="dxa"/>
              <w:left w:w="10" w:type="dxa"/>
              <w:right w:w="10" w:type="dxa"/>
            </w:tcMar>
            <w:vAlign w:val="center"/>
          </w:tcPr>
          <w:p w14:paraId="60538FC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Normal</w:t>
            </w:r>
          </w:p>
        </w:tc>
        <w:tc>
          <w:tcPr>
            <w:tcW w:w="0" w:type="auto"/>
            <w:shd w:val="clear" w:color="auto" w:fill="auto"/>
            <w:noWrap/>
            <w:tcMar>
              <w:top w:w="10" w:type="dxa"/>
              <w:left w:w="10" w:type="dxa"/>
              <w:right w:w="10" w:type="dxa"/>
            </w:tcMar>
            <w:vAlign w:val="center"/>
          </w:tcPr>
          <w:p w14:paraId="00C052F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6D3B76A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0.43</w:t>
            </w:r>
          </w:p>
        </w:tc>
        <w:tc>
          <w:tcPr>
            <w:tcW w:w="0" w:type="auto"/>
            <w:shd w:val="clear" w:color="auto" w:fill="auto"/>
            <w:noWrap/>
            <w:tcMar>
              <w:top w:w="10" w:type="dxa"/>
              <w:left w:w="10" w:type="dxa"/>
              <w:right w:w="10" w:type="dxa"/>
            </w:tcMar>
            <w:vAlign w:val="center"/>
          </w:tcPr>
          <w:p w14:paraId="1D43522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94.8</w:t>
            </w:r>
          </w:p>
        </w:tc>
        <w:tc>
          <w:tcPr>
            <w:tcW w:w="0" w:type="auto"/>
            <w:shd w:val="clear" w:color="auto" w:fill="auto"/>
            <w:noWrap/>
            <w:tcMar>
              <w:top w:w="10" w:type="dxa"/>
              <w:left w:w="10" w:type="dxa"/>
              <w:right w:w="10" w:type="dxa"/>
            </w:tcMar>
            <w:vAlign w:val="center"/>
          </w:tcPr>
          <w:p w14:paraId="3AB3D98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30</w:t>
            </w:r>
          </w:p>
        </w:tc>
        <w:tc>
          <w:tcPr>
            <w:tcW w:w="0" w:type="auto"/>
            <w:shd w:val="clear" w:color="auto" w:fill="auto"/>
            <w:noWrap/>
            <w:tcMar>
              <w:top w:w="10" w:type="dxa"/>
              <w:left w:w="10" w:type="dxa"/>
              <w:right w:w="10" w:type="dxa"/>
            </w:tcMar>
            <w:vAlign w:val="center"/>
          </w:tcPr>
          <w:p w14:paraId="20AC8901"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45.1</w:t>
            </w:r>
          </w:p>
        </w:tc>
        <w:tc>
          <w:tcPr>
            <w:tcW w:w="0" w:type="auto"/>
            <w:shd w:val="clear" w:color="auto" w:fill="auto"/>
            <w:noWrap/>
            <w:tcMar>
              <w:top w:w="10" w:type="dxa"/>
              <w:left w:w="10" w:type="dxa"/>
              <w:right w:w="10" w:type="dxa"/>
            </w:tcMar>
            <w:vAlign w:val="center"/>
          </w:tcPr>
          <w:p w14:paraId="16109BF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111</w:t>
            </w:r>
          </w:p>
        </w:tc>
        <w:tc>
          <w:tcPr>
            <w:tcW w:w="0" w:type="auto"/>
            <w:shd w:val="clear" w:color="auto" w:fill="auto"/>
            <w:noWrap/>
            <w:tcMar>
              <w:top w:w="10" w:type="dxa"/>
              <w:left w:w="10" w:type="dxa"/>
              <w:right w:w="10" w:type="dxa"/>
            </w:tcMar>
            <w:vAlign w:val="center"/>
          </w:tcPr>
          <w:p w14:paraId="163D34B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31.7</w:t>
            </w:r>
          </w:p>
        </w:tc>
        <w:tc>
          <w:tcPr>
            <w:tcW w:w="0" w:type="auto"/>
            <w:shd w:val="clear" w:color="auto" w:fill="auto"/>
            <w:noWrap/>
            <w:tcMar>
              <w:top w:w="10" w:type="dxa"/>
              <w:left w:w="10" w:type="dxa"/>
              <w:right w:w="10" w:type="dxa"/>
            </w:tcMar>
            <w:vAlign w:val="center"/>
          </w:tcPr>
          <w:p w14:paraId="451B46D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7.6</w:t>
            </w:r>
          </w:p>
        </w:tc>
        <w:tc>
          <w:tcPr>
            <w:tcW w:w="0" w:type="auto"/>
            <w:shd w:val="clear" w:color="auto" w:fill="auto"/>
            <w:noWrap/>
            <w:tcMar>
              <w:top w:w="10" w:type="dxa"/>
              <w:left w:w="10" w:type="dxa"/>
              <w:right w:w="10" w:type="dxa"/>
            </w:tcMar>
            <w:vAlign w:val="center"/>
          </w:tcPr>
          <w:p w14:paraId="4279661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59.1</w:t>
            </w:r>
          </w:p>
        </w:tc>
        <w:tc>
          <w:tcPr>
            <w:tcW w:w="0" w:type="auto"/>
            <w:shd w:val="clear" w:color="auto" w:fill="auto"/>
            <w:noWrap/>
            <w:tcMar>
              <w:top w:w="10" w:type="dxa"/>
              <w:left w:w="10" w:type="dxa"/>
              <w:right w:w="10" w:type="dxa"/>
            </w:tcMar>
            <w:vAlign w:val="center"/>
          </w:tcPr>
          <w:p w14:paraId="464E853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1.1</w:t>
            </w:r>
          </w:p>
        </w:tc>
        <w:tc>
          <w:tcPr>
            <w:tcW w:w="0" w:type="auto"/>
            <w:shd w:val="clear" w:color="auto" w:fill="auto"/>
            <w:noWrap/>
            <w:tcMar>
              <w:top w:w="10" w:type="dxa"/>
              <w:left w:w="10" w:type="dxa"/>
              <w:right w:w="10" w:type="dxa"/>
            </w:tcMar>
            <w:vAlign w:val="center"/>
          </w:tcPr>
          <w:p w14:paraId="4D58F79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0.5</w:t>
            </w:r>
          </w:p>
        </w:tc>
        <w:tc>
          <w:tcPr>
            <w:tcW w:w="0" w:type="auto"/>
            <w:shd w:val="clear" w:color="auto" w:fill="auto"/>
            <w:noWrap/>
            <w:tcMar>
              <w:top w:w="10" w:type="dxa"/>
              <w:left w:w="10" w:type="dxa"/>
              <w:right w:w="10" w:type="dxa"/>
            </w:tcMar>
            <w:vAlign w:val="center"/>
          </w:tcPr>
          <w:p w14:paraId="691FB55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1.37</w:t>
            </w:r>
          </w:p>
        </w:tc>
        <w:tc>
          <w:tcPr>
            <w:tcW w:w="0" w:type="auto"/>
            <w:shd w:val="clear" w:color="auto" w:fill="auto"/>
            <w:noWrap/>
            <w:tcMar>
              <w:top w:w="10" w:type="dxa"/>
              <w:left w:w="10" w:type="dxa"/>
              <w:right w:w="10" w:type="dxa"/>
            </w:tcMar>
            <w:vAlign w:val="center"/>
          </w:tcPr>
          <w:p w14:paraId="007DE2F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0.33</w:t>
            </w:r>
          </w:p>
        </w:tc>
        <w:tc>
          <w:tcPr>
            <w:tcW w:w="0" w:type="auto"/>
            <w:shd w:val="clear" w:color="auto" w:fill="auto"/>
            <w:noWrap/>
            <w:tcMar>
              <w:top w:w="10" w:type="dxa"/>
              <w:left w:w="10" w:type="dxa"/>
              <w:right w:w="10" w:type="dxa"/>
            </w:tcMar>
            <w:vAlign w:val="center"/>
          </w:tcPr>
          <w:p w14:paraId="7878F55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2.55</w:t>
            </w:r>
          </w:p>
        </w:tc>
        <w:tc>
          <w:tcPr>
            <w:tcW w:w="0" w:type="auto"/>
            <w:shd w:val="clear" w:color="auto" w:fill="auto"/>
            <w:noWrap/>
            <w:tcMar>
              <w:top w:w="10" w:type="dxa"/>
              <w:left w:w="10" w:type="dxa"/>
              <w:right w:w="10" w:type="dxa"/>
            </w:tcMar>
            <w:vAlign w:val="center"/>
          </w:tcPr>
          <w:p w14:paraId="5368319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0.05</w:t>
            </w:r>
          </w:p>
        </w:tc>
        <w:tc>
          <w:tcPr>
            <w:tcW w:w="0" w:type="auto"/>
            <w:shd w:val="clear" w:color="auto" w:fill="auto"/>
            <w:noWrap/>
            <w:tcMar>
              <w:top w:w="10" w:type="dxa"/>
              <w:left w:w="10" w:type="dxa"/>
              <w:right w:w="10" w:type="dxa"/>
            </w:tcMar>
            <w:vAlign w:val="center"/>
          </w:tcPr>
          <w:p w14:paraId="5F435B5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36136774"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4.32</w:t>
            </w:r>
          </w:p>
        </w:tc>
        <w:tc>
          <w:tcPr>
            <w:tcW w:w="0" w:type="auto"/>
            <w:shd w:val="clear" w:color="auto" w:fill="auto"/>
            <w:noWrap/>
            <w:tcMar>
              <w:top w:w="10" w:type="dxa"/>
              <w:left w:w="10" w:type="dxa"/>
              <w:right w:w="10" w:type="dxa"/>
            </w:tcMar>
            <w:vAlign w:val="center"/>
          </w:tcPr>
          <w:p w14:paraId="2174A0F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4.54</w:t>
            </w:r>
          </w:p>
        </w:tc>
      </w:tr>
      <w:tr w:rsidR="008B2A81" w:rsidRPr="008B2A81" w14:paraId="39ABC98E" w14:textId="77777777">
        <w:trPr>
          <w:trHeight w:val="200"/>
        </w:trPr>
        <w:tc>
          <w:tcPr>
            <w:tcW w:w="0" w:type="auto"/>
            <w:shd w:val="clear" w:color="auto" w:fill="auto"/>
            <w:noWrap/>
            <w:tcMar>
              <w:top w:w="10" w:type="dxa"/>
              <w:left w:w="10" w:type="dxa"/>
              <w:right w:w="10" w:type="dxa"/>
            </w:tcMar>
            <w:vAlign w:val="center"/>
          </w:tcPr>
          <w:p w14:paraId="3FF6DFB2" w14:textId="77777777" w:rsidR="007421C3" w:rsidRPr="008B2A81" w:rsidRDefault="00AC2F06" w:rsidP="008B2A81">
            <w:pPr>
              <w:jc w:val="both"/>
              <w:textAlignment w:val="center"/>
              <w:rPr>
                <w:rFonts w:ascii="Malgun Gothic" w:eastAsia="Malgun Gothic" w:hAnsi="Malgun Gothic" w:cs="Malgun Gothic"/>
                <w:b/>
                <w:sz w:val="10"/>
                <w:szCs w:val="10"/>
              </w:rPr>
            </w:pPr>
            <w:r w:rsidRPr="008B2A81">
              <w:rPr>
                <w:rFonts w:ascii="Malgun Gothic" w:eastAsia="Malgun Gothic" w:hAnsi="Malgun Gothic" w:cs="Malgun Gothic" w:hint="eastAsia"/>
                <w:b/>
                <w:sz w:val="10"/>
                <w:szCs w:val="10"/>
                <w:lang w:eastAsia="zh-CN" w:bidi="ar"/>
              </w:rPr>
              <w:t>Normal-3</w:t>
            </w:r>
          </w:p>
        </w:tc>
        <w:tc>
          <w:tcPr>
            <w:tcW w:w="0" w:type="auto"/>
            <w:shd w:val="clear" w:color="auto" w:fill="auto"/>
            <w:noWrap/>
            <w:tcMar>
              <w:top w:w="10" w:type="dxa"/>
              <w:left w:w="10" w:type="dxa"/>
              <w:right w:w="10" w:type="dxa"/>
            </w:tcMar>
            <w:vAlign w:val="center"/>
          </w:tcPr>
          <w:p w14:paraId="7CF0864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Male</w:t>
            </w:r>
          </w:p>
        </w:tc>
        <w:tc>
          <w:tcPr>
            <w:tcW w:w="0" w:type="auto"/>
            <w:shd w:val="clear" w:color="auto" w:fill="auto"/>
            <w:noWrap/>
            <w:tcMar>
              <w:top w:w="10" w:type="dxa"/>
              <w:left w:w="10" w:type="dxa"/>
              <w:right w:w="10" w:type="dxa"/>
            </w:tcMar>
            <w:vAlign w:val="center"/>
          </w:tcPr>
          <w:p w14:paraId="325C511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28</w:t>
            </w:r>
          </w:p>
        </w:tc>
        <w:tc>
          <w:tcPr>
            <w:tcW w:w="0" w:type="auto"/>
            <w:shd w:val="clear" w:color="auto" w:fill="auto"/>
            <w:noWrap/>
            <w:tcMar>
              <w:top w:w="10" w:type="dxa"/>
              <w:left w:w="10" w:type="dxa"/>
              <w:right w:w="10" w:type="dxa"/>
            </w:tcMar>
            <w:vAlign w:val="center"/>
          </w:tcPr>
          <w:p w14:paraId="1A9FF6F0"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Normal</w:t>
            </w:r>
          </w:p>
        </w:tc>
        <w:tc>
          <w:tcPr>
            <w:tcW w:w="0" w:type="auto"/>
            <w:shd w:val="clear" w:color="auto" w:fill="auto"/>
            <w:noWrap/>
            <w:tcMar>
              <w:top w:w="10" w:type="dxa"/>
              <w:left w:w="10" w:type="dxa"/>
              <w:right w:w="10" w:type="dxa"/>
            </w:tcMar>
            <w:vAlign w:val="center"/>
          </w:tcPr>
          <w:p w14:paraId="05D11A4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NA</w:t>
            </w:r>
          </w:p>
        </w:tc>
        <w:tc>
          <w:tcPr>
            <w:tcW w:w="0" w:type="auto"/>
            <w:shd w:val="clear" w:color="auto" w:fill="auto"/>
            <w:noWrap/>
            <w:tcMar>
              <w:top w:w="10" w:type="dxa"/>
              <w:left w:w="10" w:type="dxa"/>
              <w:right w:w="10" w:type="dxa"/>
            </w:tcMar>
            <w:vAlign w:val="center"/>
          </w:tcPr>
          <w:p w14:paraId="41E9B50A"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0.44</w:t>
            </w:r>
          </w:p>
        </w:tc>
        <w:tc>
          <w:tcPr>
            <w:tcW w:w="0" w:type="auto"/>
            <w:shd w:val="clear" w:color="auto" w:fill="auto"/>
            <w:noWrap/>
            <w:tcMar>
              <w:top w:w="10" w:type="dxa"/>
              <w:left w:w="10" w:type="dxa"/>
              <w:right w:w="10" w:type="dxa"/>
            </w:tcMar>
            <w:vAlign w:val="center"/>
          </w:tcPr>
          <w:p w14:paraId="3DD310A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87.7</w:t>
            </w:r>
          </w:p>
        </w:tc>
        <w:tc>
          <w:tcPr>
            <w:tcW w:w="0" w:type="auto"/>
            <w:shd w:val="clear" w:color="auto" w:fill="auto"/>
            <w:noWrap/>
            <w:tcMar>
              <w:top w:w="10" w:type="dxa"/>
              <w:left w:w="10" w:type="dxa"/>
              <w:right w:w="10" w:type="dxa"/>
            </w:tcMar>
            <w:vAlign w:val="center"/>
          </w:tcPr>
          <w:p w14:paraId="6532D692"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27.6</w:t>
            </w:r>
          </w:p>
        </w:tc>
        <w:tc>
          <w:tcPr>
            <w:tcW w:w="0" w:type="auto"/>
            <w:shd w:val="clear" w:color="auto" w:fill="auto"/>
            <w:noWrap/>
            <w:tcMar>
              <w:top w:w="10" w:type="dxa"/>
              <w:left w:w="10" w:type="dxa"/>
              <w:right w:w="10" w:type="dxa"/>
            </w:tcMar>
            <w:vAlign w:val="center"/>
          </w:tcPr>
          <w:p w14:paraId="6A5E7B3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40.1</w:t>
            </w:r>
          </w:p>
        </w:tc>
        <w:tc>
          <w:tcPr>
            <w:tcW w:w="0" w:type="auto"/>
            <w:shd w:val="clear" w:color="auto" w:fill="auto"/>
            <w:noWrap/>
            <w:tcMar>
              <w:top w:w="10" w:type="dxa"/>
              <w:left w:w="10" w:type="dxa"/>
              <w:right w:w="10" w:type="dxa"/>
            </w:tcMar>
            <w:vAlign w:val="center"/>
          </w:tcPr>
          <w:p w14:paraId="45A93D67"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248</w:t>
            </w:r>
          </w:p>
        </w:tc>
        <w:tc>
          <w:tcPr>
            <w:tcW w:w="0" w:type="auto"/>
            <w:shd w:val="clear" w:color="auto" w:fill="auto"/>
            <w:noWrap/>
            <w:tcMar>
              <w:top w:w="10" w:type="dxa"/>
              <w:left w:w="10" w:type="dxa"/>
              <w:right w:w="10" w:type="dxa"/>
            </w:tcMar>
            <w:vAlign w:val="center"/>
          </w:tcPr>
          <w:p w14:paraId="08A56526"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39.3</w:t>
            </w:r>
          </w:p>
        </w:tc>
        <w:tc>
          <w:tcPr>
            <w:tcW w:w="0" w:type="auto"/>
            <w:shd w:val="clear" w:color="auto" w:fill="auto"/>
            <w:noWrap/>
            <w:tcMar>
              <w:top w:w="10" w:type="dxa"/>
              <w:left w:w="10" w:type="dxa"/>
              <w:right w:w="10" w:type="dxa"/>
            </w:tcMar>
            <w:vAlign w:val="center"/>
          </w:tcPr>
          <w:p w14:paraId="4C26164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8.7</w:t>
            </w:r>
          </w:p>
        </w:tc>
        <w:tc>
          <w:tcPr>
            <w:tcW w:w="0" w:type="auto"/>
            <w:shd w:val="clear" w:color="auto" w:fill="auto"/>
            <w:noWrap/>
            <w:tcMar>
              <w:top w:w="10" w:type="dxa"/>
              <w:left w:w="10" w:type="dxa"/>
              <w:right w:w="10" w:type="dxa"/>
            </w:tcMar>
            <w:vAlign w:val="center"/>
          </w:tcPr>
          <w:p w14:paraId="6C3199D3"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49.7</w:t>
            </w:r>
          </w:p>
        </w:tc>
        <w:tc>
          <w:tcPr>
            <w:tcW w:w="0" w:type="auto"/>
            <w:shd w:val="clear" w:color="auto" w:fill="auto"/>
            <w:noWrap/>
            <w:tcMar>
              <w:top w:w="10" w:type="dxa"/>
              <w:left w:w="10" w:type="dxa"/>
              <w:right w:w="10" w:type="dxa"/>
            </w:tcMar>
            <w:vAlign w:val="center"/>
          </w:tcPr>
          <w:p w14:paraId="45E73368"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1.9</w:t>
            </w:r>
          </w:p>
        </w:tc>
        <w:tc>
          <w:tcPr>
            <w:tcW w:w="0" w:type="auto"/>
            <w:shd w:val="clear" w:color="auto" w:fill="auto"/>
            <w:noWrap/>
            <w:tcMar>
              <w:top w:w="10" w:type="dxa"/>
              <w:left w:w="10" w:type="dxa"/>
              <w:right w:w="10" w:type="dxa"/>
            </w:tcMar>
            <w:vAlign w:val="center"/>
          </w:tcPr>
          <w:p w14:paraId="51ABEB15"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w:t>
            </w:r>
          </w:p>
        </w:tc>
        <w:tc>
          <w:tcPr>
            <w:tcW w:w="0" w:type="auto"/>
            <w:shd w:val="clear" w:color="auto" w:fill="auto"/>
            <w:noWrap/>
            <w:tcMar>
              <w:top w:w="10" w:type="dxa"/>
              <w:left w:w="10" w:type="dxa"/>
              <w:right w:w="10" w:type="dxa"/>
            </w:tcMar>
            <w:vAlign w:val="center"/>
          </w:tcPr>
          <w:p w14:paraId="4B665759"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2.12</w:t>
            </w:r>
          </w:p>
        </w:tc>
        <w:tc>
          <w:tcPr>
            <w:tcW w:w="0" w:type="auto"/>
            <w:shd w:val="clear" w:color="auto" w:fill="auto"/>
            <w:noWrap/>
            <w:tcMar>
              <w:top w:w="10" w:type="dxa"/>
              <w:left w:w="10" w:type="dxa"/>
              <w:right w:w="10" w:type="dxa"/>
            </w:tcMar>
            <w:vAlign w:val="center"/>
          </w:tcPr>
          <w:p w14:paraId="3031DF8E"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0.47</w:t>
            </w:r>
          </w:p>
        </w:tc>
        <w:tc>
          <w:tcPr>
            <w:tcW w:w="0" w:type="auto"/>
            <w:shd w:val="clear" w:color="auto" w:fill="auto"/>
            <w:noWrap/>
            <w:tcMar>
              <w:top w:w="10" w:type="dxa"/>
              <w:left w:w="10" w:type="dxa"/>
              <w:right w:w="10" w:type="dxa"/>
            </w:tcMar>
            <w:vAlign w:val="center"/>
          </w:tcPr>
          <w:p w14:paraId="045A057C"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2.68</w:t>
            </w:r>
          </w:p>
        </w:tc>
        <w:tc>
          <w:tcPr>
            <w:tcW w:w="0" w:type="auto"/>
            <w:shd w:val="clear" w:color="auto" w:fill="auto"/>
            <w:noWrap/>
            <w:tcMar>
              <w:top w:w="10" w:type="dxa"/>
              <w:left w:w="10" w:type="dxa"/>
              <w:right w:w="10" w:type="dxa"/>
            </w:tcMar>
            <w:vAlign w:val="center"/>
          </w:tcPr>
          <w:p w14:paraId="0C9110AF"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0.1</w:t>
            </w:r>
          </w:p>
        </w:tc>
        <w:tc>
          <w:tcPr>
            <w:tcW w:w="0" w:type="auto"/>
            <w:shd w:val="clear" w:color="auto" w:fill="auto"/>
            <w:noWrap/>
            <w:tcMar>
              <w:top w:w="10" w:type="dxa"/>
              <w:left w:w="10" w:type="dxa"/>
              <w:right w:w="10" w:type="dxa"/>
            </w:tcMar>
            <w:vAlign w:val="center"/>
          </w:tcPr>
          <w:p w14:paraId="3439CA9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0.02</w:t>
            </w:r>
          </w:p>
        </w:tc>
        <w:tc>
          <w:tcPr>
            <w:tcW w:w="0" w:type="auto"/>
            <w:shd w:val="clear" w:color="auto" w:fill="auto"/>
            <w:noWrap/>
            <w:tcMar>
              <w:top w:w="10" w:type="dxa"/>
              <w:left w:w="10" w:type="dxa"/>
              <w:right w:w="10" w:type="dxa"/>
            </w:tcMar>
            <w:vAlign w:val="center"/>
          </w:tcPr>
          <w:p w14:paraId="281EB5FD"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5.4</w:t>
            </w:r>
          </w:p>
        </w:tc>
        <w:tc>
          <w:tcPr>
            <w:tcW w:w="0" w:type="auto"/>
            <w:shd w:val="clear" w:color="auto" w:fill="auto"/>
            <w:noWrap/>
            <w:tcMar>
              <w:top w:w="10" w:type="dxa"/>
              <w:left w:w="10" w:type="dxa"/>
              <w:right w:w="10" w:type="dxa"/>
            </w:tcMar>
            <w:vAlign w:val="center"/>
          </w:tcPr>
          <w:p w14:paraId="3D38734B" w14:textId="77777777" w:rsidR="007421C3" w:rsidRPr="008B2A81" w:rsidRDefault="00AC2F06" w:rsidP="008B2A81">
            <w:pPr>
              <w:jc w:val="both"/>
              <w:textAlignment w:val="center"/>
              <w:rPr>
                <w:rFonts w:ascii="Malgun Gothic" w:eastAsia="Malgun Gothic" w:hAnsi="Malgun Gothic" w:cs="Malgun Gothic"/>
                <w:sz w:val="10"/>
                <w:szCs w:val="10"/>
              </w:rPr>
            </w:pPr>
            <w:r w:rsidRPr="008B2A81">
              <w:rPr>
                <w:rFonts w:ascii="Malgun Gothic" w:eastAsia="Malgun Gothic" w:hAnsi="Malgun Gothic" w:cs="Malgun Gothic" w:hint="eastAsia"/>
                <w:sz w:val="10"/>
                <w:szCs w:val="10"/>
                <w:lang w:eastAsia="zh-CN" w:bidi="ar"/>
              </w:rPr>
              <w:t>5.04</w:t>
            </w:r>
          </w:p>
        </w:tc>
      </w:tr>
    </w:tbl>
    <w:p w14:paraId="0E60271A" w14:textId="77777777" w:rsidR="007421C3" w:rsidRPr="008B2A81" w:rsidRDefault="007421C3" w:rsidP="008B2A81">
      <w:pPr>
        <w:jc w:val="both"/>
        <w:rPr>
          <w:rFonts w:ascii="Arial" w:hAnsi="Arial"/>
          <w:b/>
          <w:bCs/>
          <w:sz w:val="22"/>
          <w:szCs w:val="22"/>
        </w:rPr>
      </w:pPr>
    </w:p>
    <w:p w14:paraId="19C8D41C"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487DEA79"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lastRenderedPageBreak/>
        <w:t>Table S</w:t>
      </w:r>
      <w:r w:rsidRPr="008B2A81">
        <w:rPr>
          <w:rFonts w:ascii="Arial" w:hAnsi="Arial" w:hint="eastAsia"/>
          <w:b/>
          <w:bCs/>
          <w:sz w:val="22"/>
          <w:szCs w:val="22"/>
        </w:rPr>
        <w:t>2</w:t>
      </w:r>
      <w:r w:rsidRPr="008B2A81">
        <w:rPr>
          <w:rFonts w:ascii="Arial" w:hAnsi="Arial"/>
          <w:b/>
          <w:bCs/>
          <w:sz w:val="22"/>
          <w:szCs w:val="22"/>
        </w:rPr>
        <w:t xml:space="preserve"> Compared with the normal controls, significantly enriched pathways of each cell subtypes in the critical condition (patient 1 and patient 2). Cell type refers to Fig. 1</w:t>
      </w:r>
      <w:r w:rsidRPr="008B2A81">
        <w:rPr>
          <w:rFonts w:ascii="Arial" w:hAnsi="Arial" w:hint="eastAsia"/>
          <w:b/>
          <w:bCs/>
          <w:sz w:val="22"/>
          <w:szCs w:val="22"/>
        </w:rPr>
        <w:t>d</w:t>
      </w:r>
      <w:r w:rsidRPr="008B2A81">
        <w:rPr>
          <w:rFonts w:ascii="Arial" w:hAnsi="Arial"/>
          <w:b/>
          <w:bCs/>
          <w:sz w:val="22"/>
          <w:szCs w:val="22"/>
        </w:rPr>
        <w:t>.</w:t>
      </w:r>
    </w:p>
    <w:tbl>
      <w:tblPr>
        <w:tblW w:w="1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6"/>
        <w:gridCol w:w="297"/>
        <w:gridCol w:w="1499"/>
        <w:gridCol w:w="422"/>
        <w:gridCol w:w="301"/>
        <w:gridCol w:w="297"/>
        <w:gridCol w:w="497"/>
        <w:gridCol w:w="644"/>
        <w:gridCol w:w="6147"/>
        <w:gridCol w:w="2570"/>
      </w:tblGrid>
      <w:tr w:rsidR="008B2A81" w:rsidRPr="008B2A81" w14:paraId="01FDFE38" w14:textId="77777777">
        <w:trPr>
          <w:trHeight w:val="260"/>
        </w:trPr>
        <w:tc>
          <w:tcPr>
            <w:tcW w:w="306" w:type="dxa"/>
            <w:shd w:val="clear" w:color="auto" w:fill="auto"/>
            <w:noWrap/>
            <w:tcMar>
              <w:top w:w="10" w:type="dxa"/>
              <w:left w:w="10" w:type="dxa"/>
              <w:right w:w="10" w:type="dxa"/>
            </w:tcMar>
            <w:vAlign w:val="center"/>
          </w:tcPr>
          <w:p w14:paraId="2198F58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297" w:type="dxa"/>
            <w:shd w:val="clear" w:color="auto" w:fill="auto"/>
            <w:noWrap/>
            <w:tcMar>
              <w:top w:w="10" w:type="dxa"/>
              <w:left w:w="10" w:type="dxa"/>
              <w:right w:w="10" w:type="dxa"/>
            </w:tcMar>
            <w:vAlign w:val="center"/>
          </w:tcPr>
          <w:p w14:paraId="04111B0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1499" w:type="dxa"/>
            <w:shd w:val="clear" w:color="auto" w:fill="auto"/>
            <w:noWrap/>
            <w:tcMar>
              <w:top w:w="10" w:type="dxa"/>
              <w:left w:w="10" w:type="dxa"/>
              <w:right w:w="10" w:type="dxa"/>
            </w:tcMar>
            <w:vAlign w:val="center"/>
          </w:tcPr>
          <w:p w14:paraId="1F45EE1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422" w:type="dxa"/>
            <w:shd w:val="clear" w:color="auto" w:fill="auto"/>
            <w:noWrap/>
            <w:tcMar>
              <w:top w:w="10" w:type="dxa"/>
              <w:left w:w="10" w:type="dxa"/>
              <w:right w:w="10" w:type="dxa"/>
            </w:tcMar>
            <w:vAlign w:val="center"/>
          </w:tcPr>
          <w:p w14:paraId="58CB1A4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301" w:type="dxa"/>
            <w:shd w:val="clear" w:color="auto" w:fill="auto"/>
            <w:noWrap/>
            <w:tcMar>
              <w:top w:w="10" w:type="dxa"/>
              <w:left w:w="10" w:type="dxa"/>
              <w:right w:w="10" w:type="dxa"/>
            </w:tcMar>
            <w:vAlign w:val="center"/>
          </w:tcPr>
          <w:p w14:paraId="02BC0BA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297" w:type="dxa"/>
            <w:shd w:val="clear" w:color="auto" w:fill="auto"/>
            <w:noWrap/>
            <w:tcMar>
              <w:top w:w="10" w:type="dxa"/>
              <w:left w:w="10" w:type="dxa"/>
              <w:right w:w="10" w:type="dxa"/>
            </w:tcMar>
            <w:vAlign w:val="center"/>
          </w:tcPr>
          <w:p w14:paraId="0317FB2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497" w:type="dxa"/>
            <w:shd w:val="clear" w:color="auto" w:fill="auto"/>
            <w:noWrap/>
            <w:tcMar>
              <w:top w:w="10" w:type="dxa"/>
              <w:left w:w="10" w:type="dxa"/>
              <w:right w:w="10" w:type="dxa"/>
            </w:tcMar>
            <w:vAlign w:val="center"/>
          </w:tcPr>
          <w:p w14:paraId="4A0B002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644" w:type="dxa"/>
            <w:shd w:val="clear" w:color="auto" w:fill="auto"/>
            <w:noWrap/>
            <w:tcMar>
              <w:top w:w="10" w:type="dxa"/>
              <w:left w:w="10" w:type="dxa"/>
              <w:right w:w="10" w:type="dxa"/>
            </w:tcMar>
            <w:vAlign w:val="center"/>
          </w:tcPr>
          <w:p w14:paraId="2312BC9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147" w:type="dxa"/>
            <w:shd w:val="clear" w:color="auto" w:fill="auto"/>
            <w:noWrap/>
            <w:tcMar>
              <w:top w:w="10" w:type="dxa"/>
              <w:left w:w="10" w:type="dxa"/>
              <w:right w:w="10" w:type="dxa"/>
            </w:tcMar>
            <w:vAlign w:val="center"/>
          </w:tcPr>
          <w:p w14:paraId="20DA0E4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686190D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011BC930" w14:textId="77777777">
        <w:trPr>
          <w:trHeight w:val="260"/>
        </w:trPr>
        <w:tc>
          <w:tcPr>
            <w:tcW w:w="306" w:type="dxa"/>
            <w:shd w:val="clear" w:color="auto" w:fill="auto"/>
            <w:noWrap/>
            <w:tcMar>
              <w:top w:w="10" w:type="dxa"/>
              <w:left w:w="10" w:type="dxa"/>
              <w:right w:w="10" w:type="dxa"/>
            </w:tcMar>
            <w:vAlign w:val="center"/>
          </w:tcPr>
          <w:p w14:paraId="080E5E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297" w:type="dxa"/>
            <w:shd w:val="clear" w:color="auto" w:fill="auto"/>
            <w:noWrap/>
            <w:tcMar>
              <w:top w:w="10" w:type="dxa"/>
              <w:left w:w="10" w:type="dxa"/>
              <w:right w:w="10" w:type="dxa"/>
            </w:tcMar>
            <w:vAlign w:val="center"/>
          </w:tcPr>
          <w:p w14:paraId="2A5491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1499" w:type="dxa"/>
            <w:shd w:val="clear" w:color="auto" w:fill="auto"/>
            <w:noWrap/>
            <w:tcMar>
              <w:top w:w="10" w:type="dxa"/>
              <w:left w:w="10" w:type="dxa"/>
              <w:right w:w="10" w:type="dxa"/>
            </w:tcMar>
            <w:vAlign w:val="center"/>
          </w:tcPr>
          <w:p w14:paraId="095B4E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422" w:type="dxa"/>
            <w:shd w:val="clear" w:color="auto" w:fill="auto"/>
            <w:noWrap/>
            <w:tcMar>
              <w:top w:w="10" w:type="dxa"/>
              <w:left w:w="10" w:type="dxa"/>
              <w:right w:w="10" w:type="dxa"/>
            </w:tcMar>
            <w:vAlign w:val="center"/>
          </w:tcPr>
          <w:p w14:paraId="0EDCFF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301" w:type="dxa"/>
            <w:shd w:val="clear" w:color="auto" w:fill="auto"/>
            <w:noWrap/>
            <w:tcMar>
              <w:top w:w="10" w:type="dxa"/>
              <w:left w:w="10" w:type="dxa"/>
              <w:right w:w="10" w:type="dxa"/>
            </w:tcMar>
            <w:vAlign w:val="center"/>
          </w:tcPr>
          <w:p w14:paraId="4F4108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3.95523</w:t>
            </w:r>
          </w:p>
        </w:tc>
        <w:tc>
          <w:tcPr>
            <w:tcW w:w="297" w:type="dxa"/>
            <w:shd w:val="clear" w:color="auto" w:fill="auto"/>
            <w:noWrap/>
            <w:tcMar>
              <w:top w:w="10" w:type="dxa"/>
              <w:left w:w="10" w:type="dxa"/>
              <w:right w:w="10" w:type="dxa"/>
            </w:tcMar>
            <w:vAlign w:val="center"/>
          </w:tcPr>
          <w:p w14:paraId="0CF99C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5EFF88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0.00068</w:t>
            </w:r>
          </w:p>
        </w:tc>
        <w:tc>
          <w:tcPr>
            <w:tcW w:w="644" w:type="dxa"/>
            <w:shd w:val="clear" w:color="auto" w:fill="auto"/>
            <w:noWrap/>
            <w:tcMar>
              <w:top w:w="10" w:type="dxa"/>
              <w:left w:w="10" w:type="dxa"/>
              <w:right w:w="10" w:type="dxa"/>
            </w:tcMar>
            <w:vAlign w:val="center"/>
          </w:tcPr>
          <w:p w14:paraId="0C35E79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0B0325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ENSP00000230050,ENSP00000272317,ENSP00000278572,ENSP00000296674,ENSP00000318646,ENSP00000339063,ENSP00000345957,ENSP00000346001,ENSP00000357555,ENSP00000363676,ENSP00000393241,ENSP00000413436,ENSP00000416429,ENSP00000428085</w:t>
            </w:r>
          </w:p>
        </w:tc>
        <w:tc>
          <w:tcPr>
            <w:tcW w:w="2570" w:type="dxa"/>
            <w:shd w:val="clear" w:color="auto" w:fill="auto"/>
            <w:noWrap/>
            <w:tcMar>
              <w:top w:w="10" w:type="dxa"/>
              <w:left w:w="10" w:type="dxa"/>
              <w:right w:w="10" w:type="dxa"/>
            </w:tcMar>
            <w:vAlign w:val="center"/>
          </w:tcPr>
          <w:p w14:paraId="12D143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EEF1A1,RPL10,RPL11,RPL3,RPL30,RPL32,RPS12,RPS15A,RPS18,RPS21,RPS23,RPS27,RPS27A,RPS3</w:t>
            </w:r>
          </w:p>
        </w:tc>
      </w:tr>
      <w:tr w:rsidR="008B2A81" w:rsidRPr="008B2A81" w14:paraId="6290A750" w14:textId="77777777">
        <w:trPr>
          <w:trHeight w:val="260"/>
        </w:trPr>
        <w:tc>
          <w:tcPr>
            <w:tcW w:w="306" w:type="dxa"/>
            <w:shd w:val="clear" w:color="auto" w:fill="auto"/>
            <w:noWrap/>
            <w:tcMar>
              <w:top w:w="10" w:type="dxa"/>
              <w:left w:w="10" w:type="dxa"/>
              <w:right w:w="10" w:type="dxa"/>
            </w:tcMar>
            <w:vAlign w:val="center"/>
          </w:tcPr>
          <w:p w14:paraId="2201E0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297" w:type="dxa"/>
            <w:shd w:val="clear" w:color="auto" w:fill="auto"/>
            <w:noWrap/>
            <w:tcMar>
              <w:top w:w="10" w:type="dxa"/>
              <w:left w:w="10" w:type="dxa"/>
              <w:right w:w="10" w:type="dxa"/>
            </w:tcMar>
            <w:vAlign w:val="center"/>
          </w:tcPr>
          <w:p w14:paraId="3D01D8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CL:14976</w:t>
            </w:r>
          </w:p>
        </w:tc>
        <w:tc>
          <w:tcPr>
            <w:tcW w:w="1499" w:type="dxa"/>
            <w:shd w:val="clear" w:color="auto" w:fill="auto"/>
            <w:noWrap/>
            <w:tcMar>
              <w:top w:w="10" w:type="dxa"/>
              <w:left w:w="10" w:type="dxa"/>
              <w:right w:w="10" w:type="dxa"/>
            </w:tcMar>
            <w:vAlign w:val="center"/>
          </w:tcPr>
          <w:p w14:paraId="0ADB3D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17CC1F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301" w:type="dxa"/>
            <w:shd w:val="clear" w:color="auto" w:fill="auto"/>
            <w:noWrap/>
            <w:tcMar>
              <w:top w:w="10" w:type="dxa"/>
              <w:left w:w="10" w:type="dxa"/>
              <w:right w:w="10" w:type="dxa"/>
            </w:tcMar>
            <w:vAlign w:val="center"/>
          </w:tcPr>
          <w:p w14:paraId="0CCDFC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3.95847</w:t>
            </w:r>
          </w:p>
        </w:tc>
        <w:tc>
          <w:tcPr>
            <w:tcW w:w="297" w:type="dxa"/>
            <w:shd w:val="clear" w:color="auto" w:fill="auto"/>
            <w:noWrap/>
            <w:tcMar>
              <w:top w:w="10" w:type="dxa"/>
              <w:left w:w="10" w:type="dxa"/>
              <w:right w:w="10" w:type="dxa"/>
            </w:tcMar>
            <w:vAlign w:val="center"/>
          </w:tcPr>
          <w:p w14:paraId="556CAC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4530B7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0.00073</w:t>
            </w:r>
          </w:p>
        </w:tc>
        <w:tc>
          <w:tcPr>
            <w:tcW w:w="644" w:type="dxa"/>
            <w:shd w:val="clear" w:color="auto" w:fill="auto"/>
            <w:noWrap/>
            <w:tcMar>
              <w:top w:w="10" w:type="dxa"/>
              <w:left w:w="10" w:type="dxa"/>
              <w:right w:w="10" w:type="dxa"/>
            </w:tcMar>
            <w:vAlign w:val="center"/>
          </w:tcPr>
          <w:p w14:paraId="78F34D6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28EDF8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ENSP00000230050,ENSP00000272317,ENSP00000296674,ENSP00000318646,ENSP00000339063,ENSP00000345957,ENSP00000346001,ENSP00000357555,ENSP00000363676,ENSP00000393241,ENSP00000413436,ENSP00000416429,ENSP00000428085</w:t>
            </w:r>
          </w:p>
        </w:tc>
        <w:tc>
          <w:tcPr>
            <w:tcW w:w="2570" w:type="dxa"/>
            <w:shd w:val="clear" w:color="auto" w:fill="auto"/>
            <w:noWrap/>
            <w:tcMar>
              <w:top w:w="10" w:type="dxa"/>
              <w:left w:w="10" w:type="dxa"/>
              <w:right w:w="10" w:type="dxa"/>
            </w:tcMar>
            <w:vAlign w:val="center"/>
          </w:tcPr>
          <w:p w14:paraId="4C5135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EEF1A1,RPL10,RPL11,RPL3,RPL30,RPL32,RPS12,RPS15A,RPS18,RPS21,RPS23,RPS27,RPS27A</w:t>
            </w:r>
          </w:p>
        </w:tc>
      </w:tr>
      <w:tr w:rsidR="008B2A81" w:rsidRPr="008B2A81" w14:paraId="38B4BD0A" w14:textId="77777777">
        <w:trPr>
          <w:trHeight w:val="260"/>
        </w:trPr>
        <w:tc>
          <w:tcPr>
            <w:tcW w:w="306" w:type="dxa"/>
            <w:shd w:val="clear" w:color="auto" w:fill="auto"/>
            <w:noWrap/>
            <w:tcMar>
              <w:top w:w="10" w:type="dxa"/>
              <w:left w:w="10" w:type="dxa"/>
              <w:right w:w="10" w:type="dxa"/>
            </w:tcMar>
            <w:vAlign w:val="center"/>
          </w:tcPr>
          <w:p w14:paraId="626F8C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297" w:type="dxa"/>
            <w:shd w:val="clear" w:color="auto" w:fill="auto"/>
            <w:noWrap/>
            <w:tcMar>
              <w:top w:w="10" w:type="dxa"/>
              <w:left w:w="10" w:type="dxa"/>
              <w:right w:w="10" w:type="dxa"/>
            </w:tcMar>
            <w:vAlign w:val="center"/>
          </w:tcPr>
          <w:p w14:paraId="6C7539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1499" w:type="dxa"/>
            <w:shd w:val="clear" w:color="auto" w:fill="auto"/>
            <w:noWrap/>
            <w:tcMar>
              <w:top w:w="10" w:type="dxa"/>
              <w:left w:w="10" w:type="dxa"/>
              <w:right w:w="10" w:type="dxa"/>
            </w:tcMar>
            <w:vAlign w:val="center"/>
          </w:tcPr>
          <w:p w14:paraId="683DA6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20295A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301" w:type="dxa"/>
            <w:shd w:val="clear" w:color="auto" w:fill="auto"/>
            <w:noWrap/>
            <w:tcMar>
              <w:top w:w="10" w:type="dxa"/>
              <w:left w:w="10" w:type="dxa"/>
              <w:right w:w="10" w:type="dxa"/>
            </w:tcMar>
            <w:vAlign w:val="center"/>
          </w:tcPr>
          <w:p w14:paraId="6D7D52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3.93397</w:t>
            </w:r>
          </w:p>
        </w:tc>
        <w:tc>
          <w:tcPr>
            <w:tcW w:w="297" w:type="dxa"/>
            <w:shd w:val="clear" w:color="auto" w:fill="auto"/>
            <w:noWrap/>
            <w:tcMar>
              <w:top w:w="10" w:type="dxa"/>
              <w:left w:w="10" w:type="dxa"/>
              <w:right w:w="10" w:type="dxa"/>
            </w:tcMar>
            <w:vAlign w:val="center"/>
          </w:tcPr>
          <w:p w14:paraId="7BCAE8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323DCE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w:t>
            </w:r>
          </w:p>
        </w:tc>
        <w:tc>
          <w:tcPr>
            <w:tcW w:w="644" w:type="dxa"/>
            <w:shd w:val="clear" w:color="auto" w:fill="auto"/>
            <w:noWrap/>
            <w:tcMar>
              <w:top w:w="10" w:type="dxa"/>
              <w:left w:w="10" w:type="dxa"/>
              <w:right w:w="10" w:type="dxa"/>
            </w:tcMar>
            <w:vAlign w:val="center"/>
          </w:tcPr>
          <w:p w14:paraId="08211A9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79062E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ENSP00000230050,ENSP00000272317,ENSP00000296674,ENSP00000318646,ENSP00000339063,ENSP00000345957,ENSP00000346001,ENSP00000357555,ENSP00000363676,ENSP00000393241,ENSP00000413436,ENSP00000416429</w:t>
            </w:r>
          </w:p>
        </w:tc>
        <w:tc>
          <w:tcPr>
            <w:tcW w:w="2570" w:type="dxa"/>
            <w:shd w:val="clear" w:color="auto" w:fill="auto"/>
            <w:noWrap/>
            <w:tcMar>
              <w:top w:w="10" w:type="dxa"/>
              <w:left w:w="10" w:type="dxa"/>
              <w:right w:w="10" w:type="dxa"/>
            </w:tcMar>
            <w:vAlign w:val="center"/>
          </w:tcPr>
          <w:p w14:paraId="7D2969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EEF1A1,RPL10,RPL11,RPL3,RPL32,RPS12,RPS15A,RPS18,RPS21,RPS23,RPS27,RPS27A</w:t>
            </w:r>
          </w:p>
        </w:tc>
      </w:tr>
      <w:tr w:rsidR="008B2A81" w:rsidRPr="008B2A81" w14:paraId="5A3CABC0" w14:textId="77777777">
        <w:trPr>
          <w:trHeight w:val="260"/>
        </w:trPr>
        <w:tc>
          <w:tcPr>
            <w:tcW w:w="306" w:type="dxa"/>
            <w:shd w:val="clear" w:color="auto" w:fill="auto"/>
            <w:noWrap/>
            <w:tcMar>
              <w:top w:w="10" w:type="dxa"/>
              <w:left w:w="10" w:type="dxa"/>
              <w:right w:w="10" w:type="dxa"/>
            </w:tcMar>
            <w:vAlign w:val="center"/>
          </w:tcPr>
          <w:p w14:paraId="08C4EC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297" w:type="dxa"/>
            <w:shd w:val="clear" w:color="auto" w:fill="auto"/>
            <w:noWrap/>
            <w:tcMar>
              <w:top w:w="10" w:type="dxa"/>
              <w:left w:w="10" w:type="dxa"/>
              <w:right w:w="10" w:type="dxa"/>
            </w:tcMar>
            <w:vAlign w:val="center"/>
          </w:tcPr>
          <w:p w14:paraId="05AF93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1499" w:type="dxa"/>
            <w:shd w:val="clear" w:color="auto" w:fill="auto"/>
            <w:noWrap/>
            <w:tcMar>
              <w:top w:w="10" w:type="dxa"/>
              <w:left w:w="10" w:type="dxa"/>
              <w:right w:w="10" w:type="dxa"/>
            </w:tcMar>
            <w:vAlign w:val="center"/>
          </w:tcPr>
          <w:p w14:paraId="3BC037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580BB4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301" w:type="dxa"/>
            <w:shd w:val="clear" w:color="auto" w:fill="auto"/>
            <w:noWrap/>
            <w:tcMar>
              <w:top w:w="10" w:type="dxa"/>
              <w:left w:w="10" w:type="dxa"/>
              <w:right w:w="10" w:type="dxa"/>
            </w:tcMar>
            <w:vAlign w:val="center"/>
          </w:tcPr>
          <w:p w14:paraId="5412AB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3.95149</w:t>
            </w:r>
          </w:p>
        </w:tc>
        <w:tc>
          <w:tcPr>
            <w:tcW w:w="297" w:type="dxa"/>
            <w:shd w:val="clear" w:color="auto" w:fill="auto"/>
            <w:noWrap/>
            <w:tcMar>
              <w:top w:w="10" w:type="dxa"/>
              <w:left w:w="10" w:type="dxa"/>
              <w:right w:w="10" w:type="dxa"/>
            </w:tcMar>
            <w:vAlign w:val="center"/>
          </w:tcPr>
          <w:p w14:paraId="6B5D44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741AE8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0.0013</w:t>
            </w:r>
          </w:p>
        </w:tc>
        <w:tc>
          <w:tcPr>
            <w:tcW w:w="644" w:type="dxa"/>
            <w:shd w:val="clear" w:color="auto" w:fill="auto"/>
            <w:noWrap/>
            <w:tcMar>
              <w:top w:w="10" w:type="dxa"/>
              <w:left w:w="10" w:type="dxa"/>
              <w:right w:w="10" w:type="dxa"/>
            </w:tcMar>
            <w:vAlign w:val="center"/>
          </w:tcPr>
          <w:p w14:paraId="475C210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346B61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ENSP00000230050,ENSP00000272317,ENSP00000296674,ENSP00000318646,ENSP00000345957,ENSP00000346001,ENSP00000357555,ENSP00000363676,ENSP00000393241,ENSP00000413436,ENSP00000416429</w:t>
            </w:r>
          </w:p>
        </w:tc>
        <w:tc>
          <w:tcPr>
            <w:tcW w:w="2570" w:type="dxa"/>
            <w:shd w:val="clear" w:color="auto" w:fill="auto"/>
            <w:noWrap/>
            <w:tcMar>
              <w:top w:w="10" w:type="dxa"/>
              <w:left w:w="10" w:type="dxa"/>
              <w:right w:w="10" w:type="dxa"/>
            </w:tcMar>
            <w:vAlign w:val="center"/>
          </w:tcPr>
          <w:p w14:paraId="1697D7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RPL10,RPL11,RPL3,RPL32,RPS12,RPS15A,RPS18,RPS21,RPS23,RPS27,RPS27A</w:t>
            </w:r>
          </w:p>
        </w:tc>
      </w:tr>
      <w:tr w:rsidR="008B2A81" w:rsidRPr="008B2A81" w14:paraId="4257953F" w14:textId="77777777">
        <w:trPr>
          <w:trHeight w:val="260"/>
        </w:trPr>
        <w:tc>
          <w:tcPr>
            <w:tcW w:w="306" w:type="dxa"/>
            <w:shd w:val="clear" w:color="auto" w:fill="auto"/>
            <w:noWrap/>
            <w:tcMar>
              <w:top w:w="10" w:type="dxa"/>
              <w:left w:w="10" w:type="dxa"/>
              <w:right w:w="10" w:type="dxa"/>
            </w:tcMar>
            <w:vAlign w:val="center"/>
          </w:tcPr>
          <w:p w14:paraId="6495DE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297" w:type="dxa"/>
            <w:shd w:val="clear" w:color="auto" w:fill="auto"/>
            <w:noWrap/>
            <w:tcMar>
              <w:top w:w="10" w:type="dxa"/>
              <w:left w:w="10" w:type="dxa"/>
              <w:right w:w="10" w:type="dxa"/>
            </w:tcMar>
            <w:vAlign w:val="center"/>
          </w:tcPr>
          <w:p w14:paraId="6477A2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1499" w:type="dxa"/>
            <w:shd w:val="clear" w:color="auto" w:fill="auto"/>
            <w:noWrap/>
            <w:tcMar>
              <w:top w:w="10" w:type="dxa"/>
              <w:left w:w="10" w:type="dxa"/>
              <w:right w:w="10" w:type="dxa"/>
            </w:tcMar>
            <w:vAlign w:val="center"/>
          </w:tcPr>
          <w:p w14:paraId="5C91D0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60F4D1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301" w:type="dxa"/>
            <w:shd w:val="clear" w:color="auto" w:fill="auto"/>
            <w:noWrap/>
            <w:tcMar>
              <w:top w:w="10" w:type="dxa"/>
              <w:left w:w="10" w:type="dxa"/>
              <w:right w:w="10" w:type="dxa"/>
            </w:tcMar>
            <w:vAlign w:val="center"/>
          </w:tcPr>
          <w:p w14:paraId="2B25D7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3.87924</w:t>
            </w:r>
          </w:p>
        </w:tc>
        <w:tc>
          <w:tcPr>
            <w:tcW w:w="297" w:type="dxa"/>
            <w:shd w:val="clear" w:color="auto" w:fill="auto"/>
            <w:noWrap/>
            <w:tcMar>
              <w:top w:w="10" w:type="dxa"/>
              <w:left w:w="10" w:type="dxa"/>
              <w:right w:w="10" w:type="dxa"/>
            </w:tcMar>
            <w:vAlign w:val="center"/>
          </w:tcPr>
          <w:p w14:paraId="65C252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6AE056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0.0061</w:t>
            </w:r>
          </w:p>
        </w:tc>
        <w:tc>
          <w:tcPr>
            <w:tcW w:w="644" w:type="dxa"/>
            <w:shd w:val="clear" w:color="auto" w:fill="auto"/>
            <w:noWrap/>
            <w:tcMar>
              <w:top w:w="10" w:type="dxa"/>
              <w:left w:w="10" w:type="dxa"/>
              <w:right w:w="10" w:type="dxa"/>
            </w:tcMar>
            <w:vAlign w:val="center"/>
          </w:tcPr>
          <w:p w14:paraId="3B50C96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254BF2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ENSP00000230050,ENSP00000272317,ENSP00000296674,ENSP00000318646,ENSP00000345957,ENSP00000346001,ENSP00000363676,ENSP00000393241,ENSP00000416429</w:t>
            </w:r>
          </w:p>
        </w:tc>
        <w:tc>
          <w:tcPr>
            <w:tcW w:w="2570" w:type="dxa"/>
            <w:shd w:val="clear" w:color="auto" w:fill="auto"/>
            <w:noWrap/>
            <w:tcMar>
              <w:top w:w="10" w:type="dxa"/>
              <w:left w:w="10" w:type="dxa"/>
              <w:right w:w="10" w:type="dxa"/>
            </w:tcMar>
            <w:vAlign w:val="center"/>
          </w:tcPr>
          <w:p w14:paraId="6D9D30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RPL11,RPL3,RPL32,RPS12,RPS15A,RPS18,RPS21,RPS23,RPS27A</w:t>
            </w:r>
          </w:p>
        </w:tc>
      </w:tr>
      <w:tr w:rsidR="008B2A81" w:rsidRPr="008B2A81" w14:paraId="77A5E300" w14:textId="77777777">
        <w:trPr>
          <w:trHeight w:val="260"/>
        </w:trPr>
        <w:tc>
          <w:tcPr>
            <w:tcW w:w="306" w:type="dxa"/>
            <w:shd w:val="clear" w:color="auto" w:fill="auto"/>
            <w:noWrap/>
            <w:tcMar>
              <w:top w:w="10" w:type="dxa"/>
              <w:left w:w="10" w:type="dxa"/>
              <w:right w:w="10" w:type="dxa"/>
            </w:tcMar>
            <w:vAlign w:val="center"/>
          </w:tcPr>
          <w:p w14:paraId="35056F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297" w:type="dxa"/>
            <w:shd w:val="clear" w:color="auto" w:fill="auto"/>
            <w:noWrap/>
            <w:tcMar>
              <w:top w:w="10" w:type="dxa"/>
              <w:left w:w="10" w:type="dxa"/>
              <w:right w:w="10" w:type="dxa"/>
            </w:tcMar>
            <w:vAlign w:val="center"/>
          </w:tcPr>
          <w:p w14:paraId="2C810A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1499" w:type="dxa"/>
            <w:shd w:val="clear" w:color="auto" w:fill="auto"/>
            <w:noWrap/>
            <w:tcMar>
              <w:top w:w="10" w:type="dxa"/>
              <w:left w:w="10" w:type="dxa"/>
              <w:right w:w="10" w:type="dxa"/>
            </w:tcMar>
            <w:vAlign w:val="center"/>
          </w:tcPr>
          <w:p w14:paraId="6D7EA7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422" w:type="dxa"/>
            <w:shd w:val="clear" w:color="auto" w:fill="auto"/>
            <w:noWrap/>
            <w:tcMar>
              <w:top w:w="10" w:type="dxa"/>
              <w:left w:w="10" w:type="dxa"/>
              <w:right w:w="10" w:type="dxa"/>
            </w:tcMar>
            <w:vAlign w:val="center"/>
          </w:tcPr>
          <w:p w14:paraId="2EDD6F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301" w:type="dxa"/>
            <w:shd w:val="clear" w:color="auto" w:fill="auto"/>
            <w:noWrap/>
            <w:tcMar>
              <w:top w:w="10" w:type="dxa"/>
              <w:left w:w="10" w:type="dxa"/>
              <w:right w:w="10" w:type="dxa"/>
            </w:tcMar>
            <w:vAlign w:val="center"/>
          </w:tcPr>
          <w:p w14:paraId="7FFE1B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3.89922</w:t>
            </w:r>
          </w:p>
        </w:tc>
        <w:tc>
          <w:tcPr>
            <w:tcW w:w="297" w:type="dxa"/>
            <w:shd w:val="clear" w:color="auto" w:fill="auto"/>
            <w:noWrap/>
            <w:tcMar>
              <w:top w:w="10" w:type="dxa"/>
              <w:left w:w="10" w:type="dxa"/>
              <w:right w:w="10" w:type="dxa"/>
            </w:tcMar>
            <w:vAlign w:val="center"/>
          </w:tcPr>
          <w:p w14:paraId="527CC8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1814B4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0.0081</w:t>
            </w:r>
          </w:p>
        </w:tc>
        <w:tc>
          <w:tcPr>
            <w:tcW w:w="644" w:type="dxa"/>
            <w:shd w:val="clear" w:color="auto" w:fill="auto"/>
            <w:noWrap/>
            <w:tcMar>
              <w:top w:w="10" w:type="dxa"/>
              <w:left w:w="10" w:type="dxa"/>
              <w:right w:w="10" w:type="dxa"/>
            </w:tcMar>
            <w:vAlign w:val="center"/>
          </w:tcPr>
          <w:p w14:paraId="6D57E20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5F86C7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ENSP00000230050,ENSP00000272317,ENSP00000296674,ENSP00000318646,ENSP00000345957,ENSP00000346001,ENSP00000363676,ENSP00000393241</w:t>
            </w:r>
          </w:p>
        </w:tc>
        <w:tc>
          <w:tcPr>
            <w:tcW w:w="2570" w:type="dxa"/>
            <w:shd w:val="clear" w:color="auto" w:fill="auto"/>
            <w:noWrap/>
            <w:tcMar>
              <w:top w:w="10" w:type="dxa"/>
              <w:left w:w="10" w:type="dxa"/>
              <w:right w:w="10" w:type="dxa"/>
            </w:tcMar>
            <w:vAlign w:val="center"/>
          </w:tcPr>
          <w:p w14:paraId="509823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RPL11,RPL3,RPS12,RPS15A,RPS18,RPS21,RPS23,RPS27A</w:t>
            </w:r>
          </w:p>
        </w:tc>
      </w:tr>
      <w:tr w:rsidR="008B2A81" w:rsidRPr="008B2A81" w14:paraId="70C6C41B" w14:textId="77777777">
        <w:trPr>
          <w:trHeight w:val="260"/>
        </w:trPr>
        <w:tc>
          <w:tcPr>
            <w:tcW w:w="306" w:type="dxa"/>
            <w:shd w:val="clear" w:color="auto" w:fill="auto"/>
            <w:noWrap/>
            <w:tcMar>
              <w:top w:w="10" w:type="dxa"/>
              <w:left w:w="10" w:type="dxa"/>
              <w:right w:w="10" w:type="dxa"/>
            </w:tcMar>
            <w:vAlign w:val="center"/>
          </w:tcPr>
          <w:p w14:paraId="32027C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297" w:type="dxa"/>
            <w:shd w:val="clear" w:color="auto" w:fill="auto"/>
            <w:noWrap/>
            <w:tcMar>
              <w:top w:w="10" w:type="dxa"/>
              <w:left w:w="10" w:type="dxa"/>
              <w:right w:w="10" w:type="dxa"/>
            </w:tcMar>
            <w:vAlign w:val="center"/>
          </w:tcPr>
          <w:p w14:paraId="247E4D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CL:4209</w:t>
            </w:r>
          </w:p>
        </w:tc>
        <w:tc>
          <w:tcPr>
            <w:tcW w:w="1499" w:type="dxa"/>
            <w:shd w:val="clear" w:color="auto" w:fill="auto"/>
            <w:noWrap/>
            <w:tcMar>
              <w:top w:w="10" w:type="dxa"/>
              <w:left w:w="10" w:type="dxa"/>
              <w:right w:w="10" w:type="dxa"/>
            </w:tcMar>
            <w:vAlign w:val="center"/>
          </w:tcPr>
          <w:p w14:paraId="1C7BD8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Immunoregulatory interactions between a Lymphoid and a non-Lymphoid cell, and T cell </w:t>
            </w:r>
            <w:proofErr w:type="spellStart"/>
            <w:r w:rsidRPr="008B2A81">
              <w:rPr>
                <w:rFonts w:eastAsia="宋体"/>
                <w:sz w:val="12"/>
                <w:szCs w:val="12"/>
                <w:lang w:eastAsia="zh-CN" w:bidi="ar"/>
              </w:rPr>
              <w:t>costimulation</w:t>
            </w:r>
            <w:proofErr w:type="spellEnd"/>
          </w:p>
        </w:tc>
        <w:tc>
          <w:tcPr>
            <w:tcW w:w="422" w:type="dxa"/>
            <w:shd w:val="clear" w:color="auto" w:fill="auto"/>
            <w:noWrap/>
            <w:tcMar>
              <w:top w:w="10" w:type="dxa"/>
              <w:left w:w="10" w:type="dxa"/>
              <w:right w:w="10" w:type="dxa"/>
            </w:tcMar>
            <w:vAlign w:val="center"/>
          </w:tcPr>
          <w:p w14:paraId="562468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301" w:type="dxa"/>
            <w:shd w:val="clear" w:color="auto" w:fill="auto"/>
            <w:noWrap/>
            <w:tcMar>
              <w:top w:w="10" w:type="dxa"/>
              <w:left w:w="10" w:type="dxa"/>
              <w:right w:w="10" w:type="dxa"/>
            </w:tcMar>
            <w:vAlign w:val="center"/>
          </w:tcPr>
          <w:p w14:paraId="4DD9CC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5.32994</w:t>
            </w:r>
          </w:p>
        </w:tc>
        <w:tc>
          <w:tcPr>
            <w:tcW w:w="297" w:type="dxa"/>
            <w:shd w:val="clear" w:color="auto" w:fill="auto"/>
            <w:noWrap/>
            <w:tcMar>
              <w:top w:w="10" w:type="dxa"/>
              <w:left w:w="10" w:type="dxa"/>
              <w:right w:w="10" w:type="dxa"/>
            </w:tcMar>
            <w:vAlign w:val="center"/>
          </w:tcPr>
          <w:p w14:paraId="378334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3F7E3A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0.0082</w:t>
            </w:r>
          </w:p>
        </w:tc>
        <w:tc>
          <w:tcPr>
            <w:tcW w:w="644" w:type="dxa"/>
            <w:shd w:val="clear" w:color="auto" w:fill="auto"/>
            <w:noWrap/>
            <w:tcMar>
              <w:top w:w="10" w:type="dxa"/>
              <w:left w:w="10" w:type="dxa"/>
              <w:right w:w="10" w:type="dxa"/>
            </w:tcMar>
            <w:vAlign w:val="center"/>
          </w:tcPr>
          <w:p w14:paraId="68A916F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39E381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ENSP00000236147,ENSP00000263863,ENSP00000399168,ENSP00000452780</w:t>
            </w:r>
          </w:p>
        </w:tc>
        <w:tc>
          <w:tcPr>
            <w:tcW w:w="2570" w:type="dxa"/>
            <w:shd w:val="clear" w:color="auto" w:fill="auto"/>
            <w:noWrap/>
            <w:tcMar>
              <w:top w:w="10" w:type="dxa"/>
              <w:left w:w="10" w:type="dxa"/>
              <w:right w:w="10" w:type="dxa"/>
            </w:tcMar>
            <w:vAlign w:val="center"/>
          </w:tcPr>
          <w:p w14:paraId="67F302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B2M,GNLY,HLA-B,SELL</w:t>
            </w:r>
          </w:p>
        </w:tc>
      </w:tr>
      <w:tr w:rsidR="008B2A81" w:rsidRPr="008B2A81" w14:paraId="53B4117D" w14:textId="77777777">
        <w:trPr>
          <w:trHeight w:val="260"/>
        </w:trPr>
        <w:tc>
          <w:tcPr>
            <w:tcW w:w="306" w:type="dxa"/>
            <w:shd w:val="clear" w:color="auto" w:fill="auto"/>
            <w:noWrap/>
            <w:tcMar>
              <w:top w:w="10" w:type="dxa"/>
              <w:left w:w="10" w:type="dxa"/>
              <w:right w:w="10" w:type="dxa"/>
            </w:tcMar>
            <w:vAlign w:val="center"/>
          </w:tcPr>
          <w:p w14:paraId="145E26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7B0A70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5A78BE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653599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545B19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45DEF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15EC47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248D7E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633A6A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531E7D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502F18C4" w14:textId="77777777">
        <w:trPr>
          <w:trHeight w:val="260"/>
        </w:trPr>
        <w:tc>
          <w:tcPr>
            <w:tcW w:w="306" w:type="dxa"/>
            <w:shd w:val="clear" w:color="auto" w:fill="auto"/>
            <w:noWrap/>
            <w:tcMar>
              <w:top w:w="10" w:type="dxa"/>
              <w:left w:w="10" w:type="dxa"/>
              <w:right w:w="10" w:type="dxa"/>
            </w:tcMar>
            <w:vAlign w:val="center"/>
          </w:tcPr>
          <w:p w14:paraId="3E0FDD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297" w:type="dxa"/>
            <w:shd w:val="clear" w:color="auto" w:fill="auto"/>
            <w:noWrap/>
            <w:tcMar>
              <w:top w:w="10" w:type="dxa"/>
              <w:left w:w="10" w:type="dxa"/>
              <w:right w:w="10" w:type="dxa"/>
            </w:tcMar>
            <w:vAlign w:val="center"/>
          </w:tcPr>
          <w:p w14:paraId="01BDB3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1499" w:type="dxa"/>
            <w:shd w:val="clear" w:color="auto" w:fill="auto"/>
            <w:noWrap/>
            <w:tcMar>
              <w:top w:w="10" w:type="dxa"/>
              <w:left w:w="10" w:type="dxa"/>
              <w:right w:w="10" w:type="dxa"/>
            </w:tcMar>
            <w:vAlign w:val="center"/>
          </w:tcPr>
          <w:p w14:paraId="659588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34B151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301" w:type="dxa"/>
            <w:shd w:val="clear" w:color="auto" w:fill="auto"/>
            <w:noWrap/>
            <w:tcMar>
              <w:top w:w="10" w:type="dxa"/>
              <w:left w:w="10" w:type="dxa"/>
              <w:right w:w="10" w:type="dxa"/>
            </w:tcMar>
            <w:vAlign w:val="center"/>
          </w:tcPr>
          <w:p w14:paraId="118F53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3.87038</w:t>
            </w:r>
          </w:p>
        </w:tc>
        <w:tc>
          <w:tcPr>
            <w:tcW w:w="297" w:type="dxa"/>
            <w:shd w:val="clear" w:color="auto" w:fill="auto"/>
            <w:noWrap/>
            <w:tcMar>
              <w:top w:w="10" w:type="dxa"/>
              <w:left w:w="10" w:type="dxa"/>
              <w:right w:w="10" w:type="dxa"/>
            </w:tcMar>
            <w:vAlign w:val="center"/>
          </w:tcPr>
          <w:p w14:paraId="428C70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20B635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0.0058</w:t>
            </w:r>
          </w:p>
        </w:tc>
        <w:tc>
          <w:tcPr>
            <w:tcW w:w="644" w:type="dxa"/>
            <w:shd w:val="clear" w:color="auto" w:fill="auto"/>
            <w:noWrap/>
            <w:tcMar>
              <w:top w:w="10" w:type="dxa"/>
              <w:left w:w="10" w:type="dxa"/>
              <w:right w:w="10" w:type="dxa"/>
            </w:tcMar>
            <w:vAlign w:val="center"/>
          </w:tcPr>
          <w:p w14:paraId="09399E9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02868A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ENSP00000251453,ENSP00000307889,ENSP00000339063,ENSP00000346001,ENSP00000346027,ENSP00000357555,ENSP00000362744,ENSP00000369757,ENSP00000379506,ENSP00000389103,ENSP00000393241</w:t>
            </w:r>
          </w:p>
        </w:tc>
        <w:tc>
          <w:tcPr>
            <w:tcW w:w="2570" w:type="dxa"/>
            <w:shd w:val="clear" w:color="auto" w:fill="auto"/>
            <w:noWrap/>
            <w:tcMar>
              <w:top w:w="10" w:type="dxa"/>
              <w:left w:w="10" w:type="dxa"/>
              <w:right w:w="10" w:type="dxa"/>
            </w:tcMar>
            <w:vAlign w:val="center"/>
          </w:tcPr>
          <w:p w14:paraId="7E7E59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EEF1A1,RPL13,RPL14,RPL21,RPL23A,RPL3,RPS16,RPS18,RPS27,RPS4X,RPS6</w:t>
            </w:r>
          </w:p>
        </w:tc>
      </w:tr>
      <w:tr w:rsidR="008B2A81" w:rsidRPr="008B2A81" w14:paraId="74F2CAED" w14:textId="77777777">
        <w:trPr>
          <w:trHeight w:val="260"/>
        </w:trPr>
        <w:tc>
          <w:tcPr>
            <w:tcW w:w="306" w:type="dxa"/>
            <w:shd w:val="clear" w:color="auto" w:fill="auto"/>
            <w:noWrap/>
            <w:tcMar>
              <w:top w:w="10" w:type="dxa"/>
              <w:left w:w="10" w:type="dxa"/>
              <w:right w:w="10" w:type="dxa"/>
            </w:tcMar>
            <w:vAlign w:val="center"/>
          </w:tcPr>
          <w:p w14:paraId="39D601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297" w:type="dxa"/>
            <w:shd w:val="clear" w:color="auto" w:fill="auto"/>
            <w:noWrap/>
            <w:tcMar>
              <w:top w:w="10" w:type="dxa"/>
              <w:left w:w="10" w:type="dxa"/>
              <w:right w:w="10" w:type="dxa"/>
            </w:tcMar>
            <w:vAlign w:val="center"/>
          </w:tcPr>
          <w:p w14:paraId="6210E7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1499" w:type="dxa"/>
            <w:shd w:val="clear" w:color="auto" w:fill="auto"/>
            <w:noWrap/>
            <w:tcMar>
              <w:top w:w="10" w:type="dxa"/>
              <w:left w:w="10" w:type="dxa"/>
              <w:right w:w="10" w:type="dxa"/>
            </w:tcMar>
            <w:vAlign w:val="center"/>
          </w:tcPr>
          <w:p w14:paraId="3D9595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422" w:type="dxa"/>
            <w:shd w:val="clear" w:color="auto" w:fill="auto"/>
            <w:noWrap/>
            <w:tcMar>
              <w:top w:w="10" w:type="dxa"/>
              <w:left w:w="10" w:type="dxa"/>
              <w:right w:w="10" w:type="dxa"/>
            </w:tcMar>
            <w:vAlign w:val="center"/>
          </w:tcPr>
          <w:p w14:paraId="2E82B6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301" w:type="dxa"/>
            <w:shd w:val="clear" w:color="auto" w:fill="auto"/>
            <w:noWrap/>
            <w:tcMar>
              <w:top w:w="10" w:type="dxa"/>
              <w:left w:w="10" w:type="dxa"/>
              <w:right w:w="10" w:type="dxa"/>
            </w:tcMar>
            <w:vAlign w:val="center"/>
          </w:tcPr>
          <w:p w14:paraId="6795F8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3.87677</w:t>
            </w:r>
          </w:p>
        </w:tc>
        <w:tc>
          <w:tcPr>
            <w:tcW w:w="297" w:type="dxa"/>
            <w:shd w:val="clear" w:color="auto" w:fill="auto"/>
            <w:noWrap/>
            <w:tcMar>
              <w:top w:w="10" w:type="dxa"/>
              <w:left w:w="10" w:type="dxa"/>
              <w:right w:w="10" w:type="dxa"/>
            </w:tcMar>
            <w:vAlign w:val="center"/>
          </w:tcPr>
          <w:p w14:paraId="7F64BB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566FA4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0.0058</w:t>
            </w:r>
          </w:p>
        </w:tc>
        <w:tc>
          <w:tcPr>
            <w:tcW w:w="644" w:type="dxa"/>
            <w:shd w:val="clear" w:color="auto" w:fill="auto"/>
            <w:noWrap/>
            <w:tcMar>
              <w:top w:w="10" w:type="dxa"/>
              <w:left w:w="10" w:type="dxa"/>
              <w:right w:w="10" w:type="dxa"/>
            </w:tcMar>
            <w:vAlign w:val="center"/>
          </w:tcPr>
          <w:p w14:paraId="1416A72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441796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ENSP00000251453,ENSP00000307889,ENSP00000339063,ENSP00000346001,ENSP00000346027,ENSP00000357555,ENSP00000362744,ENSP00000369757,ENSP00000379506,ENSP00000389103,ENSP00000393241,ENSP00000477781</w:t>
            </w:r>
          </w:p>
        </w:tc>
        <w:tc>
          <w:tcPr>
            <w:tcW w:w="2570" w:type="dxa"/>
            <w:shd w:val="clear" w:color="auto" w:fill="auto"/>
            <w:noWrap/>
            <w:tcMar>
              <w:top w:w="10" w:type="dxa"/>
              <w:left w:w="10" w:type="dxa"/>
              <w:right w:w="10" w:type="dxa"/>
            </w:tcMar>
            <w:vAlign w:val="center"/>
          </w:tcPr>
          <w:p w14:paraId="5805E3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EEF1A1,RPL13,RPL14,RPL21,RPL23A,RPL3,RPS16,RPS18,RPS27,RPS4X,RPS6,TPT1</w:t>
            </w:r>
          </w:p>
        </w:tc>
      </w:tr>
      <w:tr w:rsidR="008B2A81" w:rsidRPr="008B2A81" w14:paraId="65C12F43" w14:textId="77777777">
        <w:trPr>
          <w:trHeight w:val="260"/>
        </w:trPr>
        <w:tc>
          <w:tcPr>
            <w:tcW w:w="306" w:type="dxa"/>
            <w:shd w:val="clear" w:color="auto" w:fill="auto"/>
            <w:noWrap/>
            <w:tcMar>
              <w:top w:w="10" w:type="dxa"/>
              <w:left w:w="10" w:type="dxa"/>
              <w:right w:w="10" w:type="dxa"/>
            </w:tcMar>
            <w:vAlign w:val="center"/>
          </w:tcPr>
          <w:p w14:paraId="215FC9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72BD5B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65716E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4BA55E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222FE2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220AAB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0E6C9D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77D1D8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486DC1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35B116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011B93CB" w14:textId="77777777">
        <w:trPr>
          <w:trHeight w:val="260"/>
        </w:trPr>
        <w:tc>
          <w:tcPr>
            <w:tcW w:w="306" w:type="dxa"/>
            <w:shd w:val="clear" w:color="auto" w:fill="auto"/>
            <w:noWrap/>
            <w:tcMar>
              <w:top w:w="10" w:type="dxa"/>
              <w:left w:w="10" w:type="dxa"/>
              <w:right w:w="10" w:type="dxa"/>
            </w:tcMar>
            <w:vAlign w:val="center"/>
          </w:tcPr>
          <w:p w14:paraId="3F3F13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71E77F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CL:18630</w:t>
            </w:r>
          </w:p>
        </w:tc>
        <w:tc>
          <w:tcPr>
            <w:tcW w:w="1499" w:type="dxa"/>
            <w:shd w:val="clear" w:color="auto" w:fill="auto"/>
            <w:noWrap/>
            <w:tcMar>
              <w:top w:w="10" w:type="dxa"/>
              <w:left w:w="10" w:type="dxa"/>
              <w:right w:w="10" w:type="dxa"/>
            </w:tcMar>
            <w:vAlign w:val="center"/>
          </w:tcPr>
          <w:p w14:paraId="592598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w:t>
            </w:r>
          </w:p>
        </w:tc>
        <w:tc>
          <w:tcPr>
            <w:tcW w:w="422" w:type="dxa"/>
            <w:shd w:val="clear" w:color="auto" w:fill="auto"/>
            <w:noWrap/>
            <w:tcMar>
              <w:top w:w="10" w:type="dxa"/>
              <w:left w:w="10" w:type="dxa"/>
              <w:right w:w="10" w:type="dxa"/>
            </w:tcMar>
            <w:vAlign w:val="center"/>
          </w:tcPr>
          <w:p w14:paraId="124DAD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301" w:type="dxa"/>
            <w:shd w:val="clear" w:color="auto" w:fill="auto"/>
            <w:noWrap/>
            <w:tcMar>
              <w:top w:w="10" w:type="dxa"/>
              <w:left w:w="10" w:type="dxa"/>
              <w:right w:w="10" w:type="dxa"/>
            </w:tcMar>
            <w:vAlign w:val="center"/>
          </w:tcPr>
          <w:p w14:paraId="48F3DC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6.28757</w:t>
            </w:r>
          </w:p>
        </w:tc>
        <w:tc>
          <w:tcPr>
            <w:tcW w:w="297" w:type="dxa"/>
            <w:shd w:val="clear" w:color="auto" w:fill="auto"/>
            <w:noWrap/>
            <w:tcMar>
              <w:top w:w="10" w:type="dxa"/>
              <w:left w:w="10" w:type="dxa"/>
              <w:right w:w="10" w:type="dxa"/>
            </w:tcMar>
            <w:vAlign w:val="center"/>
          </w:tcPr>
          <w:p w14:paraId="4E4ED2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40F796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7.14E-06</w:t>
            </w:r>
          </w:p>
        </w:tc>
        <w:tc>
          <w:tcPr>
            <w:tcW w:w="644" w:type="dxa"/>
            <w:shd w:val="clear" w:color="auto" w:fill="auto"/>
            <w:noWrap/>
            <w:tcMar>
              <w:top w:w="10" w:type="dxa"/>
              <w:left w:w="10" w:type="dxa"/>
              <w:right w:w="10" w:type="dxa"/>
            </w:tcMar>
            <w:vAlign w:val="center"/>
          </w:tcPr>
          <w:p w14:paraId="7566862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793632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ENSP00000009530,ENSP00000339398,ENSP00000353099,ENSP00000363976,ENSP00000364080,ENSP00000378786,ENSP00000393566,ENSP00000398890,ENSP00000408146</w:t>
            </w:r>
          </w:p>
        </w:tc>
        <w:tc>
          <w:tcPr>
            <w:tcW w:w="2570" w:type="dxa"/>
            <w:shd w:val="clear" w:color="auto" w:fill="auto"/>
            <w:noWrap/>
            <w:tcMar>
              <w:top w:w="10" w:type="dxa"/>
              <w:left w:w="10" w:type="dxa"/>
              <w:right w:w="10" w:type="dxa"/>
            </w:tcMar>
            <w:vAlign w:val="center"/>
          </w:tcPr>
          <w:p w14:paraId="2F2A3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CD74,HLA-DMA,HLA-DMB,HLA-DPA1,HLA-DPB1,HLA-DQA1,HLA-DQB1,HLA-DRA,HLA-DRB1</w:t>
            </w:r>
          </w:p>
        </w:tc>
      </w:tr>
      <w:tr w:rsidR="008B2A81" w:rsidRPr="008B2A81" w14:paraId="660BD59E" w14:textId="77777777">
        <w:trPr>
          <w:trHeight w:val="260"/>
        </w:trPr>
        <w:tc>
          <w:tcPr>
            <w:tcW w:w="306" w:type="dxa"/>
            <w:shd w:val="clear" w:color="auto" w:fill="auto"/>
            <w:noWrap/>
            <w:tcMar>
              <w:top w:w="10" w:type="dxa"/>
              <w:left w:w="10" w:type="dxa"/>
              <w:right w:w="10" w:type="dxa"/>
            </w:tcMar>
            <w:vAlign w:val="center"/>
          </w:tcPr>
          <w:p w14:paraId="1A0187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47BDA7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CL:2403</w:t>
            </w:r>
          </w:p>
        </w:tc>
        <w:tc>
          <w:tcPr>
            <w:tcW w:w="1499" w:type="dxa"/>
            <w:shd w:val="clear" w:color="auto" w:fill="auto"/>
            <w:noWrap/>
            <w:tcMar>
              <w:top w:w="10" w:type="dxa"/>
              <w:left w:w="10" w:type="dxa"/>
              <w:right w:w="10" w:type="dxa"/>
            </w:tcMar>
            <w:vAlign w:val="center"/>
          </w:tcPr>
          <w:p w14:paraId="51DFEC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MAPK targets/ Nuclear events mediated by MAP kinases, and </w:t>
            </w:r>
            <w:proofErr w:type="spellStart"/>
            <w:r w:rsidRPr="008B2A81">
              <w:rPr>
                <w:rFonts w:eastAsia="宋体"/>
                <w:sz w:val="12"/>
                <w:szCs w:val="12"/>
                <w:lang w:eastAsia="zh-CN" w:bidi="ar"/>
              </w:rPr>
              <w:t>bZIP</w:t>
            </w:r>
            <w:proofErr w:type="spellEnd"/>
            <w:r w:rsidRPr="008B2A81">
              <w:rPr>
                <w:rFonts w:eastAsia="宋体"/>
                <w:sz w:val="12"/>
                <w:szCs w:val="12"/>
                <w:lang w:eastAsia="zh-CN" w:bidi="ar"/>
              </w:rPr>
              <w:t xml:space="preserve"> </w:t>
            </w:r>
            <w:proofErr w:type="spellStart"/>
            <w:r w:rsidRPr="008B2A81">
              <w:rPr>
                <w:rFonts w:eastAsia="宋体"/>
                <w:sz w:val="12"/>
                <w:szCs w:val="12"/>
                <w:lang w:eastAsia="zh-CN" w:bidi="ar"/>
              </w:rPr>
              <w:t>Maf</w:t>
            </w:r>
            <w:proofErr w:type="spellEnd"/>
            <w:r w:rsidRPr="008B2A81">
              <w:rPr>
                <w:rFonts w:eastAsia="宋体"/>
                <w:sz w:val="12"/>
                <w:szCs w:val="12"/>
                <w:lang w:eastAsia="zh-CN" w:bidi="ar"/>
              </w:rPr>
              <w:t xml:space="preserve"> transcription factor</w:t>
            </w:r>
          </w:p>
        </w:tc>
        <w:tc>
          <w:tcPr>
            <w:tcW w:w="422" w:type="dxa"/>
            <w:shd w:val="clear" w:color="auto" w:fill="auto"/>
            <w:noWrap/>
            <w:tcMar>
              <w:top w:w="10" w:type="dxa"/>
              <w:left w:w="10" w:type="dxa"/>
              <w:right w:w="10" w:type="dxa"/>
            </w:tcMar>
            <w:vAlign w:val="center"/>
          </w:tcPr>
          <w:p w14:paraId="166F92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301" w:type="dxa"/>
            <w:shd w:val="clear" w:color="auto" w:fill="auto"/>
            <w:noWrap/>
            <w:tcMar>
              <w:top w:w="10" w:type="dxa"/>
              <w:left w:w="10" w:type="dxa"/>
              <w:right w:w="10" w:type="dxa"/>
            </w:tcMar>
            <w:vAlign w:val="center"/>
          </w:tcPr>
          <w:p w14:paraId="515ADC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8.00064</w:t>
            </w:r>
          </w:p>
        </w:tc>
        <w:tc>
          <w:tcPr>
            <w:tcW w:w="297" w:type="dxa"/>
            <w:shd w:val="clear" w:color="auto" w:fill="auto"/>
            <w:noWrap/>
            <w:tcMar>
              <w:top w:w="10" w:type="dxa"/>
              <w:left w:w="10" w:type="dxa"/>
              <w:right w:w="10" w:type="dxa"/>
            </w:tcMar>
            <w:vAlign w:val="center"/>
          </w:tcPr>
          <w:p w14:paraId="25CAED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74F9B1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8.26E-05</w:t>
            </w:r>
          </w:p>
        </w:tc>
        <w:tc>
          <w:tcPr>
            <w:tcW w:w="644" w:type="dxa"/>
            <w:shd w:val="clear" w:color="auto" w:fill="auto"/>
            <w:noWrap/>
            <w:tcMar>
              <w:top w:w="10" w:type="dxa"/>
              <w:left w:w="10" w:type="dxa"/>
              <w:right w:w="10" w:type="dxa"/>
            </w:tcMar>
            <w:vAlign w:val="center"/>
          </w:tcPr>
          <w:p w14:paraId="2A264F1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1AB46A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ENSP00000239223,ENSP00000252818,ENSP00000306245,ENSP00000360266</w:t>
            </w:r>
          </w:p>
        </w:tc>
        <w:tc>
          <w:tcPr>
            <w:tcW w:w="2570" w:type="dxa"/>
            <w:shd w:val="clear" w:color="auto" w:fill="auto"/>
            <w:noWrap/>
            <w:tcMar>
              <w:top w:w="10" w:type="dxa"/>
              <w:left w:w="10" w:type="dxa"/>
              <w:right w:w="10" w:type="dxa"/>
            </w:tcMar>
            <w:vAlign w:val="center"/>
          </w:tcPr>
          <w:p w14:paraId="167372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DUSP1,FOS,JUN,JUND</w:t>
            </w:r>
          </w:p>
        </w:tc>
      </w:tr>
      <w:tr w:rsidR="008B2A81" w:rsidRPr="008B2A81" w14:paraId="7BE58AA8" w14:textId="77777777">
        <w:trPr>
          <w:trHeight w:val="260"/>
        </w:trPr>
        <w:tc>
          <w:tcPr>
            <w:tcW w:w="306" w:type="dxa"/>
            <w:shd w:val="clear" w:color="auto" w:fill="auto"/>
            <w:noWrap/>
            <w:tcMar>
              <w:top w:w="10" w:type="dxa"/>
              <w:left w:w="10" w:type="dxa"/>
              <w:right w:w="10" w:type="dxa"/>
            </w:tcMar>
            <w:vAlign w:val="center"/>
          </w:tcPr>
          <w:p w14:paraId="6F0EF6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2C0405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CL:18627</w:t>
            </w:r>
          </w:p>
        </w:tc>
        <w:tc>
          <w:tcPr>
            <w:tcW w:w="1499" w:type="dxa"/>
            <w:shd w:val="clear" w:color="auto" w:fill="auto"/>
            <w:noWrap/>
            <w:tcMar>
              <w:top w:w="10" w:type="dxa"/>
              <w:left w:w="10" w:type="dxa"/>
              <w:right w:w="10" w:type="dxa"/>
            </w:tcMar>
            <w:vAlign w:val="center"/>
          </w:tcPr>
          <w:p w14:paraId="316373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 and dynactin complex</w:t>
            </w:r>
          </w:p>
        </w:tc>
        <w:tc>
          <w:tcPr>
            <w:tcW w:w="422" w:type="dxa"/>
            <w:shd w:val="clear" w:color="auto" w:fill="auto"/>
            <w:noWrap/>
            <w:tcMar>
              <w:top w:w="10" w:type="dxa"/>
              <w:left w:w="10" w:type="dxa"/>
              <w:right w:w="10" w:type="dxa"/>
            </w:tcMar>
            <w:vAlign w:val="center"/>
          </w:tcPr>
          <w:p w14:paraId="4F5742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301" w:type="dxa"/>
            <w:shd w:val="clear" w:color="auto" w:fill="auto"/>
            <w:noWrap/>
            <w:tcMar>
              <w:top w:w="10" w:type="dxa"/>
              <w:left w:w="10" w:type="dxa"/>
              <w:right w:w="10" w:type="dxa"/>
            </w:tcMar>
            <w:vAlign w:val="center"/>
          </w:tcPr>
          <w:p w14:paraId="619280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5.26751</w:t>
            </w:r>
          </w:p>
        </w:tc>
        <w:tc>
          <w:tcPr>
            <w:tcW w:w="297" w:type="dxa"/>
            <w:shd w:val="clear" w:color="auto" w:fill="auto"/>
            <w:noWrap/>
            <w:tcMar>
              <w:top w:w="10" w:type="dxa"/>
              <w:left w:w="10" w:type="dxa"/>
              <w:right w:w="10" w:type="dxa"/>
            </w:tcMar>
            <w:vAlign w:val="center"/>
          </w:tcPr>
          <w:p w14:paraId="4C5E6B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5D49FA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8.26E-05</w:t>
            </w:r>
          </w:p>
        </w:tc>
        <w:tc>
          <w:tcPr>
            <w:tcW w:w="644" w:type="dxa"/>
            <w:shd w:val="clear" w:color="auto" w:fill="auto"/>
            <w:noWrap/>
            <w:tcMar>
              <w:top w:w="10" w:type="dxa"/>
              <w:left w:w="10" w:type="dxa"/>
              <w:right w:w="10" w:type="dxa"/>
            </w:tcMar>
            <w:vAlign w:val="center"/>
          </w:tcPr>
          <w:p w14:paraId="7A0E471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10CA1B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ENSP00000009530,ENSP00000339398,ENSP00000353099,ENSP00000363976,ENSP00000364076,ENSP00000364080,ENSP00000378786,ENSP00000393566,ENSP00000398890,ENSP00000408146</w:t>
            </w:r>
          </w:p>
        </w:tc>
        <w:tc>
          <w:tcPr>
            <w:tcW w:w="2570" w:type="dxa"/>
            <w:shd w:val="clear" w:color="auto" w:fill="auto"/>
            <w:noWrap/>
            <w:tcMar>
              <w:top w:w="10" w:type="dxa"/>
              <w:left w:w="10" w:type="dxa"/>
              <w:right w:w="10" w:type="dxa"/>
            </w:tcMar>
            <w:vAlign w:val="center"/>
          </w:tcPr>
          <w:p w14:paraId="348F63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CD74,HLA-DMA,HLA-DMB,HLA-DPA1,HLA-DPB1,HLA-DQA1,HLA-DQA2,HLA-DQB1,HLA-DRA,HLA-DRB1</w:t>
            </w:r>
          </w:p>
        </w:tc>
      </w:tr>
      <w:tr w:rsidR="008B2A81" w:rsidRPr="008B2A81" w14:paraId="27A5A6BB" w14:textId="77777777">
        <w:trPr>
          <w:trHeight w:val="260"/>
        </w:trPr>
        <w:tc>
          <w:tcPr>
            <w:tcW w:w="306" w:type="dxa"/>
            <w:shd w:val="clear" w:color="auto" w:fill="auto"/>
            <w:noWrap/>
            <w:tcMar>
              <w:top w:w="10" w:type="dxa"/>
              <w:left w:w="10" w:type="dxa"/>
              <w:right w:w="10" w:type="dxa"/>
            </w:tcMar>
            <w:vAlign w:val="center"/>
          </w:tcPr>
          <w:p w14:paraId="300555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57A378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CL:18633</w:t>
            </w:r>
          </w:p>
        </w:tc>
        <w:tc>
          <w:tcPr>
            <w:tcW w:w="1499" w:type="dxa"/>
            <w:shd w:val="clear" w:color="auto" w:fill="auto"/>
            <w:noWrap/>
            <w:tcMar>
              <w:top w:w="10" w:type="dxa"/>
              <w:left w:w="10" w:type="dxa"/>
              <w:right w:w="10" w:type="dxa"/>
            </w:tcMar>
            <w:vAlign w:val="center"/>
          </w:tcPr>
          <w:p w14:paraId="354706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antigen assembly with MHC class II protein complex</w:t>
            </w:r>
          </w:p>
        </w:tc>
        <w:tc>
          <w:tcPr>
            <w:tcW w:w="422" w:type="dxa"/>
            <w:shd w:val="clear" w:color="auto" w:fill="auto"/>
            <w:noWrap/>
            <w:tcMar>
              <w:top w:w="10" w:type="dxa"/>
              <w:left w:w="10" w:type="dxa"/>
              <w:right w:w="10" w:type="dxa"/>
            </w:tcMar>
            <w:vAlign w:val="center"/>
          </w:tcPr>
          <w:p w14:paraId="00C221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301" w:type="dxa"/>
            <w:shd w:val="clear" w:color="auto" w:fill="auto"/>
            <w:noWrap/>
            <w:tcMar>
              <w:top w:w="10" w:type="dxa"/>
              <w:left w:w="10" w:type="dxa"/>
              <w:right w:w="10" w:type="dxa"/>
            </w:tcMar>
            <w:vAlign w:val="center"/>
          </w:tcPr>
          <w:p w14:paraId="329AC0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6.93524</w:t>
            </w:r>
          </w:p>
        </w:tc>
        <w:tc>
          <w:tcPr>
            <w:tcW w:w="297" w:type="dxa"/>
            <w:shd w:val="clear" w:color="auto" w:fill="auto"/>
            <w:noWrap/>
            <w:tcMar>
              <w:top w:w="10" w:type="dxa"/>
              <w:left w:w="10" w:type="dxa"/>
              <w:right w:w="10" w:type="dxa"/>
            </w:tcMar>
            <w:vAlign w:val="center"/>
          </w:tcPr>
          <w:p w14:paraId="75D41F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65C6DF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0.00016</w:t>
            </w:r>
          </w:p>
        </w:tc>
        <w:tc>
          <w:tcPr>
            <w:tcW w:w="644" w:type="dxa"/>
            <w:shd w:val="clear" w:color="auto" w:fill="auto"/>
            <w:noWrap/>
            <w:tcMar>
              <w:top w:w="10" w:type="dxa"/>
              <w:left w:w="10" w:type="dxa"/>
              <w:right w:w="10" w:type="dxa"/>
            </w:tcMar>
            <w:vAlign w:val="center"/>
          </w:tcPr>
          <w:p w14:paraId="1987378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7369A4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ENSP00000009530,ENSP00000353099,ENSP00000363976,ENSP00000378786,ENSP00000398890</w:t>
            </w:r>
          </w:p>
        </w:tc>
        <w:tc>
          <w:tcPr>
            <w:tcW w:w="2570" w:type="dxa"/>
            <w:shd w:val="clear" w:color="auto" w:fill="auto"/>
            <w:noWrap/>
            <w:tcMar>
              <w:top w:w="10" w:type="dxa"/>
              <w:left w:w="10" w:type="dxa"/>
              <w:right w:w="10" w:type="dxa"/>
            </w:tcMar>
            <w:vAlign w:val="center"/>
          </w:tcPr>
          <w:p w14:paraId="36C7BC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CD74,HLA-DMA,HLA-DMB,HLA-DRA,HLA-DRB1</w:t>
            </w:r>
          </w:p>
        </w:tc>
      </w:tr>
      <w:tr w:rsidR="008B2A81" w:rsidRPr="008B2A81" w14:paraId="2B691181" w14:textId="77777777">
        <w:trPr>
          <w:trHeight w:val="260"/>
        </w:trPr>
        <w:tc>
          <w:tcPr>
            <w:tcW w:w="306" w:type="dxa"/>
            <w:shd w:val="clear" w:color="auto" w:fill="auto"/>
            <w:noWrap/>
            <w:tcMar>
              <w:top w:w="10" w:type="dxa"/>
              <w:left w:w="10" w:type="dxa"/>
              <w:right w:w="10" w:type="dxa"/>
            </w:tcMar>
            <w:vAlign w:val="center"/>
          </w:tcPr>
          <w:p w14:paraId="18FA27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4FBB02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CL:14980</w:t>
            </w:r>
          </w:p>
        </w:tc>
        <w:tc>
          <w:tcPr>
            <w:tcW w:w="1499" w:type="dxa"/>
            <w:shd w:val="clear" w:color="auto" w:fill="auto"/>
            <w:noWrap/>
            <w:tcMar>
              <w:top w:w="10" w:type="dxa"/>
              <w:left w:w="10" w:type="dxa"/>
              <w:right w:w="10" w:type="dxa"/>
            </w:tcMar>
            <w:vAlign w:val="center"/>
          </w:tcPr>
          <w:p w14:paraId="544CDB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237CEE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301" w:type="dxa"/>
            <w:shd w:val="clear" w:color="auto" w:fill="auto"/>
            <w:noWrap/>
            <w:tcMar>
              <w:top w:w="10" w:type="dxa"/>
              <w:left w:w="10" w:type="dxa"/>
              <w:right w:w="10" w:type="dxa"/>
            </w:tcMar>
            <w:vAlign w:val="center"/>
          </w:tcPr>
          <w:p w14:paraId="0AD377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3.30638</w:t>
            </w:r>
          </w:p>
        </w:tc>
        <w:tc>
          <w:tcPr>
            <w:tcW w:w="297" w:type="dxa"/>
            <w:shd w:val="clear" w:color="auto" w:fill="auto"/>
            <w:noWrap/>
            <w:tcMar>
              <w:top w:w="10" w:type="dxa"/>
              <w:left w:w="10" w:type="dxa"/>
              <w:right w:w="10" w:type="dxa"/>
            </w:tcMar>
            <w:vAlign w:val="center"/>
          </w:tcPr>
          <w:p w14:paraId="6D9C7A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271992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0.0019</w:t>
            </w:r>
          </w:p>
        </w:tc>
        <w:tc>
          <w:tcPr>
            <w:tcW w:w="644" w:type="dxa"/>
            <w:shd w:val="clear" w:color="auto" w:fill="auto"/>
            <w:noWrap/>
            <w:tcMar>
              <w:top w:w="10" w:type="dxa"/>
              <w:left w:w="10" w:type="dxa"/>
              <w:right w:w="10" w:type="dxa"/>
            </w:tcMar>
            <w:vAlign w:val="center"/>
          </w:tcPr>
          <w:p w14:paraId="1B22EA7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258AB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00000251453,ENSP00000259469,ENSP00000274242,ENSP00000296674,ENSP00000309830,ENSP00000318646,ENSP00000322419,ENSP00000341885,ENSP00000346015,ENSP00000346088,ENSP00000355315,ENSP00000357555,ENSP00000375730,ENSP00000386717,ENSP00000400467,ENSP00000416429,ENSP00000418868,ENSP00000429374,ENSP00000464342,ENSP00000470972</w:t>
            </w:r>
          </w:p>
        </w:tc>
        <w:tc>
          <w:tcPr>
            <w:tcW w:w="2570" w:type="dxa"/>
            <w:shd w:val="clear" w:color="auto" w:fill="auto"/>
            <w:noWrap/>
            <w:tcMar>
              <w:top w:w="10" w:type="dxa"/>
              <w:left w:w="10" w:type="dxa"/>
              <w:right w:w="10" w:type="dxa"/>
            </w:tcMar>
            <w:vAlign w:val="center"/>
          </w:tcPr>
          <w:p w14:paraId="560C28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RPL13A,RPL22,RPL27A,RPL29,RPL31,RPL32,RPL35,RPL36,RPL37,RPL38,RPL39,RPL9,RPLP2,RPS15A,RPS16,RPS19,RPS2,RPS20,RPS23,RPS27</w:t>
            </w:r>
          </w:p>
        </w:tc>
      </w:tr>
      <w:tr w:rsidR="008B2A81" w:rsidRPr="008B2A81" w14:paraId="33EC7CCE" w14:textId="77777777">
        <w:trPr>
          <w:trHeight w:val="260"/>
        </w:trPr>
        <w:tc>
          <w:tcPr>
            <w:tcW w:w="306" w:type="dxa"/>
            <w:shd w:val="clear" w:color="auto" w:fill="auto"/>
            <w:noWrap/>
            <w:tcMar>
              <w:top w:w="10" w:type="dxa"/>
              <w:left w:w="10" w:type="dxa"/>
              <w:right w:w="10" w:type="dxa"/>
            </w:tcMar>
            <w:vAlign w:val="center"/>
          </w:tcPr>
          <w:p w14:paraId="78D13D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0E3A0D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CL:4212</w:t>
            </w:r>
          </w:p>
        </w:tc>
        <w:tc>
          <w:tcPr>
            <w:tcW w:w="1499" w:type="dxa"/>
            <w:shd w:val="clear" w:color="auto" w:fill="auto"/>
            <w:noWrap/>
            <w:tcMar>
              <w:top w:w="10" w:type="dxa"/>
              <w:left w:w="10" w:type="dxa"/>
              <w:right w:w="10" w:type="dxa"/>
            </w:tcMar>
            <w:vAlign w:val="center"/>
          </w:tcPr>
          <w:p w14:paraId="642FFD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422" w:type="dxa"/>
            <w:shd w:val="clear" w:color="auto" w:fill="auto"/>
            <w:noWrap/>
            <w:tcMar>
              <w:top w:w="10" w:type="dxa"/>
              <w:left w:w="10" w:type="dxa"/>
              <w:right w:w="10" w:type="dxa"/>
            </w:tcMar>
            <w:vAlign w:val="center"/>
          </w:tcPr>
          <w:p w14:paraId="200D1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301" w:type="dxa"/>
            <w:shd w:val="clear" w:color="auto" w:fill="auto"/>
            <w:noWrap/>
            <w:tcMar>
              <w:top w:w="10" w:type="dxa"/>
              <w:left w:w="10" w:type="dxa"/>
              <w:right w:w="10" w:type="dxa"/>
            </w:tcMar>
            <w:vAlign w:val="center"/>
          </w:tcPr>
          <w:p w14:paraId="30E1E8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5.80259</w:t>
            </w:r>
          </w:p>
        </w:tc>
        <w:tc>
          <w:tcPr>
            <w:tcW w:w="297" w:type="dxa"/>
            <w:shd w:val="clear" w:color="auto" w:fill="auto"/>
            <w:noWrap/>
            <w:tcMar>
              <w:top w:w="10" w:type="dxa"/>
              <w:left w:w="10" w:type="dxa"/>
              <w:right w:w="10" w:type="dxa"/>
            </w:tcMar>
            <w:vAlign w:val="center"/>
          </w:tcPr>
          <w:p w14:paraId="65AE20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6420AD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0.0064</w:t>
            </w:r>
          </w:p>
        </w:tc>
        <w:tc>
          <w:tcPr>
            <w:tcW w:w="644" w:type="dxa"/>
            <w:shd w:val="clear" w:color="auto" w:fill="auto"/>
            <w:noWrap/>
            <w:tcMar>
              <w:top w:w="10" w:type="dxa"/>
              <w:left w:w="10" w:type="dxa"/>
              <w:right w:w="10" w:type="dxa"/>
            </w:tcMar>
            <w:vAlign w:val="center"/>
          </w:tcPr>
          <w:p w14:paraId="54B793B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21ABC1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ENSP00000216338,ENSP00000221978,ENSP00000263863,ENSP00000365402,ENSP00000399168,ENSP00000452780</w:t>
            </w:r>
          </w:p>
        </w:tc>
        <w:tc>
          <w:tcPr>
            <w:tcW w:w="2570" w:type="dxa"/>
            <w:shd w:val="clear" w:color="auto" w:fill="auto"/>
            <w:noWrap/>
            <w:tcMar>
              <w:top w:w="10" w:type="dxa"/>
              <w:left w:w="10" w:type="dxa"/>
              <w:right w:w="10" w:type="dxa"/>
            </w:tcMar>
            <w:vAlign w:val="center"/>
          </w:tcPr>
          <w:p w14:paraId="5536D7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B2M,GNLY,GZMH,HLA-B,HLA-C,NKG7</w:t>
            </w:r>
          </w:p>
        </w:tc>
      </w:tr>
      <w:tr w:rsidR="008B2A81" w:rsidRPr="008B2A81" w14:paraId="57BD8AF3" w14:textId="77777777">
        <w:trPr>
          <w:trHeight w:val="260"/>
        </w:trPr>
        <w:tc>
          <w:tcPr>
            <w:tcW w:w="306" w:type="dxa"/>
            <w:shd w:val="clear" w:color="auto" w:fill="auto"/>
            <w:noWrap/>
            <w:tcMar>
              <w:top w:w="10" w:type="dxa"/>
              <w:left w:w="10" w:type="dxa"/>
              <w:right w:w="10" w:type="dxa"/>
            </w:tcMar>
            <w:vAlign w:val="center"/>
          </w:tcPr>
          <w:p w14:paraId="127CBA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560824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CL:4594</w:t>
            </w:r>
          </w:p>
        </w:tc>
        <w:tc>
          <w:tcPr>
            <w:tcW w:w="1499" w:type="dxa"/>
            <w:shd w:val="clear" w:color="auto" w:fill="auto"/>
            <w:noWrap/>
            <w:tcMar>
              <w:top w:w="10" w:type="dxa"/>
              <w:left w:w="10" w:type="dxa"/>
              <w:right w:w="10" w:type="dxa"/>
            </w:tcMar>
            <w:vAlign w:val="center"/>
          </w:tcPr>
          <w:p w14:paraId="116306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mixed, incl. lipoteichoic acid binding, and neutrophil aggregation</w:t>
            </w:r>
          </w:p>
        </w:tc>
        <w:tc>
          <w:tcPr>
            <w:tcW w:w="422" w:type="dxa"/>
            <w:shd w:val="clear" w:color="auto" w:fill="auto"/>
            <w:noWrap/>
            <w:tcMar>
              <w:top w:w="10" w:type="dxa"/>
              <w:left w:w="10" w:type="dxa"/>
              <w:right w:w="10" w:type="dxa"/>
            </w:tcMar>
            <w:vAlign w:val="center"/>
          </w:tcPr>
          <w:p w14:paraId="1F044F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301" w:type="dxa"/>
            <w:shd w:val="clear" w:color="auto" w:fill="auto"/>
            <w:noWrap/>
            <w:tcMar>
              <w:top w:w="10" w:type="dxa"/>
              <w:left w:w="10" w:type="dxa"/>
              <w:right w:w="10" w:type="dxa"/>
            </w:tcMar>
            <w:vAlign w:val="center"/>
          </w:tcPr>
          <w:p w14:paraId="035F39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7.51004</w:t>
            </w:r>
          </w:p>
        </w:tc>
        <w:tc>
          <w:tcPr>
            <w:tcW w:w="297" w:type="dxa"/>
            <w:shd w:val="clear" w:color="auto" w:fill="auto"/>
            <w:noWrap/>
            <w:tcMar>
              <w:top w:w="10" w:type="dxa"/>
              <w:left w:w="10" w:type="dxa"/>
              <w:right w:w="10" w:type="dxa"/>
            </w:tcMar>
            <w:vAlign w:val="center"/>
          </w:tcPr>
          <w:p w14:paraId="772946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0594F7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0.0064</w:t>
            </w:r>
          </w:p>
        </w:tc>
        <w:tc>
          <w:tcPr>
            <w:tcW w:w="644" w:type="dxa"/>
            <w:shd w:val="clear" w:color="auto" w:fill="auto"/>
            <w:noWrap/>
            <w:tcMar>
              <w:top w:w="10" w:type="dxa"/>
              <w:left w:w="10" w:type="dxa"/>
              <w:right w:w="10" w:type="dxa"/>
            </w:tcMar>
            <w:vAlign w:val="center"/>
          </w:tcPr>
          <w:p w14:paraId="3EFA282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1DE272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ENSP00000262629,ENSP00000357722,ENSP00000357727</w:t>
            </w:r>
          </w:p>
        </w:tc>
        <w:tc>
          <w:tcPr>
            <w:tcW w:w="2570" w:type="dxa"/>
            <w:shd w:val="clear" w:color="auto" w:fill="auto"/>
            <w:noWrap/>
            <w:tcMar>
              <w:top w:w="10" w:type="dxa"/>
              <w:left w:w="10" w:type="dxa"/>
              <w:right w:w="10" w:type="dxa"/>
            </w:tcMar>
            <w:vAlign w:val="center"/>
          </w:tcPr>
          <w:p w14:paraId="135FA8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S100A8,S100A9,TYROBP</w:t>
            </w:r>
          </w:p>
        </w:tc>
      </w:tr>
      <w:tr w:rsidR="008B2A81" w:rsidRPr="008B2A81" w14:paraId="109E76B5" w14:textId="77777777">
        <w:trPr>
          <w:trHeight w:val="260"/>
        </w:trPr>
        <w:tc>
          <w:tcPr>
            <w:tcW w:w="306" w:type="dxa"/>
            <w:shd w:val="clear" w:color="auto" w:fill="auto"/>
            <w:noWrap/>
            <w:tcMar>
              <w:top w:w="10" w:type="dxa"/>
              <w:left w:w="10" w:type="dxa"/>
              <w:right w:w="10" w:type="dxa"/>
            </w:tcMar>
            <w:vAlign w:val="center"/>
          </w:tcPr>
          <w:p w14:paraId="1D8882E4"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lastRenderedPageBreak/>
              <w:t>Cluster</w:t>
            </w:r>
          </w:p>
        </w:tc>
        <w:tc>
          <w:tcPr>
            <w:tcW w:w="297" w:type="dxa"/>
            <w:shd w:val="clear" w:color="auto" w:fill="auto"/>
            <w:noWrap/>
            <w:tcMar>
              <w:top w:w="10" w:type="dxa"/>
              <w:left w:w="10" w:type="dxa"/>
              <w:right w:w="10" w:type="dxa"/>
            </w:tcMar>
            <w:vAlign w:val="center"/>
          </w:tcPr>
          <w:p w14:paraId="19122CE9"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#term ID</w:t>
            </w:r>
          </w:p>
        </w:tc>
        <w:tc>
          <w:tcPr>
            <w:tcW w:w="1499" w:type="dxa"/>
            <w:shd w:val="clear" w:color="auto" w:fill="auto"/>
            <w:noWrap/>
            <w:tcMar>
              <w:top w:w="10" w:type="dxa"/>
              <w:left w:w="10" w:type="dxa"/>
              <w:right w:w="10" w:type="dxa"/>
            </w:tcMar>
            <w:vAlign w:val="center"/>
          </w:tcPr>
          <w:p w14:paraId="6951B671"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term description</w:t>
            </w:r>
          </w:p>
        </w:tc>
        <w:tc>
          <w:tcPr>
            <w:tcW w:w="422" w:type="dxa"/>
            <w:shd w:val="clear" w:color="auto" w:fill="auto"/>
            <w:noWrap/>
            <w:tcMar>
              <w:top w:w="10" w:type="dxa"/>
              <w:left w:w="10" w:type="dxa"/>
              <w:right w:w="10" w:type="dxa"/>
            </w:tcMar>
            <w:vAlign w:val="center"/>
          </w:tcPr>
          <w:p w14:paraId="7ED0F80B"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genes mapped</w:t>
            </w:r>
          </w:p>
        </w:tc>
        <w:tc>
          <w:tcPr>
            <w:tcW w:w="301" w:type="dxa"/>
            <w:shd w:val="clear" w:color="auto" w:fill="auto"/>
            <w:noWrap/>
            <w:tcMar>
              <w:top w:w="10" w:type="dxa"/>
              <w:left w:w="10" w:type="dxa"/>
              <w:right w:w="10" w:type="dxa"/>
            </w:tcMar>
            <w:vAlign w:val="center"/>
          </w:tcPr>
          <w:p w14:paraId="31C8CCE3"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enrichment score</w:t>
            </w:r>
          </w:p>
        </w:tc>
        <w:tc>
          <w:tcPr>
            <w:tcW w:w="297" w:type="dxa"/>
            <w:shd w:val="clear" w:color="auto" w:fill="auto"/>
            <w:noWrap/>
            <w:tcMar>
              <w:top w:w="10" w:type="dxa"/>
              <w:left w:w="10" w:type="dxa"/>
              <w:right w:w="10" w:type="dxa"/>
            </w:tcMar>
            <w:vAlign w:val="center"/>
          </w:tcPr>
          <w:p w14:paraId="7F68E2EC"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direction</w:t>
            </w:r>
          </w:p>
        </w:tc>
        <w:tc>
          <w:tcPr>
            <w:tcW w:w="497" w:type="dxa"/>
            <w:shd w:val="clear" w:color="auto" w:fill="auto"/>
            <w:noWrap/>
            <w:tcMar>
              <w:top w:w="10" w:type="dxa"/>
              <w:left w:w="10" w:type="dxa"/>
              <w:right w:w="10" w:type="dxa"/>
            </w:tcMar>
            <w:vAlign w:val="center"/>
          </w:tcPr>
          <w:p w14:paraId="75D67C5B"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false discovery rate</w:t>
            </w:r>
          </w:p>
        </w:tc>
        <w:tc>
          <w:tcPr>
            <w:tcW w:w="644" w:type="dxa"/>
            <w:shd w:val="clear" w:color="auto" w:fill="auto"/>
            <w:noWrap/>
            <w:tcMar>
              <w:top w:w="10" w:type="dxa"/>
              <w:left w:w="10" w:type="dxa"/>
              <w:right w:w="10" w:type="dxa"/>
            </w:tcMar>
            <w:vAlign w:val="center"/>
          </w:tcPr>
          <w:p w14:paraId="406D9C61"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method</w:t>
            </w:r>
          </w:p>
        </w:tc>
        <w:tc>
          <w:tcPr>
            <w:tcW w:w="6147" w:type="dxa"/>
            <w:shd w:val="clear" w:color="auto" w:fill="auto"/>
            <w:noWrap/>
            <w:tcMar>
              <w:top w:w="10" w:type="dxa"/>
              <w:left w:w="10" w:type="dxa"/>
              <w:right w:w="10" w:type="dxa"/>
            </w:tcMar>
            <w:vAlign w:val="center"/>
          </w:tcPr>
          <w:p w14:paraId="48150FAD"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6B0742E7" w14:textId="77777777" w:rsidR="007421C3" w:rsidRPr="008B2A81" w:rsidRDefault="00AC2F06" w:rsidP="008B2A81">
            <w:pPr>
              <w:jc w:val="both"/>
              <w:textAlignment w:val="center"/>
              <w:rPr>
                <w:rFonts w:eastAsia="宋体"/>
                <w:b/>
                <w:sz w:val="12"/>
                <w:szCs w:val="12"/>
                <w:lang w:eastAsia="zh-CN"/>
              </w:rPr>
            </w:pPr>
            <w:r w:rsidRPr="008B2A81">
              <w:rPr>
                <w:rFonts w:eastAsia="宋体"/>
                <w:b/>
                <w:sz w:val="12"/>
                <w:szCs w:val="12"/>
                <w:lang w:eastAsia="zh-CN" w:bidi="ar"/>
              </w:rPr>
              <w:t>matching proteins in your input (labels)</w:t>
            </w:r>
          </w:p>
        </w:tc>
      </w:tr>
      <w:tr w:rsidR="008B2A81" w:rsidRPr="008B2A81" w14:paraId="1AC98D26" w14:textId="77777777">
        <w:trPr>
          <w:trHeight w:val="260"/>
        </w:trPr>
        <w:tc>
          <w:tcPr>
            <w:tcW w:w="306" w:type="dxa"/>
            <w:shd w:val="clear" w:color="auto" w:fill="auto"/>
            <w:noWrap/>
            <w:tcMar>
              <w:top w:w="10" w:type="dxa"/>
              <w:left w:w="10" w:type="dxa"/>
              <w:right w:w="10" w:type="dxa"/>
            </w:tcMar>
            <w:vAlign w:val="center"/>
          </w:tcPr>
          <w:p w14:paraId="2A3CA8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742044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CL:2482</w:t>
            </w:r>
          </w:p>
        </w:tc>
        <w:tc>
          <w:tcPr>
            <w:tcW w:w="1499" w:type="dxa"/>
            <w:shd w:val="clear" w:color="auto" w:fill="auto"/>
            <w:noWrap/>
            <w:tcMar>
              <w:top w:w="10" w:type="dxa"/>
              <w:left w:w="10" w:type="dxa"/>
              <w:right w:w="10" w:type="dxa"/>
            </w:tcMar>
            <w:vAlign w:val="center"/>
          </w:tcPr>
          <w:p w14:paraId="14FE1B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AP-1 transcription factor, and Transcription factor Jun</w:t>
            </w:r>
          </w:p>
        </w:tc>
        <w:tc>
          <w:tcPr>
            <w:tcW w:w="422" w:type="dxa"/>
            <w:shd w:val="clear" w:color="auto" w:fill="auto"/>
            <w:noWrap/>
            <w:tcMar>
              <w:top w:w="10" w:type="dxa"/>
              <w:left w:w="10" w:type="dxa"/>
              <w:right w:w="10" w:type="dxa"/>
            </w:tcMar>
            <w:vAlign w:val="center"/>
          </w:tcPr>
          <w:p w14:paraId="737812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301" w:type="dxa"/>
            <w:shd w:val="clear" w:color="auto" w:fill="auto"/>
            <w:noWrap/>
            <w:tcMar>
              <w:top w:w="10" w:type="dxa"/>
              <w:left w:w="10" w:type="dxa"/>
              <w:right w:w="10" w:type="dxa"/>
            </w:tcMar>
            <w:vAlign w:val="center"/>
          </w:tcPr>
          <w:p w14:paraId="6072B4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7.33419</w:t>
            </w:r>
          </w:p>
        </w:tc>
        <w:tc>
          <w:tcPr>
            <w:tcW w:w="297" w:type="dxa"/>
            <w:shd w:val="clear" w:color="auto" w:fill="auto"/>
            <w:noWrap/>
            <w:tcMar>
              <w:top w:w="10" w:type="dxa"/>
              <w:left w:w="10" w:type="dxa"/>
              <w:right w:w="10" w:type="dxa"/>
            </w:tcMar>
            <w:vAlign w:val="center"/>
          </w:tcPr>
          <w:p w14:paraId="2B89FB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677BC5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0.0022</w:t>
            </w:r>
          </w:p>
        </w:tc>
        <w:tc>
          <w:tcPr>
            <w:tcW w:w="644" w:type="dxa"/>
            <w:shd w:val="clear" w:color="auto" w:fill="auto"/>
            <w:noWrap/>
            <w:tcMar>
              <w:top w:w="10" w:type="dxa"/>
              <w:left w:w="10" w:type="dxa"/>
              <w:right w:w="10" w:type="dxa"/>
            </w:tcMar>
            <w:vAlign w:val="center"/>
          </w:tcPr>
          <w:p w14:paraId="124E962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6BE390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ENSP00000252818,ENSP00000306245,ENSP00000360266</w:t>
            </w:r>
          </w:p>
        </w:tc>
        <w:tc>
          <w:tcPr>
            <w:tcW w:w="2570" w:type="dxa"/>
            <w:shd w:val="clear" w:color="auto" w:fill="auto"/>
            <w:noWrap/>
            <w:tcMar>
              <w:top w:w="10" w:type="dxa"/>
              <w:left w:w="10" w:type="dxa"/>
              <w:right w:w="10" w:type="dxa"/>
            </w:tcMar>
            <w:vAlign w:val="center"/>
          </w:tcPr>
          <w:p w14:paraId="143A47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FOS,JUN,JUND</w:t>
            </w:r>
          </w:p>
        </w:tc>
      </w:tr>
      <w:tr w:rsidR="008B2A81" w:rsidRPr="008B2A81" w14:paraId="76CD9AF5" w14:textId="77777777">
        <w:trPr>
          <w:trHeight w:val="260"/>
        </w:trPr>
        <w:tc>
          <w:tcPr>
            <w:tcW w:w="306" w:type="dxa"/>
            <w:shd w:val="clear" w:color="auto" w:fill="auto"/>
            <w:noWrap/>
            <w:tcMar>
              <w:top w:w="10" w:type="dxa"/>
              <w:left w:w="10" w:type="dxa"/>
              <w:right w:w="10" w:type="dxa"/>
            </w:tcMar>
            <w:vAlign w:val="center"/>
          </w:tcPr>
          <w:p w14:paraId="4138B1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370580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1499" w:type="dxa"/>
            <w:shd w:val="clear" w:color="auto" w:fill="auto"/>
            <w:noWrap/>
            <w:tcMar>
              <w:top w:w="10" w:type="dxa"/>
              <w:left w:w="10" w:type="dxa"/>
              <w:right w:w="10" w:type="dxa"/>
            </w:tcMar>
            <w:vAlign w:val="center"/>
          </w:tcPr>
          <w:p w14:paraId="69191D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037DB7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301" w:type="dxa"/>
            <w:shd w:val="clear" w:color="auto" w:fill="auto"/>
            <w:noWrap/>
            <w:tcMar>
              <w:top w:w="10" w:type="dxa"/>
              <w:left w:w="10" w:type="dxa"/>
              <w:right w:w="10" w:type="dxa"/>
            </w:tcMar>
            <w:vAlign w:val="center"/>
          </w:tcPr>
          <w:p w14:paraId="08F66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3.34885</w:t>
            </w:r>
          </w:p>
        </w:tc>
        <w:tc>
          <w:tcPr>
            <w:tcW w:w="297" w:type="dxa"/>
            <w:shd w:val="clear" w:color="auto" w:fill="auto"/>
            <w:noWrap/>
            <w:tcMar>
              <w:top w:w="10" w:type="dxa"/>
              <w:left w:w="10" w:type="dxa"/>
              <w:right w:w="10" w:type="dxa"/>
            </w:tcMar>
            <w:vAlign w:val="center"/>
          </w:tcPr>
          <w:p w14:paraId="6F690E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2C5B65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0.0022</w:t>
            </w:r>
          </w:p>
        </w:tc>
        <w:tc>
          <w:tcPr>
            <w:tcW w:w="644" w:type="dxa"/>
            <w:shd w:val="clear" w:color="auto" w:fill="auto"/>
            <w:noWrap/>
            <w:tcMar>
              <w:top w:w="10" w:type="dxa"/>
              <w:left w:w="10" w:type="dxa"/>
              <w:right w:w="10" w:type="dxa"/>
            </w:tcMar>
            <w:vAlign w:val="center"/>
          </w:tcPr>
          <w:p w14:paraId="4949546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1D378D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00000251453,ENSP00000259469,ENSP00000274242,ENSP00000296674,ENSP00000309830,ENSP00000318646,ENSP00000322419,ENSP00000341885,ENSP00000346088,ENSP00000355315,ENSP00000357555,ENSP00000375730,ENSP00000386717,ENSP00000400467,ENSP00000416429,ENSP00000418868,ENSP00000429374,ENSP00000464342,ENSP00000470972</w:t>
            </w:r>
          </w:p>
        </w:tc>
        <w:tc>
          <w:tcPr>
            <w:tcW w:w="2570" w:type="dxa"/>
            <w:shd w:val="clear" w:color="auto" w:fill="auto"/>
            <w:noWrap/>
            <w:tcMar>
              <w:top w:w="10" w:type="dxa"/>
              <w:left w:w="10" w:type="dxa"/>
              <w:right w:w="10" w:type="dxa"/>
            </w:tcMar>
            <w:vAlign w:val="center"/>
          </w:tcPr>
          <w:p w14:paraId="77363C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RPL13A,RPL22,RPL29,RPL31,RPL32,RPL35,RPL36,RPL37,RPL38,RPL39,RPL9,RPLP2,RPS15A,RPS16,RPS19,RPS2,RPS20,RPS23,RPS27</w:t>
            </w:r>
          </w:p>
        </w:tc>
      </w:tr>
      <w:tr w:rsidR="008B2A81" w:rsidRPr="008B2A81" w14:paraId="09DFE738" w14:textId="77777777">
        <w:trPr>
          <w:trHeight w:val="260"/>
        </w:trPr>
        <w:tc>
          <w:tcPr>
            <w:tcW w:w="306" w:type="dxa"/>
            <w:shd w:val="clear" w:color="auto" w:fill="auto"/>
            <w:noWrap/>
            <w:tcMar>
              <w:top w:w="10" w:type="dxa"/>
              <w:left w:w="10" w:type="dxa"/>
              <w:right w:w="10" w:type="dxa"/>
            </w:tcMar>
            <w:vAlign w:val="center"/>
          </w:tcPr>
          <w:p w14:paraId="48BE90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297" w:type="dxa"/>
            <w:shd w:val="clear" w:color="auto" w:fill="auto"/>
            <w:noWrap/>
            <w:tcMar>
              <w:top w:w="10" w:type="dxa"/>
              <w:left w:w="10" w:type="dxa"/>
              <w:right w:w="10" w:type="dxa"/>
            </w:tcMar>
            <w:vAlign w:val="center"/>
          </w:tcPr>
          <w:p w14:paraId="51CAD1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1499" w:type="dxa"/>
            <w:shd w:val="clear" w:color="auto" w:fill="auto"/>
            <w:noWrap/>
            <w:tcMar>
              <w:top w:w="10" w:type="dxa"/>
              <w:left w:w="10" w:type="dxa"/>
              <w:right w:w="10" w:type="dxa"/>
            </w:tcMar>
            <w:vAlign w:val="center"/>
          </w:tcPr>
          <w:p w14:paraId="6CE363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422" w:type="dxa"/>
            <w:shd w:val="clear" w:color="auto" w:fill="auto"/>
            <w:noWrap/>
            <w:tcMar>
              <w:top w:w="10" w:type="dxa"/>
              <w:left w:w="10" w:type="dxa"/>
              <w:right w:w="10" w:type="dxa"/>
            </w:tcMar>
            <w:vAlign w:val="center"/>
          </w:tcPr>
          <w:p w14:paraId="6A77D9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301" w:type="dxa"/>
            <w:shd w:val="clear" w:color="auto" w:fill="auto"/>
            <w:noWrap/>
            <w:tcMar>
              <w:top w:w="10" w:type="dxa"/>
              <w:left w:w="10" w:type="dxa"/>
              <w:right w:w="10" w:type="dxa"/>
            </w:tcMar>
            <w:vAlign w:val="center"/>
          </w:tcPr>
          <w:p w14:paraId="12EC82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3.30433</w:t>
            </w:r>
          </w:p>
        </w:tc>
        <w:tc>
          <w:tcPr>
            <w:tcW w:w="297" w:type="dxa"/>
            <w:shd w:val="clear" w:color="auto" w:fill="auto"/>
            <w:noWrap/>
            <w:tcMar>
              <w:top w:w="10" w:type="dxa"/>
              <w:left w:w="10" w:type="dxa"/>
              <w:right w:w="10" w:type="dxa"/>
            </w:tcMar>
            <w:vAlign w:val="center"/>
          </w:tcPr>
          <w:p w14:paraId="165E90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44DF19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0.0045</w:t>
            </w:r>
          </w:p>
        </w:tc>
        <w:tc>
          <w:tcPr>
            <w:tcW w:w="644" w:type="dxa"/>
            <w:shd w:val="clear" w:color="auto" w:fill="auto"/>
            <w:noWrap/>
            <w:tcMar>
              <w:top w:w="10" w:type="dxa"/>
              <w:left w:w="10" w:type="dxa"/>
              <w:right w:w="10" w:type="dxa"/>
            </w:tcMar>
            <w:vAlign w:val="center"/>
          </w:tcPr>
          <w:p w14:paraId="3DD59F0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474294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ENSP00000251453,ENSP00000259469,ENSP00000274242,ENSP00000296674,ENSP00000309830,ENSP00000318646,ENSP00000322419,ENSP00000341885,ENSP00000346088,ENSP00000355315,ENSP00000375730,ENSP00000400467,ENSP00000416429,ENSP00000418868,ENSP00000464342,ENSP00000470972</w:t>
            </w:r>
          </w:p>
        </w:tc>
        <w:tc>
          <w:tcPr>
            <w:tcW w:w="2570" w:type="dxa"/>
            <w:shd w:val="clear" w:color="auto" w:fill="auto"/>
            <w:noWrap/>
            <w:tcMar>
              <w:top w:w="10" w:type="dxa"/>
              <w:left w:w="10" w:type="dxa"/>
              <w:right w:w="10" w:type="dxa"/>
            </w:tcMar>
            <w:vAlign w:val="center"/>
          </w:tcPr>
          <w:p w14:paraId="6049CA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RPL13A,RPL22,RPL29,RPL32,RPL35,RPL36,RPL37,RPL38,RPL39,RPL9,RPLP2,RPS15A,RPS16,RPS19,RPS2,RPS23</w:t>
            </w:r>
          </w:p>
        </w:tc>
      </w:tr>
      <w:tr w:rsidR="008B2A81" w:rsidRPr="008B2A81" w14:paraId="6E463AA2" w14:textId="77777777">
        <w:trPr>
          <w:trHeight w:val="260"/>
        </w:trPr>
        <w:tc>
          <w:tcPr>
            <w:tcW w:w="306" w:type="dxa"/>
            <w:shd w:val="clear" w:color="auto" w:fill="auto"/>
            <w:noWrap/>
            <w:tcMar>
              <w:top w:w="10" w:type="dxa"/>
              <w:left w:w="10" w:type="dxa"/>
              <w:right w:w="10" w:type="dxa"/>
            </w:tcMar>
            <w:vAlign w:val="center"/>
          </w:tcPr>
          <w:p w14:paraId="6DB602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7A7D25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2E0614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3A5967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12F0D1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3BA529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4A3054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3B373C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511CA9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539AA2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2E2014D2" w14:textId="77777777">
        <w:trPr>
          <w:trHeight w:val="260"/>
        </w:trPr>
        <w:tc>
          <w:tcPr>
            <w:tcW w:w="306" w:type="dxa"/>
            <w:shd w:val="clear" w:color="auto" w:fill="auto"/>
            <w:noWrap/>
            <w:tcMar>
              <w:top w:w="10" w:type="dxa"/>
              <w:left w:w="10" w:type="dxa"/>
              <w:right w:w="10" w:type="dxa"/>
            </w:tcMar>
            <w:vAlign w:val="center"/>
          </w:tcPr>
          <w:p w14:paraId="174448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297" w:type="dxa"/>
            <w:shd w:val="clear" w:color="auto" w:fill="auto"/>
            <w:noWrap/>
            <w:tcMar>
              <w:top w:w="10" w:type="dxa"/>
              <w:left w:w="10" w:type="dxa"/>
              <w:right w:w="10" w:type="dxa"/>
            </w:tcMar>
            <w:vAlign w:val="center"/>
          </w:tcPr>
          <w:p w14:paraId="318F9D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CL:18630</w:t>
            </w:r>
          </w:p>
        </w:tc>
        <w:tc>
          <w:tcPr>
            <w:tcW w:w="1499" w:type="dxa"/>
            <w:shd w:val="clear" w:color="auto" w:fill="auto"/>
            <w:noWrap/>
            <w:tcMar>
              <w:top w:w="10" w:type="dxa"/>
              <w:left w:w="10" w:type="dxa"/>
              <w:right w:w="10" w:type="dxa"/>
            </w:tcMar>
            <w:vAlign w:val="center"/>
          </w:tcPr>
          <w:p w14:paraId="6D8933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w:t>
            </w:r>
          </w:p>
        </w:tc>
        <w:tc>
          <w:tcPr>
            <w:tcW w:w="422" w:type="dxa"/>
            <w:shd w:val="clear" w:color="auto" w:fill="auto"/>
            <w:noWrap/>
            <w:tcMar>
              <w:top w:w="10" w:type="dxa"/>
              <w:left w:w="10" w:type="dxa"/>
              <w:right w:w="10" w:type="dxa"/>
            </w:tcMar>
            <w:vAlign w:val="center"/>
          </w:tcPr>
          <w:p w14:paraId="438784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301" w:type="dxa"/>
            <w:shd w:val="clear" w:color="auto" w:fill="auto"/>
            <w:noWrap/>
            <w:tcMar>
              <w:top w:w="10" w:type="dxa"/>
              <w:left w:w="10" w:type="dxa"/>
              <w:right w:w="10" w:type="dxa"/>
            </w:tcMar>
            <w:vAlign w:val="center"/>
          </w:tcPr>
          <w:p w14:paraId="4103D4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5.17413</w:t>
            </w:r>
          </w:p>
        </w:tc>
        <w:tc>
          <w:tcPr>
            <w:tcW w:w="297" w:type="dxa"/>
            <w:shd w:val="clear" w:color="auto" w:fill="auto"/>
            <w:noWrap/>
            <w:tcMar>
              <w:top w:w="10" w:type="dxa"/>
              <w:left w:w="10" w:type="dxa"/>
              <w:right w:w="10" w:type="dxa"/>
            </w:tcMar>
            <w:vAlign w:val="center"/>
          </w:tcPr>
          <w:p w14:paraId="4AE955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747C24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w:t>
            </w:r>
          </w:p>
        </w:tc>
        <w:tc>
          <w:tcPr>
            <w:tcW w:w="644" w:type="dxa"/>
            <w:shd w:val="clear" w:color="auto" w:fill="auto"/>
            <w:noWrap/>
            <w:tcMar>
              <w:top w:w="10" w:type="dxa"/>
              <w:left w:w="10" w:type="dxa"/>
              <w:right w:w="10" w:type="dxa"/>
            </w:tcMar>
            <w:vAlign w:val="center"/>
          </w:tcPr>
          <w:p w14:paraId="5991354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32B63C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ENSP00000009530,ENSP00000339398,ENSP00000353099,ENSP00000363976,ENSP00000364080,ENSP00000378786,ENSP00000393566,ENSP00000408146</w:t>
            </w:r>
          </w:p>
        </w:tc>
        <w:tc>
          <w:tcPr>
            <w:tcW w:w="2570" w:type="dxa"/>
            <w:shd w:val="clear" w:color="auto" w:fill="auto"/>
            <w:noWrap/>
            <w:tcMar>
              <w:top w:w="10" w:type="dxa"/>
              <w:left w:w="10" w:type="dxa"/>
              <w:right w:w="10" w:type="dxa"/>
            </w:tcMar>
            <w:vAlign w:val="center"/>
          </w:tcPr>
          <w:p w14:paraId="1430C5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CD74,HLA-DMA,HLA-DPA1,HLA-DPB1,HLA-DQA1,HLA-DQB1,HLA-DRA,HLA-DRB1</w:t>
            </w:r>
          </w:p>
        </w:tc>
      </w:tr>
      <w:tr w:rsidR="008B2A81" w:rsidRPr="008B2A81" w14:paraId="69F06ABA" w14:textId="77777777">
        <w:trPr>
          <w:trHeight w:val="260"/>
        </w:trPr>
        <w:tc>
          <w:tcPr>
            <w:tcW w:w="306" w:type="dxa"/>
            <w:shd w:val="clear" w:color="auto" w:fill="auto"/>
            <w:noWrap/>
            <w:tcMar>
              <w:top w:w="10" w:type="dxa"/>
              <w:left w:w="10" w:type="dxa"/>
              <w:right w:w="10" w:type="dxa"/>
            </w:tcMar>
            <w:vAlign w:val="center"/>
          </w:tcPr>
          <w:p w14:paraId="1FCB98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60AA1D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793670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387A48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464CE9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0FB5AD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47C7B0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52C94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0ED37D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6290D9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49EBB05F" w14:textId="77777777">
        <w:trPr>
          <w:trHeight w:val="260"/>
        </w:trPr>
        <w:tc>
          <w:tcPr>
            <w:tcW w:w="306" w:type="dxa"/>
            <w:shd w:val="clear" w:color="auto" w:fill="auto"/>
            <w:noWrap/>
            <w:tcMar>
              <w:top w:w="10" w:type="dxa"/>
              <w:left w:w="10" w:type="dxa"/>
              <w:right w:w="10" w:type="dxa"/>
            </w:tcMar>
            <w:vAlign w:val="center"/>
          </w:tcPr>
          <w:p w14:paraId="473B51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Cluster22</w:t>
            </w:r>
          </w:p>
        </w:tc>
        <w:tc>
          <w:tcPr>
            <w:tcW w:w="297" w:type="dxa"/>
            <w:shd w:val="clear" w:color="auto" w:fill="auto"/>
            <w:noWrap/>
            <w:tcMar>
              <w:top w:w="10" w:type="dxa"/>
              <w:left w:w="10" w:type="dxa"/>
              <w:right w:w="10" w:type="dxa"/>
            </w:tcMar>
            <w:vAlign w:val="center"/>
          </w:tcPr>
          <w:p w14:paraId="49B2F6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1499" w:type="dxa"/>
            <w:shd w:val="clear" w:color="auto" w:fill="auto"/>
            <w:noWrap/>
            <w:tcMar>
              <w:top w:w="10" w:type="dxa"/>
              <w:left w:w="10" w:type="dxa"/>
              <w:right w:w="10" w:type="dxa"/>
            </w:tcMar>
            <w:vAlign w:val="center"/>
          </w:tcPr>
          <w:p w14:paraId="71ADBD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422" w:type="dxa"/>
            <w:shd w:val="clear" w:color="auto" w:fill="auto"/>
            <w:noWrap/>
            <w:tcMar>
              <w:top w:w="10" w:type="dxa"/>
              <w:left w:w="10" w:type="dxa"/>
              <w:right w:w="10" w:type="dxa"/>
            </w:tcMar>
            <w:vAlign w:val="center"/>
          </w:tcPr>
          <w:p w14:paraId="313AD8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301" w:type="dxa"/>
            <w:shd w:val="clear" w:color="auto" w:fill="auto"/>
            <w:noWrap/>
            <w:tcMar>
              <w:top w:w="10" w:type="dxa"/>
              <w:left w:w="10" w:type="dxa"/>
              <w:right w:w="10" w:type="dxa"/>
            </w:tcMar>
            <w:vAlign w:val="center"/>
          </w:tcPr>
          <w:p w14:paraId="398F3C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5.41168</w:t>
            </w:r>
          </w:p>
        </w:tc>
        <w:tc>
          <w:tcPr>
            <w:tcW w:w="297" w:type="dxa"/>
            <w:shd w:val="clear" w:color="auto" w:fill="auto"/>
            <w:noWrap/>
            <w:tcMar>
              <w:top w:w="10" w:type="dxa"/>
              <w:left w:w="10" w:type="dxa"/>
              <w:right w:w="10" w:type="dxa"/>
            </w:tcMar>
            <w:vAlign w:val="center"/>
          </w:tcPr>
          <w:p w14:paraId="470B0A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0D9DFC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w:t>
            </w:r>
          </w:p>
        </w:tc>
        <w:tc>
          <w:tcPr>
            <w:tcW w:w="644" w:type="dxa"/>
            <w:shd w:val="clear" w:color="auto" w:fill="auto"/>
            <w:noWrap/>
            <w:tcMar>
              <w:top w:w="10" w:type="dxa"/>
              <w:left w:w="10" w:type="dxa"/>
              <w:right w:w="10" w:type="dxa"/>
            </w:tcMar>
            <w:vAlign w:val="center"/>
          </w:tcPr>
          <w:p w14:paraId="00FE088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2C9A5F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ENSP00000300688,ENSP00000354554,ENSP00000354665,ENSP00000354687,ENSP00000354813,ENSP00000354961,ENSP00000354982,ENSP00000355046,ENSP00000355265</w:t>
            </w:r>
          </w:p>
        </w:tc>
        <w:tc>
          <w:tcPr>
            <w:tcW w:w="2570" w:type="dxa"/>
            <w:shd w:val="clear" w:color="auto" w:fill="auto"/>
            <w:noWrap/>
            <w:tcMar>
              <w:top w:w="10" w:type="dxa"/>
              <w:left w:w="10" w:type="dxa"/>
              <w:right w:w="10" w:type="dxa"/>
            </w:tcMar>
            <w:vAlign w:val="center"/>
          </w:tcPr>
          <w:p w14:paraId="394292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ATP5L,MT-ATP8,MT-CO3,MT-CYB,MT-ND1,MT-ND2,MT-ND4,MT-ND5,MT-ND6</w:t>
            </w:r>
          </w:p>
        </w:tc>
      </w:tr>
      <w:tr w:rsidR="008B2A81" w:rsidRPr="008B2A81" w14:paraId="291AE3CB" w14:textId="77777777">
        <w:trPr>
          <w:trHeight w:val="260"/>
        </w:trPr>
        <w:tc>
          <w:tcPr>
            <w:tcW w:w="306" w:type="dxa"/>
            <w:shd w:val="clear" w:color="auto" w:fill="auto"/>
            <w:noWrap/>
            <w:tcMar>
              <w:top w:w="10" w:type="dxa"/>
              <w:left w:w="10" w:type="dxa"/>
              <w:right w:w="10" w:type="dxa"/>
            </w:tcMar>
            <w:vAlign w:val="center"/>
          </w:tcPr>
          <w:p w14:paraId="71DA02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Cluster22</w:t>
            </w:r>
          </w:p>
        </w:tc>
        <w:tc>
          <w:tcPr>
            <w:tcW w:w="297" w:type="dxa"/>
            <w:shd w:val="clear" w:color="auto" w:fill="auto"/>
            <w:noWrap/>
            <w:tcMar>
              <w:top w:w="10" w:type="dxa"/>
              <w:left w:w="10" w:type="dxa"/>
              <w:right w:w="10" w:type="dxa"/>
            </w:tcMar>
            <w:vAlign w:val="center"/>
          </w:tcPr>
          <w:p w14:paraId="539463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1499" w:type="dxa"/>
            <w:shd w:val="clear" w:color="auto" w:fill="auto"/>
            <w:noWrap/>
            <w:tcMar>
              <w:top w:w="10" w:type="dxa"/>
              <w:left w:w="10" w:type="dxa"/>
              <w:right w:w="10" w:type="dxa"/>
            </w:tcMar>
            <w:vAlign w:val="center"/>
          </w:tcPr>
          <w:p w14:paraId="7EB93B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422" w:type="dxa"/>
            <w:shd w:val="clear" w:color="auto" w:fill="auto"/>
            <w:noWrap/>
            <w:tcMar>
              <w:top w:w="10" w:type="dxa"/>
              <w:left w:w="10" w:type="dxa"/>
              <w:right w:w="10" w:type="dxa"/>
            </w:tcMar>
            <w:vAlign w:val="center"/>
          </w:tcPr>
          <w:p w14:paraId="233150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301" w:type="dxa"/>
            <w:shd w:val="clear" w:color="auto" w:fill="auto"/>
            <w:noWrap/>
            <w:tcMar>
              <w:top w:w="10" w:type="dxa"/>
              <w:left w:w="10" w:type="dxa"/>
              <w:right w:w="10" w:type="dxa"/>
            </w:tcMar>
            <w:vAlign w:val="center"/>
          </w:tcPr>
          <w:p w14:paraId="35D9D8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6.28096</w:t>
            </w:r>
          </w:p>
        </w:tc>
        <w:tc>
          <w:tcPr>
            <w:tcW w:w="297" w:type="dxa"/>
            <w:shd w:val="clear" w:color="auto" w:fill="auto"/>
            <w:noWrap/>
            <w:tcMar>
              <w:top w:w="10" w:type="dxa"/>
              <w:left w:w="10" w:type="dxa"/>
              <w:right w:w="10" w:type="dxa"/>
            </w:tcMar>
            <w:vAlign w:val="center"/>
          </w:tcPr>
          <w:p w14:paraId="01639E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65C129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w:t>
            </w:r>
          </w:p>
        </w:tc>
        <w:tc>
          <w:tcPr>
            <w:tcW w:w="644" w:type="dxa"/>
            <w:shd w:val="clear" w:color="auto" w:fill="auto"/>
            <w:noWrap/>
            <w:tcMar>
              <w:top w:w="10" w:type="dxa"/>
              <w:left w:w="10" w:type="dxa"/>
              <w:right w:w="10" w:type="dxa"/>
            </w:tcMar>
            <w:vAlign w:val="center"/>
          </w:tcPr>
          <w:p w14:paraId="3E69355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652FCE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ENSP00000354554,ENSP00000354665,ENSP00000354687,ENSP00000354813,ENSP00000354961,ENSP00000354982,ENSP00000355046</w:t>
            </w:r>
          </w:p>
        </w:tc>
        <w:tc>
          <w:tcPr>
            <w:tcW w:w="2570" w:type="dxa"/>
            <w:shd w:val="clear" w:color="auto" w:fill="auto"/>
            <w:noWrap/>
            <w:tcMar>
              <w:top w:w="10" w:type="dxa"/>
              <w:left w:w="10" w:type="dxa"/>
              <w:right w:w="10" w:type="dxa"/>
            </w:tcMar>
            <w:vAlign w:val="center"/>
          </w:tcPr>
          <w:p w14:paraId="7611EF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MT-CO3,MT-CYB,MT-ND1,MT-ND2,MT-ND4,MT-ND5,MT-ND6</w:t>
            </w:r>
          </w:p>
        </w:tc>
      </w:tr>
      <w:tr w:rsidR="008B2A81" w:rsidRPr="008B2A81" w14:paraId="76954B11" w14:textId="77777777">
        <w:trPr>
          <w:trHeight w:val="260"/>
        </w:trPr>
        <w:tc>
          <w:tcPr>
            <w:tcW w:w="306" w:type="dxa"/>
            <w:shd w:val="clear" w:color="auto" w:fill="auto"/>
            <w:noWrap/>
            <w:tcMar>
              <w:top w:w="10" w:type="dxa"/>
              <w:left w:w="10" w:type="dxa"/>
              <w:right w:w="10" w:type="dxa"/>
            </w:tcMar>
            <w:vAlign w:val="center"/>
          </w:tcPr>
          <w:p w14:paraId="07A1A9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Cluster22</w:t>
            </w:r>
          </w:p>
        </w:tc>
        <w:tc>
          <w:tcPr>
            <w:tcW w:w="297" w:type="dxa"/>
            <w:shd w:val="clear" w:color="auto" w:fill="auto"/>
            <w:noWrap/>
            <w:tcMar>
              <w:top w:w="10" w:type="dxa"/>
              <w:left w:w="10" w:type="dxa"/>
              <w:right w:w="10" w:type="dxa"/>
            </w:tcMar>
            <w:vAlign w:val="center"/>
          </w:tcPr>
          <w:p w14:paraId="5FECB9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1499" w:type="dxa"/>
            <w:shd w:val="clear" w:color="auto" w:fill="auto"/>
            <w:noWrap/>
            <w:tcMar>
              <w:top w:w="10" w:type="dxa"/>
              <w:left w:w="10" w:type="dxa"/>
              <w:right w:w="10" w:type="dxa"/>
            </w:tcMar>
            <w:vAlign w:val="center"/>
          </w:tcPr>
          <w:p w14:paraId="178C78A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422" w:type="dxa"/>
            <w:shd w:val="clear" w:color="auto" w:fill="auto"/>
            <w:noWrap/>
            <w:tcMar>
              <w:top w:w="10" w:type="dxa"/>
              <w:left w:w="10" w:type="dxa"/>
              <w:right w:w="10" w:type="dxa"/>
            </w:tcMar>
            <w:vAlign w:val="center"/>
          </w:tcPr>
          <w:p w14:paraId="02FCE6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301" w:type="dxa"/>
            <w:shd w:val="clear" w:color="auto" w:fill="auto"/>
            <w:noWrap/>
            <w:tcMar>
              <w:top w:w="10" w:type="dxa"/>
              <w:left w:w="10" w:type="dxa"/>
              <w:right w:w="10" w:type="dxa"/>
            </w:tcMar>
            <w:vAlign w:val="center"/>
          </w:tcPr>
          <w:p w14:paraId="3B284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6.57424</w:t>
            </w:r>
          </w:p>
        </w:tc>
        <w:tc>
          <w:tcPr>
            <w:tcW w:w="297" w:type="dxa"/>
            <w:shd w:val="clear" w:color="auto" w:fill="auto"/>
            <w:noWrap/>
            <w:tcMar>
              <w:top w:w="10" w:type="dxa"/>
              <w:left w:w="10" w:type="dxa"/>
              <w:right w:w="10" w:type="dxa"/>
            </w:tcMar>
            <w:vAlign w:val="center"/>
          </w:tcPr>
          <w:p w14:paraId="1246CB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410642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w:t>
            </w:r>
          </w:p>
        </w:tc>
        <w:tc>
          <w:tcPr>
            <w:tcW w:w="644" w:type="dxa"/>
            <w:shd w:val="clear" w:color="auto" w:fill="auto"/>
            <w:noWrap/>
            <w:tcMar>
              <w:top w:w="10" w:type="dxa"/>
              <w:left w:w="10" w:type="dxa"/>
              <w:right w:w="10" w:type="dxa"/>
            </w:tcMar>
            <w:vAlign w:val="center"/>
          </w:tcPr>
          <w:p w14:paraId="282C7BB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4D921E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ENSP00000354665,ENSP00000354687,ENSP00000354813,ENSP00000355046</w:t>
            </w:r>
          </w:p>
        </w:tc>
        <w:tc>
          <w:tcPr>
            <w:tcW w:w="2570" w:type="dxa"/>
            <w:shd w:val="clear" w:color="auto" w:fill="auto"/>
            <w:noWrap/>
            <w:tcMar>
              <w:top w:w="10" w:type="dxa"/>
              <w:left w:w="10" w:type="dxa"/>
              <w:right w:w="10" w:type="dxa"/>
            </w:tcMar>
            <w:vAlign w:val="center"/>
          </w:tcPr>
          <w:p w14:paraId="79BA2E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MT-ND1,MT-ND2,MT-ND5,MT-ND6</w:t>
            </w:r>
          </w:p>
        </w:tc>
      </w:tr>
      <w:tr w:rsidR="008B2A81" w:rsidRPr="008B2A81" w14:paraId="538E1F86" w14:textId="77777777">
        <w:trPr>
          <w:trHeight w:val="260"/>
        </w:trPr>
        <w:tc>
          <w:tcPr>
            <w:tcW w:w="306" w:type="dxa"/>
            <w:shd w:val="clear" w:color="auto" w:fill="auto"/>
            <w:noWrap/>
            <w:tcMar>
              <w:top w:w="10" w:type="dxa"/>
              <w:left w:w="10" w:type="dxa"/>
              <w:right w:w="10" w:type="dxa"/>
            </w:tcMar>
            <w:vAlign w:val="center"/>
          </w:tcPr>
          <w:p w14:paraId="586DC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05BBAA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0B766E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59788D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00CF5E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2E62E8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2388E4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55B1D4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22341E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448594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43217996" w14:textId="77777777">
        <w:trPr>
          <w:trHeight w:val="260"/>
        </w:trPr>
        <w:tc>
          <w:tcPr>
            <w:tcW w:w="306" w:type="dxa"/>
            <w:shd w:val="clear" w:color="auto" w:fill="auto"/>
            <w:noWrap/>
            <w:tcMar>
              <w:top w:w="10" w:type="dxa"/>
              <w:left w:w="10" w:type="dxa"/>
              <w:right w:w="10" w:type="dxa"/>
            </w:tcMar>
            <w:vAlign w:val="center"/>
          </w:tcPr>
          <w:p w14:paraId="0E5C3F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Cluster23</w:t>
            </w:r>
          </w:p>
        </w:tc>
        <w:tc>
          <w:tcPr>
            <w:tcW w:w="297" w:type="dxa"/>
            <w:shd w:val="clear" w:color="auto" w:fill="auto"/>
            <w:noWrap/>
            <w:tcMar>
              <w:top w:w="10" w:type="dxa"/>
              <w:left w:w="10" w:type="dxa"/>
              <w:right w:w="10" w:type="dxa"/>
            </w:tcMar>
            <w:vAlign w:val="center"/>
          </w:tcPr>
          <w:p w14:paraId="03F295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CL:4615</w:t>
            </w:r>
          </w:p>
        </w:tc>
        <w:tc>
          <w:tcPr>
            <w:tcW w:w="1499" w:type="dxa"/>
            <w:shd w:val="clear" w:color="auto" w:fill="auto"/>
            <w:noWrap/>
            <w:tcMar>
              <w:top w:w="10" w:type="dxa"/>
              <w:left w:w="10" w:type="dxa"/>
              <w:right w:w="10" w:type="dxa"/>
            </w:tcMar>
            <w:vAlign w:val="center"/>
          </w:tcPr>
          <w:p w14:paraId="0C5751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neutrophil aggregation, and Aquaporin 9</w:t>
            </w:r>
          </w:p>
        </w:tc>
        <w:tc>
          <w:tcPr>
            <w:tcW w:w="422" w:type="dxa"/>
            <w:shd w:val="clear" w:color="auto" w:fill="auto"/>
            <w:noWrap/>
            <w:tcMar>
              <w:top w:w="10" w:type="dxa"/>
              <w:left w:w="10" w:type="dxa"/>
              <w:right w:w="10" w:type="dxa"/>
            </w:tcMar>
            <w:vAlign w:val="center"/>
          </w:tcPr>
          <w:p w14:paraId="0CD67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301" w:type="dxa"/>
            <w:shd w:val="clear" w:color="auto" w:fill="auto"/>
            <w:noWrap/>
            <w:tcMar>
              <w:top w:w="10" w:type="dxa"/>
              <w:left w:w="10" w:type="dxa"/>
              <w:right w:w="10" w:type="dxa"/>
            </w:tcMar>
            <w:vAlign w:val="center"/>
          </w:tcPr>
          <w:p w14:paraId="199F33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7.80683</w:t>
            </w:r>
          </w:p>
        </w:tc>
        <w:tc>
          <w:tcPr>
            <w:tcW w:w="297" w:type="dxa"/>
            <w:shd w:val="clear" w:color="auto" w:fill="auto"/>
            <w:noWrap/>
            <w:tcMar>
              <w:top w:w="10" w:type="dxa"/>
              <w:left w:w="10" w:type="dxa"/>
              <w:right w:w="10" w:type="dxa"/>
            </w:tcMar>
            <w:vAlign w:val="center"/>
          </w:tcPr>
          <w:p w14:paraId="0B934D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2CFE4A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0.0074</w:t>
            </w:r>
          </w:p>
        </w:tc>
        <w:tc>
          <w:tcPr>
            <w:tcW w:w="644" w:type="dxa"/>
            <w:shd w:val="clear" w:color="auto" w:fill="auto"/>
            <w:noWrap/>
            <w:tcMar>
              <w:top w:w="10" w:type="dxa"/>
              <w:left w:w="10" w:type="dxa"/>
              <w:right w:w="10" w:type="dxa"/>
            </w:tcMar>
            <w:vAlign w:val="center"/>
          </w:tcPr>
          <w:p w14:paraId="327CE53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7C7366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ENSP00000357722,ENSP00000357726,ENSP00000357727</w:t>
            </w:r>
          </w:p>
        </w:tc>
        <w:tc>
          <w:tcPr>
            <w:tcW w:w="2570" w:type="dxa"/>
            <w:shd w:val="clear" w:color="auto" w:fill="auto"/>
            <w:noWrap/>
            <w:tcMar>
              <w:top w:w="10" w:type="dxa"/>
              <w:left w:w="10" w:type="dxa"/>
              <w:right w:w="10" w:type="dxa"/>
            </w:tcMar>
            <w:vAlign w:val="center"/>
          </w:tcPr>
          <w:p w14:paraId="721FA5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S100A12,S100A8,S100A9</w:t>
            </w:r>
          </w:p>
        </w:tc>
      </w:tr>
      <w:tr w:rsidR="008B2A81" w:rsidRPr="008B2A81" w14:paraId="35A2FB22" w14:textId="77777777">
        <w:trPr>
          <w:trHeight w:val="260"/>
        </w:trPr>
        <w:tc>
          <w:tcPr>
            <w:tcW w:w="306" w:type="dxa"/>
            <w:shd w:val="clear" w:color="auto" w:fill="auto"/>
            <w:noWrap/>
            <w:tcMar>
              <w:top w:w="10" w:type="dxa"/>
              <w:left w:w="10" w:type="dxa"/>
              <w:right w:w="10" w:type="dxa"/>
            </w:tcMar>
            <w:vAlign w:val="center"/>
          </w:tcPr>
          <w:p w14:paraId="76424B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685A4F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6BAF4A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3EC378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6BEC9D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6F5BDB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32059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1BF610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49DBEB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14DB21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70CED268" w14:textId="77777777">
        <w:trPr>
          <w:trHeight w:val="260"/>
        </w:trPr>
        <w:tc>
          <w:tcPr>
            <w:tcW w:w="306" w:type="dxa"/>
            <w:shd w:val="clear" w:color="auto" w:fill="auto"/>
            <w:noWrap/>
            <w:tcMar>
              <w:top w:w="10" w:type="dxa"/>
              <w:left w:w="10" w:type="dxa"/>
              <w:right w:w="10" w:type="dxa"/>
            </w:tcMar>
            <w:vAlign w:val="center"/>
          </w:tcPr>
          <w:p w14:paraId="48892A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297" w:type="dxa"/>
            <w:shd w:val="clear" w:color="auto" w:fill="auto"/>
            <w:noWrap/>
            <w:tcMar>
              <w:top w:w="10" w:type="dxa"/>
              <w:left w:w="10" w:type="dxa"/>
              <w:right w:w="10" w:type="dxa"/>
            </w:tcMar>
            <w:vAlign w:val="center"/>
          </w:tcPr>
          <w:p w14:paraId="512416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CL:4212</w:t>
            </w:r>
          </w:p>
        </w:tc>
        <w:tc>
          <w:tcPr>
            <w:tcW w:w="1499" w:type="dxa"/>
            <w:shd w:val="clear" w:color="auto" w:fill="auto"/>
            <w:noWrap/>
            <w:tcMar>
              <w:top w:w="10" w:type="dxa"/>
              <w:left w:w="10" w:type="dxa"/>
              <w:right w:w="10" w:type="dxa"/>
            </w:tcMar>
            <w:vAlign w:val="center"/>
          </w:tcPr>
          <w:p w14:paraId="70916C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422" w:type="dxa"/>
            <w:shd w:val="clear" w:color="auto" w:fill="auto"/>
            <w:noWrap/>
            <w:tcMar>
              <w:top w:w="10" w:type="dxa"/>
              <w:left w:w="10" w:type="dxa"/>
              <w:right w:w="10" w:type="dxa"/>
            </w:tcMar>
            <w:vAlign w:val="center"/>
          </w:tcPr>
          <w:p w14:paraId="15F1C1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301" w:type="dxa"/>
            <w:shd w:val="clear" w:color="auto" w:fill="auto"/>
            <w:noWrap/>
            <w:tcMar>
              <w:top w:w="10" w:type="dxa"/>
              <w:left w:w="10" w:type="dxa"/>
              <w:right w:w="10" w:type="dxa"/>
            </w:tcMar>
            <w:vAlign w:val="center"/>
          </w:tcPr>
          <w:p w14:paraId="76A812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8.44105</w:t>
            </w:r>
          </w:p>
        </w:tc>
        <w:tc>
          <w:tcPr>
            <w:tcW w:w="297" w:type="dxa"/>
            <w:shd w:val="clear" w:color="auto" w:fill="auto"/>
            <w:noWrap/>
            <w:tcMar>
              <w:top w:w="10" w:type="dxa"/>
              <w:left w:w="10" w:type="dxa"/>
              <w:right w:w="10" w:type="dxa"/>
            </w:tcMar>
            <w:vAlign w:val="center"/>
          </w:tcPr>
          <w:p w14:paraId="28ED08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285E28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0.0047</w:t>
            </w:r>
          </w:p>
        </w:tc>
        <w:tc>
          <w:tcPr>
            <w:tcW w:w="644" w:type="dxa"/>
            <w:shd w:val="clear" w:color="auto" w:fill="auto"/>
            <w:noWrap/>
            <w:tcMar>
              <w:top w:w="10" w:type="dxa"/>
              <w:left w:w="10" w:type="dxa"/>
              <w:right w:w="10" w:type="dxa"/>
            </w:tcMar>
            <w:vAlign w:val="center"/>
          </w:tcPr>
          <w:p w14:paraId="3F4CD3F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016B87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ENSP00000263863,ENSP00000365402,ENSP00000399168</w:t>
            </w:r>
          </w:p>
        </w:tc>
        <w:tc>
          <w:tcPr>
            <w:tcW w:w="2570" w:type="dxa"/>
            <w:shd w:val="clear" w:color="auto" w:fill="auto"/>
            <w:noWrap/>
            <w:tcMar>
              <w:top w:w="10" w:type="dxa"/>
              <w:left w:w="10" w:type="dxa"/>
              <w:right w:w="10" w:type="dxa"/>
            </w:tcMar>
            <w:vAlign w:val="center"/>
          </w:tcPr>
          <w:p w14:paraId="15441B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GNLY,HLA-B,HLA-C</w:t>
            </w:r>
          </w:p>
        </w:tc>
      </w:tr>
      <w:tr w:rsidR="008B2A81" w:rsidRPr="008B2A81" w14:paraId="6A20EBA0" w14:textId="77777777">
        <w:trPr>
          <w:trHeight w:val="260"/>
        </w:trPr>
        <w:tc>
          <w:tcPr>
            <w:tcW w:w="306" w:type="dxa"/>
            <w:shd w:val="clear" w:color="auto" w:fill="auto"/>
            <w:noWrap/>
            <w:tcMar>
              <w:top w:w="10" w:type="dxa"/>
              <w:left w:w="10" w:type="dxa"/>
              <w:right w:w="10" w:type="dxa"/>
            </w:tcMar>
            <w:vAlign w:val="center"/>
          </w:tcPr>
          <w:p w14:paraId="496AE1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246605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78DE07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78E55D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123E54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7C2F14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352476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52F078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6E38FD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1B6AC5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27D1E263" w14:textId="77777777">
        <w:trPr>
          <w:trHeight w:val="260"/>
        </w:trPr>
        <w:tc>
          <w:tcPr>
            <w:tcW w:w="306" w:type="dxa"/>
            <w:shd w:val="clear" w:color="auto" w:fill="auto"/>
            <w:noWrap/>
            <w:tcMar>
              <w:top w:w="10" w:type="dxa"/>
              <w:left w:w="10" w:type="dxa"/>
              <w:right w:w="10" w:type="dxa"/>
            </w:tcMar>
            <w:vAlign w:val="center"/>
          </w:tcPr>
          <w:p w14:paraId="0BFC37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297" w:type="dxa"/>
            <w:shd w:val="clear" w:color="auto" w:fill="auto"/>
            <w:noWrap/>
            <w:tcMar>
              <w:top w:w="10" w:type="dxa"/>
              <w:left w:w="10" w:type="dxa"/>
              <w:right w:w="10" w:type="dxa"/>
            </w:tcMar>
            <w:vAlign w:val="center"/>
          </w:tcPr>
          <w:p w14:paraId="65DFD8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CL:4212</w:t>
            </w:r>
          </w:p>
        </w:tc>
        <w:tc>
          <w:tcPr>
            <w:tcW w:w="1499" w:type="dxa"/>
            <w:shd w:val="clear" w:color="auto" w:fill="auto"/>
            <w:noWrap/>
            <w:tcMar>
              <w:top w:w="10" w:type="dxa"/>
              <w:left w:w="10" w:type="dxa"/>
              <w:right w:w="10" w:type="dxa"/>
            </w:tcMar>
            <w:vAlign w:val="center"/>
          </w:tcPr>
          <w:p w14:paraId="576F7F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422" w:type="dxa"/>
            <w:shd w:val="clear" w:color="auto" w:fill="auto"/>
            <w:noWrap/>
            <w:tcMar>
              <w:top w:w="10" w:type="dxa"/>
              <w:left w:w="10" w:type="dxa"/>
              <w:right w:w="10" w:type="dxa"/>
            </w:tcMar>
            <w:vAlign w:val="center"/>
          </w:tcPr>
          <w:p w14:paraId="6B7E0D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301" w:type="dxa"/>
            <w:shd w:val="clear" w:color="auto" w:fill="auto"/>
            <w:noWrap/>
            <w:tcMar>
              <w:top w:w="10" w:type="dxa"/>
              <w:left w:w="10" w:type="dxa"/>
              <w:right w:w="10" w:type="dxa"/>
            </w:tcMar>
            <w:vAlign w:val="center"/>
          </w:tcPr>
          <w:p w14:paraId="5DEB3F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6.08002</w:t>
            </w:r>
          </w:p>
        </w:tc>
        <w:tc>
          <w:tcPr>
            <w:tcW w:w="297" w:type="dxa"/>
            <w:shd w:val="clear" w:color="auto" w:fill="auto"/>
            <w:noWrap/>
            <w:tcMar>
              <w:top w:w="10" w:type="dxa"/>
              <w:left w:w="10" w:type="dxa"/>
              <w:right w:w="10" w:type="dxa"/>
            </w:tcMar>
            <w:vAlign w:val="center"/>
          </w:tcPr>
          <w:p w14:paraId="24EB6D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497" w:type="dxa"/>
            <w:shd w:val="clear" w:color="auto" w:fill="auto"/>
            <w:noWrap/>
            <w:tcMar>
              <w:top w:w="10" w:type="dxa"/>
              <w:left w:w="10" w:type="dxa"/>
              <w:right w:w="10" w:type="dxa"/>
            </w:tcMar>
            <w:vAlign w:val="center"/>
          </w:tcPr>
          <w:p w14:paraId="76CE7B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4.35E-05</w:t>
            </w:r>
          </w:p>
        </w:tc>
        <w:tc>
          <w:tcPr>
            <w:tcW w:w="644" w:type="dxa"/>
            <w:shd w:val="clear" w:color="auto" w:fill="auto"/>
            <w:noWrap/>
            <w:tcMar>
              <w:top w:w="10" w:type="dxa"/>
              <w:left w:w="10" w:type="dxa"/>
              <w:right w:w="10" w:type="dxa"/>
            </w:tcMar>
            <w:vAlign w:val="center"/>
          </w:tcPr>
          <w:p w14:paraId="6A58154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503564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ENSP00000216338,ENSP00000216341,ENSP00000221978,ENSP00000231009,ENSP00000263863,ENSP00000365402,ENSP00000399168</w:t>
            </w:r>
          </w:p>
        </w:tc>
        <w:tc>
          <w:tcPr>
            <w:tcW w:w="2570" w:type="dxa"/>
            <w:shd w:val="clear" w:color="auto" w:fill="auto"/>
            <w:noWrap/>
            <w:tcMar>
              <w:top w:w="10" w:type="dxa"/>
              <w:left w:w="10" w:type="dxa"/>
              <w:right w:w="10" w:type="dxa"/>
            </w:tcMar>
            <w:vAlign w:val="center"/>
          </w:tcPr>
          <w:p w14:paraId="2B5646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GNLY,GZMB,GZMH,GZMK,HLA-B,HLA-C,NKG7</w:t>
            </w:r>
          </w:p>
        </w:tc>
      </w:tr>
      <w:tr w:rsidR="008B2A81" w:rsidRPr="008B2A81" w14:paraId="77F2C8EE" w14:textId="77777777">
        <w:trPr>
          <w:trHeight w:val="260"/>
        </w:trPr>
        <w:tc>
          <w:tcPr>
            <w:tcW w:w="306" w:type="dxa"/>
            <w:shd w:val="clear" w:color="auto" w:fill="auto"/>
            <w:noWrap/>
            <w:tcMar>
              <w:top w:w="10" w:type="dxa"/>
              <w:left w:w="10" w:type="dxa"/>
              <w:right w:w="10" w:type="dxa"/>
            </w:tcMar>
            <w:vAlign w:val="center"/>
          </w:tcPr>
          <w:p w14:paraId="39E6C1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297" w:type="dxa"/>
            <w:shd w:val="clear" w:color="auto" w:fill="auto"/>
            <w:noWrap/>
            <w:tcMar>
              <w:top w:w="10" w:type="dxa"/>
              <w:left w:w="10" w:type="dxa"/>
              <w:right w:w="10" w:type="dxa"/>
            </w:tcMar>
            <w:vAlign w:val="center"/>
          </w:tcPr>
          <w:p w14:paraId="6493E4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CL:4211</w:t>
            </w:r>
          </w:p>
        </w:tc>
        <w:tc>
          <w:tcPr>
            <w:tcW w:w="1499" w:type="dxa"/>
            <w:shd w:val="clear" w:color="auto" w:fill="auto"/>
            <w:noWrap/>
            <w:tcMar>
              <w:top w:w="10" w:type="dxa"/>
              <w:left w:w="10" w:type="dxa"/>
              <w:right w:w="10" w:type="dxa"/>
            </w:tcMar>
            <w:vAlign w:val="center"/>
          </w:tcPr>
          <w:p w14:paraId="18A357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422" w:type="dxa"/>
            <w:shd w:val="clear" w:color="auto" w:fill="auto"/>
            <w:noWrap/>
            <w:tcMar>
              <w:top w:w="10" w:type="dxa"/>
              <w:left w:w="10" w:type="dxa"/>
              <w:right w:w="10" w:type="dxa"/>
            </w:tcMar>
            <w:vAlign w:val="center"/>
          </w:tcPr>
          <w:p w14:paraId="4D72B5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301" w:type="dxa"/>
            <w:shd w:val="clear" w:color="auto" w:fill="auto"/>
            <w:noWrap/>
            <w:tcMar>
              <w:top w:w="10" w:type="dxa"/>
              <w:left w:w="10" w:type="dxa"/>
              <w:right w:w="10" w:type="dxa"/>
            </w:tcMar>
            <w:vAlign w:val="center"/>
          </w:tcPr>
          <w:p w14:paraId="44B1E1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5.10096</w:t>
            </w:r>
          </w:p>
        </w:tc>
        <w:tc>
          <w:tcPr>
            <w:tcW w:w="297" w:type="dxa"/>
            <w:shd w:val="clear" w:color="auto" w:fill="auto"/>
            <w:noWrap/>
            <w:tcMar>
              <w:top w:w="10" w:type="dxa"/>
              <w:left w:w="10" w:type="dxa"/>
              <w:right w:w="10" w:type="dxa"/>
            </w:tcMar>
            <w:vAlign w:val="center"/>
          </w:tcPr>
          <w:p w14:paraId="771888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497" w:type="dxa"/>
            <w:shd w:val="clear" w:color="auto" w:fill="auto"/>
            <w:noWrap/>
            <w:tcMar>
              <w:top w:w="10" w:type="dxa"/>
              <w:left w:w="10" w:type="dxa"/>
              <w:right w:w="10" w:type="dxa"/>
            </w:tcMar>
            <w:vAlign w:val="center"/>
          </w:tcPr>
          <w:p w14:paraId="03314B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0.00013</w:t>
            </w:r>
          </w:p>
        </w:tc>
        <w:tc>
          <w:tcPr>
            <w:tcW w:w="644" w:type="dxa"/>
            <w:shd w:val="clear" w:color="auto" w:fill="auto"/>
            <w:noWrap/>
            <w:tcMar>
              <w:top w:w="10" w:type="dxa"/>
              <w:left w:w="10" w:type="dxa"/>
              <w:right w:w="10" w:type="dxa"/>
            </w:tcMar>
            <w:vAlign w:val="center"/>
          </w:tcPr>
          <w:p w14:paraId="1539F8F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6C120F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ENSP00000216338,ENSP00000216341,ENSP00000221978,ENSP00000231009,ENSP00000263863,ENSP00000357036,ENSP00000365402,ENSP00000399168</w:t>
            </w:r>
          </w:p>
        </w:tc>
        <w:tc>
          <w:tcPr>
            <w:tcW w:w="2570" w:type="dxa"/>
            <w:shd w:val="clear" w:color="auto" w:fill="auto"/>
            <w:noWrap/>
            <w:tcMar>
              <w:top w:w="10" w:type="dxa"/>
              <w:left w:w="10" w:type="dxa"/>
              <w:right w:w="10" w:type="dxa"/>
            </w:tcMar>
            <w:vAlign w:val="center"/>
          </w:tcPr>
          <w:p w14:paraId="0BF603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GNLY,GZMB,GZMH,GZMK,HLA-B,HLA-C,NKG7,SLAMF6</w:t>
            </w:r>
          </w:p>
        </w:tc>
      </w:tr>
      <w:tr w:rsidR="008B2A81" w:rsidRPr="008B2A81" w14:paraId="58F032F5" w14:textId="77777777">
        <w:trPr>
          <w:trHeight w:val="260"/>
        </w:trPr>
        <w:tc>
          <w:tcPr>
            <w:tcW w:w="306" w:type="dxa"/>
            <w:shd w:val="clear" w:color="auto" w:fill="auto"/>
            <w:noWrap/>
            <w:tcMar>
              <w:top w:w="10" w:type="dxa"/>
              <w:left w:w="10" w:type="dxa"/>
              <w:right w:w="10" w:type="dxa"/>
            </w:tcMar>
            <w:vAlign w:val="center"/>
          </w:tcPr>
          <w:p w14:paraId="38133F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297" w:type="dxa"/>
            <w:shd w:val="clear" w:color="auto" w:fill="auto"/>
            <w:noWrap/>
            <w:tcMar>
              <w:top w:w="10" w:type="dxa"/>
              <w:left w:w="10" w:type="dxa"/>
              <w:right w:w="10" w:type="dxa"/>
            </w:tcMar>
            <w:vAlign w:val="center"/>
          </w:tcPr>
          <w:p w14:paraId="557FD6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CL:4209</w:t>
            </w:r>
          </w:p>
        </w:tc>
        <w:tc>
          <w:tcPr>
            <w:tcW w:w="1499" w:type="dxa"/>
            <w:shd w:val="clear" w:color="auto" w:fill="auto"/>
            <w:noWrap/>
            <w:tcMar>
              <w:top w:w="10" w:type="dxa"/>
              <w:left w:w="10" w:type="dxa"/>
              <w:right w:w="10" w:type="dxa"/>
            </w:tcMar>
            <w:vAlign w:val="center"/>
          </w:tcPr>
          <w:p w14:paraId="244D0F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mixed, incl. Immunoregulatory interactions between a Lymphoid and a non-</w:t>
            </w:r>
            <w:r w:rsidRPr="008B2A81">
              <w:rPr>
                <w:rFonts w:eastAsia="宋体"/>
                <w:sz w:val="12"/>
                <w:szCs w:val="12"/>
                <w:lang w:eastAsia="zh-CN" w:bidi="ar"/>
              </w:rPr>
              <w:lastRenderedPageBreak/>
              <w:t xml:space="preserve">Lymphoid cell, and T cell </w:t>
            </w:r>
            <w:proofErr w:type="spellStart"/>
            <w:r w:rsidRPr="008B2A81">
              <w:rPr>
                <w:rFonts w:eastAsia="宋体"/>
                <w:sz w:val="12"/>
                <w:szCs w:val="12"/>
                <w:lang w:eastAsia="zh-CN" w:bidi="ar"/>
              </w:rPr>
              <w:t>costimulation</w:t>
            </w:r>
            <w:proofErr w:type="spellEnd"/>
          </w:p>
        </w:tc>
        <w:tc>
          <w:tcPr>
            <w:tcW w:w="422" w:type="dxa"/>
            <w:shd w:val="clear" w:color="auto" w:fill="auto"/>
            <w:noWrap/>
            <w:tcMar>
              <w:top w:w="10" w:type="dxa"/>
              <w:left w:w="10" w:type="dxa"/>
              <w:right w:w="10" w:type="dxa"/>
            </w:tcMar>
            <w:vAlign w:val="center"/>
          </w:tcPr>
          <w:p w14:paraId="3B6239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9</w:t>
            </w:r>
          </w:p>
        </w:tc>
        <w:tc>
          <w:tcPr>
            <w:tcW w:w="301" w:type="dxa"/>
            <w:shd w:val="clear" w:color="auto" w:fill="auto"/>
            <w:noWrap/>
            <w:tcMar>
              <w:top w:w="10" w:type="dxa"/>
              <w:left w:w="10" w:type="dxa"/>
              <w:right w:w="10" w:type="dxa"/>
            </w:tcMar>
            <w:vAlign w:val="center"/>
          </w:tcPr>
          <w:p w14:paraId="4240F9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4.54485</w:t>
            </w:r>
          </w:p>
        </w:tc>
        <w:tc>
          <w:tcPr>
            <w:tcW w:w="297" w:type="dxa"/>
            <w:shd w:val="clear" w:color="auto" w:fill="auto"/>
            <w:noWrap/>
            <w:tcMar>
              <w:top w:w="10" w:type="dxa"/>
              <w:left w:w="10" w:type="dxa"/>
              <w:right w:w="10" w:type="dxa"/>
            </w:tcMar>
            <w:vAlign w:val="center"/>
          </w:tcPr>
          <w:p w14:paraId="51B1E3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497" w:type="dxa"/>
            <w:shd w:val="clear" w:color="auto" w:fill="auto"/>
            <w:noWrap/>
            <w:tcMar>
              <w:top w:w="10" w:type="dxa"/>
              <w:left w:w="10" w:type="dxa"/>
              <w:right w:w="10" w:type="dxa"/>
            </w:tcMar>
            <w:vAlign w:val="center"/>
          </w:tcPr>
          <w:p w14:paraId="307CD9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0.00019</w:t>
            </w:r>
          </w:p>
        </w:tc>
        <w:tc>
          <w:tcPr>
            <w:tcW w:w="644" w:type="dxa"/>
            <w:shd w:val="clear" w:color="auto" w:fill="auto"/>
            <w:noWrap/>
            <w:tcMar>
              <w:top w:w="10" w:type="dxa"/>
              <w:left w:w="10" w:type="dxa"/>
              <w:right w:w="10" w:type="dxa"/>
            </w:tcMar>
            <w:vAlign w:val="center"/>
          </w:tcPr>
          <w:p w14:paraId="40B4061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555B70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ENSP00000216338,ENSP00000216341,ENSP00000221978,ENSP00000231009,ENSP00000263863,ENSP00000266557,ENSP00000357036,ENSP00000365402,ENSP00000399168</w:t>
            </w:r>
          </w:p>
        </w:tc>
        <w:tc>
          <w:tcPr>
            <w:tcW w:w="2570" w:type="dxa"/>
            <w:shd w:val="clear" w:color="auto" w:fill="auto"/>
            <w:noWrap/>
            <w:tcMar>
              <w:top w:w="10" w:type="dxa"/>
              <w:left w:w="10" w:type="dxa"/>
              <w:right w:w="10" w:type="dxa"/>
            </w:tcMar>
            <w:vAlign w:val="center"/>
          </w:tcPr>
          <w:p w14:paraId="2FF15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CD27,GNLY,GZMB,GZMH,GZMK,HLA-B,HLA-C,NKG7,SLAMF6</w:t>
            </w:r>
          </w:p>
        </w:tc>
      </w:tr>
      <w:tr w:rsidR="008B2A81" w:rsidRPr="008B2A81" w14:paraId="59D655E0" w14:textId="77777777">
        <w:trPr>
          <w:trHeight w:val="260"/>
        </w:trPr>
        <w:tc>
          <w:tcPr>
            <w:tcW w:w="306" w:type="dxa"/>
            <w:shd w:val="clear" w:color="auto" w:fill="auto"/>
            <w:noWrap/>
            <w:tcMar>
              <w:top w:w="10" w:type="dxa"/>
              <w:left w:w="10" w:type="dxa"/>
              <w:right w:w="10" w:type="dxa"/>
            </w:tcMar>
            <w:vAlign w:val="center"/>
          </w:tcPr>
          <w:p w14:paraId="11DFD8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297" w:type="dxa"/>
            <w:shd w:val="clear" w:color="auto" w:fill="auto"/>
            <w:noWrap/>
            <w:tcMar>
              <w:top w:w="10" w:type="dxa"/>
              <w:left w:w="10" w:type="dxa"/>
              <w:right w:w="10" w:type="dxa"/>
            </w:tcMar>
            <w:vAlign w:val="center"/>
          </w:tcPr>
          <w:p w14:paraId="5387CE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CL:4300</w:t>
            </w:r>
          </w:p>
        </w:tc>
        <w:tc>
          <w:tcPr>
            <w:tcW w:w="1499" w:type="dxa"/>
            <w:shd w:val="clear" w:color="auto" w:fill="auto"/>
            <w:noWrap/>
            <w:tcMar>
              <w:top w:w="10" w:type="dxa"/>
              <w:left w:w="10" w:type="dxa"/>
              <w:right w:w="10" w:type="dxa"/>
            </w:tcMar>
            <w:vAlign w:val="center"/>
          </w:tcPr>
          <w:p w14:paraId="1C1058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Granzyme B, and </w:t>
            </w:r>
            <w:proofErr w:type="spellStart"/>
            <w:r w:rsidRPr="008B2A81">
              <w:rPr>
                <w:rFonts w:eastAsia="宋体"/>
                <w:sz w:val="12"/>
                <w:szCs w:val="12"/>
                <w:lang w:eastAsia="zh-CN" w:bidi="ar"/>
              </w:rPr>
              <w:t>Granulysin</w:t>
            </w:r>
            <w:proofErr w:type="spellEnd"/>
            <w:r w:rsidRPr="008B2A81">
              <w:rPr>
                <w:rFonts w:eastAsia="宋体"/>
                <w:sz w:val="12"/>
                <w:szCs w:val="12"/>
                <w:lang w:eastAsia="zh-CN" w:bidi="ar"/>
              </w:rPr>
              <w:t>-like</w:t>
            </w:r>
          </w:p>
        </w:tc>
        <w:tc>
          <w:tcPr>
            <w:tcW w:w="422" w:type="dxa"/>
            <w:shd w:val="clear" w:color="auto" w:fill="auto"/>
            <w:noWrap/>
            <w:tcMar>
              <w:top w:w="10" w:type="dxa"/>
              <w:left w:w="10" w:type="dxa"/>
              <w:right w:w="10" w:type="dxa"/>
            </w:tcMar>
            <w:vAlign w:val="center"/>
          </w:tcPr>
          <w:p w14:paraId="3A3152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301" w:type="dxa"/>
            <w:shd w:val="clear" w:color="auto" w:fill="auto"/>
            <w:noWrap/>
            <w:tcMar>
              <w:top w:w="10" w:type="dxa"/>
              <w:left w:w="10" w:type="dxa"/>
              <w:right w:w="10" w:type="dxa"/>
            </w:tcMar>
            <w:vAlign w:val="center"/>
          </w:tcPr>
          <w:p w14:paraId="113795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7.30882</w:t>
            </w:r>
          </w:p>
        </w:tc>
        <w:tc>
          <w:tcPr>
            <w:tcW w:w="297" w:type="dxa"/>
            <w:shd w:val="clear" w:color="auto" w:fill="auto"/>
            <w:noWrap/>
            <w:tcMar>
              <w:top w:w="10" w:type="dxa"/>
              <w:left w:w="10" w:type="dxa"/>
              <w:right w:w="10" w:type="dxa"/>
            </w:tcMar>
            <w:vAlign w:val="center"/>
          </w:tcPr>
          <w:p w14:paraId="1C7E93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3EF68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0.00052</w:t>
            </w:r>
          </w:p>
        </w:tc>
        <w:tc>
          <w:tcPr>
            <w:tcW w:w="644" w:type="dxa"/>
            <w:shd w:val="clear" w:color="auto" w:fill="auto"/>
            <w:noWrap/>
            <w:tcMar>
              <w:top w:w="10" w:type="dxa"/>
              <w:left w:w="10" w:type="dxa"/>
              <w:right w:w="10" w:type="dxa"/>
            </w:tcMar>
            <w:vAlign w:val="center"/>
          </w:tcPr>
          <w:p w14:paraId="1252008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6EEAC9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ENSP00000216338,ENSP00000216341,ENSP00000221978,ENSP00000263863</w:t>
            </w:r>
          </w:p>
        </w:tc>
        <w:tc>
          <w:tcPr>
            <w:tcW w:w="2570" w:type="dxa"/>
            <w:shd w:val="clear" w:color="auto" w:fill="auto"/>
            <w:noWrap/>
            <w:tcMar>
              <w:top w:w="10" w:type="dxa"/>
              <w:left w:w="10" w:type="dxa"/>
              <w:right w:w="10" w:type="dxa"/>
            </w:tcMar>
            <w:vAlign w:val="center"/>
          </w:tcPr>
          <w:p w14:paraId="404CB5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GNLY,GZMB,GZMH,NKG7</w:t>
            </w:r>
          </w:p>
        </w:tc>
      </w:tr>
      <w:tr w:rsidR="008B2A81" w:rsidRPr="008B2A81" w14:paraId="2F538703" w14:textId="77777777">
        <w:trPr>
          <w:trHeight w:val="260"/>
        </w:trPr>
        <w:tc>
          <w:tcPr>
            <w:tcW w:w="306" w:type="dxa"/>
            <w:shd w:val="clear" w:color="auto" w:fill="auto"/>
            <w:noWrap/>
            <w:tcMar>
              <w:top w:w="10" w:type="dxa"/>
              <w:left w:w="10" w:type="dxa"/>
              <w:right w:w="10" w:type="dxa"/>
            </w:tcMar>
            <w:vAlign w:val="center"/>
          </w:tcPr>
          <w:p w14:paraId="0EA948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297" w:type="dxa"/>
            <w:shd w:val="clear" w:color="auto" w:fill="auto"/>
            <w:noWrap/>
            <w:tcMar>
              <w:top w:w="10" w:type="dxa"/>
              <w:left w:w="10" w:type="dxa"/>
              <w:right w:w="10" w:type="dxa"/>
            </w:tcMar>
            <w:vAlign w:val="center"/>
          </w:tcPr>
          <w:p w14:paraId="0F5C51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CL:2403</w:t>
            </w:r>
          </w:p>
        </w:tc>
        <w:tc>
          <w:tcPr>
            <w:tcW w:w="1499" w:type="dxa"/>
            <w:shd w:val="clear" w:color="auto" w:fill="auto"/>
            <w:noWrap/>
            <w:tcMar>
              <w:top w:w="10" w:type="dxa"/>
              <w:left w:w="10" w:type="dxa"/>
              <w:right w:w="10" w:type="dxa"/>
            </w:tcMar>
            <w:vAlign w:val="center"/>
          </w:tcPr>
          <w:p w14:paraId="63AE61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MAPK targets/ Nuclear events mediated by MAP kinases, and </w:t>
            </w:r>
            <w:proofErr w:type="spellStart"/>
            <w:r w:rsidRPr="008B2A81">
              <w:rPr>
                <w:rFonts w:eastAsia="宋体"/>
                <w:sz w:val="12"/>
                <w:szCs w:val="12"/>
                <w:lang w:eastAsia="zh-CN" w:bidi="ar"/>
              </w:rPr>
              <w:t>bZIP</w:t>
            </w:r>
            <w:proofErr w:type="spellEnd"/>
            <w:r w:rsidRPr="008B2A81">
              <w:rPr>
                <w:rFonts w:eastAsia="宋体"/>
                <w:sz w:val="12"/>
                <w:szCs w:val="12"/>
                <w:lang w:eastAsia="zh-CN" w:bidi="ar"/>
              </w:rPr>
              <w:t xml:space="preserve"> </w:t>
            </w:r>
            <w:proofErr w:type="spellStart"/>
            <w:r w:rsidRPr="008B2A81">
              <w:rPr>
                <w:rFonts w:eastAsia="宋体"/>
                <w:sz w:val="12"/>
                <w:szCs w:val="12"/>
                <w:lang w:eastAsia="zh-CN" w:bidi="ar"/>
              </w:rPr>
              <w:t>Maf</w:t>
            </w:r>
            <w:proofErr w:type="spellEnd"/>
            <w:r w:rsidRPr="008B2A81">
              <w:rPr>
                <w:rFonts w:eastAsia="宋体"/>
                <w:sz w:val="12"/>
                <w:szCs w:val="12"/>
                <w:lang w:eastAsia="zh-CN" w:bidi="ar"/>
              </w:rPr>
              <w:t xml:space="preserve"> transcription factor</w:t>
            </w:r>
          </w:p>
        </w:tc>
        <w:tc>
          <w:tcPr>
            <w:tcW w:w="422" w:type="dxa"/>
            <w:shd w:val="clear" w:color="auto" w:fill="auto"/>
            <w:noWrap/>
            <w:tcMar>
              <w:top w:w="10" w:type="dxa"/>
              <w:left w:w="10" w:type="dxa"/>
              <w:right w:w="10" w:type="dxa"/>
            </w:tcMar>
            <w:vAlign w:val="center"/>
          </w:tcPr>
          <w:p w14:paraId="33F197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301" w:type="dxa"/>
            <w:shd w:val="clear" w:color="auto" w:fill="auto"/>
            <w:noWrap/>
            <w:tcMar>
              <w:top w:w="10" w:type="dxa"/>
              <w:left w:w="10" w:type="dxa"/>
              <w:right w:w="10" w:type="dxa"/>
            </w:tcMar>
            <w:vAlign w:val="center"/>
          </w:tcPr>
          <w:p w14:paraId="564FCC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7.67142</w:t>
            </w:r>
          </w:p>
        </w:tc>
        <w:tc>
          <w:tcPr>
            <w:tcW w:w="297" w:type="dxa"/>
            <w:shd w:val="clear" w:color="auto" w:fill="auto"/>
            <w:noWrap/>
            <w:tcMar>
              <w:top w:w="10" w:type="dxa"/>
              <w:left w:w="10" w:type="dxa"/>
              <w:right w:w="10" w:type="dxa"/>
            </w:tcMar>
            <w:vAlign w:val="center"/>
          </w:tcPr>
          <w:p w14:paraId="4E7825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497" w:type="dxa"/>
            <w:shd w:val="clear" w:color="auto" w:fill="auto"/>
            <w:noWrap/>
            <w:tcMar>
              <w:top w:w="10" w:type="dxa"/>
              <w:left w:w="10" w:type="dxa"/>
              <w:right w:w="10" w:type="dxa"/>
            </w:tcMar>
            <w:vAlign w:val="center"/>
          </w:tcPr>
          <w:p w14:paraId="723562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0.00084</w:t>
            </w:r>
          </w:p>
        </w:tc>
        <w:tc>
          <w:tcPr>
            <w:tcW w:w="644" w:type="dxa"/>
            <w:shd w:val="clear" w:color="auto" w:fill="auto"/>
            <w:noWrap/>
            <w:tcMar>
              <w:top w:w="10" w:type="dxa"/>
              <w:left w:w="10" w:type="dxa"/>
              <w:right w:w="10" w:type="dxa"/>
            </w:tcMar>
            <w:vAlign w:val="center"/>
          </w:tcPr>
          <w:p w14:paraId="0517016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5E9CB6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ENSP00000239223,ENSP00000303315,ENSP00000306245</w:t>
            </w:r>
          </w:p>
        </w:tc>
        <w:tc>
          <w:tcPr>
            <w:tcW w:w="2570" w:type="dxa"/>
            <w:shd w:val="clear" w:color="auto" w:fill="auto"/>
            <w:noWrap/>
            <w:tcMar>
              <w:top w:w="10" w:type="dxa"/>
              <w:left w:w="10" w:type="dxa"/>
              <w:right w:w="10" w:type="dxa"/>
            </w:tcMar>
            <w:vAlign w:val="center"/>
          </w:tcPr>
          <w:p w14:paraId="3D0622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DUSP1,FOS,JUNB</w:t>
            </w:r>
          </w:p>
        </w:tc>
      </w:tr>
      <w:tr w:rsidR="008B2A81" w:rsidRPr="008B2A81" w14:paraId="446E4670" w14:textId="77777777">
        <w:trPr>
          <w:trHeight w:val="260"/>
        </w:trPr>
        <w:tc>
          <w:tcPr>
            <w:tcW w:w="306" w:type="dxa"/>
            <w:shd w:val="clear" w:color="auto" w:fill="auto"/>
            <w:noWrap/>
            <w:tcMar>
              <w:top w:w="10" w:type="dxa"/>
              <w:left w:w="10" w:type="dxa"/>
              <w:right w:w="10" w:type="dxa"/>
            </w:tcMar>
            <w:vAlign w:val="center"/>
          </w:tcPr>
          <w:p w14:paraId="326F41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297" w:type="dxa"/>
            <w:shd w:val="clear" w:color="auto" w:fill="auto"/>
            <w:noWrap/>
            <w:tcMar>
              <w:top w:w="10" w:type="dxa"/>
              <w:left w:w="10" w:type="dxa"/>
              <w:right w:w="10" w:type="dxa"/>
            </w:tcMar>
            <w:vAlign w:val="center"/>
          </w:tcPr>
          <w:p w14:paraId="71261E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1499" w:type="dxa"/>
            <w:shd w:val="clear" w:color="auto" w:fill="auto"/>
            <w:noWrap/>
            <w:tcMar>
              <w:top w:w="10" w:type="dxa"/>
              <w:left w:w="10" w:type="dxa"/>
              <w:right w:w="10" w:type="dxa"/>
            </w:tcMar>
            <w:vAlign w:val="center"/>
          </w:tcPr>
          <w:p w14:paraId="5E65F7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422" w:type="dxa"/>
            <w:shd w:val="clear" w:color="auto" w:fill="auto"/>
            <w:noWrap/>
            <w:tcMar>
              <w:top w:w="10" w:type="dxa"/>
              <w:left w:w="10" w:type="dxa"/>
              <w:right w:w="10" w:type="dxa"/>
            </w:tcMar>
            <w:vAlign w:val="center"/>
          </w:tcPr>
          <w:p w14:paraId="08E2F5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301" w:type="dxa"/>
            <w:shd w:val="clear" w:color="auto" w:fill="auto"/>
            <w:noWrap/>
            <w:tcMar>
              <w:top w:w="10" w:type="dxa"/>
              <w:left w:w="10" w:type="dxa"/>
              <w:right w:w="10" w:type="dxa"/>
            </w:tcMar>
            <w:vAlign w:val="center"/>
          </w:tcPr>
          <w:p w14:paraId="0602B0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297" w:type="dxa"/>
            <w:shd w:val="clear" w:color="auto" w:fill="auto"/>
            <w:noWrap/>
            <w:tcMar>
              <w:top w:w="10" w:type="dxa"/>
              <w:left w:w="10" w:type="dxa"/>
              <w:right w:w="10" w:type="dxa"/>
            </w:tcMar>
            <w:vAlign w:val="center"/>
          </w:tcPr>
          <w:p w14:paraId="304AC7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497" w:type="dxa"/>
            <w:shd w:val="clear" w:color="auto" w:fill="auto"/>
            <w:noWrap/>
            <w:tcMar>
              <w:top w:w="10" w:type="dxa"/>
              <w:left w:w="10" w:type="dxa"/>
              <w:right w:w="10" w:type="dxa"/>
            </w:tcMar>
            <w:vAlign w:val="center"/>
          </w:tcPr>
          <w:p w14:paraId="3FD330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644" w:type="dxa"/>
            <w:shd w:val="clear" w:color="auto" w:fill="auto"/>
            <w:noWrap/>
            <w:tcMar>
              <w:top w:w="10" w:type="dxa"/>
              <w:left w:w="10" w:type="dxa"/>
              <w:right w:w="10" w:type="dxa"/>
            </w:tcMar>
            <w:vAlign w:val="center"/>
          </w:tcPr>
          <w:p w14:paraId="23E8D8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147" w:type="dxa"/>
            <w:shd w:val="clear" w:color="auto" w:fill="auto"/>
            <w:noWrap/>
            <w:tcMar>
              <w:top w:w="10" w:type="dxa"/>
              <w:left w:w="10" w:type="dxa"/>
              <w:right w:w="10" w:type="dxa"/>
            </w:tcMar>
            <w:vAlign w:val="center"/>
          </w:tcPr>
          <w:p w14:paraId="36D86A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570" w:type="dxa"/>
            <w:shd w:val="clear" w:color="auto" w:fill="auto"/>
            <w:noWrap/>
            <w:tcMar>
              <w:top w:w="10" w:type="dxa"/>
              <w:left w:w="10" w:type="dxa"/>
              <w:right w:w="10" w:type="dxa"/>
            </w:tcMar>
            <w:vAlign w:val="center"/>
          </w:tcPr>
          <w:p w14:paraId="276E10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7421C3" w:rsidRPr="008B2A81" w14:paraId="7C4E3C47" w14:textId="77777777">
        <w:trPr>
          <w:trHeight w:val="260"/>
        </w:trPr>
        <w:tc>
          <w:tcPr>
            <w:tcW w:w="306" w:type="dxa"/>
            <w:shd w:val="clear" w:color="auto" w:fill="auto"/>
            <w:noWrap/>
            <w:tcMar>
              <w:top w:w="10" w:type="dxa"/>
              <w:left w:w="10" w:type="dxa"/>
              <w:right w:w="10" w:type="dxa"/>
            </w:tcMar>
            <w:vAlign w:val="center"/>
          </w:tcPr>
          <w:p w14:paraId="55911F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297" w:type="dxa"/>
            <w:shd w:val="clear" w:color="auto" w:fill="auto"/>
            <w:noWrap/>
            <w:tcMar>
              <w:top w:w="10" w:type="dxa"/>
              <w:left w:w="10" w:type="dxa"/>
              <w:right w:w="10" w:type="dxa"/>
            </w:tcMar>
            <w:vAlign w:val="center"/>
          </w:tcPr>
          <w:p w14:paraId="3B6743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CL:18630</w:t>
            </w:r>
          </w:p>
        </w:tc>
        <w:tc>
          <w:tcPr>
            <w:tcW w:w="1499" w:type="dxa"/>
            <w:shd w:val="clear" w:color="auto" w:fill="auto"/>
            <w:noWrap/>
            <w:tcMar>
              <w:top w:w="10" w:type="dxa"/>
              <w:left w:w="10" w:type="dxa"/>
              <w:right w:w="10" w:type="dxa"/>
            </w:tcMar>
            <w:vAlign w:val="center"/>
          </w:tcPr>
          <w:p w14:paraId="039044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w:t>
            </w:r>
          </w:p>
        </w:tc>
        <w:tc>
          <w:tcPr>
            <w:tcW w:w="422" w:type="dxa"/>
            <w:shd w:val="clear" w:color="auto" w:fill="auto"/>
            <w:noWrap/>
            <w:tcMar>
              <w:top w:w="10" w:type="dxa"/>
              <w:left w:w="10" w:type="dxa"/>
              <w:right w:w="10" w:type="dxa"/>
            </w:tcMar>
            <w:vAlign w:val="center"/>
          </w:tcPr>
          <w:p w14:paraId="509E6D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301" w:type="dxa"/>
            <w:shd w:val="clear" w:color="auto" w:fill="auto"/>
            <w:noWrap/>
            <w:tcMar>
              <w:top w:w="10" w:type="dxa"/>
              <w:left w:w="10" w:type="dxa"/>
              <w:right w:w="10" w:type="dxa"/>
            </w:tcMar>
            <w:vAlign w:val="center"/>
          </w:tcPr>
          <w:p w14:paraId="68EE02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5.71147</w:t>
            </w:r>
          </w:p>
        </w:tc>
        <w:tc>
          <w:tcPr>
            <w:tcW w:w="297" w:type="dxa"/>
            <w:shd w:val="clear" w:color="auto" w:fill="auto"/>
            <w:noWrap/>
            <w:tcMar>
              <w:top w:w="10" w:type="dxa"/>
              <w:left w:w="10" w:type="dxa"/>
              <w:right w:w="10" w:type="dxa"/>
            </w:tcMar>
            <w:vAlign w:val="center"/>
          </w:tcPr>
          <w:p w14:paraId="0DD89F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497" w:type="dxa"/>
            <w:shd w:val="clear" w:color="auto" w:fill="auto"/>
            <w:noWrap/>
            <w:tcMar>
              <w:top w:w="10" w:type="dxa"/>
              <w:left w:w="10" w:type="dxa"/>
              <w:right w:w="10" w:type="dxa"/>
            </w:tcMar>
            <w:vAlign w:val="center"/>
          </w:tcPr>
          <w:p w14:paraId="4A7173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0.0026</w:t>
            </w:r>
          </w:p>
        </w:tc>
        <w:tc>
          <w:tcPr>
            <w:tcW w:w="644" w:type="dxa"/>
            <w:shd w:val="clear" w:color="auto" w:fill="auto"/>
            <w:noWrap/>
            <w:tcMar>
              <w:top w:w="10" w:type="dxa"/>
              <w:left w:w="10" w:type="dxa"/>
              <w:right w:w="10" w:type="dxa"/>
            </w:tcMar>
            <w:vAlign w:val="center"/>
          </w:tcPr>
          <w:p w14:paraId="7D70966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147" w:type="dxa"/>
            <w:shd w:val="clear" w:color="auto" w:fill="auto"/>
            <w:noWrap/>
            <w:tcMar>
              <w:top w:w="10" w:type="dxa"/>
              <w:left w:w="10" w:type="dxa"/>
              <w:right w:w="10" w:type="dxa"/>
            </w:tcMar>
            <w:vAlign w:val="center"/>
          </w:tcPr>
          <w:p w14:paraId="634701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ENSP00000009530,ENSP00000339398,ENSP00000353099,ENSP00000363976,ENSP00000378786,ENSP00000393566,ENSP00000408146</w:t>
            </w:r>
          </w:p>
        </w:tc>
        <w:tc>
          <w:tcPr>
            <w:tcW w:w="2570" w:type="dxa"/>
            <w:shd w:val="clear" w:color="auto" w:fill="auto"/>
            <w:noWrap/>
            <w:tcMar>
              <w:top w:w="10" w:type="dxa"/>
              <w:left w:w="10" w:type="dxa"/>
              <w:right w:w="10" w:type="dxa"/>
            </w:tcMar>
            <w:vAlign w:val="center"/>
          </w:tcPr>
          <w:p w14:paraId="36191B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CD74,HLA-DMA,HLA-DPA1,HLA-DPB1,HLA-DQA1,HLA-DRA,HLA-DRB1</w:t>
            </w:r>
          </w:p>
        </w:tc>
      </w:tr>
    </w:tbl>
    <w:p w14:paraId="606B77F0" w14:textId="77777777" w:rsidR="007421C3" w:rsidRPr="008B2A81" w:rsidRDefault="007421C3" w:rsidP="008B2A81">
      <w:pPr>
        <w:jc w:val="both"/>
        <w:rPr>
          <w:rFonts w:ascii="Arial" w:hAnsi="Arial"/>
          <w:b/>
          <w:bCs/>
          <w:sz w:val="22"/>
          <w:szCs w:val="22"/>
        </w:rPr>
      </w:pPr>
    </w:p>
    <w:p w14:paraId="15E50DAE"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0F4A775F"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lastRenderedPageBreak/>
        <w:t>Table S</w:t>
      </w:r>
      <w:r w:rsidRPr="008B2A81">
        <w:rPr>
          <w:rFonts w:ascii="Arial" w:hAnsi="Arial" w:hint="eastAsia"/>
          <w:b/>
          <w:bCs/>
          <w:sz w:val="22"/>
          <w:szCs w:val="22"/>
        </w:rPr>
        <w:t>3</w:t>
      </w:r>
      <w:r w:rsidRPr="008B2A81">
        <w:rPr>
          <w:rFonts w:ascii="Arial" w:hAnsi="Arial"/>
          <w:b/>
          <w:bCs/>
          <w:sz w:val="22"/>
          <w:szCs w:val="22"/>
        </w:rPr>
        <w:t xml:space="preserve"> Compared with the normal controls, significantly enriched pathways of each cell subtypes in the severe condition (patient 3). Cell type refers to Fig. 1</w:t>
      </w:r>
      <w:r w:rsidRPr="008B2A81">
        <w:rPr>
          <w:rFonts w:ascii="Arial" w:hAnsi="Arial" w:hint="eastAsia"/>
          <w:b/>
          <w:bCs/>
          <w:sz w:val="22"/>
          <w:szCs w:val="22"/>
        </w:rPr>
        <w:t>d</w:t>
      </w:r>
      <w:r w:rsidRPr="008B2A81">
        <w:rPr>
          <w:rFonts w:ascii="Arial" w:hAnsi="Arial"/>
          <w:b/>
          <w:bCs/>
          <w:sz w:val="22"/>
          <w:szCs w:val="22"/>
        </w:rPr>
        <w:t>.</w:t>
      </w:r>
    </w:p>
    <w:tbl>
      <w:tblPr>
        <w:tblW w:w="1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9"/>
        <w:gridCol w:w="337"/>
        <w:gridCol w:w="878"/>
        <w:gridCol w:w="362"/>
        <w:gridCol w:w="558"/>
        <w:gridCol w:w="319"/>
        <w:gridCol w:w="528"/>
        <w:gridCol w:w="441"/>
        <w:gridCol w:w="6215"/>
        <w:gridCol w:w="2883"/>
      </w:tblGrid>
      <w:tr w:rsidR="008B2A81" w:rsidRPr="008B2A81" w14:paraId="390C5592" w14:textId="77777777">
        <w:trPr>
          <w:trHeight w:val="280"/>
        </w:trPr>
        <w:tc>
          <w:tcPr>
            <w:tcW w:w="459" w:type="dxa"/>
            <w:shd w:val="clear" w:color="auto" w:fill="auto"/>
            <w:noWrap/>
            <w:tcMar>
              <w:top w:w="10" w:type="dxa"/>
              <w:left w:w="10" w:type="dxa"/>
              <w:right w:w="10" w:type="dxa"/>
            </w:tcMar>
            <w:vAlign w:val="center"/>
          </w:tcPr>
          <w:p w14:paraId="36D242F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3B5FD43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665C738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03C8FB6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5062685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6A492F4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14A7FC6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0B89EE8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459184D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7AA2225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531D007D" w14:textId="77777777">
        <w:trPr>
          <w:trHeight w:val="280"/>
        </w:trPr>
        <w:tc>
          <w:tcPr>
            <w:tcW w:w="459" w:type="dxa"/>
            <w:shd w:val="clear" w:color="auto" w:fill="auto"/>
            <w:noWrap/>
            <w:tcMar>
              <w:top w:w="10" w:type="dxa"/>
              <w:left w:w="10" w:type="dxa"/>
              <w:right w:w="10" w:type="dxa"/>
            </w:tcMar>
            <w:vAlign w:val="center"/>
          </w:tcPr>
          <w:p w14:paraId="293BA6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w:t>
            </w:r>
          </w:p>
        </w:tc>
        <w:tc>
          <w:tcPr>
            <w:tcW w:w="337" w:type="dxa"/>
            <w:shd w:val="clear" w:color="auto" w:fill="auto"/>
            <w:noWrap/>
            <w:tcMar>
              <w:top w:w="10" w:type="dxa"/>
              <w:left w:w="10" w:type="dxa"/>
              <w:right w:w="10" w:type="dxa"/>
            </w:tcMar>
            <w:vAlign w:val="center"/>
          </w:tcPr>
          <w:p w14:paraId="707006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14A4CA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10E68B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77906E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6.22703</w:t>
            </w:r>
          </w:p>
        </w:tc>
        <w:tc>
          <w:tcPr>
            <w:tcW w:w="319" w:type="dxa"/>
            <w:shd w:val="clear" w:color="auto" w:fill="auto"/>
            <w:noWrap/>
            <w:tcMar>
              <w:top w:w="10" w:type="dxa"/>
              <w:left w:w="10" w:type="dxa"/>
              <w:right w:w="10" w:type="dxa"/>
            </w:tcMar>
            <w:vAlign w:val="center"/>
          </w:tcPr>
          <w:p w14:paraId="7AF206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1FFF7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0.0022</w:t>
            </w:r>
          </w:p>
        </w:tc>
        <w:tc>
          <w:tcPr>
            <w:tcW w:w="441" w:type="dxa"/>
            <w:shd w:val="clear" w:color="auto" w:fill="auto"/>
            <w:noWrap/>
            <w:tcMar>
              <w:top w:w="10" w:type="dxa"/>
              <w:left w:w="10" w:type="dxa"/>
              <w:right w:w="10" w:type="dxa"/>
            </w:tcMar>
            <w:vAlign w:val="center"/>
          </w:tcPr>
          <w:p w14:paraId="43C4084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27DA8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ENSP00000311430,ENSP00000341885,ENSP00000346001,ENSP00000348849,ENSP00000362744</w:t>
            </w:r>
          </w:p>
        </w:tc>
        <w:tc>
          <w:tcPr>
            <w:tcW w:w="2883" w:type="dxa"/>
            <w:shd w:val="clear" w:color="auto" w:fill="auto"/>
            <w:noWrap/>
            <w:tcMar>
              <w:top w:w="10" w:type="dxa"/>
              <w:left w:w="10" w:type="dxa"/>
              <w:right w:w="10" w:type="dxa"/>
            </w:tcMar>
            <w:vAlign w:val="center"/>
          </w:tcPr>
          <w:p w14:paraId="39C4EF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RPL3,RPL4,RPS2,RPS26,RPS4X</w:t>
            </w:r>
          </w:p>
        </w:tc>
      </w:tr>
      <w:tr w:rsidR="008B2A81" w:rsidRPr="008B2A81" w14:paraId="577BA464" w14:textId="77777777">
        <w:trPr>
          <w:trHeight w:val="280"/>
        </w:trPr>
        <w:tc>
          <w:tcPr>
            <w:tcW w:w="459" w:type="dxa"/>
            <w:shd w:val="clear" w:color="auto" w:fill="auto"/>
            <w:noWrap/>
            <w:tcMar>
              <w:top w:w="10" w:type="dxa"/>
              <w:left w:w="10" w:type="dxa"/>
              <w:right w:w="10" w:type="dxa"/>
            </w:tcMar>
            <w:vAlign w:val="center"/>
          </w:tcPr>
          <w:p w14:paraId="1AA89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w:t>
            </w:r>
          </w:p>
        </w:tc>
        <w:tc>
          <w:tcPr>
            <w:tcW w:w="337" w:type="dxa"/>
            <w:shd w:val="clear" w:color="auto" w:fill="auto"/>
            <w:noWrap/>
            <w:tcMar>
              <w:top w:w="10" w:type="dxa"/>
              <w:left w:w="10" w:type="dxa"/>
              <w:right w:w="10" w:type="dxa"/>
            </w:tcMar>
            <w:vAlign w:val="center"/>
          </w:tcPr>
          <w:p w14:paraId="510243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5EE2AA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38B9CF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4B6CF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5.75464</w:t>
            </w:r>
          </w:p>
        </w:tc>
        <w:tc>
          <w:tcPr>
            <w:tcW w:w="319" w:type="dxa"/>
            <w:shd w:val="clear" w:color="auto" w:fill="auto"/>
            <w:noWrap/>
            <w:tcMar>
              <w:top w:w="10" w:type="dxa"/>
              <w:left w:w="10" w:type="dxa"/>
              <w:right w:w="10" w:type="dxa"/>
            </w:tcMar>
            <w:vAlign w:val="center"/>
          </w:tcPr>
          <w:p w14:paraId="2E8232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3DB23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0.0022</w:t>
            </w:r>
          </w:p>
        </w:tc>
        <w:tc>
          <w:tcPr>
            <w:tcW w:w="441" w:type="dxa"/>
            <w:shd w:val="clear" w:color="auto" w:fill="auto"/>
            <w:noWrap/>
            <w:tcMar>
              <w:top w:w="10" w:type="dxa"/>
              <w:left w:w="10" w:type="dxa"/>
              <w:right w:w="10" w:type="dxa"/>
            </w:tcMar>
            <w:vAlign w:val="center"/>
          </w:tcPr>
          <w:p w14:paraId="18E2F1D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56383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65BB24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MT-CO3,MT-ND2,MT-ND3,MT-ND4,MT-ND4L,MT-ND5</w:t>
            </w:r>
          </w:p>
        </w:tc>
      </w:tr>
      <w:tr w:rsidR="008B2A81" w:rsidRPr="008B2A81" w14:paraId="4D1898E0" w14:textId="77777777">
        <w:trPr>
          <w:trHeight w:val="280"/>
        </w:trPr>
        <w:tc>
          <w:tcPr>
            <w:tcW w:w="459" w:type="dxa"/>
            <w:shd w:val="clear" w:color="auto" w:fill="auto"/>
            <w:noWrap/>
            <w:tcMar>
              <w:top w:w="10" w:type="dxa"/>
              <w:left w:w="10" w:type="dxa"/>
              <w:right w:w="10" w:type="dxa"/>
            </w:tcMar>
            <w:vAlign w:val="center"/>
          </w:tcPr>
          <w:p w14:paraId="3D5E87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w:t>
            </w:r>
          </w:p>
        </w:tc>
        <w:tc>
          <w:tcPr>
            <w:tcW w:w="337" w:type="dxa"/>
            <w:shd w:val="clear" w:color="auto" w:fill="auto"/>
            <w:noWrap/>
            <w:tcMar>
              <w:top w:w="10" w:type="dxa"/>
              <w:left w:w="10" w:type="dxa"/>
              <w:right w:w="10" w:type="dxa"/>
            </w:tcMar>
            <w:vAlign w:val="center"/>
          </w:tcPr>
          <w:p w14:paraId="6E7FB2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33F862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5AF665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39A93A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4.54494</w:t>
            </w:r>
          </w:p>
        </w:tc>
        <w:tc>
          <w:tcPr>
            <w:tcW w:w="319" w:type="dxa"/>
            <w:shd w:val="clear" w:color="auto" w:fill="auto"/>
            <w:noWrap/>
            <w:tcMar>
              <w:top w:w="10" w:type="dxa"/>
              <w:left w:w="10" w:type="dxa"/>
              <w:right w:w="10" w:type="dxa"/>
            </w:tcMar>
            <w:vAlign w:val="center"/>
          </w:tcPr>
          <w:p w14:paraId="2C2603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956D2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0.0032</w:t>
            </w:r>
          </w:p>
        </w:tc>
        <w:tc>
          <w:tcPr>
            <w:tcW w:w="441" w:type="dxa"/>
            <w:shd w:val="clear" w:color="auto" w:fill="auto"/>
            <w:noWrap/>
            <w:tcMar>
              <w:top w:w="10" w:type="dxa"/>
              <w:left w:w="10" w:type="dxa"/>
              <w:right w:w="10" w:type="dxa"/>
            </w:tcMar>
            <w:vAlign w:val="center"/>
          </w:tcPr>
          <w:p w14:paraId="22E344D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3D5CC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ENSP00000252593,ENSP00000306565,ENSP00000333657,ENSP00000342513,ENSP00000354822,ENSP00000359787,ENSP00000360883,ENSP00000368699,ENSP00000380697,ENSP00000381601,ENSP00000382707,ENSP00000386187,ENSP00000388001,ENSP00000484689</w:t>
            </w:r>
          </w:p>
        </w:tc>
        <w:tc>
          <w:tcPr>
            <w:tcW w:w="2883" w:type="dxa"/>
            <w:shd w:val="clear" w:color="auto" w:fill="auto"/>
            <w:noWrap/>
            <w:tcMar>
              <w:top w:w="10" w:type="dxa"/>
              <w:left w:w="10" w:type="dxa"/>
              <w:right w:w="10" w:type="dxa"/>
            </w:tcMar>
            <w:vAlign w:val="center"/>
          </w:tcPr>
          <w:p w14:paraId="3C1001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BST2,IFI44L,IFI6,IFIT3,IFITM1,IFITM2,IFITM3,IRF7,ISG15,ISG20,MX1,MX2,OAS1,XAF1</w:t>
            </w:r>
          </w:p>
        </w:tc>
      </w:tr>
      <w:tr w:rsidR="008B2A81" w:rsidRPr="008B2A81" w14:paraId="0A25D7EB" w14:textId="77777777">
        <w:trPr>
          <w:trHeight w:val="280"/>
        </w:trPr>
        <w:tc>
          <w:tcPr>
            <w:tcW w:w="459" w:type="dxa"/>
            <w:shd w:val="clear" w:color="auto" w:fill="auto"/>
            <w:noWrap/>
            <w:tcMar>
              <w:top w:w="10" w:type="dxa"/>
              <w:left w:w="10" w:type="dxa"/>
              <w:right w:w="10" w:type="dxa"/>
            </w:tcMar>
            <w:vAlign w:val="center"/>
          </w:tcPr>
          <w:p w14:paraId="43AD9F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w:t>
            </w:r>
          </w:p>
        </w:tc>
        <w:tc>
          <w:tcPr>
            <w:tcW w:w="337" w:type="dxa"/>
            <w:shd w:val="clear" w:color="auto" w:fill="auto"/>
            <w:noWrap/>
            <w:tcMar>
              <w:top w:w="10" w:type="dxa"/>
              <w:left w:w="10" w:type="dxa"/>
              <w:right w:w="10" w:type="dxa"/>
            </w:tcMar>
            <w:vAlign w:val="center"/>
          </w:tcPr>
          <w:p w14:paraId="76D14C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567E73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4C1A5A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29FC2D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6.49385</w:t>
            </w:r>
          </w:p>
        </w:tc>
        <w:tc>
          <w:tcPr>
            <w:tcW w:w="319" w:type="dxa"/>
            <w:shd w:val="clear" w:color="auto" w:fill="auto"/>
            <w:noWrap/>
            <w:tcMar>
              <w:top w:w="10" w:type="dxa"/>
              <w:left w:w="10" w:type="dxa"/>
              <w:right w:w="10" w:type="dxa"/>
            </w:tcMar>
            <w:vAlign w:val="center"/>
          </w:tcPr>
          <w:p w14:paraId="4A7451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B5FF1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0.0032</w:t>
            </w:r>
          </w:p>
        </w:tc>
        <w:tc>
          <w:tcPr>
            <w:tcW w:w="441" w:type="dxa"/>
            <w:shd w:val="clear" w:color="auto" w:fill="auto"/>
            <w:noWrap/>
            <w:tcMar>
              <w:top w:w="10" w:type="dxa"/>
              <w:left w:w="10" w:type="dxa"/>
              <w:right w:w="10" w:type="dxa"/>
            </w:tcMar>
            <w:vAlign w:val="center"/>
          </w:tcPr>
          <w:p w14:paraId="5ABCF4F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E0EFE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ENSP00000341885,ENSP00000346001,ENSP00000348849,ENSP00000362744</w:t>
            </w:r>
          </w:p>
        </w:tc>
        <w:tc>
          <w:tcPr>
            <w:tcW w:w="2883" w:type="dxa"/>
            <w:shd w:val="clear" w:color="auto" w:fill="auto"/>
            <w:noWrap/>
            <w:tcMar>
              <w:top w:w="10" w:type="dxa"/>
              <w:left w:w="10" w:type="dxa"/>
              <w:right w:w="10" w:type="dxa"/>
            </w:tcMar>
            <w:vAlign w:val="center"/>
          </w:tcPr>
          <w:p w14:paraId="404DF7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RPL3,RPS2,RPS26,RPS4X</w:t>
            </w:r>
          </w:p>
        </w:tc>
      </w:tr>
      <w:tr w:rsidR="008B2A81" w:rsidRPr="008B2A81" w14:paraId="7C723CAB" w14:textId="77777777">
        <w:trPr>
          <w:trHeight w:val="280"/>
        </w:trPr>
        <w:tc>
          <w:tcPr>
            <w:tcW w:w="459" w:type="dxa"/>
            <w:shd w:val="clear" w:color="auto" w:fill="auto"/>
            <w:noWrap/>
            <w:tcMar>
              <w:top w:w="10" w:type="dxa"/>
              <w:left w:w="10" w:type="dxa"/>
              <w:right w:w="10" w:type="dxa"/>
            </w:tcMar>
            <w:vAlign w:val="center"/>
          </w:tcPr>
          <w:p w14:paraId="68D906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w:t>
            </w:r>
          </w:p>
        </w:tc>
        <w:tc>
          <w:tcPr>
            <w:tcW w:w="337" w:type="dxa"/>
            <w:shd w:val="clear" w:color="auto" w:fill="auto"/>
            <w:noWrap/>
            <w:tcMar>
              <w:top w:w="10" w:type="dxa"/>
              <w:left w:w="10" w:type="dxa"/>
              <w:right w:w="10" w:type="dxa"/>
            </w:tcMar>
            <w:vAlign w:val="center"/>
          </w:tcPr>
          <w:p w14:paraId="68CAC7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464596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76BBD1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1E5EE9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4.27788</w:t>
            </w:r>
          </w:p>
        </w:tc>
        <w:tc>
          <w:tcPr>
            <w:tcW w:w="319" w:type="dxa"/>
            <w:shd w:val="clear" w:color="auto" w:fill="auto"/>
            <w:noWrap/>
            <w:tcMar>
              <w:top w:w="10" w:type="dxa"/>
              <w:left w:w="10" w:type="dxa"/>
              <w:right w:w="10" w:type="dxa"/>
            </w:tcMar>
            <w:vAlign w:val="center"/>
          </w:tcPr>
          <w:p w14:paraId="3A4283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4C5EA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0.0039</w:t>
            </w:r>
          </w:p>
        </w:tc>
        <w:tc>
          <w:tcPr>
            <w:tcW w:w="441" w:type="dxa"/>
            <w:shd w:val="clear" w:color="auto" w:fill="auto"/>
            <w:noWrap/>
            <w:tcMar>
              <w:top w:w="10" w:type="dxa"/>
              <w:left w:w="10" w:type="dxa"/>
              <w:right w:w="10" w:type="dxa"/>
            </w:tcMar>
            <w:vAlign w:val="center"/>
          </w:tcPr>
          <w:p w14:paraId="57C779C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A96DB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ENSP00000252593,ENSP00000306565,ENSP00000318982,ENSP00000333657,ENSP00000342513,ENSP00000354822,ENSP00000359787,ENSP00000360883,ENSP00000368699,ENSP00000380697,ENSP00000381601,ENSP00000382707,ENSP00000386187,ENSP00000388001,ENSP00000484689</w:t>
            </w:r>
          </w:p>
        </w:tc>
        <w:tc>
          <w:tcPr>
            <w:tcW w:w="2883" w:type="dxa"/>
            <w:shd w:val="clear" w:color="auto" w:fill="auto"/>
            <w:noWrap/>
            <w:tcMar>
              <w:top w:w="10" w:type="dxa"/>
              <w:left w:w="10" w:type="dxa"/>
              <w:right w:w="10" w:type="dxa"/>
            </w:tcMar>
            <w:vAlign w:val="center"/>
          </w:tcPr>
          <w:p w14:paraId="28771B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BST2,EPSTI1,IFI44L,IFI6,IFIT3,IFITM1,IFITM2,IFITM3,IRF7,ISG15,ISG20,MX1,MX2,OAS1,XAF1</w:t>
            </w:r>
          </w:p>
        </w:tc>
      </w:tr>
      <w:tr w:rsidR="008B2A81" w:rsidRPr="008B2A81" w14:paraId="1D680C3F" w14:textId="77777777">
        <w:trPr>
          <w:trHeight w:val="280"/>
        </w:trPr>
        <w:tc>
          <w:tcPr>
            <w:tcW w:w="459" w:type="dxa"/>
            <w:shd w:val="clear" w:color="auto" w:fill="auto"/>
            <w:noWrap/>
            <w:tcMar>
              <w:top w:w="10" w:type="dxa"/>
              <w:left w:w="10" w:type="dxa"/>
              <w:right w:w="10" w:type="dxa"/>
            </w:tcMar>
            <w:vAlign w:val="center"/>
          </w:tcPr>
          <w:p w14:paraId="458E6A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w:t>
            </w:r>
          </w:p>
        </w:tc>
        <w:tc>
          <w:tcPr>
            <w:tcW w:w="337" w:type="dxa"/>
            <w:shd w:val="clear" w:color="auto" w:fill="auto"/>
            <w:noWrap/>
            <w:tcMar>
              <w:top w:w="10" w:type="dxa"/>
              <w:left w:w="10" w:type="dxa"/>
              <w:right w:w="10" w:type="dxa"/>
            </w:tcMar>
            <w:vAlign w:val="center"/>
          </w:tcPr>
          <w:p w14:paraId="03AAC0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489D4E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55E7F7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3F0D4F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3.97711</w:t>
            </w:r>
          </w:p>
        </w:tc>
        <w:tc>
          <w:tcPr>
            <w:tcW w:w="319" w:type="dxa"/>
            <w:shd w:val="clear" w:color="auto" w:fill="auto"/>
            <w:noWrap/>
            <w:tcMar>
              <w:top w:w="10" w:type="dxa"/>
              <w:left w:w="10" w:type="dxa"/>
              <w:right w:w="10" w:type="dxa"/>
            </w:tcMar>
            <w:vAlign w:val="center"/>
          </w:tcPr>
          <w:p w14:paraId="7C9D54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ACECC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0.0041</w:t>
            </w:r>
          </w:p>
        </w:tc>
        <w:tc>
          <w:tcPr>
            <w:tcW w:w="441" w:type="dxa"/>
            <w:shd w:val="clear" w:color="auto" w:fill="auto"/>
            <w:noWrap/>
            <w:tcMar>
              <w:top w:w="10" w:type="dxa"/>
              <w:left w:w="10" w:type="dxa"/>
              <w:right w:w="10" w:type="dxa"/>
            </w:tcMar>
            <w:vAlign w:val="center"/>
          </w:tcPr>
          <w:p w14:paraId="2A8744C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26571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ENSP00000245185,ENSP00000252593,ENSP00000306565,ENSP00000318982,ENSP00000333657,ENSP00000342513,ENSP00000354822,ENSP00000359787,ENSP00000360883,ENSP00000368699,ENSP00000369299,ENSP00000380697,ENSP00000381601,ENSP00000382707,ENSP00000386187,ENSP00000388001,ENSP00000484689</w:t>
            </w:r>
          </w:p>
        </w:tc>
        <w:tc>
          <w:tcPr>
            <w:tcW w:w="2883" w:type="dxa"/>
            <w:shd w:val="clear" w:color="auto" w:fill="auto"/>
            <w:noWrap/>
            <w:tcMar>
              <w:top w:w="10" w:type="dxa"/>
              <w:left w:w="10" w:type="dxa"/>
              <w:right w:w="10" w:type="dxa"/>
            </w:tcMar>
            <w:vAlign w:val="center"/>
          </w:tcPr>
          <w:p w14:paraId="28B406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BST2,EPSTI1,IFI44L,IFI6,IFIT3,IFITM1,IFITM2,IFITM3,IRF7,ISG15,ISG20,MT2A,MX1,MX2,OAS1,TRIM22,XAF1</w:t>
            </w:r>
          </w:p>
        </w:tc>
      </w:tr>
      <w:tr w:rsidR="008B2A81" w:rsidRPr="008B2A81" w14:paraId="5FE545ED" w14:textId="77777777">
        <w:trPr>
          <w:trHeight w:val="280"/>
        </w:trPr>
        <w:tc>
          <w:tcPr>
            <w:tcW w:w="459" w:type="dxa"/>
            <w:shd w:val="clear" w:color="auto" w:fill="auto"/>
            <w:noWrap/>
            <w:tcMar>
              <w:top w:w="10" w:type="dxa"/>
              <w:left w:w="10" w:type="dxa"/>
              <w:right w:w="10" w:type="dxa"/>
            </w:tcMar>
            <w:vAlign w:val="center"/>
          </w:tcPr>
          <w:p w14:paraId="3BAA95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w:t>
            </w:r>
          </w:p>
        </w:tc>
        <w:tc>
          <w:tcPr>
            <w:tcW w:w="337" w:type="dxa"/>
            <w:shd w:val="clear" w:color="auto" w:fill="auto"/>
            <w:noWrap/>
            <w:tcMar>
              <w:top w:w="10" w:type="dxa"/>
              <w:left w:w="10" w:type="dxa"/>
              <w:right w:w="10" w:type="dxa"/>
            </w:tcMar>
            <w:vAlign w:val="center"/>
          </w:tcPr>
          <w:p w14:paraId="1A3B9C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7BF877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061A5F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3CBB72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5.59437</w:t>
            </w:r>
          </w:p>
        </w:tc>
        <w:tc>
          <w:tcPr>
            <w:tcW w:w="319" w:type="dxa"/>
            <w:shd w:val="clear" w:color="auto" w:fill="auto"/>
            <w:noWrap/>
            <w:tcMar>
              <w:top w:w="10" w:type="dxa"/>
              <w:left w:w="10" w:type="dxa"/>
              <w:right w:w="10" w:type="dxa"/>
            </w:tcMar>
            <w:vAlign w:val="center"/>
          </w:tcPr>
          <w:p w14:paraId="7E2150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F1B4D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0.0053</w:t>
            </w:r>
          </w:p>
        </w:tc>
        <w:tc>
          <w:tcPr>
            <w:tcW w:w="441" w:type="dxa"/>
            <w:shd w:val="clear" w:color="auto" w:fill="auto"/>
            <w:noWrap/>
            <w:tcMar>
              <w:top w:w="10" w:type="dxa"/>
              <w:left w:w="10" w:type="dxa"/>
              <w:right w:w="10" w:type="dxa"/>
            </w:tcMar>
            <w:vAlign w:val="center"/>
          </w:tcPr>
          <w:p w14:paraId="356D3E4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AFAC5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w:t>
            </w:r>
          </w:p>
        </w:tc>
        <w:tc>
          <w:tcPr>
            <w:tcW w:w="2883" w:type="dxa"/>
            <w:shd w:val="clear" w:color="auto" w:fill="auto"/>
            <w:noWrap/>
            <w:tcMar>
              <w:top w:w="10" w:type="dxa"/>
              <w:left w:w="10" w:type="dxa"/>
              <w:right w:w="10" w:type="dxa"/>
            </w:tcMar>
            <w:vAlign w:val="center"/>
          </w:tcPr>
          <w:p w14:paraId="41727A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w:t>
            </w:r>
          </w:p>
        </w:tc>
      </w:tr>
      <w:tr w:rsidR="008B2A81" w:rsidRPr="008B2A81" w14:paraId="6ADC371A" w14:textId="77777777">
        <w:trPr>
          <w:trHeight w:val="280"/>
        </w:trPr>
        <w:tc>
          <w:tcPr>
            <w:tcW w:w="459" w:type="dxa"/>
            <w:shd w:val="clear" w:color="auto" w:fill="auto"/>
            <w:noWrap/>
            <w:tcMar>
              <w:top w:w="10" w:type="dxa"/>
              <w:left w:w="10" w:type="dxa"/>
              <w:right w:w="10" w:type="dxa"/>
            </w:tcMar>
            <w:vAlign w:val="center"/>
          </w:tcPr>
          <w:p w14:paraId="79B885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36DD58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64921A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541842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41C424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1CBCCB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11D08B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088CA2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163689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453705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78BEE8C0" w14:textId="77777777">
        <w:trPr>
          <w:trHeight w:val="280"/>
        </w:trPr>
        <w:tc>
          <w:tcPr>
            <w:tcW w:w="459" w:type="dxa"/>
            <w:shd w:val="clear" w:color="auto" w:fill="auto"/>
            <w:noWrap/>
            <w:tcMar>
              <w:top w:w="10" w:type="dxa"/>
              <w:left w:w="10" w:type="dxa"/>
              <w:right w:w="10" w:type="dxa"/>
            </w:tcMar>
            <w:vAlign w:val="center"/>
          </w:tcPr>
          <w:p w14:paraId="1D3AD4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74FA46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4080A4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2235B2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00FF6D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7.62107</w:t>
            </w:r>
          </w:p>
        </w:tc>
        <w:tc>
          <w:tcPr>
            <w:tcW w:w="319" w:type="dxa"/>
            <w:shd w:val="clear" w:color="auto" w:fill="auto"/>
            <w:noWrap/>
            <w:tcMar>
              <w:top w:w="10" w:type="dxa"/>
              <w:left w:w="10" w:type="dxa"/>
              <w:right w:w="10" w:type="dxa"/>
            </w:tcMar>
            <w:vAlign w:val="center"/>
          </w:tcPr>
          <w:p w14:paraId="622A45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AB025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5.20E-07</w:t>
            </w:r>
          </w:p>
        </w:tc>
        <w:tc>
          <w:tcPr>
            <w:tcW w:w="441" w:type="dxa"/>
            <w:shd w:val="clear" w:color="auto" w:fill="auto"/>
            <w:noWrap/>
            <w:tcMar>
              <w:top w:w="10" w:type="dxa"/>
              <w:left w:w="10" w:type="dxa"/>
              <w:right w:w="10" w:type="dxa"/>
            </w:tcMar>
            <w:vAlign w:val="center"/>
          </w:tcPr>
          <w:p w14:paraId="22A74EE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78B43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ENSP00000354499,ENSP00000354554,ENSP00000354632,ENSP00000354687,ENSP00000354728,ENSP00000354813,ENSP00000354961,ENSP00000354982,ENSP00000355046,ENSP00000355206,ENSP00000355265,ENSP00000429690</w:t>
            </w:r>
          </w:p>
        </w:tc>
        <w:tc>
          <w:tcPr>
            <w:tcW w:w="2883" w:type="dxa"/>
            <w:shd w:val="clear" w:color="auto" w:fill="auto"/>
            <w:noWrap/>
            <w:tcMar>
              <w:top w:w="10" w:type="dxa"/>
              <w:left w:w="10" w:type="dxa"/>
              <w:right w:w="10" w:type="dxa"/>
            </w:tcMar>
            <w:vAlign w:val="center"/>
          </w:tcPr>
          <w:p w14:paraId="049F92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ATP6V0E1,MT-ATP6,MT-ATP8,MT-CO1,MT-CO3,MT-CYB,MT-ND1,MT-ND2,MT-ND3,MT-ND4,MT-ND4L,MT-ND5</w:t>
            </w:r>
          </w:p>
        </w:tc>
      </w:tr>
      <w:tr w:rsidR="008B2A81" w:rsidRPr="008B2A81" w14:paraId="5241A904" w14:textId="77777777">
        <w:trPr>
          <w:trHeight w:val="280"/>
        </w:trPr>
        <w:tc>
          <w:tcPr>
            <w:tcW w:w="459" w:type="dxa"/>
            <w:shd w:val="clear" w:color="auto" w:fill="auto"/>
            <w:noWrap/>
            <w:tcMar>
              <w:top w:w="10" w:type="dxa"/>
              <w:left w:w="10" w:type="dxa"/>
              <w:right w:w="10" w:type="dxa"/>
            </w:tcMar>
            <w:vAlign w:val="center"/>
          </w:tcPr>
          <w:p w14:paraId="4EF40E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03D67A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562CB6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0C71B2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00D513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8.51013</w:t>
            </w:r>
          </w:p>
        </w:tc>
        <w:tc>
          <w:tcPr>
            <w:tcW w:w="319" w:type="dxa"/>
            <w:shd w:val="clear" w:color="auto" w:fill="auto"/>
            <w:noWrap/>
            <w:tcMar>
              <w:top w:w="10" w:type="dxa"/>
              <w:left w:w="10" w:type="dxa"/>
              <w:right w:w="10" w:type="dxa"/>
            </w:tcMar>
            <w:vAlign w:val="center"/>
          </w:tcPr>
          <w:p w14:paraId="09635E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42A65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5.20E-07</w:t>
            </w:r>
          </w:p>
        </w:tc>
        <w:tc>
          <w:tcPr>
            <w:tcW w:w="441" w:type="dxa"/>
            <w:shd w:val="clear" w:color="auto" w:fill="auto"/>
            <w:noWrap/>
            <w:tcMar>
              <w:top w:w="10" w:type="dxa"/>
              <w:left w:w="10" w:type="dxa"/>
              <w:right w:w="10" w:type="dxa"/>
            </w:tcMar>
            <w:vAlign w:val="center"/>
          </w:tcPr>
          <w:p w14:paraId="29920A8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2AB2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5A92F1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MT-ATP6,MT-CO1,MT-CO3,MT-CYB,MT-ND1,MT-ND2,MT-ND3,MT-ND4,MT-ND4L,MT-ND5</w:t>
            </w:r>
          </w:p>
        </w:tc>
      </w:tr>
      <w:tr w:rsidR="008B2A81" w:rsidRPr="008B2A81" w14:paraId="23F8FC5E" w14:textId="77777777">
        <w:trPr>
          <w:trHeight w:val="280"/>
        </w:trPr>
        <w:tc>
          <w:tcPr>
            <w:tcW w:w="459" w:type="dxa"/>
            <w:shd w:val="clear" w:color="auto" w:fill="auto"/>
            <w:noWrap/>
            <w:tcMar>
              <w:top w:w="10" w:type="dxa"/>
              <w:left w:w="10" w:type="dxa"/>
              <w:right w:w="10" w:type="dxa"/>
            </w:tcMar>
            <w:vAlign w:val="center"/>
          </w:tcPr>
          <w:p w14:paraId="3BFDD5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13F24B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515406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1F9A2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779818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6.97159</w:t>
            </w:r>
          </w:p>
        </w:tc>
        <w:tc>
          <w:tcPr>
            <w:tcW w:w="319" w:type="dxa"/>
            <w:shd w:val="clear" w:color="auto" w:fill="auto"/>
            <w:noWrap/>
            <w:tcMar>
              <w:top w:w="10" w:type="dxa"/>
              <w:left w:w="10" w:type="dxa"/>
              <w:right w:w="10" w:type="dxa"/>
            </w:tcMar>
            <w:vAlign w:val="center"/>
          </w:tcPr>
          <w:p w14:paraId="210057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53C91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2.20E-05</w:t>
            </w:r>
          </w:p>
        </w:tc>
        <w:tc>
          <w:tcPr>
            <w:tcW w:w="441" w:type="dxa"/>
            <w:shd w:val="clear" w:color="auto" w:fill="auto"/>
            <w:noWrap/>
            <w:tcMar>
              <w:top w:w="10" w:type="dxa"/>
              <w:left w:w="10" w:type="dxa"/>
              <w:right w:w="10" w:type="dxa"/>
            </w:tcMar>
            <w:vAlign w:val="center"/>
          </w:tcPr>
          <w:p w14:paraId="1FAE657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077F7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ENSP00000272317,ENSP00000307889,ENSP00000311430,ENSP00000341885,ENSP00000346001,ENSP00000346027,ENSP00000348849,ENSP00000362744,ENSP00000375730,ENSP00000470972</w:t>
            </w:r>
          </w:p>
        </w:tc>
        <w:tc>
          <w:tcPr>
            <w:tcW w:w="2883" w:type="dxa"/>
            <w:shd w:val="clear" w:color="auto" w:fill="auto"/>
            <w:noWrap/>
            <w:tcMar>
              <w:top w:w="10" w:type="dxa"/>
              <w:left w:w="10" w:type="dxa"/>
              <w:right w:w="10" w:type="dxa"/>
            </w:tcMar>
            <w:vAlign w:val="center"/>
          </w:tcPr>
          <w:p w14:paraId="15561F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RPL13,RPL13A,RPL21,RPL3,RPL4,RPS19,RPS2,RPS26,RPS27A,RPS4X</w:t>
            </w:r>
          </w:p>
        </w:tc>
      </w:tr>
      <w:tr w:rsidR="008B2A81" w:rsidRPr="008B2A81" w14:paraId="5621B8D1" w14:textId="77777777">
        <w:trPr>
          <w:trHeight w:val="280"/>
        </w:trPr>
        <w:tc>
          <w:tcPr>
            <w:tcW w:w="459" w:type="dxa"/>
            <w:shd w:val="clear" w:color="auto" w:fill="auto"/>
            <w:noWrap/>
            <w:tcMar>
              <w:top w:w="10" w:type="dxa"/>
              <w:left w:w="10" w:type="dxa"/>
              <w:right w:w="10" w:type="dxa"/>
            </w:tcMar>
            <w:vAlign w:val="center"/>
          </w:tcPr>
          <w:p w14:paraId="21F670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064BEE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29FD05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6AB8D8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5062DE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4.15235</w:t>
            </w:r>
          </w:p>
        </w:tc>
        <w:tc>
          <w:tcPr>
            <w:tcW w:w="319" w:type="dxa"/>
            <w:shd w:val="clear" w:color="auto" w:fill="auto"/>
            <w:noWrap/>
            <w:tcMar>
              <w:top w:w="10" w:type="dxa"/>
              <w:left w:w="10" w:type="dxa"/>
              <w:right w:w="10" w:type="dxa"/>
            </w:tcMar>
            <w:vAlign w:val="center"/>
          </w:tcPr>
          <w:p w14:paraId="7C0BF1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14A8C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3.74E-05</w:t>
            </w:r>
          </w:p>
        </w:tc>
        <w:tc>
          <w:tcPr>
            <w:tcW w:w="441" w:type="dxa"/>
            <w:shd w:val="clear" w:color="auto" w:fill="auto"/>
            <w:noWrap/>
            <w:tcMar>
              <w:top w:w="10" w:type="dxa"/>
              <w:left w:w="10" w:type="dxa"/>
              <w:right w:w="10" w:type="dxa"/>
            </w:tcMar>
            <w:vAlign w:val="center"/>
          </w:tcPr>
          <w:p w14:paraId="5401617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403F0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00000326247,ENSP00000333657,ENSP00000342513,ENSP00000354822,ENSP00000359783,ENSP00000359787,ENSP00000360869,ENSP00000360883,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61B73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BST2,IFI27,IFI35,IFI44,IFI44L,IFI6,IFIT1,IFIT3,IFITM1,IFITM2,IFITM3,IRF7,ISG15,ISG20,MX1,MX2,OAS1,OASL,SAMD9L,XAF1</w:t>
            </w:r>
          </w:p>
        </w:tc>
      </w:tr>
      <w:tr w:rsidR="008B2A81" w:rsidRPr="008B2A81" w14:paraId="2CFC2233" w14:textId="77777777">
        <w:trPr>
          <w:trHeight w:val="280"/>
        </w:trPr>
        <w:tc>
          <w:tcPr>
            <w:tcW w:w="459" w:type="dxa"/>
            <w:shd w:val="clear" w:color="auto" w:fill="auto"/>
            <w:noWrap/>
            <w:tcMar>
              <w:top w:w="10" w:type="dxa"/>
              <w:left w:w="10" w:type="dxa"/>
              <w:right w:w="10" w:type="dxa"/>
            </w:tcMar>
            <w:vAlign w:val="center"/>
          </w:tcPr>
          <w:p w14:paraId="66BBFD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550632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69BC8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00C9AE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5434C7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7.03886</w:t>
            </w:r>
          </w:p>
        </w:tc>
        <w:tc>
          <w:tcPr>
            <w:tcW w:w="319" w:type="dxa"/>
            <w:shd w:val="clear" w:color="auto" w:fill="auto"/>
            <w:noWrap/>
            <w:tcMar>
              <w:top w:w="10" w:type="dxa"/>
              <w:left w:w="10" w:type="dxa"/>
              <w:right w:w="10" w:type="dxa"/>
            </w:tcMar>
            <w:vAlign w:val="center"/>
          </w:tcPr>
          <w:p w14:paraId="07D8BB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0AB65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4.16E-05</w:t>
            </w:r>
          </w:p>
        </w:tc>
        <w:tc>
          <w:tcPr>
            <w:tcW w:w="441" w:type="dxa"/>
            <w:shd w:val="clear" w:color="auto" w:fill="auto"/>
            <w:noWrap/>
            <w:tcMar>
              <w:top w:w="10" w:type="dxa"/>
              <w:left w:w="10" w:type="dxa"/>
              <w:right w:w="10" w:type="dxa"/>
            </w:tcMar>
            <w:vAlign w:val="center"/>
          </w:tcPr>
          <w:p w14:paraId="6A6767C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C04E1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ENSP00000272317,ENSP00000307889,ENSP00000341885,ENSP00000346001,ENSP00000346027,ENSP00000348849,ENSP00000362744,ENSP00000375730,ENSP00000470972</w:t>
            </w:r>
          </w:p>
        </w:tc>
        <w:tc>
          <w:tcPr>
            <w:tcW w:w="2883" w:type="dxa"/>
            <w:shd w:val="clear" w:color="auto" w:fill="auto"/>
            <w:noWrap/>
            <w:tcMar>
              <w:top w:w="10" w:type="dxa"/>
              <w:left w:w="10" w:type="dxa"/>
              <w:right w:w="10" w:type="dxa"/>
            </w:tcMar>
            <w:vAlign w:val="center"/>
          </w:tcPr>
          <w:p w14:paraId="025C60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RPL13,RPL13A,RPL21,RPL3,RPS19,RPS2,RPS26,RPS27A,RPS4X</w:t>
            </w:r>
          </w:p>
        </w:tc>
      </w:tr>
      <w:tr w:rsidR="008B2A81" w:rsidRPr="008B2A81" w14:paraId="2C7A95DA" w14:textId="77777777">
        <w:trPr>
          <w:trHeight w:val="280"/>
        </w:trPr>
        <w:tc>
          <w:tcPr>
            <w:tcW w:w="459" w:type="dxa"/>
            <w:shd w:val="clear" w:color="auto" w:fill="auto"/>
            <w:noWrap/>
            <w:tcMar>
              <w:top w:w="10" w:type="dxa"/>
              <w:left w:w="10" w:type="dxa"/>
              <w:right w:w="10" w:type="dxa"/>
            </w:tcMar>
            <w:vAlign w:val="center"/>
          </w:tcPr>
          <w:p w14:paraId="5FB8CF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4FF5A6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1E00403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0AABF9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028928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8.70835</w:t>
            </w:r>
          </w:p>
        </w:tc>
        <w:tc>
          <w:tcPr>
            <w:tcW w:w="319" w:type="dxa"/>
            <w:shd w:val="clear" w:color="auto" w:fill="auto"/>
            <w:noWrap/>
            <w:tcMar>
              <w:top w:w="10" w:type="dxa"/>
              <w:left w:w="10" w:type="dxa"/>
              <w:right w:w="10" w:type="dxa"/>
            </w:tcMar>
            <w:vAlign w:val="center"/>
          </w:tcPr>
          <w:p w14:paraId="62D1F2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B55F3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w:t>
            </w:r>
          </w:p>
        </w:tc>
        <w:tc>
          <w:tcPr>
            <w:tcW w:w="441" w:type="dxa"/>
            <w:shd w:val="clear" w:color="auto" w:fill="auto"/>
            <w:noWrap/>
            <w:tcMar>
              <w:top w:w="10" w:type="dxa"/>
              <w:left w:w="10" w:type="dxa"/>
              <w:right w:w="10" w:type="dxa"/>
            </w:tcMar>
            <w:vAlign w:val="center"/>
          </w:tcPr>
          <w:p w14:paraId="1B58B9D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5DE6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2F56B5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198D9AF7" w14:textId="77777777">
        <w:trPr>
          <w:trHeight w:val="280"/>
        </w:trPr>
        <w:tc>
          <w:tcPr>
            <w:tcW w:w="459" w:type="dxa"/>
            <w:shd w:val="clear" w:color="auto" w:fill="auto"/>
            <w:noWrap/>
            <w:tcMar>
              <w:top w:w="10" w:type="dxa"/>
              <w:left w:w="10" w:type="dxa"/>
              <w:right w:w="10" w:type="dxa"/>
            </w:tcMar>
            <w:vAlign w:val="center"/>
          </w:tcPr>
          <w:p w14:paraId="75D386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4EE3EF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1954A8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5FD68D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44ECD2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8.31191</w:t>
            </w:r>
          </w:p>
        </w:tc>
        <w:tc>
          <w:tcPr>
            <w:tcW w:w="319" w:type="dxa"/>
            <w:shd w:val="clear" w:color="auto" w:fill="auto"/>
            <w:noWrap/>
            <w:tcMar>
              <w:top w:w="10" w:type="dxa"/>
              <w:left w:w="10" w:type="dxa"/>
              <w:right w:w="10" w:type="dxa"/>
            </w:tcMar>
            <w:vAlign w:val="center"/>
          </w:tcPr>
          <w:p w14:paraId="4C6008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B30CE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0.00033</w:t>
            </w:r>
          </w:p>
        </w:tc>
        <w:tc>
          <w:tcPr>
            <w:tcW w:w="441" w:type="dxa"/>
            <w:shd w:val="clear" w:color="auto" w:fill="auto"/>
            <w:noWrap/>
            <w:tcMar>
              <w:top w:w="10" w:type="dxa"/>
              <w:left w:w="10" w:type="dxa"/>
              <w:right w:w="10" w:type="dxa"/>
            </w:tcMar>
            <w:vAlign w:val="center"/>
          </w:tcPr>
          <w:p w14:paraId="3A71394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4AF90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ENSP00000354687,ENSP00000354728,ENSP00000354813,ENSP00000355046,ENSP00000355206</w:t>
            </w:r>
          </w:p>
        </w:tc>
        <w:tc>
          <w:tcPr>
            <w:tcW w:w="2883" w:type="dxa"/>
            <w:shd w:val="clear" w:color="auto" w:fill="auto"/>
            <w:noWrap/>
            <w:tcMar>
              <w:top w:w="10" w:type="dxa"/>
              <w:left w:w="10" w:type="dxa"/>
              <w:right w:w="10" w:type="dxa"/>
            </w:tcMar>
            <w:vAlign w:val="center"/>
          </w:tcPr>
          <w:p w14:paraId="7E4AE0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MT-ND1,MT-ND2,MT-ND3,MT-ND4L,MT-ND5</w:t>
            </w:r>
          </w:p>
        </w:tc>
      </w:tr>
      <w:tr w:rsidR="008B2A81" w:rsidRPr="008B2A81" w14:paraId="3ABAF133" w14:textId="77777777">
        <w:trPr>
          <w:trHeight w:val="280"/>
        </w:trPr>
        <w:tc>
          <w:tcPr>
            <w:tcW w:w="459" w:type="dxa"/>
            <w:shd w:val="clear" w:color="auto" w:fill="auto"/>
            <w:noWrap/>
            <w:tcMar>
              <w:top w:w="10" w:type="dxa"/>
              <w:left w:w="10" w:type="dxa"/>
              <w:right w:w="10" w:type="dxa"/>
            </w:tcMar>
            <w:vAlign w:val="center"/>
          </w:tcPr>
          <w:p w14:paraId="687EA7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5DDDAB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1C0AF3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6B2E2B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655937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3.91787</w:t>
            </w:r>
          </w:p>
        </w:tc>
        <w:tc>
          <w:tcPr>
            <w:tcW w:w="319" w:type="dxa"/>
            <w:shd w:val="clear" w:color="auto" w:fill="auto"/>
            <w:noWrap/>
            <w:tcMar>
              <w:top w:w="10" w:type="dxa"/>
              <w:left w:w="10" w:type="dxa"/>
              <w:right w:w="10" w:type="dxa"/>
            </w:tcMar>
            <w:vAlign w:val="center"/>
          </w:tcPr>
          <w:p w14:paraId="2AB835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7F379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0.00047</w:t>
            </w:r>
          </w:p>
        </w:tc>
        <w:tc>
          <w:tcPr>
            <w:tcW w:w="441" w:type="dxa"/>
            <w:shd w:val="clear" w:color="auto" w:fill="auto"/>
            <w:noWrap/>
            <w:tcMar>
              <w:top w:w="10" w:type="dxa"/>
              <w:left w:w="10" w:type="dxa"/>
              <w:right w:w="10" w:type="dxa"/>
            </w:tcMar>
            <w:vAlign w:val="center"/>
          </w:tcPr>
          <w:p w14:paraId="529AE9C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C0814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ENSP00000252593,ENSP00000257570,ENSP00000306565,ENSP00000333657,ENSP00000342513,ENSP00000354822,ENSP00000360869,ENSP00000360883,ENSP00000380697,ENSP00000381601,ENSP00000382707,ENSP00000386187,ENSP00000388001,ENSP00000395590,ENSP00000483430,ENSP00000484689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D0EC5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BST2,IFI27,IFI35,IFI6,IFIT1,IFIT3,IFITM1,IFITM2,IFITM3,IRF7,ISG20,MX1,MX2,OAS1,OASL,XAF1</w:t>
            </w:r>
          </w:p>
        </w:tc>
      </w:tr>
      <w:tr w:rsidR="008B2A81" w:rsidRPr="008B2A81" w14:paraId="63F73BE7" w14:textId="77777777">
        <w:trPr>
          <w:trHeight w:val="280"/>
        </w:trPr>
        <w:tc>
          <w:tcPr>
            <w:tcW w:w="459" w:type="dxa"/>
            <w:shd w:val="clear" w:color="auto" w:fill="auto"/>
            <w:noWrap/>
            <w:tcMar>
              <w:top w:w="10" w:type="dxa"/>
              <w:left w:w="10" w:type="dxa"/>
              <w:right w:w="10" w:type="dxa"/>
            </w:tcMar>
            <w:vAlign w:val="center"/>
          </w:tcPr>
          <w:p w14:paraId="30C412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6D08DA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07AF95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75FAF7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38080B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3.98531</w:t>
            </w:r>
          </w:p>
        </w:tc>
        <w:tc>
          <w:tcPr>
            <w:tcW w:w="319" w:type="dxa"/>
            <w:shd w:val="clear" w:color="auto" w:fill="auto"/>
            <w:noWrap/>
            <w:tcMar>
              <w:top w:w="10" w:type="dxa"/>
              <w:left w:w="10" w:type="dxa"/>
              <w:right w:w="10" w:type="dxa"/>
            </w:tcMar>
            <w:vAlign w:val="center"/>
          </w:tcPr>
          <w:p w14:paraId="27B703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31EE3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0.00069</w:t>
            </w:r>
          </w:p>
        </w:tc>
        <w:tc>
          <w:tcPr>
            <w:tcW w:w="441" w:type="dxa"/>
            <w:shd w:val="clear" w:color="auto" w:fill="auto"/>
            <w:noWrap/>
            <w:tcMar>
              <w:top w:w="10" w:type="dxa"/>
              <w:left w:w="10" w:type="dxa"/>
              <w:right w:w="10" w:type="dxa"/>
            </w:tcMar>
            <w:vAlign w:val="center"/>
          </w:tcPr>
          <w:p w14:paraId="4308CE1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3D7AA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ENSP00000257570,ENSP00000306565,ENSP00000333657,ENSP00000342513,ENSP00000354822,ENSP00000360869,ENSP00000360883,ENSP00000380697,ENSP00000381601,ENSP00000382707,ENSP00000386187,ENSP00000388001,ENSP00000395590,ENSP00000483430,ENSP00000484689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43A31F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IFI27,IFI35,IFI6,IFIT1,IFIT3,IFITM1,IFITM2,IFITM3,IRF7,ISG20,MX1,MX2,OAS1,OASL,XAF1</w:t>
            </w:r>
          </w:p>
        </w:tc>
      </w:tr>
      <w:tr w:rsidR="008B2A81" w:rsidRPr="008B2A81" w14:paraId="44B6B5AC" w14:textId="77777777">
        <w:trPr>
          <w:trHeight w:val="280"/>
        </w:trPr>
        <w:tc>
          <w:tcPr>
            <w:tcW w:w="459" w:type="dxa"/>
            <w:shd w:val="clear" w:color="auto" w:fill="auto"/>
            <w:noWrap/>
            <w:tcMar>
              <w:top w:w="10" w:type="dxa"/>
              <w:left w:w="10" w:type="dxa"/>
              <w:right w:w="10" w:type="dxa"/>
            </w:tcMar>
            <w:vAlign w:val="center"/>
          </w:tcPr>
          <w:p w14:paraId="1EC1F6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120E97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54D72AA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5D8CD7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7F270F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8.17935</w:t>
            </w:r>
          </w:p>
        </w:tc>
        <w:tc>
          <w:tcPr>
            <w:tcW w:w="319" w:type="dxa"/>
            <w:shd w:val="clear" w:color="auto" w:fill="auto"/>
            <w:noWrap/>
            <w:tcMar>
              <w:top w:w="10" w:type="dxa"/>
              <w:left w:w="10" w:type="dxa"/>
              <w:right w:w="10" w:type="dxa"/>
            </w:tcMar>
            <w:vAlign w:val="center"/>
          </w:tcPr>
          <w:p w14:paraId="187AE5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DBCD1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0.0016</w:t>
            </w:r>
          </w:p>
        </w:tc>
        <w:tc>
          <w:tcPr>
            <w:tcW w:w="441" w:type="dxa"/>
            <w:shd w:val="clear" w:color="auto" w:fill="auto"/>
            <w:noWrap/>
            <w:tcMar>
              <w:top w:w="10" w:type="dxa"/>
              <w:left w:w="10" w:type="dxa"/>
              <w:right w:w="10" w:type="dxa"/>
            </w:tcMar>
            <w:vAlign w:val="center"/>
          </w:tcPr>
          <w:p w14:paraId="0FAB1F7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2E37E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w:t>
            </w:r>
          </w:p>
        </w:tc>
        <w:tc>
          <w:tcPr>
            <w:tcW w:w="2883" w:type="dxa"/>
            <w:shd w:val="clear" w:color="auto" w:fill="auto"/>
            <w:noWrap/>
            <w:tcMar>
              <w:top w:w="10" w:type="dxa"/>
              <w:left w:w="10" w:type="dxa"/>
              <w:right w:w="10" w:type="dxa"/>
            </w:tcMar>
            <w:vAlign w:val="center"/>
          </w:tcPr>
          <w:p w14:paraId="5C83BB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MT-ND1,MT-ND2,MT-ND4L,MT-ND5</w:t>
            </w:r>
          </w:p>
        </w:tc>
      </w:tr>
      <w:tr w:rsidR="008B2A81" w:rsidRPr="008B2A81" w14:paraId="05489A00" w14:textId="77777777">
        <w:trPr>
          <w:trHeight w:val="280"/>
        </w:trPr>
        <w:tc>
          <w:tcPr>
            <w:tcW w:w="459" w:type="dxa"/>
            <w:shd w:val="clear" w:color="auto" w:fill="auto"/>
            <w:noWrap/>
            <w:tcMar>
              <w:top w:w="10" w:type="dxa"/>
              <w:left w:w="10" w:type="dxa"/>
              <w:right w:w="10" w:type="dxa"/>
            </w:tcMar>
            <w:vAlign w:val="center"/>
          </w:tcPr>
          <w:p w14:paraId="306462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162D1C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5BA619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0E3EEE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558" w:type="dxa"/>
            <w:shd w:val="clear" w:color="auto" w:fill="auto"/>
            <w:noWrap/>
            <w:tcMar>
              <w:top w:w="10" w:type="dxa"/>
              <w:left w:w="10" w:type="dxa"/>
              <w:right w:w="10" w:type="dxa"/>
            </w:tcMar>
            <w:vAlign w:val="center"/>
          </w:tcPr>
          <w:p w14:paraId="1F4024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3.90813</w:t>
            </w:r>
          </w:p>
        </w:tc>
        <w:tc>
          <w:tcPr>
            <w:tcW w:w="319" w:type="dxa"/>
            <w:shd w:val="clear" w:color="auto" w:fill="auto"/>
            <w:noWrap/>
            <w:tcMar>
              <w:top w:w="10" w:type="dxa"/>
              <w:left w:w="10" w:type="dxa"/>
              <w:right w:w="10" w:type="dxa"/>
            </w:tcMar>
            <w:vAlign w:val="center"/>
          </w:tcPr>
          <w:p w14:paraId="7AC3FA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B5D3C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0.0041</w:t>
            </w:r>
          </w:p>
        </w:tc>
        <w:tc>
          <w:tcPr>
            <w:tcW w:w="441" w:type="dxa"/>
            <w:shd w:val="clear" w:color="auto" w:fill="auto"/>
            <w:noWrap/>
            <w:tcMar>
              <w:top w:w="10" w:type="dxa"/>
              <w:left w:w="10" w:type="dxa"/>
              <w:right w:w="10" w:type="dxa"/>
            </w:tcMar>
            <w:vAlign w:val="center"/>
          </w:tcPr>
          <w:p w14:paraId="52DE9BC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410A0F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00000306565,ENSP00000318982,ENSP00000326247,ENSP00000333657,ENSP00000342513,ENSP00000345494,ENSP00000354822,ENSP00000359783,ENSP00000359787,ENSP00000360869,ENSP00000360883,ENSP00000368699,ENSP00000369299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A0C4F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BST2,EPSTI1,IFI27,IFI35,IFI44,IFI44L,IFI6,IFIT1,IFIT3,IFITM1,IFITM2,IFITM3,IRF7,ISG15,ISG20,MT2A,MX1,MX2,OAS1,OASL,PLSCR1,SAMD9L,TRIM22,XAF1</w:t>
            </w:r>
          </w:p>
        </w:tc>
      </w:tr>
      <w:tr w:rsidR="008B2A81" w:rsidRPr="008B2A81" w14:paraId="1C69D0E0" w14:textId="77777777">
        <w:trPr>
          <w:trHeight w:val="280"/>
        </w:trPr>
        <w:tc>
          <w:tcPr>
            <w:tcW w:w="459" w:type="dxa"/>
            <w:shd w:val="clear" w:color="auto" w:fill="auto"/>
            <w:noWrap/>
            <w:tcMar>
              <w:top w:w="10" w:type="dxa"/>
              <w:left w:w="10" w:type="dxa"/>
              <w:right w:w="10" w:type="dxa"/>
            </w:tcMar>
            <w:vAlign w:val="center"/>
          </w:tcPr>
          <w:p w14:paraId="4D48A66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7723897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295C825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5D01897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1F04759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09204BB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3705A33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6E5358D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0E84CEA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17F7E71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08B17471" w14:textId="77777777">
        <w:trPr>
          <w:trHeight w:val="280"/>
        </w:trPr>
        <w:tc>
          <w:tcPr>
            <w:tcW w:w="459" w:type="dxa"/>
            <w:shd w:val="clear" w:color="auto" w:fill="auto"/>
            <w:noWrap/>
            <w:tcMar>
              <w:top w:w="10" w:type="dxa"/>
              <w:left w:w="10" w:type="dxa"/>
              <w:right w:w="10" w:type="dxa"/>
            </w:tcMar>
            <w:vAlign w:val="center"/>
          </w:tcPr>
          <w:p w14:paraId="227EE1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78A12A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59F6EF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714CF6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558" w:type="dxa"/>
            <w:shd w:val="clear" w:color="auto" w:fill="auto"/>
            <w:noWrap/>
            <w:tcMar>
              <w:top w:w="10" w:type="dxa"/>
              <w:left w:w="10" w:type="dxa"/>
              <w:right w:w="10" w:type="dxa"/>
            </w:tcMar>
            <w:vAlign w:val="center"/>
          </w:tcPr>
          <w:p w14:paraId="3095AF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3.94292</w:t>
            </w:r>
          </w:p>
        </w:tc>
        <w:tc>
          <w:tcPr>
            <w:tcW w:w="319" w:type="dxa"/>
            <w:shd w:val="clear" w:color="auto" w:fill="auto"/>
            <w:noWrap/>
            <w:tcMar>
              <w:top w:w="10" w:type="dxa"/>
              <w:left w:w="10" w:type="dxa"/>
              <w:right w:w="10" w:type="dxa"/>
            </w:tcMar>
            <w:vAlign w:val="center"/>
          </w:tcPr>
          <w:p w14:paraId="7971F2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3829B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0.0044</w:t>
            </w:r>
          </w:p>
        </w:tc>
        <w:tc>
          <w:tcPr>
            <w:tcW w:w="441" w:type="dxa"/>
            <w:shd w:val="clear" w:color="auto" w:fill="auto"/>
            <w:noWrap/>
            <w:tcMar>
              <w:top w:w="10" w:type="dxa"/>
              <w:left w:w="10" w:type="dxa"/>
              <w:right w:w="10" w:type="dxa"/>
            </w:tcMar>
            <w:vAlign w:val="center"/>
          </w:tcPr>
          <w:p w14:paraId="649D698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05E5CE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00000318982,ENSP00000326247,ENSP00000333657,ENSP00000342513,ENSP00000345494,ENSP00000354822,ENSP00000359783,ENSP00000359787,ENSP00000360869,ENSP00000360883,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5C24BE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BST2,EPSTI1,IFI27,IFI35,IFI44,IFI44L,IFI6,IFIT1,IFIT3,IFITM1,IFITM2,IFITM3,IRF7,ISG15,ISG20,MX1,MX2,OAS1,OASL,PLSCR1,SAMD9L,XAF1</w:t>
            </w:r>
          </w:p>
        </w:tc>
      </w:tr>
      <w:tr w:rsidR="008B2A81" w:rsidRPr="008B2A81" w14:paraId="45BB1027" w14:textId="77777777">
        <w:trPr>
          <w:trHeight w:val="280"/>
        </w:trPr>
        <w:tc>
          <w:tcPr>
            <w:tcW w:w="459" w:type="dxa"/>
            <w:shd w:val="clear" w:color="auto" w:fill="auto"/>
            <w:noWrap/>
            <w:tcMar>
              <w:top w:w="10" w:type="dxa"/>
              <w:left w:w="10" w:type="dxa"/>
              <w:right w:w="10" w:type="dxa"/>
            </w:tcMar>
            <w:vAlign w:val="center"/>
          </w:tcPr>
          <w:p w14:paraId="1ACCB9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3AFA90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3997F2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1545B1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558" w:type="dxa"/>
            <w:shd w:val="clear" w:color="auto" w:fill="auto"/>
            <w:noWrap/>
            <w:tcMar>
              <w:top w:w="10" w:type="dxa"/>
              <w:left w:w="10" w:type="dxa"/>
              <w:right w:w="10" w:type="dxa"/>
            </w:tcMar>
            <w:vAlign w:val="center"/>
          </w:tcPr>
          <w:p w14:paraId="2DB20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3.77404</w:t>
            </w:r>
          </w:p>
        </w:tc>
        <w:tc>
          <w:tcPr>
            <w:tcW w:w="319" w:type="dxa"/>
            <w:shd w:val="clear" w:color="auto" w:fill="auto"/>
            <w:noWrap/>
            <w:tcMar>
              <w:top w:w="10" w:type="dxa"/>
              <w:left w:w="10" w:type="dxa"/>
              <w:right w:w="10" w:type="dxa"/>
            </w:tcMar>
            <w:vAlign w:val="center"/>
          </w:tcPr>
          <w:p w14:paraId="20C7F0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15200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0.0064</w:t>
            </w:r>
          </w:p>
        </w:tc>
        <w:tc>
          <w:tcPr>
            <w:tcW w:w="441" w:type="dxa"/>
            <w:shd w:val="clear" w:color="auto" w:fill="auto"/>
            <w:noWrap/>
            <w:tcMar>
              <w:top w:w="10" w:type="dxa"/>
              <w:left w:w="10" w:type="dxa"/>
              <w:right w:w="10" w:type="dxa"/>
            </w:tcMar>
            <w:vAlign w:val="center"/>
          </w:tcPr>
          <w:p w14:paraId="31F7F0B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0FDA22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00000258381,ENSP00000306565,ENSP00000318982,ENSP00000326247,ENSP00000333657,ENSP00000342513,ENSP00000345494,ENSP00000354822,ENSP00000359783,ENSP00000359787,ENSP00000360869,ENSP00000360883,ENSP00000368699,ENSP00000369299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E5B0A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BST2,EPSTI1,IFI27,IFI35,IFI44,IFI44L,IFI6,IFIT1,IFIT3,IFITM1,IFITM2,IFITM3,IRF7,ISG15,ISG20,MT2A,MX1,MX2,OAS1,OASL,PLSCR1,SAMD9L,SP110,TRIM22,XAF1</w:t>
            </w:r>
          </w:p>
        </w:tc>
      </w:tr>
      <w:tr w:rsidR="008B2A81" w:rsidRPr="008B2A81" w14:paraId="12DA3333" w14:textId="77777777">
        <w:trPr>
          <w:trHeight w:val="280"/>
        </w:trPr>
        <w:tc>
          <w:tcPr>
            <w:tcW w:w="459" w:type="dxa"/>
            <w:shd w:val="clear" w:color="auto" w:fill="auto"/>
            <w:noWrap/>
            <w:tcMar>
              <w:top w:w="10" w:type="dxa"/>
              <w:left w:w="10" w:type="dxa"/>
              <w:right w:w="10" w:type="dxa"/>
            </w:tcMar>
            <w:vAlign w:val="center"/>
          </w:tcPr>
          <w:p w14:paraId="346777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337" w:type="dxa"/>
            <w:shd w:val="clear" w:color="auto" w:fill="auto"/>
            <w:noWrap/>
            <w:tcMar>
              <w:top w:w="10" w:type="dxa"/>
              <w:left w:w="10" w:type="dxa"/>
              <w:right w:w="10" w:type="dxa"/>
            </w:tcMar>
            <w:vAlign w:val="center"/>
          </w:tcPr>
          <w:p w14:paraId="00584A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CL:4673</w:t>
            </w:r>
          </w:p>
        </w:tc>
        <w:tc>
          <w:tcPr>
            <w:tcW w:w="878" w:type="dxa"/>
            <w:shd w:val="clear" w:color="auto" w:fill="auto"/>
            <w:noWrap/>
            <w:tcMar>
              <w:top w:w="10" w:type="dxa"/>
              <w:left w:w="10" w:type="dxa"/>
              <w:right w:w="10" w:type="dxa"/>
            </w:tcMar>
            <w:vAlign w:val="center"/>
          </w:tcPr>
          <w:p w14:paraId="563DF4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2'-5'-oligoadenylate synthase, and type I interferon signaling pathway</w:t>
            </w:r>
          </w:p>
        </w:tc>
        <w:tc>
          <w:tcPr>
            <w:tcW w:w="362" w:type="dxa"/>
            <w:shd w:val="clear" w:color="auto" w:fill="auto"/>
            <w:noWrap/>
            <w:tcMar>
              <w:top w:w="10" w:type="dxa"/>
              <w:left w:w="10" w:type="dxa"/>
              <w:right w:w="10" w:type="dxa"/>
            </w:tcMar>
            <w:vAlign w:val="center"/>
          </w:tcPr>
          <w:p w14:paraId="21C988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4B8C00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3.84624</w:t>
            </w:r>
          </w:p>
        </w:tc>
        <w:tc>
          <w:tcPr>
            <w:tcW w:w="319" w:type="dxa"/>
            <w:shd w:val="clear" w:color="auto" w:fill="auto"/>
            <w:noWrap/>
            <w:tcMar>
              <w:top w:w="10" w:type="dxa"/>
              <w:left w:w="10" w:type="dxa"/>
              <w:right w:w="10" w:type="dxa"/>
            </w:tcMar>
            <w:vAlign w:val="center"/>
          </w:tcPr>
          <w:p w14:paraId="550D50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AD26F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0.0071</w:t>
            </w:r>
          </w:p>
        </w:tc>
        <w:tc>
          <w:tcPr>
            <w:tcW w:w="441" w:type="dxa"/>
            <w:shd w:val="clear" w:color="auto" w:fill="auto"/>
            <w:noWrap/>
            <w:tcMar>
              <w:top w:w="10" w:type="dxa"/>
              <w:left w:w="10" w:type="dxa"/>
              <w:right w:w="10" w:type="dxa"/>
            </w:tcMar>
            <w:vAlign w:val="center"/>
          </w:tcPr>
          <w:p w14:paraId="7607047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64461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ENSP00000257570,ENSP00000333657,ENSP00000342513,ENSP00000354822,ENSP00000360869,ENSP00000360883,ENSP00000380697,ENSP00000381601,ENSP00000388001,ENSP00000395590</w:t>
            </w:r>
          </w:p>
        </w:tc>
        <w:tc>
          <w:tcPr>
            <w:tcW w:w="2883" w:type="dxa"/>
            <w:shd w:val="clear" w:color="auto" w:fill="auto"/>
            <w:noWrap/>
            <w:tcMar>
              <w:top w:w="10" w:type="dxa"/>
              <w:left w:w="10" w:type="dxa"/>
              <w:right w:w="10" w:type="dxa"/>
            </w:tcMar>
            <w:vAlign w:val="center"/>
          </w:tcPr>
          <w:p w14:paraId="085DD5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IFI35,IFI6,IFIT1,IFIT3,IRF7,MX1,MX2,OAS1,OASL,XAF1</w:t>
            </w:r>
          </w:p>
        </w:tc>
      </w:tr>
      <w:tr w:rsidR="008B2A81" w:rsidRPr="008B2A81" w14:paraId="56DF658A" w14:textId="77777777">
        <w:trPr>
          <w:trHeight w:val="280"/>
        </w:trPr>
        <w:tc>
          <w:tcPr>
            <w:tcW w:w="459" w:type="dxa"/>
            <w:shd w:val="clear" w:color="auto" w:fill="auto"/>
            <w:noWrap/>
            <w:tcMar>
              <w:top w:w="10" w:type="dxa"/>
              <w:left w:w="10" w:type="dxa"/>
              <w:right w:w="10" w:type="dxa"/>
            </w:tcMar>
            <w:vAlign w:val="center"/>
          </w:tcPr>
          <w:p w14:paraId="57EAE2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6903F4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57D43C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041E68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1D9627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246BB0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525CA6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477633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1CADF2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583726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1A1B6C21" w14:textId="77777777">
        <w:trPr>
          <w:trHeight w:val="280"/>
        </w:trPr>
        <w:tc>
          <w:tcPr>
            <w:tcW w:w="459" w:type="dxa"/>
            <w:shd w:val="clear" w:color="auto" w:fill="auto"/>
            <w:noWrap/>
            <w:tcMar>
              <w:top w:w="10" w:type="dxa"/>
              <w:left w:w="10" w:type="dxa"/>
              <w:right w:w="10" w:type="dxa"/>
            </w:tcMar>
            <w:vAlign w:val="center"/>
          </w:tcPr>
          <w:p w14:paraId="534750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71F0B1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39C83C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1CE30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6E367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7.39261</w:t>
            </w:r>
          </w:p>
        </w:tc>
        <w:tc>
          <w:tcPr>
            <w:tcW w:w="319" w:type="dxa"/>
            <w:shd w:val="clear" w:color="auto" w:fill="auto"/>
            <w:noWrap/>
            <w:tcMar>
              <w:top w:w="10" w:type="dxa"/>
              <w:left w:w="10" w:type="dxa"/>
              <w:right w:w="10" w:type="dxa"/>
            </w:tcMar>
            <w:vAlign w:val="center"/>
          </w:tcPr>
          <w:p w14:paraId="398E3C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0B97A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3.20E-07</w:t>
            </w:r>
          </w:p>
        </w:tc>
        <w:tc>
          <w:tcPr>
            <w:tcW w:w="441" w:type="dxa"/>
            <w:shd w:val="clear" w:color="auto" w:fill="auto"/>
            <w:noWrap/>
            <w:tcMar>
              <w:top w:w="10" w:type="dxa"/>
              <w:left w:w="10" w:type="dxa"/>
              <w:right w:w="10" w:type="dxa"/>
            </w:tcMar>
            <w:vAlign w:val="center"/>
          </w:tcPr>
          <w:p w14:paraId="068A601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5942E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ENSP00000354499,ENSP00000354554,ENSP00000354632,ENSP00000354687,ENSP00000354728,ENSP00000354813,ENSP00000354876,ENSP00000354961,ENSP00000354982,ENSP00000355046,ENSP00000355206,ENSP00000418438</w:t>
            </w:r>
          </w:p>
        </w:tc>
        <w:tc>
          <w:tcPr>
            <w:tcW w:w="2883" w:type="dxa"/>
            <w:shd w:val="clear" w:color="auto" w:fill="auto"/>
            <w:noWrap/>
            <w:tcMar>
              <w:top w:w="10" w:type="dxa"/>
              <w:left w:w="10" w:type="dxa"/>
              <w:right w:w="10" w:type="dxa"/>
            </w:tcMar>
            <w:vAlign w:val="center"/>
          </w:tcPr>
          <w:p w14:paraId="20CE01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MT-ATP6,MT-CO1,MT-CO2,MT-CO3,MT-CYB,MT-ND1,MT-ND2,MT-ND3,MT-ND4,MT-ND4L,MT-ND5,NDUFA3</w:t>
            </w:r>
          </w:p>
        </w:tc>
      </w:tr>
      <w:tr w:rsidR="008B2A81" w:rsidRPr="008B2A81" w14:paraId="349D80B1" w14:textId="77777777">
        <w:trPr>
          <w:trHeight w:val="280"/>
        </w:trPr>
        <w:tc>
          <w:tcPr>
            <w:tcW w:w="459" w:type="dxa"/>
            <w:shd w:val="clear" w:color="auto" w:fill="auto"/>
            <w:noWrap/>
            <w:tcMar>
              <w:top w:w="10" w:type="dxa"/>
              <w:left w:w="10" w:type="dxa"/>
              <w:right w:w="10" w:type="dxa"/>
            </w:tcMar>
            <w:vAlign w:val="center"/>
          </w:tcPr>
          <w:p w14:paraId="290FFA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650698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49222B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3EFAEE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3B9A67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6.77967</w:t>
            </w:r>
          </w:p>
        </w:tc>
        <w:tc>
          <w:tcPr>
            <w:tcW w:w="319" w:type="dxa"/>
            <w:shd w:val="clear" w:color="auto" w:fill="auto"/>
            <w:noWrap/>
            <w:tcMar>
              <w:top w:w="10" w:type="dxa"/>
              <w:left w:w="10" w:type="dxa"/>
              <w:right w:w="10" w:type="dxa"/>
            </w:tcMar>
            <w:vAlign w:val="center"/>
          </w:tcPr>
          <w:p w14:paraId="2D8A1C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661B0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3.20E-07</w:t>
            </w:r>
          </w:p>
        </w:tc>
        <w:tc>
          <w:tcPr>
            <w:tcW w:w="441" w:type="dxa"/>
            <w:shd w:val="clear" w:color="auto" w:fill="auto"/>
            <w:noWrap/>
            <w:tcMar>
              <w:top w:w="10" w:type="dxa"/>
              <w:left w:w="10" w:type="dxa"/>
              <w:right w:w="10" w:type="dxa"/>
            </w:tcMar>
            <w:vAlign w:val="center"/>
          </w:tcPr>
          <w:p w14:paraId="0CB5549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379E2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ENSP00000354499,ENSP00000354554,ENSP00000354632,ENSP00000354687,ENSP00000354728,ENSP00000354813,ENSP00000354876,ENSP00000354961,ENSP00000354982,ENSP00000355046,ENSP00000355206,ENSP00000355265,ENSP00000418438,ENSP00000429690</w:t>
            </w:r>
          </w:p>
        </w:tc>
        <w:tc>
          <w:tcPr>
            <w:tcW w:w="2883" w:type="dxa"/>
            <w:shd w:val="clear" w:color="auto" w:fill="auto"/>
            <w:noWrap/>
            <w:tcMar>
              <w:top w:w="10" w:type="dxa"/>
              <w:left w:w="10" w:type="dxa"/>
              <w:right w:w="10" w:type="dxa"/>
            </w:tcMar>
            <w:vAlign w:val="center"/>
          </w:tcPr>
          <w:p w14:paraId="16040E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ATP6V0E1,MT-ATP6,MT-ATP8,MT-CO1,MT-CO2,MT-CO3,MT-CYB,MT-ND1,MT-ND2,MT-ND3,MT-ND4,MT-ND4L,MT-ND5,NDUFA3</w:t>
            </w:r>
          </w:p>
        </w:tc>
      </w:tr>
      <w:tr w:rsidR="008B2A81" w:rsidRPr="008B2A81" w14:paraId="4208298E" w14:textId="77777777">
        <w:trPr>
          <w:trHeight w:val="280"/>
        </w:trPr>
        <w:tc>
          <w:tcPr>
            <w:tcW w:w="459" w:type="dxa"/>
            <w:shd w:val="clear" w:color="auto" w:fill="auto"/>
            <w:noWrap/>
            <w:tcMar>
              <w:top w:w="10" w:type="dxa"/>
              <w:left w:w="10" w:type="dxa"/>
              <w:right w:w="10" w:type="dxa"/>
            </w:tcMar>
            <w:vAlign w:val="center"/>
          </w:tcPr>
          <w:p w14:paraId="195ED5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6625E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5780B9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0049FE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31BCF4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8.49832</w:t>
            </w:r>
          </w:p>
        </w:tc>
        <w:tc>
          <w:tcPr>
            <w:tcW w:w="319" w:type="dxa"/>
            <w:shd w:val="clear" w:color="auto" w:fill="auto"/>
            <w:noWrap/>
            <w:tcMar>
              <w:top w:w="10" w:type="dxa"/>
              <w:left w:w="10" w:type="dxa"/>
              <w:right w:w="10" w:type="dxa"/>
            </w:tcMar>
            <w:vAlign w:val="center"/>
          </w:tcPr>
          <w:p w14:paraId="38F1BD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D12A3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4.00E-06</w:t>
            </w:r>
          </w:p>
        </w:tc>
        <w:tc>
          <w:tcPr>
            <w:tcW w:w="441" w:type="dxa"/>
            <w:shd w:val="clear" w:color="auto" w:fill="auto"/>
            <w:noWrap/>
            <w:tcMar>
              <w:top w:w="10" w:type="dxa"/>
              <w:left w:w="10" w:type="dxa"/>
              <w:right w:w="10" w:type="dxa"/>
            </w:tcMar>
            <w:vAlign w:val="center"/>
          </w:tcPr>
          <w:p w14:paraId="3F1AF4C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82C77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2CF4AF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8B2A81" w:rsidRPr="008B2A81" w14:paraId="16DE9E0C" w14:textId="77777777">
        <w:trPr>
          <w:trHeight w:val="280"/>
        </w:trPr>
        <w:tc>
          <w:tcPr>
            <w:tcW w:w="459" w:type="dxa"/>
            <w:shd w:val="clear" w:color="auto" w:fill="auto"/>
            <w:noWrap/>
            <w:tcMar>
              <w:top w:w="10" w:type="dxa"/>
              <w:left w:w="10" w:type="dxa"/>
              <w:right w:w="10" w:type="dxa"/>
            </w:tcMar>
            <w:vAlign w:val="center"/>
          </w:tcPr>
          <w:p w14:paraId="4E2EF2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7A1118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7CD4CCD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0AC43D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256C1A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8.94176</w:t>
            </w:r>
          </w:p>
        </w:tc>
        <w:tc>
          <w:tcPr>
            <w:tcW w:w="319" w:type="dxa"/>
            <w:shd w:val="clear" w:color="auto" w:fill="auto"/>
            <w:noWrap/>
            <w:tcMar>
              <w:top w:w="10" w:type="dxa"/>
              <w:left w:w="10" w:type="dxa"/>
              <w:right w:w="10" w:type="dxa"/>
            </w:tcMar>
            <w:vAlign w:val="center"/>
          </w:tcPr>
          <w:p w14:paraId="3F4185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FBCB9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4.00E-06</w:t>
            </w:r>
          </w:p>
        </w:tc>
        <w:tc>
          <w:tcPr>
            <w:tcW w:w="441" w:type="dxa"/>
            <w:shd w:val="clear" w:color="auto" w:fill="auto"/>
            <w:noWrap/>
            <w:tcMar>
              <w:top w:w="10" w:type="dxa"/>
              <w:left w:w="10" w:type="dxa"/>
              <w:right w:w="10" w:type="dxa"/>
            </w:tcMar>
            <w:vAlign w:val="center"/>
          </w:tcPr>
          <w:p w14:paraId="161AF33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2F226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3EC496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6C9A72C5" w14:textId="77777777">
        <w:trPr>
          <w:trHeight w:val="280"/>
        </w:trPr>
        <w:tc>
          <w:tcPr>
            <w:tcW w:w="459" w:type="dxa"/>
            <w:shd w:val="clear" w:color="auto" w:fill="auto"/>
            <w:noWrap/>
            <w:tcMar>
              <w:top w:w="10" w:type="dxa"/>
              <w:left w:w="10" w:type="dxa"/>
              <w:right w:w="10" w:type="dxa"/>
            </w:tcMar>
            <w:vAlign w:val="center"/>
          </w:tcPr>
          <w:p w14:paraId="756202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4C0DC2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46F03F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09CF66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74A45B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3.59162</w:t>
            </w:r>
          </w:p>
        </w:tc>
        <w:tc>
          <w:tcPr>
            <w:tcW w:w="319" w:type="dxa"/>
            <w:shd w:val="clear" w:color="auto" w:fill="auto"/>
            <w:noWrap/>
            <w:tcMar>
              <w:top w:w="10" w:type="dxa"/>
              <w:left w:w="10" w:type="dxa"/>
              <w:right w:w="10" w:type="dxa"/>
            </w:tcMar>
            <w:vAlign w:val="center"/>
          </w:tcPr>
          <w:p w14:paraId="6051D3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E242C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0.00024</w:t>
            </w:r>
          </w:p>
        </w:tc>
        <w:tc>
          <w:tcPr>
            <w:tcW w:w="441" w:type="dxa"/>
            <w:shd w:val="clear" w:color="auto" w:fill="auto"/>
            <w:noWrap/>
            <w:tcMar>
              <w:top w:w="10" w:type="dxa"/>
              <w:left w:w="10" w:type="dxa"/>
              <w:right w:w="10" w:type="dxa"/>
            </w:tcMar>
            <w:vAlign w:val="center"/>
          </w:tcPr>
          <w:p w14:paraId="0CDE644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AB938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00000326247,ENSP00000333657,ENSP00000342513,ENSP00000354822,ENSP00000359787,ENSP00000360869,ENSP00000360883,ENSP00000368699,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EB2CE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BST2,IFI27,IFI35,IFI44L,IFI6,IFIT1,IFIT3,IFITM1,IFITM2,IFITM3,IRF7,ISG15,ISG20,MX1,MX2,OAS1,OASL,RSAD2,SAMD9L,XAF1</w:t>
            </w:r>
          </w:p>
        </w:tc>
      </w:tr>
      <w:tr w:rsidR="008B2A81" w:rsidRPr="008B2A81" w14:paraId="05D736CF" w14:textId="77777777">
        <w:trPr>
          <w:trHeight w:val="280"/>
        </w:trPr>
        <w:tc>
          <w:tcPr>
            <w:tcW w:w="459" w:type="dxa"/>
            <w:shd w:val="clear" w:color="auto" w:fill="auto"/>
            <w:noWrap/>
            <w:tcMar>
              <w:top w:w="10" w:type="dxa"/>
              <w:left w:w="10" w:type="dxa"/>
              <w:right w:w="10" w:type="dxa"/>
            </w:tcMar>
            <w:vAlign w:val="center"/>
          </w:tcPr>
          <w:p w14:paraId="7C31E4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21275D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7E2D05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202E18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23765F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6.2869</w:t>
            </w:r>
          </w:p>
        </w:tc>
        <w:tc>
          <w:tcPr>
            <w:tcW w:w="319" w:type="dxa"/>
            <w:shd w:val="clear" w:color="auto" w:fill="auto"/>
            <w:noWrap/>
            <w:tcMar>
              <w:top w:w="10" w:type="dxa"/>
              <w:left w:w="10" w:type="dxa"/>
              <w:right w:w="10" w:type="dxa"/>
            </w:tcMar>
            <w:vAlign w:val="center"/>
          </w:tcPr>
          <w:p w14:paraId="0F3973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A15D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0.00098</w:t>
            </w:r>
          </w:p>
        </w:tc>
        <w:tc>
          <w:tcPr>
            <w:tcW w:w="441" w:type="dxa"/>
            <w:shd w:val="clear" w:color="auto" w:fill="auto"/>
            <w:noWrap/>
            <w:tcMar>
              <w:top w:w="10" w:type="dxa"/>
              <w:left w:w="10" w:type="dxa"/>
              <w:right w:w="10" w:type="dxa"/>
            </w:tcMar>
            <w:vAlign w:val="center"/>
          </w:tcPr>
          <w:p w14:paraId="23CE155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4156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ENSP00000354687,ENSP00000354728,ENSP00000354813,ENSP00000355046,ENSP00000355206,ENSP00000418438</w:t>
            </w:r>
          </w:p>
        </w:tc>
        <w:tc>
          <w:tcPr>
            <w:tcW w:w="2883" w:type="dxa"/>
            <w:shd w:val="clear" w:color="auto" w:fill="auto"/>
            <w:noWrap/>
            <w:tcMar>
              <w:top w:w="10" w:type="dxa"/>
              <w:left w:w="10" w:type="dxa"/>
              <w:right w:w="10" w:type="dxa"/>
            </w:tcMar>
            <w:vAlign w:val="center"/>
          </w:tcPr>
          <w:p w14:paraId="342B8D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MT-ND1,MT-ND2,MT-ND3,MT-ND4L,MT-ND5,NDUFA3</w:t>
            </w:r>
          </w:p>
        </w:tc>
      </w:tr>
      <w:tr w:rsidR="008B2A81" w:rsidRPr="008B2A81" w14:paraId="6E1362CD" w14:textId="77777777">
        <w:trPr>
          <w:trHeight w:val="280"/>
        </w:trPr>
        <w:tc>
          <w:tcPr>
            <w:tcW w:w="459" w:type="dxa"/>
            <w:shd w:val="clear" w:color="auto" w:fill="auto"/>
            <w:noWrap/>
            <w:tcMar>
              <w:top w:w="10" w:type="dxa"/>
              <w:left w:w="10" w:type="dxa"/>
              <w:right w:w="10" w:type="dxa"/>
            </w:tcMar>
            <w:vAlign w:val="center"/>
          </w:tcPr>
          <w:p w14:paraId="2C5E53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39A8E2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1F09E2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9505B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7AD122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3.32974</w:t>
            </w:r>
          </w:p>
        </w:tc>
        <w:tc>
          <w:tcPr>
            <w:tcW w:w="319" w:type="dxa"/>
            <w:shd w:val="clear" w:color="auto" w:fill="auto"/>
            <w:noWrap/>
            <w:tcMar>
              <w:top w:w="10" w:type="dxa"/>
              <w:left w:w="10" w:type="dxa"/>
              <w:right w:w="10" w:type="dxa"/>
            </w:tcMar>
            <w:vAlign w:val="center"/>
          </w:tcPr>
          <w:p w14:paraId="4428F6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287C7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0.0018</w:t>
            </w:r>
          </w:p>
        </w:tc>
        <w:tc>
          <w:tcPr>
            <w:tcW w:w="441" w:type="dxa"/>
            <w:shd w:val="clear" w:color="auto" w:fill="auto"/>
            <w:noWrap/>
            <w:tcMar>
              <w:top w:w="10" w:type="dxa"/>
              <w:left w:w="10" w:type="dxa"/>
              <w:right w:w="10" w:type="dxa"/>
            </w:tcMar>
            <w:vAlign w:val="center"/>
          </w:tcPr>
          <w:p w14:paraId="5E0ECD1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8DE78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ENSP00000252593,ENSP00000257570,ENSP00000306565,ENSP00000333657,ENSP00000342513,ENSP00000354822,ENSP00000360869,ENSP00000360883,ENSP00000371471,ENSP00000380697,ENSP00000381601,ENSP00000382707,ENSP00000386187,ENSP00000388001,ENSP00000395590,ENSP00000483430,ENSP00000484689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09CBE4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BST2,IFI27,IFI35,IFI6,IFIT1,IFIT3,IFITM1,IFITM2,IFITM3,IRF7,ISG20,MX1,MX2,OAS1,OASL,RSAD2,XAF1</w:t>
            </w:r>
          </w:p>
        </w:tc>
      </w:tr>
      <w:tr w:rsidR="008B2A81" w:rsidRPr="008B2A81" w14:paraId="4D2AB4E0" w14:textId="77777777">
        <w:trPr>
          <w:trHeight w:val="280"/>
        </w:trPr>
        <w:tc>
          <w:tcPr>
            <w:tcW w:w="459" w:type="dxa"/>
            <w:shd w:val="clear" w:color="auto" w:fill="auto"/>
            <w:noWrap/>
            <w:tcMar>
              <w:top w:w="10" w:type="dxa"/>
              <w:left w:w="10" w:type="dxa"/>
              <w:right w:w="10" w:type="dxa"/>
            </w:tcMar>
            <w:vAlign w:val="center"/>
          </w:tcPr>
          <w:p w14:paraId="78C256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527D22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259107F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47EAAE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11475B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7.59808</w:t>
            </w:r>
          </w:p>
        </w:tc>
        <w:tc>
          <w:tcPr>
            <w:tcW w:w="319" w:type="dxa"/>
            <w:shd w:val="clear" w:color="auto" w:fill="auto"/>
            <w:noWrap/>
            <w:tcMar>
              <w:top w:w="10" w:type="dxa"/>
              <w:left w:w="10" w:type="dxa"/>
              <w:right w:w="10" w:type="dxa"/>
            </w:tcMar>
            <w:vAlign w:val="center"/>
          </w:tcPr>
          <w:p w14:paraId="797CDE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66A50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0.0018</w:t>
            </w:r>
          </w:p>
        </w:tc>
        <w:tc>
          <w:tcPr>
            <w:tcW w:w="441" w:type="dxa"/>
            <w:shd w:val="clear" w:color="auto" w:fill="auto"/>
            <w:noWrap/>
            <w:tcMar>
              <w:top w:w="10" w:type="dxa"/>
              <w:left w:w="10" w:type="dxa"/>
              <w:right w:w="10" w:type="dxa"/>
            </w:tcMar>
            <w:vAlign w:val="center"/>
          </w:tcPr>
          <w:p w14:paraId="77938EF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2E07C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w:t>
            </w:r>
          </w:p>
        </w:tc>
        <w:tc>
          <w:tcPr>
            <w:tcW w:w="2883" w:type="dxa"/>
            <w:shd w:val="clear" w:color="auto" w:fill="auto"/>
            <w:noWrap/>
            <w:tcMar>
              <w:top w:w="10" w:type="dxa"/>
              <w:left w:w="10" w:type="dxa"/>
              <w:right w:w="10" w:type="dxa"/>
            </w:tcMar>
            <w:vAlign w:val="center"/>
          </w:tcPr>
          <w:p w14:paraId="292009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MT-ND1,MT-ND2,MT-ND4L,MT-ND5</w:t>
            </w:r>
          </w:p>
        </w:tc>
      </w:tr>
      <w:tr w:rsidR="008B2A81" w:rsidRPr="008B2A81" w14:paraId="4CB6FF4B" w14:textId="77777777">
        <w:trPr>
          <w:trHeight w:val="280"/>
        </w:trPr>
        <w:tc>
          <w:tcPr>
            <w:tcW w:w="459" w:type="dxa"/>
            <w:shd w:val="clear" w:color="auto" w:fill="auto"/>
            <w:noWrap/>
            <w:tcMar>
              <w:top w:w="10" w:type="dxa"/>
              <w:left w:w="10" w:type="dxa"/>
              <w:right w:w="10" w:type="dxa"/>
            </w:tcMar>
            <w:vAlign w:val="center"/>
          </w:tcPr>
          <w:p w14:paraId="7A69CA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Cluster3</w:t>
            </w:r>
          </w:p>
        </w:tc>
        <w:tc>
          <w:tcPr>
            <w:tcW w:w="337" w:type="dxa"/>
            <w:shd w:val="clear" w:color="auto" w:fill="auto"/>
            <w:noWrap/>
            <w:tcMar>
              <w:top w:w="10" w:type="dxa"/>
              <w:left w:w="10" w:type="dxa"/>
              <w:right w:w="10" w:type="dxa"/>
            </w:tcMar>
            <w:vAlign w:val="center"/>
          </w:tcPr>
          <w:p w14:paraId="4778EB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04F24F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EE781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7261F9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3.29154</w:t>
            </w:r>
          </w:p>
        </w:tc>
        <w:tc>
          <w:tcPr>
            <w:tcW w:w="319" w:type="dxa"/>
            <w:shd w:val="clear" w:color="auto" w:fill="auto"/>
            <w:noWrap/>
            <w:tcMar>
              <w:top w:w="10" w:type="dxa"/>
              <w:left w:w="10" w:type="dxa"/>
              <w:right w:w="10" w:type="dxa"/>
            </w:tcMar>
            <w:vAlign w:val="center"/>
          </w:tcPr>
          <w:p w14:paraId="339B76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E2101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0.0023</w:t>
            </w:r>
          </w:p>
        </w:tc>
        <w:tc>
          <w:tcPr>
            <w:tcW w:w="441" w:type="dxa"/>
            <w:shd w:val="clear" w:color="auto" w:fill="auto"/>
            <w:noWrap/>
            <w:tcMar>
              <w:top w:w="10" w:type="dxa"/>
              <w:left w:w="10" w:type="dxa"/>
              <w:right w:w="10" w:type="dxa"/>
            </w:tcMar>
            <w:vAlign w:val="center"/>
          </w:tcPr>
          <w:p w14:paraId="03428CE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B2322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ENSP00000257570,ENSP00000306565,ENSP00000333657,ENSP00000342513,ENSP00000354822,ENSP00000360869,ENSP00000360883,ENSP00000371471,ENSP00000380697,ENSP00000381601,ENSP00000382707,ENSP00000386187,ENSP00000388001,ENSP00000395590,ENSP00000483430,ENSP00000484689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DDE1A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IFI27,IFI35,IFI6,IFIT1,IFIT3,IFITM1,IFITM2,IFITM3,IRF7,ISG20,MX1,MX2,OAS1,OASL,RSAD2,XAF1</w:t>
            </w:r>
          </w:p>
        </w:tc>
      </w:tr>
      <w:tr w:rsidR="008B2A81" w:rsidRPr="008B2A81" w14:paraId="4C9E5AA8" w14:textId="77777777">
        <w:trPr>
          <w:trHeight w:val="280"/>
        </w:trPr>
        <w:tc>
          <w:tcPr>
            <w:tcW w:w="459" w:type="dxa"/>
            <w:shd w:val="clear" w:color="auto" w:fill="auto"/>
            <w:noWrap/>
            <w:tcMar>
              <w:top w:w="10" w:type="dxa"/>
              <w:left w:w="10" w:type="dxa"/>
              <w:right w:w="10" w:type="dxa"/>
            </w:tcMar>
            <w:vAlign w:val="center"/>
          </w:tcPr>
          <w:p w14:paraId="236CAB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1AF849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4215D3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5A62A6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159230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245529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722DF6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6847D6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26F46B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09DBB4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1D10420F" w14:textId="77777777">
        <w:trPr>
          <w:trHeight w:val="280"/>
        </w:trPr>
        <w:tc>
          <w:tcPr>
            <w:tcW w:w="459" w:type="dxa"/>
            <w:shd w:val="clear" w:color="auto" w:fill="auto"/>
            <w:noWrap/>
            <w:tcMar>
              <w:top w:w="10" w:type="dxa"/>
              <w:left w:w="10" w:type="dxa"/>
              <w:right w:w="10" w:type="dxa"/>
            </w:tcMar>
            <w:vAlign w:val="center"/>
          </w:tcPr>
          <w:p w14:paraId="7208B8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Cluster5</w:t>
            </w:r>
          </w:p>
        </w:tc>
        <w:tc>
          <w:tcPr>
            <w:tcW w:w="337" w:type="dxa"/>
            <w:shd w:val="clear" w:color="auto" w:fill="auto"/>
            <w:noWrap/>
            <w:tcMar>
              <w:top w:w="10" w:type="dxa"/>
              <w:left w:w="10" w:type="dxa"/>
              <w:right w:w="10" w:type="dxa"/>
            </w:tcMar>
            <w:vAlign w:val="center"/>
          </w:tcPr>
          <w:p w14:paraId="5394F5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878" w:type="dxa"/>
            <w:shd w:val="clear" w:color="auto" w:fill="auto"/>
            <w:noWrap/>
            <w:tcMar>
              <w:top w:w="10" w:type="dxa"/>
              <w:left w:w="10" w:type="dxa"/>
              <w:right w:w="10" w:type="dxa"/>
            </w:tcMar>
            <w:vAlign w:val="center"/>
          </w:tcPr>
          <w:p w14:paraId="149E71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1D80BE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558" w:type="dxa"/>
            <w:shd w:val="clear" w:color="auto" w:fill="auto"/>
            <w:noWrap/>
            <w:tcMar>
              <w:top w:w="10" w:type="dxa"/>
              <w:left w:w="10" w:type="dxa"/>
              <w:right w:w="10" w:type="dxa"/>
            </w:tcMar>
            <w:vAlign w:val="center"/>
          </w:tcPr>
          <w:p w14:paraId="6F157C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5.48774</w:t>
            </w:r>
          </w:p>
        </w:tc>
        <w:tc>
          <w:tcPr>
            <w:tcW w:w="319" w:type="dxa"/>
            <w:shd w:val="clear" w:color="auto" w:fill="auto"/>
            <w:noWrap/>
            <w:tcMar>
              <w:top w:w="10" w:type="dxa"/>
              <w:left w:w="10" w:type="dxa"/>
              <w:right w:w="10" w:type="dxa"/>
            </w:tcMar>
            <w:vAlign w:val="center"/>
          </w:tcPr>
          <w:p w14:paraId="26455B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DCCDC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0.0015</w:t>
            </w:r>
          </w:p>
        </w:tc>
        <w:tc>
          <w:tcPr>
            <w:tcW w:w="441" w:type="dxa"/>
            <w:shd w:val="clear" w:color="auto" w:fill="auto"/>
            <w:noWrap/>
            <w:tcMar>
              <w:top w:w="10" w:type="dxa"/>
              <w:left w:w="10" w:type="dxa"/>
              <w:right w:w="10" w:type="dxa"/>
            </w:tcMar>
            <w:vAlign w:val="center"/>
          </w:tcPr>
          <w:p w14:paraId="472CB12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894A8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ENSP00000307940,ENSP00000346001,ENSP00000348849,ENSP00000397798,ENSP00000403172,ENSP00000404375,ENSP00000463784</w:t>
            </w:r>
          </w:p>
        </w:tc>
        <w:tc>
          <w:tcPr>
            <w:tcW w:w="2883" w:type="dxa"/>
            <w:shd w:val="clear" w:color="auto" w:fill="auto"/>
            <w:noWrap/>
            <w:tcMar>
              <w:top w:w="10" w:type="dxa"/>
              <w:left w:w="10" w:type="dxa"/>
              <w:right w:w="10" w:type="dxa"/>
            </w:tcMar>
            <w:vAlign w:val="center"/>
          </w:tcPr>
          <w:p w14:paraId="1A0717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EEF2,RPL17,RPL26,RPL3,RPL36A,RPL6,RPS26</w:t>
            </w:r>
          </w:p>
        </w:tc>
      </w:tr>
      <w:tr w:rsidR="008B2A81" w:rsidRPr="008B2A81" w14:paraId="1FEA2515" w14:textId="77777777">
        <w:trPr>
          <w:trHeight w:val="280"/>
        </w:trPr>
        <w:tc>
          <w:tcPr>
            <w:tcW w:w="459" w:type="dxa"/>
            <w:shd w:val="clear" w:color="auto" w:fill="auto"/>
            <w:noWrap/>
            <w:tcMar>
              <w:top w:w="10" w:type="dxa"/>
              <w:left w:w="10" w:type="dxa"/>
              <w:right w:w="10" w:type="dxa"/>
            </w:tcMar>
            <w:vAlign w:val="center"/>
          </w:tcPr>
          <w:p w14:paraId="13C2FB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Cluster5</w:t>
            </w:r>
          </w:p>
        </w:tc>
        <w:tc>
          <w:tcPr>
            <w:tcW w:w="337" w:type="dxa"/>
            <w:shd w:val="clear" w:color="auto" w:fill="auto"/>
            <w:noWrap/>
            <w:tcMar>
              <w:top w:w="10" w:type="dxa"/>
              <w:left w:w="10" w:type="dxa"/>
              <w:right w:w="10" w:type="dxa"/>
            </w:tcMar>
            <w:vAlign w:val="center"/>
          </w:tcPr>
          <w:p w14:paraId="3A4418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615ADC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75BE5C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22F281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5.35349</w:t>
            </w:r>
          </w:p>
        </w:tc>
        <w:tc>
          <w:tcPr>
            <w:tcW w:w="319" w:type="dxa"/>
            <w:shd w:val="clear" w:color="auto" w:fill="auto"/>
            <w:noWrap/>
            <w:tcMar>
              <w:top w:w="10" w:type="dxa"/>
              <w:left w:w="10" w:type="dxa"/>
              <w:right w:w="10" w:type="dxa"/>
            </w:tcMar>
            <w:vAlign w:val="center"/>
          </w:tcPr>
          <w:p w14:paraId="4C635A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AA4D9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0.0015</w:t>
            </w:r>
          </w:p>
        </w:tc>
        <w:tc>
          <w:tcPr>
            <w:tcW w:w="441" w:type="dxa"/>
            <w:shd w:val="clear" w:color="auto" w:fill="auto"/>
            <w:noWrap/>
            <w:tcMar>
              <w:top w:w="10" w:type="dxa"/>
              <w:left w:w="10" w:type="dxa"/>
              <w:right w:w="10" w:type="dxa"/>
            </w:tcMar>
            <w:vAlign w:val="center"/>
          </w:tcPr>
          <w:p w14:paraId="4146FF5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BBDFF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ENSP00000307940,ENSP00000311430,ENSP00000346001,ENSP00000348849,ENSP00000397798,ENSP00000403172,ENSP00000404375,ENSP00000463784</w:t>
            </w:r>
          </w:p>
        </w:tc>
        <w:tc>
          <w:tcPr>
            <w:tcW w:w="2883" w:type="dxa"/>
            <w:shd w:val="clear" w:color="auto" w:fill="auto"/>
            <w:noWrap/>
            <w:tcMar>
              <w:top w:w="10" w:type="dxa"/>
              <w:left w:w="10" w:type="dxa"/>
              <w:right w:w="10" w:type="dxa"/>
            </w:tcMar>
            <w:vAlign w:val="center"/>
          </w:tcPr>
          <w:p w14:paraId="23055D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EEF2,RPL17,RPL26,RPL3,RPL36A,RPL4,RPL6,RPS26</w:t>
            </w:r>
          </w:p>
        </w:tc>
      </w:tr>
      <w:tr w:rsidR="008B2A81" w:rsidRPr="008B2A81" w14:paraId="66C34350" w14:textId="77777777">
        <w:trPr>
          <w:trHeight w:val="280"/>
        </w:trPr>
        <w:tc>
          <w:tcPr>
            <w:tcW w:w="459" w:type="dxa"/>
            <w:shd w:val="clear" w:color="auto" w:fill="auto"/>
            <w:noWrap/>
            <w:tcMar>
              <w:top w:w="10" w:type="dxa"/>
              <w:left w:w="10" w:type="dxa"/>
              <w:right w:w="10" w:type="dxa"/>
            </w:tcMar>
            <w:vAlign w:val="center"/>
          </w:tcPr>
          <w:p w14:paraId="749D4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Cluster5</w:t>
            </w:r>
          </w:p>
        </w:tc>
        <w:tc>
          <w:tcPr>
            <w:tcW w:w="337" w:type="dxa"/>
            <w:shd w:val="clear" w:color="auto" w:fill="auto"/>
            <w:noWrap/>
            <w:tcMar>
              <w:top w:w="10" w:type="dxa"/>
              <w:left w:w="10" w:type="dxa"/>
              <w:right w:w="10" w:type="dxa"/>
            </w:tcMar>
            <w:vAlign w:val="center"/>
          </w:tcPr>
          <w:p w14:paraId="51EE76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4455F7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311273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2BE632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5.69969</w:t>
            </w:r>
          </w:p>
        </w:tc>
        <w:tc>
          <w:tcPr>
            <w:tcW w:w="319" w:type="dxa"/>
            <w:shd w:val="clear" w:color="auto" w:fill="auto"/>
            <w:noWrap/>
            <w:tcMar>
              <w:top w:w="10" w:type="dxa"/>
              <w:left w:w="10" w:type="dxa"/>
              <w:right w:w="10" w:type="dxa"/>
            </w:tcMar>
            <w:vAlign w:val="center"/>
          </w:tcPr>
          <w:p w14:paraId="391CA3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AC5BF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0.0037</w:t>
            </w:r>
          </w:p>
        </w:tc>
        <w:tc>
          <w:tcPr>
            <w:tcW w:w="441" w:type="dxa"/>
            <w:shd w:val="clear" w:color="auto" w:fill="auto"/>
            <w:noWrap/>
            <w:tcMar>
              <w:top w:w="10" w:type="dxa"/>
              <w:left w:w="10" w:type="dxa"/>
              <w:right w:w="10" w:type="dxa"/>
            </w:tcMar>
            <w:vAlign w:val="center"/>
          </w:tcPr>
          <w:p w14:paraId="2F402B8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BD366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ENSP00000346001,ENSP00000348849,ENSP00000397798,ENSP00000403172,ENSP00000463784</w:t>
            </w:r>
          </w:p>
        </w:tc>
        <w:tc>
          <w:tcPr>
            <w:tcW w:w="2883" w:type="dxa"/>
            <w:shd w:val="clear" w:color="auto" w:fill="auto"/>
            <w:noWrap/>
            <w:tcMar>
              <w:top w:w="10" w:type="dxa"/>
              <w:left w:w="10" w:type="dxa"/>
              <w:right w:w="10" w:type="dxa"/>
            </w:tcMar>
            <w:vAlign w:val="center"/>
          </w:tcPr>
          <w:p w14:paraId="07FF43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RPL17,RPL26,RPL3,RPL6,RPS26</w:t>
            </w:r>
          </w:p>
        </w:tc>
      </w:tr>
      <w:tr w:rsidR="008B2A81" w:rsidRPr="008B2A81" w14:paraId="7FF47859" w14:textId="77777777">
        <w:trPr>
          <w:trHeight w:val="280"/>
        </w:trPr>
        <w:tc>
          <w:tcPr>
            <w:tcW w:w="459" w:type="dxa"/>
            <w:shd w:val="clear" w:color="auto" w:fill="auto"/>
            <w:noWrap/>
            <w:tcMar>
              <w:top w:w="10" w:type="dxa"/>
              <w:left w:w="10" w:type="dxa"/>
              <w:right w:w="10" w:type="dxa"/>
            </w:tcMar>
            <w:vAlign w:val="center"/>
          </w:tcPr>
          <w:p w14:paraId="6BFA51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Cluster5</w:t>
            </w:r>
          </w:p>
        </w:tc>
        <w:tc>
          <w:tcPr>
            <w:tcW w:w="337" w:type="dxa"/>
            <w:shd w:val="clear" w:color="auto" w:fill="auto"/>
            <w:noWrap/>
            <w:tcMar>
              <w:top w:w="10" w:type="dxa"/>
              <w:left w:w="10" w:type="dxa"/>
              <w:right w:w="10" w:type="dxa"/>
            </w:tcMar>
            <w:vAlign w:val="center"/>
          </w:tcPr>
          <w:p w14:paraId="7D09AB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CL:18627</w:t>
            </w:r>
          </w:p>
        </w:tc>
        <w:tc>
          <w:tcPr>
            <w:tcW w:w="878" w:type="dxa"/>
            <w:shd w:val="clear" w:color="auto" w:fill="auto"/>
            <w:noWrap/>
            <w:tcMar>
              <w:top w:w="10" w:type="dxa"/>
              <w:left w:w="10" w:type="dxa"/>
              <w:right w:w="10" w:type="dxa"/>
            </w:tcMar>
            <w:vAlign w:val="center"/>
          </w:tcPr>
          <w:p w14:paraId="770BF4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 and dynactin complex</w:t>
            </w:r>
          </w:p>
        </w:tc>
        <w:tc>
          <w:tcPr>
            <w:tcW w:w="362" w:type="dxa"/>
            <w:shd w:val="clear" w:color="auto" w:fill="auto"/>
            <w:noWrap/>
            <w:tcMar>
              <w:top w:w="10" w:type="dxa"/>
              <w:left w:w="10" w:type="dxa"/>
              <w:right w:w="10" w:type="dxa"/>
            </w:tcMar>
            <w:vAlign w:val="center"/>
          </w:tcPr>
          <w:p w14:paraId="20BC08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68A141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5.49373</w:t>
            </w:r>
          </w:p>
        </w:tc>
        <w:tc>
          <w:tcPr>
            <w:tcW w:w="319" w:type="dxa"/>
            <w:shd w:val="clear" w:color="auto" w:fill="auto"/>
            <w:noWrap/>
            <w:tcMar>
              <w:top w:w="10" w:type="dxa"/>
              <w:left w:w="10" w:type="dxa"/>
              <w:right w:w="10" w:type="dxa"/>
            </w:tcMar>
            <w:vAlign w:val="center"/>
          </w:tcPr>
          <w:p w14:paraId="0D6ACA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528" w:type="dxa"/>
            <w:shd w:val="clear" w:color="auto" w:fill="auto"/>
            <w:noWrap/>
            <w:tcMar>
              <w:top w:w="10" w:type="dxa"/>
              <w:left w:w="10" w:type="dxa"/>
              <w:right w:w="10" w:type="dxa"/>
            </w:tcMar>
            <w:vAlign w:val="center"/>
          </w:tcPr>
          <w:p w14:paraId="54F14E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0.0064</w:t>
            </w:r>
          </w:p>
        </w:tc>
        <w:tc>
          <w:tcPr>
            <w:tcW w:w="441" w:type="dxa"/>
            <w:shd w:val="clear" w:color="auto" w:fill="auto"/>
            <w:noWrap/>
            <w:tcMar>
              <w:top w:w="10" w:type="dxa"/>
              <w:left w:w="10" w:type="dxa"/>
              <w:right w:w="10" w:type="dxa"/>
            </w:tcMar>
            <w:vAlign w:val="center"/>
          </w:tcPr>
          <w:p w14:paraId="484ACB9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8722F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ENSP00000353099,ENSP00000364076,ENSP00000364080,ENSP00000364114</w:t>
            </w:r>
          </w:p>
        </w:tc>
        <w:tc>
          <w:tcPr>
            <w:tcW w:w="2883" w:type="dxa"/>
            <w:shd w:val="clear" w:color="auto" w:fill="auto"/>
            <w:noWrap/>
            <w:tcMar>
              <w:top w:w="10" w:type="dxa"/>
              <w:left w:w="10" w:type="dxa"/>
              <w:right w:w="10" w:type="dxa"/>
            </w:tcMar>
            <w:vAlign w:val="center"/>
          </w:tcPr>
          <w:p w14:paraId="4FA4CA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HLA-DQA2,HLA-DQB1,HLA-DRB1,HLA-DRB5</w:t>
            </w:r>
          </w:p>
        </w:tc>
      </w:tr>
      <w:tr w:rsidR="008B2A81" w:rsidRPr="008B2A81" w14:paraId="1BCB4934" w14:textId="77777777">
        <w:trPr>
          <w:trHeight w:val="280"/>
        </w:trPr>
        <w:tc>
          <w:tcPr>
            <w:tcW w:w="459" w:type="dxa"/>
            <w:shd w:val="clear" w:color="auto" w:fill="auto"/>
            <w:noWrap/>
            <w:tcMar>
              <w:top w:w="10" w:type="dxa"/>
              <w:left w:w="10" w:type="dxa"/>
              <w:right w:w="10" w:type="dxa"/>
            </w:tcMar>
            <w:vAlign w:val="center"/>
          </w:tcPr>
          <w:p w14:paraId="60B9E6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56C77D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3E2DA5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782399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08D618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187F97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71EE5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5FC9E5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5F6FE2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6252C1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7D87295D" w14:textId="77777777">
        <w:trPr>
          <w:trHeight w:val="280"/>
        </w:trPr>
        <w:tc>
          <w:tcPr>
            <w:tcW w:w="459" w:type="dxa"/>
            <w:shd w:val="clear" w:color="auto" w:fill="auto"/>
            <w:noWrap/>
            <w:tcMar>
              <w:top w:w="10" w:type="dxa"/>
              <w:left w:w="10" w:type="dxa"/>
              <w:right w:w="10" w:type="dxa"/>
            </w:tcMar>
            <w:vAlign w:val="center"/>
          </w:tcPr>
          <w:p w14:paraId="60C40A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5BDE92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04948A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519FC0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78A929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4.68938</w:t>
            </w:r>
          </w:p>
        </w:tc>
        <w:tc>
          <w:tcPr>
            <w:tcW w:w="319" w:type="dxa"/>
            <w:shd w:val="clear" w:color="auto" w:fill="auto"/>
            <w:noWrap/>
            <w:tcMar>
              <w:top w:w="10" w:type="dxa"/>
              <w:left w:w="10" w:type="dxa"/>
              <w:right w:w="10" w:type="dxa"/>
            </w:tcMar>
            <w:vAlign w:val="center"/>
          </w:tcPr>
          <w:p w14:paraId="0CBBFA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2900B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5.29E-05</w:t>
            </w:r>
          </w:p>
        </w:tc>
        <w:tc>
          <w:tcPr>
            <w:tcW w:w="441" w:type="dxa"/>
            <w:shd w:val="clear" w:color="auto" w:fill="auto"/>
            <w:noWrap/>
            <w:tcMar>
              <w:top w:w="10" w:type="dxa"/>
              <w:left w:w="10" w:type="dxa"/>
              <w:right w:w="10" w:type="dxa"/>
            </w:tcMar>
            <w:vAlign w:val="center"/>
          </w:tcPr>
          <w:p w14:paraId="0B21356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4097A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00000326247,ENSP00000333657,ENSP00000342513,ENSP00000354822,ENSP00000359787,ENSP00000360869,ENSP00000360883,ENSP00000368699,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4AAA2C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BST2,IFI27,IFI35,IFI44L,IFI6,IFIT1,IFIT3,IFITM1,IFITM2,IFITM3,IRF7,ISG15,ISG20,MX1,MX2,OAS1,RSAD2,SAMD9L,XAF1</w:t>
            </w:r>
          </w:p>
        </w:tc>
      </w:tr>
      <w:tr w:rsidR="008B2A81" w:rsidRPr="008B2A81" w14:paraId="1C336F73" w14:textId="77777777">
        <w:trPr>
          <w:trHeight w:val="280"/>
        </w:trPr>
        <w:tc>
          <w:tcPr>
            <w:tcW w:w="459" w:type="dxa"/>
            <w:shd w:val="clear" w:color="auto" w:fill="auto"/>
            <w:noWrap/>
            <w:tcMar>
              <w:top w:w="10" w:type="dxa"/>
              <w:left w:w="10" w:type="dxa"/>
              <w:right w:w="10" w:type="dxa"/>
            </w:tcMar>
            <w:vAlign w:val="center"/>
          </w:tcPr>
          <w:p w14:paraId="454ADF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64638D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5A463B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366F8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30513D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7.88692</w:t>
            </w:r>
          </w:p>
        </w:tc>
        <w:tc>
          <w:tcPr>
            <w:tcW w:w="319" w:type="dxa"/>
            <w:shd w:val="clear" w:color="auto" w:fill="auto"/>
            <w:noWrap/>
            <w:tcMar>
              <w:top w:w="10" w:type="dxa"/>
              <w:left w:w="10" w:type="dxa"/>
              <w:right w:w="10" w:type="dxa"/>
            </w:tcMar>
            <w:vAlign w:val="center"/>
          </w:tcPr>
          <w:p w14:paraId="37BCBD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EBB3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5.29E-05</w:t>
            </w:r>
          </w:p>
        </w:tc>
        <w:tc>
          <w:tcPr>
            <w:tcW w:w="441" w:type="dxa"/>
            <w:shd w:val="clear" w:color="auto" w:fill="auto"/>
            <w:noWrap/>
            <w:tcMar>
              <w:top w:w="10" w:type="dxa"/>
              <w:left w:w="10" w:type="dxa"/>
              <w:right w:w="10" w:type="dxa"/>
            </w:tcMar>
            <w:vAlign w:val="center"/>
          </w:tcPr>
          <w:p w14:paraId="4FB143A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E7C29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5C5DF9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MT-ATP6,MT-CO1,MT-CO3,MT-CYB,MT-ND2,MT-ND3,MT-ND4,MT-ND4L,MT-ND5</w:t>
            </w:r>
          </w:p>
        </w:tc>
      </w:tr>
      <w:tr w:rsidR="008B2A81" w:rsidRPr="008B2A81" w14:paraId="77A10283" w14:textId="77777777">
        <w:trPr>
          <w:trHeight w:val="280"/>
        </w:trPr>
        <w:tc>
          <w:tcPr>
            <w:tcW w:w="459" w:type="dxa"/>
            <w:shd w:val="clear" w:color="auto" w:fill="auto"/>
            <w:noWrap/>
            <w:tcMar>
              <w:top w:w="10" w:type="dxa"/>
              <w:left w:w="10" w:type="dxa"/>
              <w:right w:w="10" w:type="dxa"/>
            </w:tcMar>
            <w:vAlign w:val="center"/>
          </w:tcPr>
          <w:p w14:paraId="7C4757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57F02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32C134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38F7A8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0FF6CA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6.93916</w:t>
            </w:r>
          </w:p>
        </w:tc>
        <w:tc>
          <w:tcPr>
            <w:tcW w:w="319" w:type="dxa"/>
            <w:shd w:val="clear" w:color="auto" w:fill="auto"/>
            <w:noWrap/>
            <w:tcMar>
              <w:top w:w="10" w:type="dxa"/>
              <w:left w:w="10" w:type="dxa"/>
              <w:right w:w="10" w:type="dxa"/>
            </w:tcMar>
            <w:vAlign w:val="center"/>
          </w:tcPr>
          <w:p w14:paraId="09CFBA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13DFC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w:t>
            </w:r>
          </w:p>
        </w:tc>
        <w:tc>
          <w:tcPr>
            <w:tcW w:w="441" w:type="dxa"/>
            <w:shd w:val="clear" w:color="auto" w:fill="auto"/>
            <w:noWrap/>
            <w:tcMar>
              <w:top w:w="10" w:type="dxa"/>
              <w:left w:w="10" w:type="dxa"/>
              <w:right w:w="10" w:type="dxa"/>
            </w:tcMar>
            <w:vAlign w:val="center"/>
          </w:tcPr>
          <w:p w14:paraId="41FF280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4B06A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ENSP00000354499,ENSP00000354554,ENSP00000354632,ENSP00000354728,ENSP00000354813,ENSP00000354961,ENSP00000354982,ENSP00000355046,ENSP00000355206,ENSP00000429690</w:t>
            </w:r>
          </w:p>
        </w:tc>
        <w:tc>
          <w:tcPr>
            <w:tcW w:w="2883" w:type="dxa"/>
            <w:shd w:val="clear" w:color="auto" w:fill="auto"/>
            <w:noWrap/>
            <w:tcMar>
              <w:top w:w="10" w:type="dxa"/>
              <w:left w:w="10" w:type="dxa"/>
              <w:right w:w="10" w:type="dxa"/>
            </w:tcMar>
            <w:vAlign w:val="center"/>
          </w:tcPr>
          <w:p w14:paraId="2EEA8F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ATP6V0E1,MT-ATP6,MT-CO1,MT-CO3,MT-CYB,MT-ND2,MT-ND3,MT-ND4,MT-ND4L,MT-ND5</w:t>
            </w:r>
          </w:p>
        </w:tc>
      </w:tr>
      <w:tr w:rsidR="008B2A81" w:rsidRPr="008B2A81" w14:paraId="41A1416A" w14:textId="77777777">
        <w:trPr>
          <w:trHeight w:val="280"/>
        </w:trPr>
        <w:tc>
          <w:tcPr>
            <w:tcW w:w="459" w:type="dxa"/>
            <w:shd w:val="clear" w:color="auto" w:fill="auto"/>
            <w:noWrap/>
            <w:tcMar>
              <w:top w:w="10" w:type="dxa"/>
              <w:left w:w="10" w:type="dxa"/>
              <w:right w:w="10" w:type="dxa"/>
            </w:tcMar>
            <w:vAlign w:val="center"/>
          </w:tcPr>
          <w:p w14:paraId="76EA66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19659A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69D8D0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3DD3AB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7C54F5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4.38358</w:t>
            </w:r>
          </w:p>
        </w:tc>
        <w:tc>
          <w:tcPr>
            <w:tcW w:w="319" w:type="dxa"/>
            <w:shd w:val="clear" w:color="auto" w:fill="auto"/>
            <w:noWrap/>
            <w:tcMar>
              <w:top w:w="10" w:type="dxa"/>
              <w:left w:w="10" w:type="dxa"/>
              <w:right w:w="10" w:type="dxa"/>
            </w:tcMar>
            <w:vAlign w:val="center"/>
          </w:tcPr>
          <w:p w14:paraId="62552D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8D09C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0.00063</w:t>
            </w:r>
          </w:p>
        </w:tc>
        <w:tc>
          <w:tcPr>
            <w:tcW w:w="441" w:type="dxa"/>
            <w:shd w:val="clear" w:color="auto" w:fill="auto"/>
            <w:noWrap/>
            <w:tcMar>
              <w:top w:w="10" w:type="dxa"/>
              <w:left w:w="10" w:type="dxa"/>
              <w:right w:w="10" w:type="dxa"/>
            </w:tcMar>
            <w:vAlign w:val="center"/>
          </w:tcPr>
          <w:p w14:paraId="7605DB1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9B41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ENSP00000252593,ENSP00000306565,ENSP00000333657,ENSP00000342513,ENSP00000354822,ENSP00000360869,ENSP00000360883,ENSP00000371471,ENSP00000380697,ENSP00000381601,ENSP00000382707,ENSP00000386187,ENSP00000388001,ENSP00000395590,ENSP00000483430,ENSP00000484689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6D2BBA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BST2,IFI27,IFI35,IFI6,IFIT1,IFIT3,IFITM1,IFITM2,IFITM3,IRF7,ISG20,MX1,MX2,OAS1,RSAD2,XAF1</w:t>
            </w:r>
          </w:p>
        </w:tc>
      </w:tr>
      <w:tr w:rsidR="008B2A81" w:rsidRPr="008B2A81" w14:paraId="481E6B57" w14:textId="77777777">
        <w:trPr>
          <w:trHeight w:val="280"/>
        </w:trPr>
        <w:tc>
          <w:tcPr>
            <w:tcW w:w="459" w:type="dxa"/>
            <w:shd w:val="clear" w:color="auto" w:fill="auto"/>
            <w:noWrap/>
            <w:tcMar>
              <w:top w:w="10" w:type="dxa"/>
              <w:left w:w="10" w:type="dxa"/>
              <w:right w:w="10" w:type="dxa"/>
            </w:tcMar>
            <w:vAlign w:val="center"/>
          </w:tcPr>
          <w:p w14:paraId="625759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4C0B7D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6FC768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00A82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3E370F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4.38906</w:t>
            </w:r>
          </w:p>
        </w:tc>
        <w:tc>
          <w:tcPr>
            <w:tcW w:w="319" w:type="dxa"/>
            <w:shd w:val="clear" w:color="auto" w:fill="auto"/>
            <w:noWrap/>
            <w:tcMar>
              <w:top w:w="10" w:type="dxa"/>
              <w:left w:w="10" w:type="dxa"/>
              <w:right w:w="10" w:type="dxa"/>
            </w:tcMar>
            <w:vAlign w:val="center"/>
          </w:tcPr>
          <w:p w14:paraId="61550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63011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0.00065</w:t>
            </w:r>
          </w:p>
        </w:tc>
        <w:tc>
          <w:tcPr>
            <w:tcW w:w="441" w:type="dxa"/>
            <w:shd w:val="clear" w:color="auto" w:fill="auto"/>
            <w:noWrap/>
            <w:tcMar>
              <w:top w:w="10" w:type="dxa"/>
              <w:left w:w="10" w:type="dxa"/>
              <w:right w:w="10" w:type="dxa"/>
            </w:tcMar>
            <w:vAlign w:val="center"/>
          </w:tcPr>
          <w:p w14:paraId="4D2CF8B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14E0D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ENSP00000306565,ENSP00000333657,ENSP00000342513,ENSP00000354822,ENSP00000360869,ENSP00000360883,ENSP00000371471,ENSP00000380697,ENSP00000381601,ENSP00000382707,ENSP00000386187,ENSP00000388001,ENSP00000395590,ENSP00000483430,ENSP00000484689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A64CD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IFI27,IFI35,IFI6,IFIT1,IFIT3,IFITM1,IFITM2,IFITM3,IRF7,ISG20,MX1,MX2,OAS1,RSAD2,XAF1</w:t>
            </w:r>
          </w:p>
        </w:tc>
      </w:tr>
      <w:tr w:rsidR="008B2A81" w:rsidRPr="008B2A81" w14:paraId="0EEF0712" w14:textId="77777777">
        <w:trPr>
          <w:trHeight w:val="280"/>
        </w:trPr>
        <w:tc>
          <w:tcPr>
            <w:tcW w:w="459" w:type="dxa"/>
            <w:shd w:val="clear" w:color="auto" w:fill="auto"/>
            <w:noWrap/>
            <w:tcMar>
              <w:top w:w="10" w:type="dxa"/>
              <w:left w:w="10" w:type="dxa"/>
              <w:right w:w="10" w:type="dxa"/>
            </w:tcMar>
            <w:vAlign w:val="center"/>
          </w:tcPr>
          <w:p w14:paraId="5208C8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35F5B7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2E7F3BF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622C37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5557B3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8.01823</w:t>
            </w:r>
          </w:p>
        </w:tc>
        <w:tc>
          <w:tcPr>
            <w:tcW w:w="319" w:type="dxa"/>
            <w:shd w:val="clear" w:color="auto" w:fill="auto"/>
            <w:noWrap/>
            <w:tcMar>
              <w:top w:w="10" w:type="dxa"/>
              <w:left w:w="10" w:type="dxa"/>
              <w:right w:w="10" w:type="dxa"/>
            </w:tcMar>
            <w:vAlign w:val="center"/>
          </w:tcPr>
          <w:p w14:paraId="2081D0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F2271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0.0025</w:t>
            </w:r>
          </w:p>
        </w:tc>
        <w:tc>
          <w:tcPr>
            <w:tcW w:w="441" w:type="dxa"/>
            <w:shd w:val="clear" w:color="auto" w:fill="auto"/>
            <w:noWrap/>
            <w:tcMar>
              <w:top w:w="10" w:type="dxa"/>
              <w:left w:w="10" w:type="dxa"/>
              <w:right w:w="10" w:type="dxa"/>
            </w:tcMar>
            <w:vAlign w:val="center"/>
          </w:tcPr>
          <w:p w14:paraId="576051D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5305C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4B5B76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31A78F9F" w14:textId="77777777">
        <w:trPr>
          <w:trHeight w:val="280"/>
        </w:trPr>
        <w:tc>
          <w:tcPr>
            <w:tcW w:w="459" w:type="dxa"/>
            <w:shd w:val="clear" w:color="auto" w:fill="auto"/>
            <w:noWrap/>
            <w:tcMar>
              <w:top w:w="10" w:type="dxa"/>
              <w:left w:w="10" w:type="dxa"/>
              <w:right w:w="10" w:type="dxa"/>
            </w:tcMar>
            <w:vAlign w:val="center"/>
          </w:tcPr>
          <w:p w14:paraId="02EEF9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24DD29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539D3C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52399D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558" w:type="dxa"/>
            <w:shd w:val="clear" w:color="auto" w:fill="auto"/>
            <w:noWrap/>
            <w:tcMar>
              <w:top w:w="10" w:type="dxa"/>
              <w:left w:w="10" w:type="dxa"/>
              <w:right w:w="10" w:type="dxa"/>
            </w:tcMar>
            <w:vAlign w:val="center"/>
          </w:tcPr>
          <w:p w14:paraId="076EB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4.39925</w:t>
            </w:r>
          </w:p>
        </w:tc>
        <w:tc>
          <w:tcPr>
            <w:tcW w:w="319" w:type="dxa"/>
            <w:shd w:val="clear" w:color="auto" w:fill="auto"/>
            <w:noWrap/>
            <w:tcMar>
              <w:top w:w="10" w:type="dxa"/>
              <w:left w:w="10" w:type="dxa"/>
              <w:right w:w="10" w:type="dxa"/>
            </w:tcMar>
            <w:vAlign w:val="center"/>
          </w:tcPr>
          <w:p w14:paraId="3CA9C1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77E90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w:t>
            </w:r>
          </w:p>
        </w:tc>
        <w:tc>
          <w:tcPr>
            <w:tcW w:w="441" w:type="dxa"/>
            <w:shd w:val="clear" w:color="auto" w:fill="auto"/>
            <w:noWrap/>
            <w:tcMar>
              <w:top w:w="10" w:type="dxa"/>
              <w:left w:w="10" w:type="dxa"/>
              <w:right w:w="10" w:type="dxa"/>
            </w:tcMar>
            <w:vAlign w:val="center"/>
          </w:tcPr>
          <w:p w14:paraId="2D88C28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729CB1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00000326247,ENSP00000333657,ENSP00000342513,ENSP00000345494,ENSP00000354822,ENSP00000359787,ENSP00000360869,ENSP00000360883,ENSP00000368699,ENSP00000369299,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0064AF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BST2,EPSTI1,IFI27,IFI35,IFI44L,IFI6,IFIT1,IFIT3,IFITM1,IFITM2,IFITM3,IRF7,ISG15,ISG20,MT2A,MX1,MX2,OAS1,PLSCR1,RSAD2,SAMD9L,TRIM22,XAF1</w:t>
            </w:r>
          </w:p>
        </w:tc>
      </w:tr>
      <w:tr w:rsidR="008B2A81" w:rsidRPr="008B2A81" w14:paraId="305F6E11" w14:textId="77777777">
        <w:trPr>
          <w:trHeight w:val="280"/>
        </w:trPr>
        <w:tc>
          <w:tcPr>
            <w:tcW w:w="459" w:type="dxa"/>
            <w:shd w:val="clear" w:color="auto" w:fill="auto"/>
            <w:noWrap/>
            <w:tcMar>
              <w:top w:w="10" w:type="dxa"/>
              <w:left w:w="10" w:type="dxa"/>
              <w:right w:w="10" w:type="dxa"/>
            </w:tcMar>
            <w:vAlign w:val="center"/>
          </w:tcPr>
          <w:p w14:paraId="043D99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337" w:type="dxa"/>
            <w:shd w:val="clear" w:color="auto" w:fill="auto"/>
            <w:noWrap/>
            <w:tcMar>
              <w:top w:w="10" w:type="dxa"/>
              <w:left w:w="10" w:type="dxa"/>
              <w:right w:w="10" w:type="dxa"/>
            </w:tcMar>
            <w:vAlign w:val="center"/>
          </w:tcPr>
          <w:p w14:paraId="4A3BC0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7142C7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29DDF6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43504C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7.72278</w:t>
            </w:r>
          </w:p>
        </w:tc>
        <w:tc>
          <w:tcPr>
            <w:tcW w:w="319" w:type="dxa"/>
            <w:shd w:val="clear" w:color="auto" w:fill="auto"/>
            <w:noWrap/>
            <w:tcMar>
              <w:top w:w="10" w:type="dxa"/>
              <w:left w:w="10" w:type="dxa"/>
              <w:right w:w="10" w:type="dxa"/>
            </w:tcMar>
            <w:vAlign w:val="center"/>
          </w:tcPr>
          <w:p w14:paraId="7A84D3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4C5A0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0.0086</w:t>
            </w:r>
          </w:p>
        </w:tc>
        <w:tc>
          <w:tcPr>
            <w:tcW w:w="441" w:type="dxa"/>
            <w:shd w:val="clear" w:color="auto" w:fill="auto"/>
            <w:noWrap/>
            <w:tcMar>
              <w:top w:w="10" w:type="dxa"/>
              <w:left w:w="10" w:type="dxa"/>
              <w:right w:w="10" w:type="dxa"/>
            </w:tcMar>
            <w:vAlign w:val="center"/>
          </w:tcPr>
          <w:p w14:paraId="3CB87C2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C7EA2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w:t>
            </w:r>
          </w:p>
        </w:tc>
        <w:tc>
          <w:tcPr>
            <w:tcW w:w="2883" w:type="dxa"/>
            <w:shd w:val="clear" w:color="auto" w:fill="auto"/>
            <w:noWrap/>
            <w:tcMar>
              <w:top w:w="10" w:type="dxa"/>
              <w:left w:w="10" w:type="dxa"/>
              <w:right w:w="10" w:type="dxa"/>
            </w:tcMar>
            <w:vAlign w:val="center"/>
          </w:tcPr>
          <w:p w14:paraId="712EED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w:t>
            </w:r>
          </w:p>
        </w:tc>
      </w:tr>
      <w:tr w:rsidR="008B2A81" w:rsidRPr="008B2A81" w14:paraId="2DEDB6BC" w14:textId="77777777">
        <w:trPr>
          <w:trHeight w:val="280"/>
        </w:trPr>
        <w:tc>
          <w:tcPr>
            <w:tcW w:w="459" w:type="dxa"/>
            <w:shd w:val="clear" w:color="auto" w:fill="auto"/>
            <w:noWrap/>
            <w:tcMar>
              <w:top w:w="10" w:type="dxa"/>
              <w:left w:w="10" w:type="dxa"/>
              <w:right w:w="10" w:type="dxa"/>
            </w:tcMar>
            <w:vAlign w:val="center"/>
          </w:tcPr>
          <w:p w14:paraId="580E52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388867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63EA75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34AD4E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77AAB8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6B69AC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500431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4BF0F3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75AA67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2557A1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060AD162" w14:textId="77777777">
        <w:trPr>
          <w:trHeight w:val="280"/>
        </w:trPr>
        <w:tc>
          <w:tcPr>
            <w:tcW w:w="459" w:type="dxa"/>
            <w:shd w:val="clear" w:color="auto" w:fill="auto"/>
            <w:noWrap/>
            <w:tcMar>
              <w:top w:w="10" w:type="dxa"/>
              <w:left w:w="10" w:type="dxa"/>
              <w:right w:w="10" w:type="dxa"/>
            </w:tcMar>
            <w:vAlign w:val="center"/>
          </w:tcPr>
          <w:p w14:paraId="138805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644D39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019169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4296C5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2D2D7D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8.54514</w:t>
            </w:r>
          </w:p>
        </w:tc>
        <w:tc>
          <w:tcPr>
            <w:tcW w:w="319" w:type="dxa"/>
            <w:shd w:val="clear" w:color="auto" w:fill="auto"/>
            <w:noWrap/>
            <w:tcMar>
              <w:top w:w="10" w:type="dxa"/>
              <w:left w:w="10" w:type="dxa"/>
              <w:right w:w="10" w:type="dxa"/>
            </w:tcMar>
            <w:vAlign w:val="center"/>
          </w:tcPr>
          <w:p w14:paraId="4524C9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F644D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3.60E-07</w:t>
            </w:r>
          </w:p>
        </w:tc>
        <w:tc>
          <w:tcPr>
            <w:tcW w:w="441" w:type="dxa"/>
            <w:shd w:val="clear" w:color="auto" w:fill="auto"/>
            <w:noWrap/>
            <w:tcMar>
              <w:top w:w="10" w:type="dxa"/>
              <w:left w:w="10" w:type="dxa"/>
              <w:right w:w="10" w:type="dxa"/>
            </w:tcMar>
            <w:vAlign w:val="center"/>
          </w:tcPr>
          <w:p w14:paraId="35EB4ED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F3C9D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w:t>
            </w:r>
          </w:p>
        </w:tc>
        <w:tc>
          <w:tcPr>
            <w:tcW w:w="2883" w:type="dxa"/>
            <w:shd w:val="clear" w:color="auto" w:fill="auto"/>
            <w:noWrap/>
            <w:tcMar>
              <w:top w:w="10" w:type="dxa"/>
              <w:left w:w="10" w:type="dxa"/>
              <w:right w:w="10" w:type="dxa"/>
            </w:tcMar>
            <w:vAlign w:val="center"/>
          </w:tcPr>
          <w:p w14:paraId="737C63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MT-ATP6,MT-CO1,MT-CO2,MT-CO3,MT-CYB,MT-ND1,MT-ND2,MT-ND3,MT-ND4,MT-ND4L,MT-ND5</w:t>
            </w:r>
          </w:p>
        </w:tc>
      </w:tr>
      <w:tr w:rsidR="008B2A81" w:rsidRPr="008B2A81" w14:paraId="42218A14" w14:textId="77777777">
        <w:trPr>
          <w:trHeight w:val="280"/>
        </w:trPr>
        <w:tc>
          <w:tcPr>
            <w:tcW w:w="459" w:type="dxa"/>
            <w:shd w:val="clear" w:color="auto" w:fill="auto"/>
            <w:noWrap/>
            <w:tcMar>
              <w:top w:w="10" w:type="dxa"/>
              <w:left w:w="10" w:type="dxa"/>
              <w:right w:w="10" w:type="dxa"/>
            </w:tcMar>
            <w:vAlign w:val="center"/>
          </w:tcPr>
          <w:p w14:paraId="680F44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2CD674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3A2FF8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5D670D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559038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7.72921</w:t>
            </w:r>
          </w:p>
        </w:tc>
        <w:tc>
          <w:tcPr>
            <w:tcW w:w="319" w:type="dxa"/>
            <w:shd w:val="clear" w:color="auto" w:fill="auto"/>
            <w:noWrap/>
            <w:tcMar>
              <w:top w:w="10" w:type="dxa"/>
              <w:left w:w="10" w:type="dxa"/>
              <w:right w:w="10" w:type="dxa"/>
            </w:tcMar>
            <w:vAlign w:val="center"/>
          </w:tcPr>
          <w:p w14:paraId="18D119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8C70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3.60E-07</w:t>
            </w:r>
          </w:p>
        </w:tc>
        <w:tc>
          <w:tcPr>
            <w:tcW w:w="441" w:type="dxa"/>
            <w:shd w:val="clear" w:color="auto" w:fill="auto"/>
            <w:noWrap/>
            <w:tcMar>
              <w:top w:w="10" w:type="dxa"/>
              <w:left w:w="10" w:type="dxa"/>
              <w:right w:w="10" w:type="dxa"/>
            </w:tcMar>
            <w:vAlign w:val="center"/>
          </w:tcPr>
          <w:p w14:paraId="75D7F26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87C26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ENSP00000354499,ENSP00000354554,ENSP00000354632,ENSP00000354687,ENSP00000354728,ENSP00000354813,ENSP00000354876,ENSP00000354961,ENSP00000354982,ENSP00000355046,ENSP00000355206,ENSP00000355265,ENSP00000429690</w:t>
            </w:r>
          </w:p>
        </w:tc>
        <w:tc>
          <w:tcPr>
            <w:tcW w:w="2883" w:type="dxa"/>
            <w:shd w:val="clear" w:color="auto" w:fill="auto"/>
            <w:noWrap/>
            <w:tcMar>
              <w:top w:w="10" w:type="dxa"/>
              <w:left w:w="10" w:type="dxa"/>
              <w:right w:w="10" w:type="dxa"/>
            </w:tcMar>
            <w:vAlign w:val="center"/>
          </w:tcPr>
          <w:p w14:paraId="4DEE18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ATP6V0E1,MT-ATP6,MT-ATP8,MT-CO1,MT-CO2,MT-CO3,MT-CYB,MT-ND1,MT-ND2,MT-ND3,MT-ND4,MT-ND4L,MT-ND5</w:t>
            </w:r>
          </w:p>
        </w:tc>
      </w:tr>
      <w:tr w:rsidR="008B2A81" w:rsidRPr="008B2A81" w14:paraId="36601F6E" w14:textId="77777777">
        <w:trPr>
          <w:trHeight w:val="280"/>
        </w:trPr>
        <w:tc>
          <w:tcPr>
            <w:tcW w:w="459" w:type="dxa"/>
            <w:shd w:val="clear" w:color="auto" w:fill="auto"/>
            <w:noWrap/>
            <w:tcMar>
              <w:top w:w="10" w:type="dxa"/>
              <w:left w:w="10" w:type="dxa"/>
              <w:right w:w="10" w:type="dxa"/>
            </w:tcMar>
            <w:vAlign w:val="center"/>
          </w:tcPr>
          <w:p w14:paraId="1BBAE9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6C8B4B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36E1F4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156ABA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3A786C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9.16274</w:t>
            </w:r>
          </w:p>
        </w:tc>
        <w:tc>
          <w:tcPr>
            <w:tcW w:w="319" w:type="dxa"/>
            <w:shd w:val="clear" w:color="auto" w:fill="auto"/>
            <w:noWrap/>
            <w:tcMar>
              <w:top w:w="10" w:type="dxa"/>
              <w:left w:w="10" w:type="dxa"/>
              <w:right w:w="10" w:type="dxa"/>
            </w:tcMar>
            <w:vAlign w:val="center"/>
          </w:tcPr>
          <w:p w14:paraId="38F344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79998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8.64E-06</w:t>
            </w:r>
          </w:p>
        </w:tc>
        <w:tc>
          <w:tcPr>
            <w:tcW w:w="441" w:type="dxa"/>
            <w:shd w:val="clear" w:color="auto" w:fill="auto"/>
            <w:noWrap/>
            <w:tcMar>
              <w:top w:w="10" w:type="dxa"/>
              <w:left w:w="10" w:type="dxa"/>
              <w:right w:w="10" w:type="dxa"/>
            </w:tcMar>
            <w:vAlign w:val="center"/>
          </w:tcPr>
          <w:p w14:paraId="0A82512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47023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1D007A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8B2A81" w:rsidRPr="008B2A81" w14:paraId="3B2846A9" w14:textId="77777777">
        <w:trPr>
          <w:trHeight w:val="280"/>
        </w:trPr>
        <w:tc>
          <w:tcPr>
            <w:tcW w:w="459" w:type="dxa"/>
            <w:shd w:val="clear" w:color="auto" w:fill="auto"/>
            <w:noWrap/>
            <w:tcMar>
              <w:top w:w="10" w:type="dxa"/>
              <w:left w:w="10" w:type="dxa"/>
              <w:right w:w="10" w:type="dxa"/>
            </w:tcMar>
            <w:vAlign w:val="center"/>
          </w:tcPr>
          <w:p w14:paraId="20A2A1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1A25B2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334281B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1976F7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04127D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9.443</w:t>
            </w:r>
          </w:p>
        </w:tc>
        <w:tc>
          <w:tcPr>
            <w:tcW w:w="319" w:type="dxa"/>
            <w:shd w:val="clear" w:color="auto" w:fill="auto"/>
            <w:noWrap/>
            <w:tcMar>
              <w:top w:w="10" w:type="dxa"/>
              <w:left w:w="10" w:type="dxa"/>
              <w:right w:w="10" w:type="dxa"/>
            </w:tcMar>
            <w:vAlign w:val="center"/>
          </w:tcPr>
          <w:p w14:paraId="545F53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81596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1.55E-05</w:t>
            </w:r>
          </w:p>
        </w:tc>
        <w:tc>
          <w:tcPr>
            <w:tcW w:w="441" w:type="dxa"/>
            <w:shd w:val="clear" w:color="auto" w:fill="auto"/>
            <w:noWrap/>
            <w:tcMar>
              <w:top w:w="10" w:type="dxa"/>
              <w:left w:w="10" w:type="dxa"/>
              <w:right w:w="10" w:type="dxa"/>
            </w:tcMar>
            <w:vAlign w:val="center"/>
          </w:tcPr>
          <w:p w14:paraId="1F4707F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30A8D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46D381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5A2100A0" w14:textId="77777777">
        <w:trPr>
          <w:trHeight w:val="280"/>
        </w:trPr>
        <w:tc>
          <w:tcPr>
            <w:tcW w:w="459" w:type="dxa"/>
            <w:shd w:val="clear" w:color="auto" w:fill="auto"/>
            <w:noWrap/>
            <w:tcMar>
              <w:top w:w="10" w:type="dxa"/>
              <w:left w:w="10" w:type="dxa"/>
              <w:right w:w="10" w:type="dxa"/>
            </w:tcMar>
            <w:vAlign w:val="center"/>
          </w:tcPr>
          <w:p w14:paraId="132B85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079C4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11064B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398567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4DEA2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4.3293</w:t>
            </w:r>
          </w:p>
        </w:tc>
        <w:tc>
          <w:tcPr>
            <w:tcW w:w="319" w:type="dxa"/>
            <w:shd w:val="clear" w:color="auto" w:fill="auto"/>
            <w:noWrap/>
            <w:tcMar>
              <w:top w:w="10" w:type="dxa"/>
              <w:left w:w="10" w:type="dxa"/>
              <w:right w:w="10" w:type="dxa"/>
            </w:tcMar>
            <w:vAlign w:val="center"/>
          </w:tcPr>
          <w:p w14:paraId="2B455F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F63C3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2.39E-05</w:t>
            </w:r>
          </w:p>
        </w:tc>
        <w:tc>
          <w:tcPr>
            <w:tcW w:w="441" w:type="dxa"/>
            <w:shd w:val="clear" w:color="auto" w:fill="auto"/>
            <w:noWrap/>
            <w:tcMar>
              <w:top w:w="10" w:type="dxa"/>
              <w:left w:w="10" w:type="dxa"/>
              <w:right w:w="10" w:type="dxa"/>
            </w:tcMar>
            <w:vAlign w:val="center"/>
          </w:tcPr>
          <w:p w14:paraId="514B7C1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7E451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00000326247,ENSP00000333657,ENSP00000342513,ENSP00000354822,ENSP00000359787,ENSP00000360869,ENSP00000360883,ENSP00000368699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6D0454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BST2,IFI27,IFI35,IFI44L,IFI6,IFIT1,IFIT3,IFITM1,IFITM3,IRF7,ISG15,ISG20,MX1,MX2,OAS1,OASL,RSAD2,SAMD9L,XAF1</w:t>
            </w:r>
          </w:p>
        </w:tc>
      </w:tr>
      <w:tr w:rsidR="008B2A81" w:rsidRPr="008B2A81" w14:paraId="761C76C9" w14:textId="77777777">
        <w:trPr>
          <w:trHeight w:val="280"/>
        </w:trPr>
        <w:tc>
          <w:tcPr>
            <w:tcW w:w="459" w:type="dxa"/>
            <w:shd w:val="clear" w:color="auto" w:fill="auto"/>
            <w:noWrap/>
            <w:tcMar>
              <w:top w:w="10" w:type="dxa"/>
              <w:left w:w="10" w:type="dxa"/>
              <w:right w:w="10" w:type="dxa"/>
            </w:tcMar>
            <w:vAlign w:val="center"/>
          </w:tcPr>
          <w:p w14:paraId="3F21F1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142E89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586FA6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4E4686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02A2D6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4.1009</w:t>
            </w:r>
          </w:p>
        </w:tc>
        <w:tc>
          <w:tcPr>
            <w:tcW w:w="319" w:type="dxa"/>
            <w:shd w:val="clear" w:color="auto" w:fill="auto"/>
            <w:noWrap/>
            <w:tcMar>
              <w:top w:w="10" w:type="dxa"/>
              <w:left w:w="10" w:type="dxa"/>
              <w:right w:w="10" w:type="dxa"/>
            </w:tcMar>
            <w:vAlign w:val="center"/>
          </w:tcPr>
          <w:p w14:paraId="3C0282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74927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0.00038</w:t>
            </w:r>
          </w:p>
        </w:tc>
        <w:tc>
          <w:tcPr>
            <w:tcW w:w="441" w:type="dxa"/>
            <w:shd w:val="clear" w:color="auto" w:fill="auto"/>
            <w:noWrap/>
            <w:tcMar>
              <w:top w:w="10" w:type="dxa"/>
              <w:left w:w="10" w:type="dxa"/>
              <w:right w:w="10" w:type="dxa"/>
            </w:tcMar>
            <w:vAlign w:val="center"/>
          </w:tcPr>
          <w:p w14:paraId="5C8150A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80108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ENSP00000252593,ENSP00000257570,ENSP00000306565,ENSP00000333657,ENSP00000342513,ENSP00000354822,ENSP00000360869,ENSP00000360883,ENSP00000371471,ENSP00000380697,ENSP00000381601,ENSP00000382707,ENSP00000386187,ENSP00000388001,ENSP00000395590,ENSP00000483430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0AA4FA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BST2,IFI27,IFI35,IFI6,IFIT1,IFIT3,IFITM1,IFITM3,IRF7,ISG20,MX1,MX2,OAS1,OASL,RSAD2,XAF1</w:t>
            </w:r>
          </w:p>
        </w:tc>
      </w:tr>
      <w:tr w:rsidR="008B2A81" w:rsidRPr="008B2A81" w14:paraId="4BBB54D1" w14:textId="77777777">
        <w:trPr>
          <w:trHeight w:val="280"/>
        </w:trPr>
        <w:tc>
          <w:tcPr>
            <w:tcW w:w="459" w:type="dxa"/>
            <w:shd w:val="clear" w:color="auto" w:fill="auto"/>
            <w:noWrap/>
            <w:tcMar>
              <w:top w:w="10" w:type="dxa"/>
              <w:left w:w="10" w:type="dxa"/>
              <w:right w:w="10" w:type="dxa"/>
            </w:tcMar>
            <w:vAlign w:val="center"/>
          </w:tcPr>
          <w:p w14:paraId="3D0603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2AB07B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4F7996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06A18F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7F07E8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4.07699</w:t>
            </w:r>
          </w:p>
        </w:tc>
        <w:tc>
          <w:tcPr>
            <w:tcW w:w="319" w:type="dxa"/>
            <w:shd w:val="clear" w:color="auto" w:fill="auto"/>
            <w:noWrap/>
            <w:tcMar>
              <w:top w:w="10" w:type="dxa"/>
              <w:left w:w="10" w:type="dxa"/>
              <w:right w:w="10" w:type="dxa"/>
            </w:tcMar>
            <w:vAlign w:val="center"/>
          </w:tcPr>
          <w:p w14:paraId="6D6478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27CE1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0.00072</w:t>
            </w:r>
          </w:p>
        </w:tc>
        <w:tc>
          <w:tcPr>
            <w:tcW w:w="441" w:type="dxa"/>
            <w:shd w:val="clear" w:color="auto" w:fill="auto"/>
            <w:noWrap/>
            <w:tcMar>
              <w:top w:w="10" w:type="dxa"/>
              <w:left w:w="10" w:type="dxa"/>
              <w:right w:w="10" w:type="dxa"/>
            </w:tcMar>
            <w:vAlign w:val="center"/>
          </w:tcPr>
          <w:p w14:paraId="4BF0DA2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1EF18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ENSP00000257570,ENSP00000306565,ENSP00000333657,ENSP00000342513,ENSP00000354822,ENSP00000360869,ENSP00000360883,ENSP00000371471,ENSP00000380697,ENSP00000381601,ENSP00000382707,ENSP00000386187,ENSP00000388001,ENSP00000395590,ENSP00000483430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7C7FBE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IFI27,IFI35,IFI6,IFIT1,IFIT3,IFITM1,IFITM3,IRF7,ISG20,MX1,MX2,OAS1,OASL,RSAD2,XAF1</w:t>
            </w:r>
          </w:p>
        </w:tc>
      </w:tr>
      <w:tr w:rsidR="008B2A81" w:rsidRPr="008B2A81" w14:paraId="3C554A65" w14:textId="77777777">
        <w:trPr>
          <w:trHeight w:val="280"/>
        </w:trPr>
        <w:tc>
          <w:tcPr>
            <w:tcW w:w="459" w:type="dxa"/>
            <w:shd w:val="clear" w:color="auto" w:fill="auto"/>
            <w:noWrap/>
            <w:tcMar>
              <w:top w:w="10" w:type="dxa"/>
              <w:left w:w="10" w:type="dxa"/>
              <w:right w:w="10" w:type="dxa"/>
            </w:tcMar>
            <w:vAlign w:val="center"/>
          </w:tcPr>
          <w:p w14:paraId="6CB1B1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77F5C0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29F12F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24B00F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w:t>
            </w:r>
          </w:p>
        </w:tc>
        <w:tc>
          <w:tcPr>
            <w:tcW w:w="558" w:type="dxa"/>
            <w:shd w:val="clear" w:color="auto" w:fill="auto"/>
            <w:noWrap/>
            <w:tcMar>
              <w:top w:w="10" w:type="dxa"/>
              <w:left w:w="10" w:type="dxa"/>
              <w:right w:w="10" w:type="dxa"/>
            </w:tcMar>
            <w:vAlign w:val="center"/>
          </w:tcPr>
          <w:p w14:paraId="11408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4.18294</w:t>
            </w:r>
          </w:p>
        </w:tc>
        <w:tc>
          <w:tcPr>
            <w:tcW w:w="319" w:type="dxa"/>
            <w:shd w:val="clear" w:color="auto" w:fill="auto"/>
            <w:noWrap/>
            <w:tcMar>
              <w:top w:w="10" w:type="dxa"/>
              <w:left w:w="10" w:type="dxa"/>
              <w:right w:w="10" w:type="dxa"/>
            </w:tcMar>
            <w:vAlign w:val="center"/>
          </w:tcPr>
          <w:p w14:paraId="749CED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35075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00A6A7D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1480FD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00000318982,ENSP00000326247,ENSP00000333657,ENSP00000342513,ENSP00000345494,ENSP00000354822,ENSP00000359787,ENSP00000360869,ENSP00000360883,ENSP00000368699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3378CC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BST2,EPSTI1,IFI27,IFI35,IFI44L,IFI6,IFIT1,IFIT3,IFITM1,IFITM3,IRF7,ISG15,ISG20,MX1,MX2,OAS1,OASL,PLSCR1,RSAD2,SAMD9L,XAF1</w:t>
            </w:r>
          </w:p>
        </w:tc>
      </w:tr>
      <w:tr w:rsidR="008B2A81" w:rsidRPr="008B2A81" w14:paraId="4F2793AE" w14:textId="77777777">
        <w:trPr>
          <w:trHeight w:val="280"/>
        </w:trPr>
        <w:tc>
          <w:tcPr>
            <w:tcW w:w="459" w:type="dxa"/>
            <w:shd w:val="clear" w:color="auto" w:fill="auto"/>
            <w:noWrap/>
            <w:tcMar>
              <w:top w:w="10" w:type="dxa"/>
              <w:left w:w="10" w:type="dxa"/>
              <w:right w:w="10" w:type="dxa"/>
            </w:tcMar>
            <w:vAlign w:val="center"/>
          </w:tcPr>
          <w:p w14:paraId="2F13E1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28B2E4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71F5CC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7DBB2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1009B9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7.80401</w:t>
            </w:r>
          </w:p>
        </w:tc>
        <w:tc>
          <w:tcPr>
            <w:tcW w:w="319" w:type="dxa"/>
            <w:shd w:val="clear" w:color="auto" w:fill="auto"/>
            <w:noWrap/>
            <w:tcMar>
              <w:top w:w="10" w:type="dxa"/>
              <w:left w:w="10" w:type="dxa"/>
              <w:right w:w="10" w:type="dxa"/>
            </w:tcMar>
            <w:vAlign w:val="center"/>
          </w:tcPr>
          <w:p w14:paraId="60214B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85DBE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3F534BB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98C2B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ENSP00000354687,ENSP00000354728,ENSP00000354813,ENSP00000355046,ENSP00000355206</w:t>
            </w:r>
          </w:p>
        </w:tc>
        <w:tc>
          <w:tcPr>
            <w:tcW w:w="2883" w:type="dxa"/>
            <w:shd w:val="clear" w:color="auto" w:fill="auto"/>
            <w:noWrap/>
            <w:tcMar>
              <w:top w:w="10" w:type="dxa"/>
              <w:left w:w="10" w:type="dxa"/>
              <w:right w:w="10" w:type="dxa"/>
            </w:tcMar>
            <w:vAlign w:val="center"/>
          </w:tcPr>
          <w:p w14:paraId="116447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MT-ND1,MT-ND2,MT-ND3,MT-ND4L,MT-ND5</w:t>
            </w:r>
          </w:p>
        </w:tc>
      </w:tr>
      <w:tr w:rsidR="008B2A81" w:rsidRPr="008B2A81" w14:paraId="745D53D9" w14:textId="77777777">
        <w:trPr>
          <w:trHeight w:val="280"/>
        </w:trPr>
        <w:tc>
          <w:tcPr>
            <w:tcW w:w="459" w:type="dxa"/>
            <w:shd w:val="clear" w:color="auto" w:fill="auto"/>
            <w:noWrap/>
            <w:tcMar>
              <w:top w:w="10" w:type="dxa"/>
              <w:left w:w="10" w:type="dxa"/>
              <w:right w:w="10" w:type="dxa"/>
            </w:tcMar>
            <w:vAlign w:val="center"/>
          </w:tcPr>
          <w:p w14:paraId="3C5952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49BDEB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15F174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Interferon alpha/beta signaling, and </w:t>
            </w:r>
            <w:r w:rsidRPr="008B2A81">
              <w:rPr>
                <w:rFonts w:eastAsia="宋体"/>
                <w:sz w:val="12"/>
                <w:szCs w:val="12"/>
                <w:lang w:eastAsia="zh-CN" w:bidi="ar"/>
              </w:rPr>
              <w:lastRenderedPageBreak/>
              <w:t>Interferon gamma signaling</w:t>
            </w:r>
          </w:p>
        </w:tc>
        <w:tc>
          <w:tcPr>
            <w:tcW w:w="362" w:type="dxa"/>
            <w:shd w:val="clear" w:color="auto" w:fill="auto"/>
            <w:noWrap/>
            <w:tcMar>
              <w:top w:w="10" w:type="dxa"/>
              <w:left w:w="10" w:type="dxa"/>
              <w:right w:w="10" w:type="dxa"/>
            </w:tcMar>
            <w:vAlign w:val="center"/>
          </w:tcPr>
          <w:p w14:paraId="6B0A73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24</w:t>
            </w:r>
          </w:p>
        </w:tc>
        <w:tc>
          <w:tcPr>
            <w:tcW w:w="558" w:type="dxa"/>
            <w:shd w:val="clear" w:color="auto" w:fill="auto"/>
            <w:noWrap/>
            <w:tcMar>
              <w:top w:w="10" w:type="dxa"/>
              <w:left w:w="10" w:type="dxa"/>
              <w:right w:w="10" w:type="dxa"/>
            </w:tcMar>
            <w:vAlign w:val="center"/>
          </w:tcPr>
          <w:p w14:paraId="0B017D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3.96209</w:t>
            </w:r>
          </w:p>
        </w:tc>
        <w:tc>
          <w:tcPr>
            <w:tcW w:w="319" w:type="dxa"/>
            <w:shd w:val="clear" w:color="auto" w:fill="auto"/>
            <w:noWrap/>
            <w:tcMar>
              <w:top w:w="10" w:type="dxa"/>
              <w:left w:w="10" w:type="dxa"/>
              <w:right w:w="10" w:type="dxa"/>
            </w:tcMar>
            <w:vAlign w:val="center"/>
          </w:tcPr>
          <w:p w14:paraId="533AD4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2E9CA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0.0026</w:t>
            </w:r>
          </w:p>
        </w:tc>
        <w:tc>
          <w:tcPr>
            <w:tcW w:w="441" w:type="dxa"/>
            <w:shd w:val="clear" w:color="auto" w:fill="auto"/>
            <w:noWrap/>
            <w:tcMar>
              <w:top w:w="10" w:type="dxa"/>
              <w:left w:w="10" w:type="dxa"/>
              <w:right w:w="10" w:type="dxa"/>
            </w:tcMar>
            <w:vAlign w:val="center"/>
          </w:tcPr>
          <w:p w14:paraId="2DF7B9D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13A25F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ENSP00000245185,ENSP00000252593,ENSP00000257570,ENSP00000306565,ENSP00000318982,ENSP00000326247,ENSP00000333657,ENSP00000342513,ENSP00000345494,ENSP00000354822,ENSP00000359504,ENSP00000359787,ENSP0000</w:t>
            </w:r>
            <w:r w:rsidRPr="008B2A81">
              <w:rPr>
                <w:rFonts w:eastAsia="宋体"/>
                <w:sz w:val="12"/>
                <w:szCs w:val="12"/>
                <w:lang w:eastAsia="zh-CN" w:bidi="ar"/>
              </w:rPr>
              <w:lastRenderedPageBreak/>
              <w:t>0360869,ENSP00000360883,ENSP00000368699,ENSP00000369299,ENSP00000371471,ENSP00000380697,ENSP00000381601,ENSP00000382707,ENSP00000386187,ENSP00000388001,ENSP00000395590,ENSP00000483430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572CFF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BST2,EPSTI1,GBP1,IFI27,IFI35,IFI44L,IFI6,IFIT1,IFIT3,IFITM1,IFITM3,IRF7,ISG15,ISG20,MT2A,MX1,MX2,OAS1,OASL,PLSCR1,RSAD2,SAMD9L,TRIM22,XAF1</w:t>
            </w:r>
          </w:p>
        </w:tc>
      </w:tr>
      <w:tr w:rsidR="008B2A81" w:rsidRPr="008B2A81" w14:paraId="6734827D" w14:textId="77777777">
        <w:trPr>
          <w:trHeight w:val="280"/>
        </w:trPr>
        <w:tc>
          <w:tcPr>
            <w:tcW w:w="459" w:type="dxa"/>
            <w:shd w:val="clear" w:color="auto" w:fill="auto"/>
            <w:noWrap/>
            <w:tcMar>
              <w:top w:w="10" w:type="dxa"/>
              <w:left w:w="10" w:type="dxa"/>
              <w:right w:w="10" w:type="dxa"/>
            </w:tcMar>
            <w:vAlign w:val="center"/>
          </w:tcPr>
          <w:p w14:paraId="3B66B4E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6E35D7C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22A2F3E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6074019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5D6DF6C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5EA183A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7544FA4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7241863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56C7273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3138B2E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60574ACC" w14:textId="77777777">
        <w:trPr>
          <w:trHeight w:val="280"/>
        </w:trPr>
        <w:tc>
          <w:tcPr>
            <w:tcW w:w="459" w:type="dxa"/>
            <w:shd w:val="clear" w:color="auto" w:fill="auto"/>
            <w:noWrap/>
            <w:tcMar>
              <w:top w:w="10" w:type="dxa"/>
              <w:left w:w="10" w:type="dxa"/>
              <w:right w:w="10" w:type="dxa"/>
            </w:tcMar>
            <w:vAlign w:val="center"/>
          </w:tcPr>
          <w:p w14:paraId="647EDA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718549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214FE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11D705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558" w:type="dxa"/>
            <w:shd w:val="clear" w:color="auto" w:fill="auto"/>
            <w:noWrap/>
            <w:tcMar>
              <w:top w:w="10" w:type="dxa"/>
              <w:left w:w="10" w:type="dxa"/>
              <w:right w:w="10" w:type="dxa"/>
            </w:tcMar>
            <w:vAlign w:val="center"/>
          </w:tcPr>
          <w:p w14:paraId="00FBF5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3.88407</w:t>
            </w:r>
          </w:p>
        </w:tc>
        <w:tc>
          <w:tcPr>
            <w:tcW w:w="319" w:type="dxa"/>
            <w:shd w:val="clear" w:color="auto" w:fill="auto"/>
            <w:noWrap/>
            <w:tcMar>
              <w:top w:w="10" w:type="dxa"/>
              <w:left w:w="10" w:type="dxa"/>
              <w:right w:w="10" w:type="dxa"/>
            </w:tcMar>
            <w:vAlign w:val="center"/>
          </w:tcPr>
          <w:p w14:paraId="5D0D65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5FB2C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w:t>
            </w:r>
          </w:p>
        </w:tc>
        <w:tc>
          <w:tcPr>
            <w:tcW w:w="441" w:type="dxa"/>
            <w:shd w:val="clear" w:color="auto" w:fill="auto"/>
            <w:noWrap/>
            <w:tcMar>
              <w:top w:w="10" w:type="dxa"/>
              <w:left w:w="10" w:type="dxa"/>
              <w:right w:w="10" w:type="dxa"/>
            </w:tcMar>
            <w:vAlign w:val="center"/>
          </w:tcPr>
          <w:p w14:paraId="6FDD6F4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1D0239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00000258381,ENSP00000306565,ENSP00000318982,ENSP00000326247,ENSP00000333657,ENSP00000342513,ENSP00000345494,ENSP00000354822,ENSP00000359504,ENSP00000359787,ENSP00000360869,ENSP00000360883,ENSP00000368699,ENSP00000369299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795C2D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BST2,EPSTI1,GBP1,IFI27,IFI35,IFI44L,IFI6,IFIT1,IFIT3,IFITM1,IFITM3,IRF7,ISG15,ISG20,MT2A,MX1,MX2,OAS1,OASL,PLSCR1,RSAD2,SAMD9L,SP110,TRIM22,XAF1</w:t>
            </w:r>
          </w:p>
        </w:tc>
      </w:tr>
      <w:tr w:rsidR="008B2A81" w:rsidRPr="008B2A81" w14:paraId="69BC4B3B" w14:textId="77777777">
        <w:trPr>
          <w:trHeight w:val="280"/>
        </w:trPr>
        <w:tc>
          <w:tcPr>
            <w:tcW w:w="459" w:type="dxa"/>
            <w:shd w:val="clear" w:color="auto" w:fill="auto"/>
            <w:noWrap/>
            <w:tcMar>
              <w:top w:w="10" w:type="dxa"/>
              <w:left w:w="10" w:type="dxa"/>
              <w:right w:w="10" w:type="dxa"/>
            </w:tcMar>
            <w:vAlign w:val="center"/>
          </w:tcPr>
          <w:p w14:paraId="0FDD6F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3D007B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568FCF1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6609B3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1D333E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7.50923</w:t>
            </w:r>
          </w:p>
        </w:tc>
        <w:tc>
          <w:tcPr>
            <w:tcW w:w="319" w:type="dxa"/>
            <w:shd w:val="clear" w:color="auto" w:fill="auto"/>
            <w:noWrap/>
            <w:tcMar>
              <w:top w:w="10" w:type="dxa"/>
              <w:left w:w="10" w:type="dxa"/>
              <w:right w:w="10" w:type="dxa"/>
            </w:tcMar>
            <w:vAlign w:val="center"/>
          </w:tcPr>
          <w:p w14:paraId="52019D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30159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0.0046</w:t>
            </w:r>
          </w:p>
        </w:tc>
        <w:tc>
          <w:tcPr>
            <w:tcW w:w="441" w:type="dxa"/>
            <w:shd w:val="clear" w:color="auto" w:fill="auto"/>
            <w:noWrap/>
            <w:tcMar>
              <w:top w:w="10" w:type="dxa"/>
              <w:left w:w="10" w:type="dxa"/>
              <w:right w:w="10" w:type="dxa"/>
            </w:tcMar>
            <w:vAlign w:val="center"/>
          </w:tcPr>
          <w:p w14:paraId="05D5793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99760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w:t>
            </w:r>
          </w:p>
        </w:tc>
        <w:tc>
          <w:tcPr>
            <w:tcW w:w="2883" w:type="dxa"/>
            <w:shd w:val="clear" w:color="auto" w:fill="auto"/>
            <w:noWrap/>
            <w:tcMar>
              <w:top w:w="10" w:type="dxa"/>
              <w:left w:w="10" w:type="dxa"/>
              <w:right w:w="10" w:type="dxa"/>
            </w:tcMar>
            <w:vAlign w:val="center"/>
          </w:tcPr>
          <w:p w14:paraId="6F5D4F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MT-ND1,MT-ND2,MT-ND4L,MT-ND5</w:t>
            </w:r>
          </w:p>
        </w:tc>
      </w:tr>
      <w:tr w:rsidR="008B2A81" w:rsidRPr="008B2A81" w14:paraId="2CEEB44C" w14:textId="77777777">
        <w:trPr>
          <w:trHeight w:val="280"/>
        </w:trPr>
        <w:tc>
          <w:tcPr>
            <w:tcW w:w="459" w:type="dxa"/>
            <w:shd w:val="clear" w:color="auto" w:fill="auto"/>
            <w:noWrap/>
            <w:tcMar>
              <w:top w:w="10" w:type="dxa"/>
              <w:left w:w="10" w:type="dxa"/>
              <w:right w:w="10" w:type="dxa"/>
            </w:tcMar>
            <w:vAlign w:val="center"/>
          </w:tcPr>
          <w:p w14:paraId="779EF9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Cluster7</w:t>
            </w:r>
          </w:p>
        </w:tc>
        <w:tc>
          <w:tcPr>
            <w:tcW w:w="337" w:type="dxa"/>
            <w:shd w:val="clear" w:color="auto" w:fill="auto"/>
            <w:noWrap/>
            <w:tcMar>
              <w:top w:w="10" w:type="dxa"/>
              <w:left w:w="10" w:type="dxa"/>
              <w:right w:w="10" w:type="dxa"/>
            </w:tcMar>
            <w:vAlign w:val="center"/>
          </w:tcPr>
          <w:p w14:paraId="28D32F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CL:4673</w:t>
            </w:r>
          </w:p>
        </w:tc>
        <w:tc>
          <w:tcPr>
            <w:tcW w:w="878" w:type="dxa"/>
            <w:shd w:val="clear" w:color="auto" w:fill="auto"/>
            <w:noWrap/>
            <w:tcMar>
              <w:top w:w="10" w:type="dxa"/>
              <w:left w:w="10" w:type="dxa"/>
              <w:right w:w="10" w:type="dxa"/>
            </w:tcMar>
            <w:vAlign w:val="center"/>
          </w:tcPr>
          <w:p w14:paraId="48CB58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2'-5'-oligoadenylate synthase, and type I interferon signaling pathway</w:t>
            </w:r>
          </w:p>
        </w:tc>
        <w:tc>
          <w:tcPr>
            <w:tcW w:w="362" w:type="dxa"/>
            <w:shd w:val="clear" w:color="auto" w:fill="auto"/>
            <w:noWrap/>
            <w:tcMar>
              <w:top w:w="10" w:type="dxa"/>
              <w:left w:w="10" w:type="dxa"/>
              <w:right w:w="10" w:type="dxa"/>
            </w:tcMar>
            <w:vAlign w:val="center"/>
          </w:tcPr>
          <w:p w14:paraId="3C0ED5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202944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3.98162</w:t>
            </w:r>
          </w:p>
        </w:tc>
        <w:tc>
          <w:tcPr>
            <w:tcW w:w="319" w:type="dxa"/>
            <w:shd w:val="clear" w:color="auto" w:fill="auto"/>
            <w:noWrap/>
            <w:tcMar>
              <w:top w:w="10" w:type="dxa"/>
              <w:left w:w="10" w:type="dxa"/>
              <w:right w:w="10" w:type="dxa"/>
            </w:tcMar>
            <w:vAlign w:val="center"/>
          </w:tcPr>
          <w:p w14:paraId="6A43B0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1D2F1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0.0047</w:t>
            </w:r>
          </w:p>
        </w:tc>
        <w:tc>
          <w:tcPr>
            <w:tcW w:w="441" w:type="dxa"/>
            <w:shd w:val="clear" w:color="auto" w:fill="auto"/>
            <w:noWrap/>
            <w:tcMar>
              <w:top w:w="10" w:type="dxa"/>
              <w:left w:w="10" w:type="dxa"/>
              <w:right w:w="10" w:type="dxa"/>
            </w:tcMar>
            <w:vAlign w:val="center"/>
          </w:tcPr>
          <w:p w14:paraId="5497E5C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25673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ENSP00000257570,ENSP00000333657,ENSP00000342513,ENSP00000354822,ENSP00000360869,ENSP00000360883,ENSP00000371471,ENSP00000380697,ENSP00000381601,ENSP00000388001,ENSP00000395590</w:t>
            </w:r>
          </w:p>
        </w:tc>
        <w:tc>
          <w:tcPr>
            <w:tcW w:w="2883" w:type="dxa"/>
            <w:shd w:val="clear" w:color="auto" w:fill="auto"/>
            <w:noWrap/>
            <w:tcMar>
              <w:top w:w="10" w:type="dxa"/>
              <w:left w:w="10" w:type="dxa"/>
              <w:right w:w="10" w:type="dxa"/>
            </w:tcMar>
            <w:vAlign w:val="center"/>
          </w:tcPr>
          <w:p w14:paraId="29A4A8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IFI35,IFI6,IFIT1,IFIT3,IRF7,MX1,MX2,OAS1,OASL,RSAD2,XAF1</w:t>
            </w:r>
          </w:p>
        </w:tc>
      </w:tr>
      <w:tr w:rsidR="008B2A81" w:rsidRPr="008B2A81" w14:paraId="0DBD11AB" w14:textId="77777777">
        <w:trPr>
          <w:trHeight w:val="280"/>
        </w:trPr>
        <w:tc>
          <w:tcPr>
            <w:tcW w:w="459" w:type="dxa"/>
            <w:shd w:val="clear" w:color="auto" w:fill="auto"/>
            <w:noWrap/>
            <w:tcMar>
              <w:top w:w="10" w:type="dxa"/>
              <w:left w:w="10" w:type="dxa"/>
              <w:right w:w="10" w:type="dxa"/>
            </w:tcMar>
            <w:vAlign w:val="center"/>
          </w:tcPr>
          <w:p w14:paraId="5C87A0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5A18AC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7FA42F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58ACE7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7C3615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41DF4E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2EE3E3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77AA7D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628DBE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72CBC1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3332EDDE" w14:textId="77777777">
        <w:trPr>
          <w:trHeight w:val="280"/>
        </w:trPr>
        <w:tc>
          <w:tcPr>
            <w:tcW w:w="459" w:type="dxa"/>
            <w:shd w:val="clear" w:color="auto" w:fill="auto"/>
            <w:noWrap/>
            <w:tcMar>
              <w:top w:w="10" w:type="dxa"/>
              <w:left w:w="10" w:type="dxa"/>
              <w:right w:w="10" w:type="dxa"/>
            </w:tcMar>
            <w:vAlign w:val="center"/>
          </w:tcPr>
          <w:p w14:paraId="295B78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351F4D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0CF626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A262F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0607A1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7.46334</w:t>
            </w:r>
          </w:p>
        </w:tc>
        <w:tc>
          <w:tcPr>
            <w:tcW w:w="319" w:type="dxa"/>
            <w:shd w:val="clear" w:color="auto" w:fill="auto"/>
            <w:noWrap/>
            <w:tcMar>
              <w:top w:w="10" w:type="dxa"/>
              <w:left w:w="10" w:type="dxa"/>
              <w:right w:w="10" w:type="dxa"/>
            </w:tcMar>
            <w:vAlign w:val="center"/>
          </w:tcPr>
          <w:p w14:paraId="6DC319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0A7D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7.44E-05</w:t>
            </w:r>
          </w:p>
        </w:tc>
        <w:tc>
          <w:tcPr>
            <w:tcW w:w="441" w:type="dxa"/>
            <w:shd w:val="clear" w:color="auto" w:fill="auto"/>
            <w:noWrap/>
            <w:tcMar>
              <w:top w:w="10" w:type="dxa"/>
              <w:left w:w="10" w:type="dxa"/>
              <w:right w:w="10" w:type="dxa"/>
            </w:tcMar>
            <w:vAlign w:val="center"/>
          </w:tcPr>
          <w:p w14:paraId="71C549A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8A713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ENSP00000354554,ENSP00000354632,ENSP00000354728,ENSP00000354813,ENSP00000354961,ENSP00000354982,ENSP00000355046,ENSP00000355206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7C99CB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MT-ATP6,MT-CO3,MT-CYB,MT-ND2,MT-ND3,MT-ND4,MT-ND4L,MT-ND5</w:t>
            </w:r>
          </w:p>
        </w:tc>
      </w:tr>
      <w:tr w:rsidR="008B2A81" w:rsidRPr="008B2A81" w14:paraId="578C2680" w14:textId="77777777">
        <w:trPr>
          <w:trHeight w:val="280"/>
        </w:trPr>
        <w:tc>
          <w:tcPr>
            <w:tcW w:w="459" w:type="dxa"/>
            <w:shd w:val="clear" w:color="auto" w:fill="auto"/>
            <w:noWrap/>
            <w:tcMar>
              <w:top w:w="10" w:type="dxa"/>
              <w:left w:w="10" w:type="dxa"/>
              <w:right w:w="10" w:type="dxa"/>
            </w:tcMar>
            <w:vAlign w:val="center"/>
          </w:tcPr>
          <w:p w14:paraId="43DC32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718610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3F4246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6C95AB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44DA91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4.98605</w:t>
            </w:r>
          </w:p>
        </w:tc>
        <w:tc>
          <w:tcPr>
            <w:tcW w:w="319" w:type="dxa"/>
            <w:shd w:val="clear" w:color="auto" w:fill="auto"/>
            <w:noWrap/>
            <w:tcMar>
              <w:top w:w="10" w:type="dxa"/>
              <w:left w:w="10" w:type="dxa"/>
              <w:right w:w="10" w:type="dxa"/>
            </w:tcMar>
            <w:vAlign w:val="center"/>
          </w:tcPr>
          <w:p w14:paraId="100DC3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B2449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0.00015</w:t>
            </w:r>
          </w:p>
        </w:tc>
        <w:tc>
          <w:tcPr>
            <w:tcW w:w="441" w:type="dxa"/>
            <w:shd w:val="clear" w:color="auto" w:fill="auto"/>
            <w:noWrap/>
            <w:tcMar>
              <w:top w:w="10" w:type="dxa"/>
              <w:left w:w="10" w:type="dxa"/>
              <w:right w:w="10" w:type="dxa"/>
            </w:tcMar>
            <w:vAlign w:val="center"/>
          </w:tcPr>
          <w:p w14:paraId="3A17364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7895A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B6BF4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BST2,IFI27,IFI44L,IFI6,IFIT3,IFITM1,IFITM2,IFITM3,IRF7,ISG15,ISG20,MX1,MX2,OAS1,XAF1</w:t>
            </w:r>
          </w:p>
        </w:tc>
      </w:tr>
      <w:tr w:rsidR="008B2A81" w:rsidRPr="008B2A81" w14:paraId="21E3FC2D" w14:textId="77777777">
        <w:trPr>
          <w:trHeight w:val="280"/>
        </w:trPr>
        <w:tc>
          <w:tcPr>
            <w:tcW w:w="459" w:type="dxa"/>
            <w:shd w:val="clear" w:color="auto" w:fill="auto"/>
            <w:noWrap/>
            <w:tcMar>
              <w:top w:w="10" w:type="dxa"/>
              <w:left w:w="10" w:type="dxa"/>
              <w:right w:w="10" w:type="dxa"/>
            </w:tcMar>
            <w:vAlign w:val="center"/>
          </w:tcPr>
          <w:p w14:paraId="36ADEB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493D94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5A69C8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27494D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422EBF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4.34545</w:t>
            </w:r>
          </w:p>
        </w:tc>
        <w:tc>
          <w:tcPr>
            <w:tcW w:w="319" w:type="dxa"/>
            <w:shd w:val="clear" w:color="auto" w:fill="auto"/>
            <w:noWrap/>
            <w:tcMar>
              <w:top w:w="10" w:type="dxa"/>
              <w:left w:w="10" w:type="dxa"/>
              <w:right w:w="10" w:type="dxa"/>
            </w:tcMar>
            <w:vAlign w:val="center"/>
          </w:tcPr>
          <w:p w14:paraId="167A49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C6A13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0.00022</w:t>
            </w:r>
          </w:p>
        </w:tc>
        <w:tc>
          <w:tcPr>
            <w:tcW w:w="441" w:type="dxa"/>
            <w:shd w:val="clear" w:color="auto" w:fill="auto"/>
            <w:noWrap/>
            <w:tcMar>
              <w:top w:w="10" w:type="dxa"/>
              <w:left w:w="10" w:type="dxa"/>
              <w:right w:w="10" w:type="dxa"/>
            </w:tcMar>
            <w:vAlign w:val="center"/>
          </w:tcPr>
          <w:p w14:paraId="3C6A787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B9C99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00000333657,ENSP00000342513,ENSP00000345494,ENSP00000354822,ENSP00000359787,ENSP00000360883,ENSP00000368699,ENSP00000369299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21ADC1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BST2,EPSTI1,IFI27,IFI44L,IFI6,IFIT3,IFITM1,IFITM2,IFITM3,IRF7,ISG15,ISG20,MT2A,MX1,MX2,OAS1,PLSCR1,TRIM22,XAF1</w:t>
            </w:r>
          </w:p>
        </w:tc>
      </w:tr>
      <w:tr w:rsidR="008B2A81" w:rsidRPr="008B2A81" w14:paraId="04F5F5A4" w14:textId="77777777">
        <w:trPr>
          <w:trHeight w:val="280"/>
        </w:trPr>
        <w:tc>
          <w:tcPr>
            <w:tcW w:w="459" w:type="dxa"/>
            <w:shd w:val="clear" w:color="auto" w:fill="auto"/>
            <w:noWrap/>
            <w:tcMar>
              <w:top w:w="10" w:type="dxa"/>
              <w:left w:w="10" w:type="dxa"/>
              <w:right w:w="10" w:type="dxa"/>
            </w:tcMar>
            <w:vAlign w:val="center"/>
          </w:tcPr>
          <w:p w14:paraId="424E0D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475C9E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47456A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4D0542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5DCCE3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4.49694</w:t>
            </w:r>
          </w:p>
        </w:tc>
        <w:tc>
          <w:tcPr>
            <w:tcW w:w="319" w:type="dxa"/>
            <w:shd w:val="clear" w:color="auto" w:fill="auto"/>
            <w:noWrap/>
            <w:tcMar>
              <w:top w:w="10" w:type="dxa"/>
              <w:left w:w="10" w:type="dxa"/>
              <w:right w:w="10" w:type="dxa"/>
            </w:tcMar>
            <w:vAlign w:val="center"/>
          </w:tcPr>
          <w:p w14:paraId="18447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5E921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0.00022</w:t>
            </w:r>
          </w:p>
        </w:tc>
        <w:tc>
          <w:tcPr>
            <w:tcW w:w="441" w:type="dxa"/>
            <w:shd w:val="clear" w:color="auto" w:fill="auto"/>
            <w:noWrap/>
            <w:tcMar>
              <w:top w:w="10" w:type="dxa"/>
              <w:left w:w="10" w:type="dxa"/>
              <w:right w:w="10" w:type="dxa"/>
            </w:tcMar>
            <w:vAlign w:val="center"/>
          </w:tcPr>
          <w:p w14:paraId="2BB795F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D0072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ENSP00000252593,ENSP00000306565,ENSP00000318982,ENSP00000333657,ENSP00000342513,ENSP00000345494,ENSP00000354822,ENSP00000359787,ENSP00000360883,ENSP00000368699,ENSP00000380697,ENSP00000381601,ENSP00000382707,ENSP00000386187,ENSP00000388001,ENSP00000483430,ENSP00000484689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53C4A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BST2,EPSTI1,IFI27,IFI44L,IFI6,IFIT3,IFITM1,IFITM2,IFITM3,IRF7,ISG15,ISG20,MX1,MX2,OAS1,PLSCR1,XAF1</w:t>
            </w:r>
          </w:p>
        </w:tc>
      </w:tr>
      <w:tr w:rsidR="008B2A81" w:rsidRPr="008B2A81" w14:paraId="78DAC1E8" w14:textId="77777777">
        <w:trPr>
          <w:trHeight w:val="280"/>
        </w:trPr>
        <w:tc>
          <w:tcPr>
            <w:tcW w:w="459" w:type="dxa"/>
            <w:shd w:val="clear" w:color="auto" w:fill="auto"/>
            <w:noWrap/>
            <w:tcMar>
              <w:top w:w="10" w:type="dxa"/>
              <w:left w:w="10" w:type="dxa"/>
              <w:right w:w="10" w:type="dxa"/>
            </w:tcMar>
            <w:vAlign w:val="center"/>
          </w:tcPr>
          <w:p w14:paraId="6ADD59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48CE33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29ACE7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694724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6941FD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4.54201</w:t>
            </w:r>
          </w:p>
        </w:tc>
        <w:tc>
          <w:tcPr>
            <w:tcW w:w="319" w:type="dxa"/>
            <w:shd w:val="clear" w:color="auto" w:fill="auto"/>
            <w:noWrap/>
            <w:tcMar>
              <w:top w:w="10" w:type="dxa"/>
              <w:left w:w="10" w:type="dxa"/>
              <w:right w:w="10" w:type="dxa"/>
            </w:tcMar>
            <w:vAlign w:val="center"/>
          </w:tcPr>
          <w:p w14:paraId="23B825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A8B16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w:t>
            </w:r>
          </w:p>
        </w:tc>
        <w:tc>
          <w:tcPr>
            <w:tcW w:w="441" w:type="dxa"/>
            <w:shd w:val="clear" w:color="auto" w:fill="auto"/>
            <w:noWrap/>
            <w:tcMar>
              <w:top w:w="10" w:type="dxa"/>
              <w:left w:w="10" w:type="dxa"/>
              <w:right w:w="10" w:type="dxa"/>
            </w:tcMar>
            <w:vAlign w:val="center"/>
          </w:tcPr>
          <w:p w14:paraId="74E62C4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D3C89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ENSP00000306565,ENSP00000333657,ENSP00000342513,ENSP00000354822,ENSP00000360883,ENSP00000380697,ENSP00000381601,ENSP00000382707,ENSP00000386187,ENSP00000388001,ENSP00000483430,ENSP00000484689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664EC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IFI27,IFI6,IFIT3,IFITM1,IFITM2,IFITM3,IRF7,ISG20,MX1,MX2,OAS1,XAF1</w:t>
            </w:r>
          </w:p>
        </w:tc>
      </w:tr>
      <w:tr w:rsidR="008B2A81" w:rsidRPr="008B2A81" w14:paraId="6664F6BA" w14:textId="77777777">
        <w:trPr>
          <w:trHeight w:val="280"/>
        </w:trPr>
        <w:tc>
          <w:tcPr>
            <w:tcW w:w="459" w:type="dxa"/>
            <w:shd w:val="clear" w:color="auto" w:fill="auto"/>
            <w:noWrap/>
            <w:tcMar>
              <w:top w:w="10" w:type="dxa"/>
              <w:left w:w="10" w:type="dxa"/>
              <w:right w:w="10" w:type="dxa"/>
            </w:tcMar>
            <w:vAlign w:val="center"/>
          </w:tcPr>
          <w:p w14:paraId="7B4DEA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773493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37154D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474FA6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55A034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4.3361</w:t>
            </w:r>
          </w:p>
        </w:tc>
        <w:tc>
          <w:tcPr>
            <w:tcW w:w="319" w:type="dxa"/>
            <w:shd w:val="clear" w:color="auto" w:fill="auto"/>
            <w:noWrap/>
            <w:tcMar>
              <w:top w:w="10" w:type="dxa"/>
              <w:left w:w="10" w:type="dxa"/>
              <w:right w:w="10" w:type="dxa"/>
            </w:tcMar>
            <w:vAlign w:val="center"/>
          </w:tcPr>
          <w:p w14:paraId="7E10BE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36F4A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0.0027</w:t>
            </w:r>
          </w:p>
        </w:tc>
        <w:tc>
          <w:tcPr>
            <w:tcW w:w="441" w:type="dxa"/>
            <w:shd w:val="clear" w:color="auto" w:fill="auto"/>
            <w:noWrap/>
            <w:tcMar>
              <w:top w:w="10" w:type="dxa"/>
              <w:left w:w="10" w:type="dxa"/>
              <w:right w:w="10" w:type="dxa"/>
            </w:tcMar>
            <w:vAlign w:val="center"/>
          </w:tcPr>
          <w:p w14:paraId="3F9C8D7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3EC32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47536C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BST2,IFI27,IFI6,IFIT3,IFITM1,IFITM2,IFITM3,IRF7,ISG20,MX1,MX2,OAS1,XAF1</w:t>
            </w:r>
          </w:p>
        </w:tc>
      </w:tr>
      <w:tr w:rsidR="008B2A81" w:rsidRPr="008B2A81" w14:paraId="76F10DC4" w14:textId="77777777">
        <w:trPr>
          <w:trHeight w:val="280"/>
        </w:trPr>
        <w:tc>
          <w:tcPr>
            <w:tcW w:w="459" w:type="dxa"/>
            <w:shd w:val="clear" w:color="auto" w:fill="auto"/>
            <w:noWrap/>
            <w:tcMar>
              <w:top w:w="10" w:type="dxa"/>
              <w:left w:w="10" w:type="dxa"/>
              <w:right w:w="10" w:type="dxa"/>
            </w:tcMar>
            <w:vAlign w:val="center"/>
          </w:tcPr>
          <w:p w14:paraId="4A5A2C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007423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029456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0FBA02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6DFC7A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7.37424</w:t>
            </w:r>
          </w:p>
        </w:tc>
        <w:tc>
          <w:tcPr>
            <w:tcW w:w="319" w:type="dxa"/>
            <w:shd w:val="clear" w:color="auto" w:fill="auto"/>
            <w:noWrap/>
            <w:tcMar>
              <w:top w:w="10" w:type="dxa"/>
              <w:left w:w="10" w:type="dxa"/>
              <w:right w:w="10" w:type="dxa"/>
            </w:tcMar>
            <w:vAlign w:val="center"/>
          </w:tcPr>
          <w:p w14:paraId="09E45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91193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0.0038</w:t>
            </w:r>
          </w:p>
        </w:tc>
        <w:tc>
          <w:tcPr>
            <w:tcW w:w="441" w:type="dxa"/>
            <w:shd w:val="clear" w:color="auto" w:fill="auto"/>
            <w:noWrap/>
            <w:tcMar>
              <w:top w:w="10" w:type="dxa"/>
              <w:left w:w="10" w:type="dxa"/>
              <w:right w:w="10" w:type="dxa"/>
            </w:tcMar>
            <w:vAlign w:val="center"/>
          </w:tcPr>
          <w:p w14:paraId="52538DB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A7113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w:t>
            </w:r>
          </w:p>
        </w:tc>
        <w:tc>
          <w:tcPr>
            <w:tcW w:w="2883" w:type="dxa"/>
            <w:shd w:val="clear" w:color="auto" w:fill="auto"/>
            <w:noWrap/>
            <w:tcMar>
              <w:top w:w="10" w:type="dxa"/>
              <w:left w:w="10" w:type="dxa"/>
              <w:right w:w="10" w:type="dxa"/>
            </w:tcMar>
            <w:vAlign w:val="center"/>
          </w:tcPr>
          <w:p w14:paraId="0F0CBE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w:t>
            </w:r>
          </w:p>
        </w:tc>
      </w:tr>
      <w:tr w:rsidR="008B2A81" w:rsidRPr="008B2A81" w14:paraId="632D66E4" w14:textId="77777777">
        <w:trPr>
          <w:trHeight w:val="280"/>
        </w:trPr>
        <w:tc>
          <w:tcPr>
            <w:tcW w:w="459" w:type="dxa"/>
            <w:shd w:val="clear" w:color="auto" w:fill="auto"/>
            <w:noWrap/>
            <w:tcMar>
              <w:top w:w="10" w:type="dxa"/>
              <w:left w:w="10" w:type="dxa"/>
              <w:right w:w="10" w:type="dxa"/>
            </w:tcMar>
            <w:vAlign w:val="center"/>
          </w:tcPr>
          <w:p w14:paraId="18AA19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50A7FD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878" w:type="dxa"/>
            <w:shd w:val="clear" w:color="auto" w:fill="auto"/>
            <w:noWrap/>
            <w:tcMar>
              <w:top w:w="10" w:type="dxa"/>
              <w:left w:w="10" w:type="dxa"/>
              <w:right w:w="10" w:type="dxa"/>
            </w:tcMar>
            <w:vAlign w:val="center"/>
          </w:tcPr>
          <w:p w14:paraId="57AB86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6A5A49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24B260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7.44144</w:t>
            </w:r>
          </w:p>
        </w:tc>
        <w:tc>
          <w:tcPr>
            <w:tcW w:w="319" w:type="dxa"/>
            <w:shd w:val="clear" w:color="auto" w:fill="auto"/>
            <w:noWrap/>
            <w:tcMar>
              <w:top w:w="10" w:type="dxa"/>
              <w:left w:w="10" w:type="dxa"/>
              <w:right w:w="10" w:type="dxa"/>
            </w:tcMar>
            <w:vAlign w:val="center"/>
          </w:tcPr>
          <w:p w14:paraId="6A3B5E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2ACAD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0.0038</w:t>
            </w:r>
          </w:p>
        </w:tc>
        <w:tc>
          <w:tcPr>
            <w:tcW w:w="441" w:type="dxa"/>
            <w:shd w:val="clear" w:color="auto" w:fill="auto"/>
            <w:noWrap/>
            <w:tcMar>
              <w:top w:w="10" w:type="dxa"/>
              <w:left w:w="10" w:type="dxa"/>
              <w:right w:w="10" w:type="dxa"/>
            </w:tcMar>
            <w:vAlign w:val="center"/>
          </w:tcPr>
          <w:p w14:paraId="3576C1A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7EF20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ENSP00000341885,ENSP00000348849,ENSP00000375730,ENSP00000429374</w:t>
            </w:r>
          </w:p>
        </w:tc>
        <w:tc>
          <w:tcPr>
            <w:tcW w:w="2883" w:type="dxa"/>
            <w:shd w:val="clear" w:color="auto" w:fill="auto"/>
            <w:noWrap/>
            <w:tcMar>
              <w:top w:w="10" w:type="dxa"/>
              <w:left w:w="10" w:type="dxa"/>
              <w:right w:w="10" w:type="dxa"/>
            </w:tcMar>
            <w:vAlign w:val="center"/>
          </w:tcPr>
          <w:p w14:paraId="1BBAAA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RPL13A,RPS2,RPS20,RPS26</w:t>
            </w:r>
          </w:p>
        </w:tc>
      </w:tr>
      <w:tr w:rsidR="008B2A81" w:rsidRPr="008B2A81" w14:paraId="1E3AE5A7" w14:textId="77777777">
        <w:trPr>
          <w:trHeight w:val="280"/>
        </w:trPr>
        <w:tc>
          <w:tcPr>
            <w:tcW w:w="459" w:type="dxa"/>
            <w:shd w:val="clear" w:color="auto" w:fill="auto"/>
            <w:noWrap/>
            <w:tcMar>
              <w:top w:w="10" w:type="dxa"/>
              <w:left w:w="10" w:type="dxa"/>
              <w:right w:w="10" w:type="dxa"/>
            </w:tcMar>
            <w:vAlign w:val="center"/>
          </w:tcPr>
          <w:p w14:paraId="5FD135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Cluster8</w:t>
            </w:r>
          </w:p>
        </w:tc>
        <w:tc>
          <w:tcPr>
            <w:tcW w:w="337" w:type="dxa"/>
            <w:shd w:val="clear" w:color="auto" w:fill="auto"/>
            <w:noWrap/>
            <w:tcMar>
              <w:top w:w="10" w:type="dxa"/>
              <w:left w:w="10" w:type="dxa"/>
              <w:right w:w="10" w:type="dxa"/>
            </w:tcMar>
            <w:vAlign w:val="center"/>
          </w:tcPr>
          <w:p w14:paraId="77F320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452623B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63359E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1B10EE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7.55244</w:t>
            </w:r>
          </w:p>
        </w:tc>
        <w:tc>
          <w:tcPr>
            <w:tcW w:w="319" w:type="dxa"/>
            <w:shd w:val="clear" w:color="auto" w:fill="auto"/>
            <w:noWrap/>
            <w:tcMar>
              <w:top w:w="10" w:type="dxa"/>
              <w:left w:w="10" w:type="dxa"/>
              <w:right w:w="10" w:type="dxa"/>
            </w:tcMar>
            <w:vAlign w:val="center"/>
          </w:tcPr>
          <w:p w14:paraId="738D20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83672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0.0038</w:t>
            </w:r>
          </w:p>
        </w:tc>
        <w:tc>
          <w:tcPr>
            <w:tcW w:w="441" w:type="dxa"/>
            <w:shd w:val="clear" w:color="auto" w:fill="auto"/>
            <w:noWrap/>
            <w:tcMar>
              <w:top w:w="10" w:type="dxa"/>
              <w:left w:w="10" w:type="dxa"/>
              <w:right w:w="10" w:type="dxa"/>
            </w:tcMar>
            <w:vAlign w:val="center"/>
          </w:tcPr>
          <w:p w14:paraId="2BD58EB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AD120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ENSP00000354554,ENSP00000354632,ENSP00000354961,ENSP00000354982</w:t>
            </w:r>
          </w:p>
        </w:tc>
        <w:tc>
          <w:tcPr>
            <w:tcW w:w="2883" w:type="dxa"/>
            <w:shd w:val="clear" w:color="auto" w:fill="auto"/>
            <w:noWrap/>
            <w:tcMar>
              <w:top w:w="10" w:type="dxa"/>
              <w:left w:w="10" w:type="dxa"/>
              <w:right w:w="10" w:type="dxa"/>
            </w:tcMar>
            <w:vAlign w:val="center"/>
          </w:tcPr>
          <w:p w14:paraId="03DBB1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MT-ATP6,MT-CO3,MT-CYB,MT-ND4</w:t>
            </w:r>
          </w:p>
        </w:tc>
      </w:tr>
      <w:tr w:rsidR="008B2A81" w:rsidRPr="008B2A81" w14:paraId="1DF18DE2" w14:textId="77777777">
        <w:trPr>
          <w:trHeight w:val="280"/>
        </w:trPr>
        <w:tc>
          <w:tcPr>
            <w:tcW w:w="459" w:type="dxa"/>
            <w:shd w:val="clear" w:color="auto" w:fill="auto"/>
            <w:noWrap/>
            <w:tcMar>
              <w:top w:w="10" w:type="dxa"/>
              <w:left w:w="10" w:type="dxa"/>
              <w:right w:w="10" w:type="dxa"/>
            </w:tcMar>
            <w:vAlign w:val="center"/>
          </w:tcPr>
          <w:p w14:paraId="548901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271B94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68283C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6AACF8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08D7EB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5E6245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7B1D3D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2BD93B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47BBC1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08F0EE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19594422" w14:textId="77777777">
        <w:trPr>
          <w:trHeight w:val="280"/>
        </w:trPr>
        <w:tc>
          <w:tcPr>
            <w:tcW w:w="459" w:type="dxa"/>
            <w:shd w:val="clear" w:color="auto" w:fill="auto"/>
            <w:noWrap/>
            <w:tcMar>
              <w:top w:w="10" w:type="dxa"/>
              <w:left w:w="10" w:type="dxa"/>
              <w:right w:w="10" w:type="dxa"/>
            </w:tcMar>
            <w:vAlign w:val="center"/>
          </w:tcPr>
          <w:p w14:paraId="56DCCF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Cluster9</w:t>
            </w:r>
          </w:p>
        </w:tc>
        <w:tc>
          <w:tcPr>
            <w:tcW w:w="337" w:type="dxa"/>
            <w:shd w:val="clear" w:color="auto" w:fill="auto"/>
            <w:noWrap/>
            <w:tcMar>
              <w:top w:w="10" w:type="dxa"/>
              <w:left w:w="10" w:type="dxa"/>
              <w:right w:w="10" w:type="dxa"/>
            </w:tcMar>
            <w:vAlign w:val="center"/>
          </w:tcPr>
          <w:p w14:paraId="7003B9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59F21A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37EBED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70F04E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4.51439</w:t>
            </w:r>
          </w:p>
        </w:tc>
        <w:tc>
          <w:tcPr>
            <w:tcW w:w="319" w:type="dxa"/>
            <w:shd w:val="clear" w:color="auto" w:fill="auto"/>
            <w:noWrap/>
            <w:tcMar>
              <w:top w:w="10" w:type="dxa"/>
              <w:left w:w="10" w:type="dxa"/>
              <w:right w:w="10" w:type="dxa"/>
            </w:tcMar>
            <w:vAlign w:val="center"/>
          </w:tcPr>
          <w:p w14:paraId="4E0AF5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5697A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0.00022</w:t>
            </w:r>
          </w:p>
        </w:tc>
        <w:tc>
          <w:tcPr>
            <w:tcW w:w="441" w:type="dxa"/>
            <w:shd w:val="clear" w:color="auto" w:fill="auto"/>
            <w:noWrap/>
            <w:tcMar>
              <w:top w:w="10" w:type="dxa"/>
              <w:left w:w="10" w:type="dxa"/>
              <w:right w:w="10" w:type="dxa"/>
            </w:tcMar>
            <w:vAlign w:val="center"/>
          </w:tcPr>
          <w:p w14:paraId="0A913A7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07CBC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ENSP00000252593,ENSP00000257570,ENSP00000306565,ENSP00000333657,ENSP00000342278,ENSP00000342513,ENSP00000354822,ENSP00000360869,ENSP00000360883,ENSP00000371471,ENSP00000380697,ENSP00000381601,ENSP00000382707,ENSP00000386187,ENSP00000388001,ENSP00000395590,ENSP00000483430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4C66A8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BST2,IFI27,IFI35,IFI6,IFIT1,IFIT3,IFITM1,IFITM3,IRF7,ISG20,MX1,MX2,OAS1,OAS2,OASL,RSAD2,XAF1</w:t>
            </w:r>
          </w:p>
        </w:tc>
      </w:tr>
      <w:tr w:rsidR="008B2A81" w:rsidRPr="008B2A81" w14:paraId="231EEC34" w14:textId="77777777">
        <w:trPr>
          <w:trHeight w:val="280"/>
        </w:trPr>
        <w:tc>
          <w:tcPr>
            <w:tcW w:w="459" w:type="dxa"/>
            <w:shd w:val="clear" w:color="auto" w:fill="auto"/>
            <w:noWrap/>
            <w:tcMar>
              <w:top w:w="10" w:type="dxa"/>
              <w:left w:w="10" w:type="dxa"/>
              <w:right w:w="10" w:type="dxa"/>
            </w:tcMar>
            <w:vAlign w:val="center"/>
          </w:tcPr>
          <w:p w14:paraId="109791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Cluster9</w:t>
            </w:r>
          </w:p>
        </w:tc>
        <w:tc>
          <w:tcPr>
            <w:tcW w:w="337" w:type="dxa"/>
            <w:shd w:val="clear" w:color="auto" w:fill="auto"/>
            <w:noWrap/>
            <w:tcMar>
              <w:top w:w="10" w:type="dxa"/>
              <w:left w:w="10" w:type="dxa"/>
              <w:right w:w="10" w:type="dxa"/>
            </w:tcMar>
            <w:vAlign w:val="center"/>
          </w:tcPr>
          <w:p w14:paraId="21A4DB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4C9691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474C69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597375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4.98071</w:t>
            </w:r>
          </w:p>
        </w:tc>
        <w:tc>
          <w:tcPr>
            <w:tcW w:w="319" w:type="dxa"/>
            <w:shd w:val="clear" w:color="auto" w:fill="auto"/>
            <w:noWrap/>
            <w:tcMar>
              <w:top w:w="10" w:type="dxa"/>
              <w:left w:w="10" w:type="dxa"/>
              <w:right w:w="10" w:type="dxa"/>
            </w:tcMar>
            <w:vAlign w:val="center"/>
          </w:tcPr>
          <w:p w14:paraId="3D7518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04367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0.00022</w:t>
            </w:r>
          </w:p>
        </w:tc>
        <w:tc>
          <w:tcPr>
            <w:tcW w:w="441" w:type="dxa"/>
            <w:shd w:val="clear" w:color="auto" w:fill="auto"/>
            <w:noWrap/>
            <w:tcMar>
              <w:top w:w="10" w:type="dxa"/>
              <w:left w:w="10" w:type="dxa"/>
              <w:right w:w="10" w:type="dxa"/>
            </w:tcMar>
            <w:vAlign w:val="center"/>
          </w:tcPr>
          <w:p w14:paraId="44E5721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1577E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ENSP00000354499,ENSP00000354554,ENSP00000354632,ENSP00000354687,ENSP00000354728,ENSP00000354813,ENSP00000354876,ENSP00000354961,ENSP00000354982,ENSP00000355046,ENSP00000355206,ENSP00000355265,ENSP00000429690</w:t>
            </w:r>
          </w:p>
        </w:tc>
        <w:tc>
          <w:tcPr>
            <w:tcW w:w="2883" w:type="dxa"/>
            <w:shd w:val="clear" w:color="auto" w:fill="auto"/>
            <w:noWrap/>
            <w:tcMar>
              <w:top w:w="10" w:type="dxa"/>
              <w:left w:w="10" w:type="dxa"/>
              <w:right w:w="10" w:type="dxa"/>
            </w:tcMar>
            <w:vAlign w:val="center"/>
          </w:tcPr>
          <w:p w14:paraId="049354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ATP6V0E1,MT-ATP6,MT-ATP8,MT-CO1,MT-CO2,MT-CO3,MT-CYB,MT-ND1,MT-ND2,MT-ND3,MT-ND4,MT-ND4L,MT-ND5</w:t>
            </w:r>
          </w:p>
        </w:tc>
      </w:tr>
      <w:tr w:rsidR="008B2A81" w:rsidRPr="008B2A81" w14:paraId="0DB15D8B" w14:textId="77777777">
        <w:trPr>
          <w:trHeight w:val="280"/>
        </w:trPr>
        <w:tc>
          <w:tcPr>
            <w:tcW w:w="459" w:type="dxa"/>
            <w:shd w:val="clear" w:color="auto" w:fill="auto"/>
            <w:noWrap/>
            <w:tcMar>
              <w:top w:w="10" w:type="dxa"/>
              <w:left w:w="10" w:type="dxa"/>
              <w:right w:w="10" w:type="dxa"/>
            </w:tcMar>
            <w:vAlign w:val="center"/>
          </w:tcPr>
          <w:p w14:paraId="745857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Cluster9</w:t>
            </w:r>
          </w:p>
        </w:tc>
        <w:tc>
          <w:tcPr>
            <w:tcW w:w="337" w:type="dxa"/>
            <w:shd w:val="clear" w:color="auto" w:fill="auto"/>
            <w:noWrap/>
            <w:tcMar>
              <w:top w:w="10" w:type="dxa"/>
              <w:left w:w="10" w:type="dxa"/>
              <w:right w:w="10" w:type="dxa"/>
            </w:tcMar>
            <w:vAlign w:val="center"/>
          </w:tcPr>
          <w:p w14:paraId="7C3366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5AF929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23BC6F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0F0D5F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5.5775</w:t>
            </w:r>
          </w:p>
        </w:tc>
        <w:tc>
          <w:tcPr>
            <w:tcW w:w="319" w:type="dxa"/>
            <w:shd w:val="clear" w:color="auto" w:fill="auto"/>
            <w:noWrap/>
            <w:tcMar>
              <w:top w:w="10" w:type="dxa"/>
              <w:left w:w="10" w:type="dxa"/>
              <w:right w:w="10" w:type="dxa"/>
            </w:tcMar>
            <w:vAlign w:val="center"/>
          </w:tcPr>
          <w:p w14:paraId="0F26FC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5A4C0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0.00022</w:t>
            </w:r>
          </w:p>
        </w:tc>
        <w:tc>
          <w:tcPr>
            <w:tcW w:w="441" w:type="dxa"/>
            <w:shd w:val="clear" w:color="auto" w:fill="auto"/>
            <w:noWrap/>
            <w:tcMar>
              <w:top w:w="10" w:type="dxa"/>
              <w:left w:w="10" w:type="dxa"/>
              <w:right w:w="10" w:type="dxa"/>
            </w:tcMar>
            <w:vAlign w:val="center"/>
          </w:tcPr>
          <w:p w14:paraId="7C66E40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2465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w:t>
            </w:r>
          </w:p>
        </w:tc>
        <w:tc>
          <w:tcPr>
            <w:tcW w:w="2883" w:type="dxa"/>
            <w:shd w:val="clear" w:color="auto" w:fill="auto"/>
            <w:noWrap/>
            <w:tcMar>
              <w:top w:w="10" w:type="dxa"/>
              <w:left w:w="10" w:type="dxa"/>
              <w:right w:w="10" w:type="dxa"/>
            </w:tcMar>
            <w:vAlign w:val="center"/>
          </w:tcPr>
          <w:p w14:paraId="30AD91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MT-ATP6,MT-CO1,MT-CO2,MT-CO3,MT-CYB,MT-ND1,MT-ND2,MT-ND3,MT-ND4,MT-ND4L,MT-ND5</w:t>
            </w:r>
          </w:p>
        </w:tc>
      </w:tr>
      <w:tr w:rsidR="008B2A81" w:rsidRPr="008B2A81" w14:paraId="79C3ED22" w14:textId="77777777">
        <w:trPr>
          <w:trHeight w:val="280"/>
        </w:trPr>
        <w:tc>
          <w:tcPr>
            <w:tcW w:w="459" w:type="dxa"/>
            <w:shd w:val="clear" w:color="auto" w:fill="auto"/>
            <w:noWrap/>
            <w:tcMar>
              <w:top w:w="10" w:type="dxa"/>
              <w:left w:w="10" w:type="dxa"/>
              <w:right w:w="10" w:type="dxa"/>
            </w:tcMar>
            <w:vAlign w:val="center"/>
          </w:tcPr>
          <w:p w14:paraId="685E47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Cluster9</w:t>
            </w:r>
          </w:p>
        </w:tc>
        <w:tc>
          <w:tcPr>
            <w:tcW w:w="337" w:type="dxa"/>
            <w:shd w:val="clear" w:color="auto" w:fill="auto"/>
            <w:noWrap/>
            <w:tcMar>
              <w:top w:w="10" w:type="dxa"/>
              <w:left w:w="10" w:type="dxa"/>
              <w:right w:w="10" w:type="dxa"/>
            </w:tcMar>
            <w:vAlign w:val="center"/>
          </w:tcPr>
          <w:p w14:paraId="03EB02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69C8D7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8F2DE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785E98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4.44251</w:t>
            </w:r>
          </w:p>
        </w:tc>
        <w:tc>
          <w:tcPr>
            <w:tcW w:w="319" w:type="dxa"/>
            <w:shd w:val="clear" w:color="auto" w:fill="auto"/>
            <w:noWrap/>
            <w:tcMar>
              <w:top w:w="10" w:type="dxa"/>
              <w:left w:w="10" w:type="dxa"/>
              <w:right w:w="10" w:type="dxa"/>
            </w:tcMar>
            <w:vAlign w:val="center"/>
          </w:tcPr>
          <w:p w14:paraId="600CD9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7F9AD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0.00032</w:t>
            </w:r>
          </w:p>
        </w:tc>
        <w:tc>
          <w:tcPr>
            <w:tcW w:w="441" w:type="dxa"/>
            <w:shd w:val="clear" w:color="auto" w:fill="auto"/>
            <w:noWrap/>
            <w:tcMar>
              <w:top w:w="10" w:type="dxa"/>
              <w:left w:w="10" w:type="dxa"/>
              <w:right w:w="10" w:type="dxa"/>
            </w:tcMar>
            <w:vAlign w:val="center"/>
          </w:tcPr>
          <w:p w14:paraId="70728C8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585AE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ENSP00000257570,ENSP00000306565,ENSP00000333657,ENSP00000342278,ENSP00000342513,ENSP00000354822,ENSP00000360869,ENSP00000360883,ENSP00000371471,ENSP00000380697,ENSP00000381601,ENSP00000382707,ENSP00000386187,ENSP00000388001,ENSP00000395590,ENSP00000483430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248412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IFI27,IFI35,IFI6,IFIT1,IFIT3,IFITM1,IFITM3,IRF7,ISG20,MX1,MX2,OAS1,OAS2,OASL,RSAD2,XAF1</w:t>
            </w:r>
          </w:p>
        </w:tc>
      </w:tr>
      <w:tr w:rsidR="008B2A81" w:rsidRPr="008B2A81" w14:paraId="5CABD387" w14:textId="77777777">
        <w:trPr>
          <w:trHeight w:val="280"/>
        </w:trPr>
        <w:tc>
          <w:tcPr>
            <w:tcW w:w="459" w:type="dxa"/>
            <w:shd w:val="clear" w:color="auto" w:fill="auto"/>
            <w:noWrap/>
            <w:tcMar>
              <w:top w:w="10" w:type="dxa"/>
              <w:left w:w="10" w:type="dxa"/>
              <w:right w:w="10" w:type="dxa"/>
            </w:tcMar>
            <w:vAlign w:val="center"/>
          </w:tcPr>
          <w:p w14:paraId="6C6D361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34C23E5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1ADF86C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0C421F9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5FC3A10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6F055EF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3C18DFE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2152875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761F206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232BA6D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5A96F3FB" w14:textId="77777777">
        <w:trPr>
          <w:trHeight w:val="280"/>
        </w:trPr>
        <w:tc>
          <w:tcPr>
            <w:tcW w:w="459" w:type="dxa"/>
            <w:shd w:val="clear" w:color="auto" w:fill="auto"/>
            <w:noWrap/>
            <w:tcMar>
              <w:top w:w="10" w:type="dxa"/>
              <w:left w:w="10" w:type="dxa"/>
              <w:right w:w="10" w:type="dxa"/>
            </w:tcMar>
            <w:vAlign w:val="center"/>
          </w:tcPr>
          <w:p w14:paraId="46DECA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Cluster9</w:t>
            </w:r>
          </w:p>
        </w:tc>
        <w:tc>
          <w:tcPr>
            <w:tcW w:w="337" w:type="dxa"/>
            <w:shd w:val="clear" w:color="auto" w:fill="auto"/>
            <w:noWrap/>
            <w:tcMar>
              <w:top w:w="10" w:type="dxa"/>
              <w:left w:w="10" w:type="dxa"/>
              <w:right w:w="10" w:type="dxa"/>
            </w:tcMar>
            <w:vAlign w:val="center"/>
          </w:tcPr>
          <w:p w14:paraId="6C1C64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18530F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45806F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6B5279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5.93476</w:t>
            </w:r>
          </w:p>
        </w:tc>
        <w:tc>
          <w:tcPr>
            <w:tcW w:w="319" w:type="dxa"/>
            <w:shd w:val="clear" w:color="auto" w:fill="auto"/>
            <w:noWrap/>
            <w:tcMar>
              <w:top w:w="10" w:type="dxa"/>
              <w:left w:w="10" w:type="dxa"/>
              <w:right w:w="10" w:type="dxa"/>
            </w:tcMar>
            <w:vAlign w:val="center"/>
          </w:tcPr>
          <w:p w14:paraId="55FD39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E888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w:t>
            </w:r>
          </w:p>
        </w:tc>
        <w:tc>
          <w:tcPr>
            <w:tcW w:w="441" w:type="dxa"/>
            <w:shd w:val="clear" w:color="auto" w:fill="auto"/>
            <w:noWrap/>
            <w:tcMar>
              <w:top w:w="10" w:type="dxa"/>
              <w:left w:w="10" w:type="dxa"/>
              <w:right w:w="10" w:type="dxa"/>
            </w:tcMar>
            <w:vAlign w:val="center"/>
          </w:tcPr>
          <w:p w14:paraId="05C3A91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E3AFA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77AD9E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8B2A81" w:rsidRPr="008B2A81" w14:paraId="5538E825" w14:textId="77777777">
        <w:trPr>
          <w:trHeight w:val="280"/>
        </w:trPr>
        <w:tc>
          <w:tcPr>
            <w:tcW w:w="459" w:type="dxa"/>
            <w:shd w:val="clear" w:color="auto" w:fill="auto"/>
            <w:noWrap/>
            <w:tcMar>
              <w:top w:w="10" w:type="dxa"/>
              <w:left w:w="10" w:type="dxa"/>
              <w:right w:w="10" w:type="dxa"/>
            </w:tcMar>
            <w:vAlign w:val="center"/>
          </w:tcPr>
          <w:p w14:paraId="6C1AC8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5A856C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4B8D42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053CDD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0B11F4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4ADE59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4F220C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6838D5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675B36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313EE7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7D72FC25" w14:textId="77777777">
        <w:trPr>
          <w:trHeight w:val="280"/>
        </w:trPr>
        <w:tc>
          <w:tcPr>
            <w:tcW w:w="459" w:type="dxa"/>
            <w:shd w:val="clear" w:color="auto" w:fill="auto"/>
            <w:noWrap/>
            <w:tcMar>
              <w:top w:w="10" w:type="dxa"/>
              <w:left w:w="10" w:type="dxa"/>
              <w:right w:w="10" w:type="dxa"/>
            </w:tcMar>
            <w:vAlign w:val="center"/>
          </w:tcPr>
          <w:p w14:paraId="032EB2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316F8C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1F74D1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5F96B1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332F37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6.46072</w:t>
            </w:r>
          </w:p>
        </w:tc>
        <w:tc>
          <w:tcPr>
            <w:tcW w:w="319" w:type="dxa"/>
            <w:shd w:val="clear" w:color="auto" w:fill="auto"/>
            <w:noWrap/>
            <w:tcMar>
              <w:top w:w="10" w:type="dxa"/>
              <w:left w:w="10" w:type="dxa"/>
              <w:right w:w="10" w:type="dxa"/>
            </w:tcMar>
            <w:vAlign w:val="center"/>
          </w:tcPr>
          <w:p w14:paraId="355EB4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D33EC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7.80E-06</w:t>
            </w:r>
          </w:p>
        </w:tc>
        <w:tc>
          <w:tcPr>
            <w:tcW w:w="441" w:type="dxa"/>
            <w:shd w:val="clear" w:color="auto" w:fill="auto"/>
            <w:noWrap/>
            <w:tcMar>
              <w:top w:w="10" w:type="dxa"/>
              <w:left w:w="10" w:type="dxa"/>
              <w:right w:w="10" w:type="dxa"/>
            </w:tcMar>
            <w:vAlign w:val="center"/>
          </w:tcPr>
          <w:p w14:paraId="1BFB70C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82148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00000309334,ENSP00000311430,ENSP00000339063,ENSP00000341885,ENSP00000346001,ENSP00000346027,ENSP00000346050,ENSP00000348849,ENSP00000359345,ENSP00000362744,ENSP00000369757,ENSP00000403172,ENSP00000404375,ENSP00000449328,ENSP00000452909,ENSP00000463784</w:t>
            </w:r>
          </w:p>
        </w:tc>
        <w:tc>
          <w:tcPr>
            <w:tcW w:w="2883" w:type="dxa"/>
            <w:shd w:val="clear" w:color="auto" w:fill="auto"/>
            <w:noWrap/>
            <w:tcMar>
              <w:top w:w="10" w:type="dxa"/>
              <w:left w:w="10" w:type="dxa"/>
              <w:right w:w="10" w:type="dxa"/>
            </w:tcMar>
            <w:vAlign w:val="center"/>
          </w:tcPr>
          <w:p w14:paraId="4FDD72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EEF1A1,EEF2,RPL15,RPL21,RPL26,RPL28,RPL3,RPL36A,RPL4,RPL5,RPL6,RPLP0,RPS2,RPS26,RPS27A,RPS3A,RPS4X,RPS6</w:t>
            </w:r>
          </w:p>
        </w:tc>
      </w:tr>
      <w:tr w:rsidR="008B2A81" w:rsidRPr="008B2A81" w14:paraId="0B60F7A6" w14:textId="77777777">
        <w:trPr>
          <w:trHeight w:val="280"/>
        </w:trPr>
        <w:tc>
          <w:tcPr>
            <w:tcW w:w="459" w:type="dxa"/>
            <w:shd w:val="clear" w:color="auto" w:fill="auto"/>
            <w:noWrap/>
            <w:tcMar>
              <w:top w:w="10" w:type="dxa"/>
              <w:left w:w="10" w:type="dxa"/>
              <w:right w:w="10" w:type="dxa"/>
            </w:tcMar>
            <w:vAlign w:val="center"/>
          </w:tcPr>
          <w:p w14:paraId="3F400D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175997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878" w:type="dxa"/>
            <w:shd w:val="clear" w:color="auto" w:fill="auto"/>
            <w:noWrap/>
            <w:tcMar>
              <w:top w:w="10" w:type="dxa"/>
              <w:left w:w="10" w:type="dxa"/>
              <w:right w:w="10" w:type="dxa"/>
            </w:tcMar>
            <w:vAlign w:val="center"/>
          </w:tcPr>
          <w:p w14:paraId="6327AA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03CCC2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558" w:type="dxa"/>
            <w:shd w:val="clear" w:color="auto" w:fill="auto"/>
            <w:noWrap/>
            <w:tcMar>
              <w:top w:w="10" w:type="dxa"/>
              <w:left w:w="10" w:type="dxa"/>
              <w:right w:w="10" w:type="dxa"/>
            </w:tcMar>
            <w:vAlign w:val="center"/>
          </w:tcPr>
          <w:p w14:paraId="6153BB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6.68253</w:t>
            </w:r>
          </w:p>
        </w:tc>
        <w:tc>
          <w:tcPr>
            <w:tcW w:w="319" w:type="dxa"/>
            <w:shd w:val="clear" w:color="auto" w:fill="auto"/>
            <w:noWrap/>
            <w:tcMar>
              <w:top w:w="10" w:type="dxa"/>
              <w:left w:w="10" w:type="dxa"/>
              <w:right w:w="10" w:type="dxa"/>
            </w:tcMar>
            <w:vAlign w:val="center"/>
          </w:tcPr>
          <w:p w14:paraId="6455F0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00918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7.90E-06</w:t>
            </w:r>
          </w:p>
        </w:tc>
        <w:tc>
          <w:tcPr>
            <w:tcW w:w="441" w:type="dxa"/>
            <w:shd w:val="clear" w:color="auto" w:fill="auto"/>
            <w:noWrap/>
            <w:tcMar>
              <w:top w:w="10" w:type="dxa"/>
              <w:left w:w="10" w:type="dxa"/>
              <w:right w:w="10" w:type="dxa"/>
            </w:tcMar>
            <w:vAlign w:val="center"/>
          </w:tcPr>
          <w:p w14:paraId="0802B27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6A85D1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00000309334,ENSP00000311430,ENSP00000313007,ENSP00000339063,ENSP00000341885,ENSP00000346001,ENSP00000346027,ENSP00000346050,ENSP00000348849,ENSP00000359345,ENSP00000362744,ENSP00000369757,ENSP00000376056,ENSP00000388806,ENSP00000403172,ENSP00000404375,ENSP00000419449,ENSP00000449328,ENSP00000452909,ENSP00000463784,ENSP00000477781,ENSP00000485663</w:t>
            </w:r>
          </w:p>
        </w:tc>
        <w:tc>
          <w:tcPr>
            <w:tcW w:w="2883" w:type="dxa"/>
            <w:shd w:val="clear" w:color="auto" w:fill="auto"/>
            <w:noWrap/>
            <w:tcMar>
              <w:top w:w="10" w:type="dxa"/>
              <w:left w:w="10" w:type="dxa"/>
              <w:right w:w="10" w:type="dxa"/>
            </w:tcMar>
            <w:vAlign w:val="center"/>
          </w:tcPr>
          <w:p w14:paraId="2AD368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EEF1A1,EEF1B2,EEF2,EIF1,EIF3L,EIF4B,PABPC1,RPL15,RPL21,RPL26,RPL28,RPL3,RPL36A,RPL4,RPL5,RPL6,RPLP0,RPS2,RPS26,RPS27A,RPS3A,RPS4X,RPS6,TPT1</w:t>
            </w:r>
          </w:p>
        </w:tc>
      </w:tr>
      <w:tr w:rsidR="008B2A81" w:rsidRPr="008B2A81" w14:paraId="7BAB3E0F" w14:textId="77777777">
        <w:trPr>
          <w:trHeight w:val="280"/>
        </w:trPr>
        <w:tc>
          <w:tcPr>
            <w:tcW w:w="459" w:type="dxa"/>
            <w:shd w:val="clear" w:color="auto" w:fill="auto"/>
            <w:noWrap/>
            <w:tcMar>
              <w:top w:w="10" w:type="dxa"/>
              <w:left w:w="10" w:type="dxa"/>
              <w:right w:w="10" w:type="dxa"/>
            </w:tcMar>
            <w:vAlign w:val="center"/>
          </w:tcPr>
          <w:p w14:paraId="22096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5CB542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878" w:type="dxa"/>
            <w:shd w:val="clear" w:color="auto" w:fill="auto"/>
            <w:noWrap/>
            <w:tcMar>
              <w:top w:w="10" w:type="dxa"/>
              <w:left w:w="10" w:type="dxa"/>
              <w:right w:w="10" w:type="dxa"/>
            </w:tcMar>
            <w:vAlign w:val="center"/>
          </w:tcPr>
          <w:p w14:paraId="30C832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0B5014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1A2196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6.3552</w:t>
            </w:r>
          </w:p>
        </w:tc>
        <w:tc>
          <w:tcPr>
            <w:tcW w:w="319" w:type="dxa"/>
            <w:shd w:val="clear" w:color="auto" w:fill="auto"/>
            <w:noWrap/>
            <w:tcMar>
              <w:top w:w="10" w:type="dxa"/>
              <w:left w:w="10" w:type="dxa"/>
              <w:right w:w="10" w:type="dxa"/>
            </w:tcMar>
            <w:vAlign w:val="center"/>
          </w:tcPr>
          <w:p w14:paraId="15A4E0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14ADD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1.95E-05</w:t>
            </w:r>
          </w:p>
        </w:tc>
        <w:tc>
          <w:tcPr>
            <w:tcW w:w="441" w:type="dxa"/>
            <w:shd w:val="clear" w:color="auto" w:fill="auto"/>
            <w:noWrap/>
            <w:tcMar>
              <w:top w:w="10" w:type="dxa"/>
              <w:left w:w="10" w:type="dxa"/>
              <w:right w:w="10" w:type="dxa"/>
            </w:tcMar>
            <w:vAlign w:val="center"/>
          </w:tcPr>
          <w:p w14:paraId="6018B82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F5C85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ENSP00000272317,ENSP00000307940,ENSP00000309334,ENSP00000341885,ENSP00000346001,ENSP00000346027,ENSP00000346050,ENSP00000348849,ENSP00000359345,ENSP00000362744,ENSP00000369757,ENSP00000403172,ENSP00000404375,ENSP00000449328,ENSP00000452909,ENSP00000463784</w:t>
            </w:r>
          </w:p>
        </w:tc>
        <w:tc>
          <w:tcPr>
            <w:tcW w:w="2883" w:type="dxa"/>
            <w:shd w:val="clear" w:color="auto" w:fill="auto"/>
            <w:noWrap/>
            <w:tcMar>
              <w:top w:w="10" w:type="dxa"/>
              <w:left w:w="10" w:type="dxa"/>
              <w:right w:w="10" w:type="dxa"/>
            </w:tcMar>
            <w:vAlign w:val="center"/>
          </w:tcPr>
          <w:p w14:paraId="0B8801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EEF2,RPL15,RPL21,RPL26,RPL28,RPL3,RPL36A,RPL5,RPL6,RPLP0,RPS2,RPS26,RPS27A,RPS3A,RPS4X,RPS6</w:t>
            </w:r>
          </w:p>
        </w:tc>
      </w:tr>
      <w:tr w:rsidR="008B2A81" w:rsidRPr="008B2A81" w14:paraId="082EAA71" w14:textId="77777777">
        <w:trPr>
          <w:trHeight w:val="280"/>
        </w:trPr>
        <w:tc>
          <w:tcPr>
            <w:tcW w:w="459" w:type="dxa"/>
            <w:shd w:val="clear" w:color="auto" w:fill="auto"/>
            <w:noWrap/>
            <w:tcMar>
              <w:top w:w="10" w:type="dxa"/>
              <w:left w:w="10" w:type="dxa"/>
              <w:right w:w="10" w:type="dxa"/>
            </w:tcMar>
            <w:vAlign w:val="center"/>
          </w:tcPr>
          <w:p w14:paraId="7378BD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7A0FD7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4CBEC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4DB5EA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558" w:type="dxa"/>
            <w:shd w:val="clear" w:color="auto" w:fill="auto"/>
            <w:noWrap/>
            <w:tcMar>
              <w:top w:w="10" w:type="dxa"/>
              <w:left w:w="10" w:type="dxa"/>
              <w:right w:w="10" w:type="dxa"/>
            </w:tcMar>
            <w:vAlign w:val="center"/>
          </w:tcPr>
          <w:p w14:paraId="56E32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6.58499</w:t>
            </w:r>
          </w:p>
        </w:tc>
        <w:tc>
          <w:tcPr>
            <w:tcW w:w="319" w:type="dxa"/>
            <w:shd w:val="clear" w:color="auto" w:fill="auto"/>
            <w:noWrap/>
            <w:tcMar>
              <w:top w:w="10" w:type="dxa"/>
              <w:left w:w="10" w:type="dxa"/>
              <w:right w:w="10" w:type="dxa"/>
            </w:tcMar>
            <w:vAlign w:val="center"/>
          </w:tcPr>
          <w:p w14:paraId="62A857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F39DC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1.95E-05</w:t>
            </w:r>
          </w:p>
        </w:tc>
        <w:tc>
          <w:tcPr>
            <w:tcW w:w="441" w:type="dxa"/>
            <w:shd w:val="clear" w:color="auto" w:fill="auto"/>
            <w:noWrap/>
            <w:tcMar>
              <w:top w:w="10" w:type="dxa"/>
              <w:left w:w="10" w:type="dxa"/>
              <w:right w:w="10" w:type="dxa"/>
            </w:tcMar>
            <w:vAlign w:val="center"/>
          </w:tcPr>
          <w:p w14:paraId="19D0C09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7879F1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00000309334,ENSP00000311430,ENSP00000313007,ENSP00000339063,ENSP00000341885,ENSP00000346001,ENSP00000346027,ENSP00000346050,ENSP00000348849,ENSP00000359345,ENSP00000362744,ENSP00000369757,ENSP00000388806,ENSP00000403172,ENSP00000404375,ENSP00000419449,ENSP00000449328,ENSP00000452909,ENSP00000463784,ENSP00000485663</w:t>
            </w:r>
          </w:p>
        </w:tc>
        <w:tc>
          <w:tcPr>
            <w:tcW w:w="2883" w:type="dxa"/>
            <w:shd w:val="clear" w:color="auto" w:fill="auto"/>
            <w:noWrap/>
            <w:tcMar>
              <w:top w:w="10" w:type="dxa"/>
              <w:left w:w="10" w:type="dxa"/>
              <w:right w:w="10" w:type="dxa"/>
            </w:tcMar>
            <w:vAlign w:val="center"/>
          </w:tcPr>
          <w:p w14:paraId="7927D5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EEF1A1,EEF2,EIF1,EIF3L,EIF4B,PABPC1,RPL15,RPL21,RPL26,RPL28,RPL3,RPL36A,RPL4,RPL5,RPL6,RPLP0,RPS2,RPS26,RPS27A,RPS3A,RPS4X,RPS6</w:t>
            </w:r>
          </w:p>
        </w:tc>
      </w:tr>
      <w:tr w:rsidR="008B2A81" w:rsidRPr="008B2A81" w14:paraId="5C597840" w14:textId="77777777">
        <w:trPr>
          <w:trHeight w:val="280"/>
        </w:trPr>
        <w:tc>
          <w:tcPr>
            <w:tcW w:w="459" w:type="dxa"/>
            <w:shd w:val="clear" w:color="auto" w:fill="auto"/>
            <w:noWrap/>
            <w:tcMar>
              <w:top w:w="10" w:type="dxa"/>
              <w:left w:w="10" w:type="dxa"/>
              <w:right w:w="10" w:type="dxa"/>
            </w:tcMar>
            <w:vAlign w:val="center"/>
          </w:tcPr>
          <w:p w14:paraId="014D5E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103BEA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878" w:type="dxa"/>
            <w:shd w:val="clear" w:color="auto" w:fill="auto"/>
            <w:noWrap/>
            <w:tcMar>
              <w:top w:w="10" w:type="dxa"/>
              <w:left w:w="10" w:type="dxa"/>
              <w:right w:w="10" w:type="dxa"/>
            </w:tcMar>
            <w:vAlign w:val="center"/>
          </w:tcPr>
          <w:p w14:paraId="65A1B6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07D6E6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5A4EFD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6.7301</w:t>
            </w:r>
          </w:p>
        </w:tc>
        <w:tc>
          <w:tcPr>
            <w:tcW w:w="319" w:type="dxa"/>
            <w:shd w:val="clear" w:color="auto" w:fill="auto"/>
            <w:noWrap/>
            <w:tcMar>
              <w:top w:w="10" w:type="dxa"/>
              <w:left w:w="10" w:type="dxa"/>
              <w:right w:w="10" w:type="dxa"/>
            </w:tcMar>
            <w:vAlign w:val="center"/>
          </w:tcPr>
          <w:p w14:paraId="23725B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5285F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3.90E-05</w:t>
            </w:r>
          </w:p>
        </w:tc>
        <w:tc>
          <w:tcPr>
            <w:tcW w:w="441" w:type="dxa"/>
            <w:shd w:val="clear" w:color="auto" w:fill="auto"/>
            <w:noWrap/>
            <w:tcMar>
              <w:top w:w="10" w:type="dxa"/>
              <w:left w:w="10" w:type="dxa"/>
              <w:right w:w="10" w:type="dxa"/>
            </w:tcMar>
            <w:vAlign w:val="center"/>
          </w:tcPr>
          <w:p w14:paraId="28F2BA5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2E45F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ENSP00000272317,ENSP00000307940,ENSP00000309334,ENSP00000341885,ENSP00000346001,ENSP00000346027,ENSP00000346050,ENSP00000348849,ENSP00000362744,ENSP00000369757,ENSP00000403172,ENSP00000404375,ENSP00000463784</w:t>
            </w:r>
          </w:p>
        </w:tc>
        <w:tc>
          <w:tcPr>
            <w:tcW w:w="2883" w:type="dxa"/>
            <w:shd w:val="clear" w:color="auto" w:fill="auto"/>
            <w:noWrap/>
            <w:tcMar>
              <w:top w:w="10" w:type="dxa"/>
              <w:left w:w="10" w:type="dxa"/>
              <w:right w:w="10" w:type="dxa"/>
            </w:tcMar>
            <w:vAlign w:val="center"/>
          </w:tcPr>
          <w:p w14:paraId="0E25D4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EEF2,RPL15,RPL21,RPL26,RPL3,RPL36A,RPL6,RPS2,RPS26,RPS27A,RPS3A,RPS4X,RPS6</w:t>
            </w:r>
          </w:p>
        </w:tc>
      </w:tr>
      <w:tr w:rsidR="008B2A81" w:rsidRPr="008B2A81" w14:paraId="5FB27095" w14:textId="77777777">
        <w:trPr>
          <w:trHeight w:val="280"/>
        </w:trPr>
        <w:tc>
          <w:tcPr>
            <w:tcW w:w="459" w:type="dxa"/>
            <w:shd w:val="clear" w:color="auto" w:fill="auto"/>
            <w:noWrap/>
            <w:tcMar>
              <w:top w:w="10" w:type="dxa"/>
              <w:left w:w="10" w:type="dxa"/>
              <w:right w:w="10" w:type="dxa"/>
            </w:tcMar>
            <w:vAlign w:val="center"/>
          </w:tcPr>
          <w:p w14:paraId="6F6726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633B56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766BD0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211FF0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615198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6.65566</w:t>
            </w:r>
          </w:p>
        </w:tc>
        <w:tc>
          <w:tcPr>
            <w:tcW w:w="319" w:type="dxa"/>
            <w:shd w:val="clear" w:color="auto" w:fill="auto"/>
            <w:noWrap/>
            <w:tcMar>
              <w:top w:w="10" w:type="dxa"/>
              <w:left w:w="10" w:type="dxa"/>
              <w:right w:w="10" w:type="dxa"/>
            </w:tcMar>
            <w:vAlign w:val="center"/>
          </w:tcPr>
          <w:p w14:paraId="124316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2CD5A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0.00013</w:t>
            </w:r>
          </w:p>
        </w:tc>
        <w:tc>
          <w:tcPr>
            <w:tcW w:w="441" w:type="dxa"/>
            <w:shd w:val="clear" w:color="auto" w:fill="auto"/>
            <w:noWrap/>
            <w:tcMar>
              <w:top w:w="10" w:type="dxa"/>
              <w:left w:w="10" w:type="dxa"/>
              <w:right w:w="10" w:type="dxa"/>
            </w:tcMar>
            <w:vAlign w:val="center"/>
          </w:tcPr>
          <w:p w14:paraId="0B17F55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12CF3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ENSP00000272317,ENSP00000309334,ENSP00000341885,ENSP00000346001,ENSP00000346027,ENSP00000346050,ENSP00000348849,ENSP00000362744,ENSP00000369757,ENSP00000403172,ENSP00000463784</w:t>
            </w:r>
          </w:p>
        </w:tc>
        <w:tc>
          <w:tcPr>
            <w:tcW w:w="2883" w:type="dxa"/>
            <w:shd w:val="clear" w:color="auto" w:fill="auto"/>
            <w:noWrap/>
            <w:tcMar>
              <w:top w:w="10" w:type="dxa"/>
              <w:left w:w="10" w:type="dxa"/>
              <w:right w:w="10" w:type="dxa"/>
            </w:tcMar>
            <w:vAlign w:val="center"/>
          </w:tcPr>
          <w:p w14:paraId="248D66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RPL15,RPL21,RPL26,RPL3,RPL6,RPS2,RPS26,RPS27A,RPS3A,RPS4X,RPS6</w:t>
            </w:r>
          </w:p>
        </w:tc>
      </w:tr>
      <w:tr w:rsidR="008B2A81" w:rsidRPr="008B2A81" w14:paraId="16116EB6" w14:textId="77777777">
        <w:trPr>
          <w:trHeight w:val="280"/>
        </w:trPr>
        <w:tc>
          <w:tcPr>
            <w:tcW w:w="459" w:type="dxa"/>
            <w:shd w:val="clear" w:color="auto" w:fill="auto"/>
            <w:noWrap/>
            <w:tcMar>
              <w:top w:w="10" w:type="dxa"/>
              <w:left w:w="10" w:type="dxa"/>
              <w:right w:w="10" w:type="dxa"/>
            </w:tcMar>
            <w:vAlign w:val="center"/>
          </w:tcPr>
          <w:p w14:paraId="5B95DF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1FB921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1C4843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1B6026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52B256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7.05017</w:t>
            </w:r>
          </w:p>
        </w:tc>
        <w:tc>
          <w:tcPr>
            <w:tcW w:w="319" w:type="dxa"/>
            <w:shd w:val="clear" w:color="auto" w:fill="auto"/>
            <w:noWrap/>
            <w:tcMar>
              <w:top w:w="10" w:type="dxa"/>
              <w:left w:w="10" w:type="dxa"/>
              <w:right w:w="10" w:type="dxa"/>
            </w:tcMar>
            <w:vAlign w:val="center"/>
          </w:tcPr>
          <w:p w14:paraId="1EA91C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8ADF9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0.00013</w:t>
            </w:r>
          </w:p>
        </w:tc>
        <w:tc>
          <w:tcPr>
            <w:tcW w:w="441" w:type="dxa"/>
            <w:shd w:val="clear" w:color="auto" w:fill="auto"/>
            <w:noWrap/>
            <w:tcMar>
              <w:top w:w="10" w:type="dxa"/>
              <w:left w:w="10" w:type="dxa"/>
              <w:right w:w="10" w:type="dxa"/>
            </w:tcMar>
            <w:vAlign w:val="center"/>
          </w:tcPr>
          <w:p w14:paraId="2542CDD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EDF0E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1E35EE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MT-ATP6,MT-CO1,MT-CO3,MT-CYB,MT-ND1,MT-ND2,MT-ND3,MT-ND4,MT-ND4L,MT-ND5</w:t>
            </w:r>
          </w:p>
        </w:tc>
      </w:tr>
      <w:tr w:rsidR="008B2A81" w:rsidRPr="008B2A81" w14:paraId="01F5137E" w14:textId="77777777">
        <w:trPr>
          <w:trHeight w:val="280"/>
        </w:trPr>
        <w:tc>
          <w:tcPr>
            <w:tcW w:w="459" w:type="dxa"/>
            <w:shd w:val="clear" w:color="auto" w:fill="auto"/>
            <w:noWrap/>
            <w:tcMar>
              <w:top w:w="10" w:type="dxa"/>
              <w:left w:w="10" w:type="dxa"/>
              <w:right w:w="10" w:type="dxa"/>
            </w:tcMar>
            <w:vAlign w:val="center"/>
          </w:tcPr>
          <w:p w14:paraId="35D101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2E250D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5E88AD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3C79F9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2E52EE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2.25084</w:t>
            </w:r>
          </w:p>
        </w:tc>
        <w:tc>
          <w:tcPr>
            <w:tcW w:w="319" w:type="dxa"/>
            <w:shd w:val="clear" w:color="auto" w:fill="auto"/>
            <w:noWrap/>
            <w:tcMar>
              <w:top w:w="10" w:type="dxa"/>
              <w:left w:w="10" w:type="dxa"/>
              <w:right w:w="10" w:type="dxa"/>
            </w:tcMar>
            <w:vAlign w:val="center"/>
          </w:tcPr>
          <w:p w14:paraId="3E868C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AD592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0.00051</w:t>
            </w:r>
          </w:p>
        </w:tc>
        <w:tc>
          <w:tcPr>
            <w:tcW w:w="441" w:type="dxa"/>
            <w:shd w:val="clear" w:color="auto" w:fill="auto"/>
            <w:noWrap/>
            <w:tcMar>
              <w:top w:w="10" w:type="dxa"/>
              <w:left w:w="10" w:type="dxa"/>
              <w:right w:w="10" w:type="dxa"/>
            </w:tcMar>
            <w:vAlign w:val="center"/>
          </w:tcPr>
          <w:p w14:paraId="7E57CCE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95BBF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ENSP00000228928,ENSP00000257570,ENSP00000306565,ENSP00000333657,ENSP00000342278,ENSP00000342513,ENSP00000354822,ENSP00000360883,ENSP00000360891,ENSP00000380697,ENSP00000381601,ENSP00000382707,ENSP00000386187,ENSP00000388001,ENSP00000395590,ENSP00000483430,ENSP00000484689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1FD679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IFI27,IFI35,IFI6,IFIT2,IFIT3,IFITM1,IFITM2,IFITM3,IRF7,ISG20,MX1,MX2,OAS1,OAS2,OAS3,OASL,XAF1</w:t>
            </w:r>
          </w:p>
        </w:tc>
      </w:tr>
      <w:tr w:rsidR="008B2A81" w:rsidRPr="008B2A81" w14:paraId="3D7F3CDF" w14:textId="77777777">
        <w:trPr>
          <w:trHeight w:val="280"/>
        </w:trPr>
        <w:tc>
          <w:tcPr>
            <w:tcW w:w="459" w:type="dxa"/>
            <w:shd w:val="clear" w:color="auto" w:fill="auto"/>
            <w:noWrap/>
            <w:tcMar>
              <w:top w:w="10" w:type="dxa"/>
              <w:left w:w="10" w:type="dxa"/>
              <w:right w:w="10" w:type="dxa"/>
            </w:tcMar>
            <w:vAlign w:val="center"/>
          </w:tcPr>
          <w:p w14:paraId="31F97A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4ADB78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609884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6299C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155D4A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2.16483</w:t>
            </w:r>
          </w:p>
        </w:tc>
        <w:tc>
          <w:tcPr>
            <w:tcW w:w="319" w:type="dxa"/>
            <w:shd w:val="clear" w:color="auto" w:fill="auto"/>
            <w:noWrap/>
            <w:tcMar>
              <w:top w:w="10" w:type="dxa"/>
              <w:left w:w="10" w:type="dxa"/>
              <w:right w:w="10" w:type="dxa"/>
            </w:tcMar>
            <w:vAlign w:val="center"/>
          </w:tcPr>
          <w:p w14:paraId="3700E4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8546D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0.00055</w:t>
            </w:r>
          </w:p>
        </w:tc>
        <w:tc>
          <w:tcPr>
            <w:tcW w:w="441" w:type="dxa"/>
            <w:shd w:val="clear" w:color="auto" w:fill="auto"/>
            <w:noWrap/>
            <w:tcMar>
              <w:top w:w="10" w:type="dxa"/>
              <w:left w:w="10" w:type="dxa"/>
              <w:right w:w="10" w:type="dxa"/>
            </w:tcMar>
            <w:vAlign w:val="center"/>
          </w:tcPr>
          <w:p w14:paraId="19E924C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034CC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00000252593,ENSP00000257570,ENSP00000306565,ENSP00000333657,ENSP00000342278,ENSP00000342513,ENSP00000354822,ENSP00000360883,ENSP00000360891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24A733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BST2,IFI27,IFI35,IFI6,IFIT2,IFIT3,IFITM1,IFITM2,IFITM3,IRF7,ISG20,MX1,MX2,OAS1,OAS2,OAS3,OASL,XAF1</w:t>
            </w:r>
          </w:p>
        </w:tc>
      </w:tr>
      <w:tr w:rsidR="008B2A81" w:rsidRPr="008B2A81" w14:paraId="53F45375" w14:textId="77777777">
        <w:trPr>
          <w:trHeight w:val="280"/>
        </w:trPr>
        <w:tc>
          <w:tcPr>
            <w:tcW w:w="459" w:type="dxa"/>
            <w:shd w:val="clear" w:color="auto" w:fill="auto"/>
            <w:noWrap/>
            <w:tcMar>
              <w:top w:w="10" w:type="dxa"/>
              <w:left w:w="10" w:type="dxa"/>
              <w:right w:w="10" w:type="dxa"/>
            </w:tcMar>
            <w:vAlign w:val="center"/>
          </w:tcPr>
          <w:p w14:paraId="554F1E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Cluster10</w:t>
            </w:r>
          </w:p>
        </w:tc>
        <w:tc>
          <w:tcPr>
            <w:tcW w:w="337" w:type="dxa"/>
            <w:shd w:val="clear" w:color="auto" w:fill="auto"/>
            <w:noWrap/>
            <w:tcMar>
              <w:top w:w="10" w:type="dxa"/>
              <w:left w:w="10" w:type="dxa"/>
              <w:right w:w="10" w:type="dxa"/>
            </w:tcMar>
            <w:vAlign w:val="center"/>
          </w:tcPr>
          <w:p w14:paraId="5762B4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00B57D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4D9BC5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w:t>
            </w:r>
          </w:p>
        </w:tc>
        <w:tc>
          <w:tcPr>
            <w:tcW w:w="558" w:type="dxa"/>
            <w:shd w:val="clear" w:color="auto" w:fill="auto"/>
            <w:noWrap/>
            <w:tcMar>
              <w:top w:w="10" w:type="dxa"/>
              <w:left w:w="10" w:type="dxa"/>
              <w:right w:w="10" w:type="dxa"/>
            </w:tcMar>
            <w:vAlign w:val="center"/>
          </w:tcPr>
          <w:p w14:paraId="6C06F0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1.91314</w:t>
            </w:r>
          </w:p>
        </w:tc>
        <w:tc>
          <w:tcPr>
            <w:tcW w:w="319" w:type="dxa"/>
            <w:shd w:val="clear" w:color="auto" w:fill="auto"/>
            <w:noWrap/>
            <w:tcMar>
              <w:top w:w="10" w:type="dxa"/>
              <w:left w:w="10" w:type="dxa"/>
              <w:right w:w="10" w:type="dxa"/>
            </w:tcMar>
            <w:vAlign w:val="center"/>
          </w:tcPr>
          <w:p w14:paraId="6133D4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C73B6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0.0074</w:t>
            </w:r>
          </w:p>
        </w:tc>
        <w:tc>
          <w:tcPr>
            <w:tcW w:w="441" w:type="dxa"/>
            <w:shd w:val="clear" w:color="auto" w:fill="auto"/>
            <w:noWrap/>
            <w:tcMar>
              <w:top w:w="10" w:type="dxa"/>
              <w:left w:w="10" w:type="dxa"/>
              <w:right w:w="10" w:type="dxa"/>
            </w:tcMar>
            <w:vAlign w:val="center"/>
          </w:tcPr>
          <w:p w14:paraId="1E3AFBF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57E168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00000245185,ENSP00000252593,ENSP00000257570,ENSP00000306565,ENSP00000318982,ENSP00000333657,ENSP00000342278,ENSP00000342513,ENSP00000345494,ENSP00000354822,ENSP00000358165,ENSP00000359504,ENSP00000359783,ENSP00000359787,ENSP00000360883,ENSP00000360891,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D7030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BST2,EPSTI1,FCGR1A,GBP1,IFI27,IFI35,IFI44,IFI44L,IFI6,IFIT2,IFIT3,IFITM1,IFITM2,IFITM3,IRF7,ISG15,ISG20,MT2A,MX1,MX2,OAS1,OAS2,OAS3,OASL,PLSCR1,XAF1</w:t>
            </w:r>
          </w:p>
        </w:tc>
      </w:tr>
      <w:tr w:rsidR="008B2A81" w:rsidRPr="008B2A81" w14:paraId="4A6204F3" w14:textId="77777777">
        <w:trPr>
          <w:trHeight w:val="280"/>
        </w:trPr>
        <w:tc>
          <w:tcPr>
            <w:tcW w:w="459" w:type="dxa"/>
            <w:shd w:val="clear" w:color="auto" w:fill="auto"/>
            <w:noWrap/>
            <w:tcMar>
              <w:top w:w="10" w:type="dxa"/>
              <w:left w:w="10" w:type="dxa"/>
              <w:right w:w="10" w:type="dxa"/>
            </w:tcMar>
            <w:vAlign w:val="center"/>
          </w:tcPr>
          <w:p w14:paraId="5F32A3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34A89A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432EA5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6F8A70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2CFA3E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173BA3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65F70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50CE61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186E7F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621B3F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28386446" w14:textId="77777777">
        <w:trPr>
          <w:trHeight w:val="280"/>
        </w:trPr>
        <w:tc>
          <w:tcPr>
            <w:tcW w:w="459" w:type="dxa"/>
            <w:shd w:val="clear" w:color="auto" w:fill="auto"/>
            <w:noWrap/>
            <w:tcMar>
              <w:top w:w="10" w:type="dxa"/>
              <w:left w:w="10" w:type="dxa"/>
              <w:right w:w="10" w:type="dxa"/>
            </w:tcMar>
            <w:vAlign w:val="center"/>
          </w:tcPr>
          <w:p w14:paraId="2D64BA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0C4E64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3679AB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74A7AA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5F3BEE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3.25498</w:t>
            </w:r>
          </w:p>
        </w:tc>
        <w:tc>
          <w:tcPr>
            <w:tcW w:w="319" w:type="dxa"/>
            <w:shd w:val="clear" w:color="auto" w:fill="auto"/>
            <w:noWrap/>
            <w:tcMar>
              <w:top w:w="10" w:type="dxa"/>
              <w:left w:w="10" w:type="dxa"/>
              <w:right w:w="10" w:type="dxa"/>
            </w:tcMar>
            <w:vAlign w:val="center"/>
          </w:tcPr>
          <w:p w14:paraId="193048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C48C7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1.04E-05</w:t>
            </w:r>
          </w:p>
        </w:tc>
        <w:tc>
          <w:tcPr>
            <w:tcW w:w="441" w:type="dxa"/>
            <w:shd w:val="clear" w:color="auto" w:fill="auto"/>
            <w:noWrap/>
            <w:tcMar>
              <w:top w:w="10" w:type="dxa"/>
              <w:left w:w="10" w:type="dxa"/>
              <w:right w:w="10" w:type="dxa"/>
            </w:tcMar>
            <w:vAlign w:val="center"/>
          </w:tcPr>
          <w:p w14:paraId="3F21377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8591D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ENSP00000252593,ENSP00000306565,ENSP00000318982,ENSP00000342513,ENSP00000345494,ENSP00000354822,ENSP00000359787,ENSP00000360883,ENSP00000368699,ENSP00000371471,ENSP00000380697,ENSP00000381601,ENSP00000382707,ENSP00000386187,ENSP00000388001,ENSP00000483430,ENSP00000484689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0DCDB8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BST2,EPSTI1,IFI27,IFI44L,IFI6,IFIT3,IFITM1,IFITM2,IFITM3,IRF7,ISG15,ISG20,MX1,OAS1,PLSCR1,RSAD2,XAF1</w:t>
            </w:r>
          </w:p>
        </w:tc>
      </w:tr>
      <w:tr w:rsidR="008B2A81" w:rsidRPr="008B2A81" w14:paraId="50BF1497" w14:textId="77777777">
        <w:trPr>
          <w:trHeight w:val="280"/>
        </w:trPr>
        <w:tc>
          <w:tcPr>
            <w:tcW w:w="459" w:type="dxa"/>
            <w:shd w:val="clear" w:color="auto" w:fill="auto"/>
            <w:noWrap/>
            <w:tcMar>
              <w:top w:w="10" w:type="dxa"/>
              <w:left w:w="10" w:type="dxa"/>
              <w:right w:w="10" w:type="dxa"/>
            </w:tcMar>
            <w:vAlign w:val="center"/>
          </w:tcPr>
          <w:p w14:paraId="166BA1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3A17F8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44B5F3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134ED0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51B400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3.12695</w:t>
            </w:r>
          </w:p>
        </w:tc>
        <w:tc>
          <w:tcPr>
            <w:tcW w:w="319" w:type="dxa"/>
            <w:shd w:val="clear" w:color="auto" w:fill="auto"/>
            <w:noWrap/>
            <w:tcMar>
              <w:top w:w="10" w:type="dxa"/>
              <w:left w:w="10" w:type="dxa"/>
              <w:right w:w="10" w:type="dxa"/>
            </w:tcMar>
            <w:vAlign w:val="center"/>
          </w:tcPr>
          <w:p w14:paraId="01956D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C8FFD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1.04E-05</w:t>
            </w:r>
          </w:p>
        </w:tc>
        <w:tc>
          <w:tcPr>
            <w:tcW w:w="441" w:type="dxa"/>
            <w:shd w:val="clear" w:color="auto" w:fill="auto"/>
            <w:noWrap/>
            <w:tcMar>
              <w:top w:w="10" w:type="dxa"/>
              <w:left w:w="10" w:type="dxa"/>
              <w:right w:w="10" w:type="dxa"/>
            </w:tcMar>
            <w:vAlign w:val="center"/>
          </w:tcPr>
          <w:p w14:paraId="1AFAAE4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DFD5B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00000342513,ENSP00000345494,ENSP00000354822,ENSP00000359787,ENSP00000360883,ENSP00000368699,ENSP00000369299,ENSP00000371471,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1B9F7E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BST2,EPSTI1,IFI27,IFI44L,IFI6,IFIT3,IFITM1,IFITM2,IFITM3,IRF7,ISG15,ISG20,MT2A,MX1,OAS1,PLSCR1,RSAD2,TRIM22,XAF1</w:t>
            </w:r>
          </w:p>
        </w:tc>
      </w:tr>
      <w:tr w:rsidR="008B2A81" w:rsidRPr="008B2A81" w14:paraId="61F36285" w14:textId="77777777">
        <w:trPr>
          <w:trHeight w:val="280"/>
        </w:trPr>
        <w:tc>
          <w:tcPr>
            <w:tcW w:w="459" w:type="dxa"/>
            <w:shd w:val="clear" w:color="auto" w:fill="auto"/>
            <w:noWrap/>
            <w:tcMar>
              <w:top w:w="10" w:type="dxa"/>
              <w:left w:w="10" w:type="dxa"/>
              <w:right w:w="10" w:type="dxa"/>
            </w:tcMar>
            <w:vAlign w:val="center"/>
          </w:tcPr>
          <w:p w14:paraId="4D85D3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220241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4B859C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5FDC8C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2B0447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3.04412</w:t>
            </w:r>
          </w:p>
        </w:tc>
        <w:tc>
          <w:tcPr>
            <w:tcW w:w="319" w:type="dxa"/>
            <w:shd w:val="clear" w:color="auto" w:fill="auto"/>
            <w:noWrap/>
            <w:tcMar>
              <w:top w:w="10" w:type="dxa"/>
              <w:left w:w="10" w:type="dxa"/>
              <w:right w:w="10" w:type="dxa"/>
            </w:tcMar>
            <w:vAlign w:val="center"/>
          </w:tcPr>
          <w:p w14:paraId="5E4191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46E31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1.04E-05</w:t>
            </w:r>
          </w:p>
        </w:tc>
        <w:tc>
          <w:tcPr>
            <w:tcW w:w="441" w:type="dxa"/>
            <w:shd w:val="clear" w:color="auto" w:fill="auto"/>
            <w:noWrap/>
            <w:tcMar>
              <w:top w:w="10" w:type="dxa"/>
              <w:left w:w="10" w:type="dxa"/>
              <w:right w:w="10" w:type="dxa"/>
            </w:tcMar>
            <w:vAlign w:val="center"/>
          </w:tcPr>
          <w:p w14:paraId="6279280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D00F1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00000258381,ENSP00000306565,ENSP00000318982,ENSP00000342513,ENSP00000345494,ENSP00000354822,ENSP00000359787,ENSP00000360883,ENSP00000368699,ENSP00000369299,ENSP00000371471,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08312F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BST2,EPSTI1,IFI27,IFI44L,IFI6,IFIT3,IFITM1,IFITM2,IFITM3,IRF7,ISG15,ISG20,MT2A,MX1,OAS1,PLSCR1,RSAD2,SP110,TRIM22,XAF1</w:t>
            </w:r>
          </w:p>
        </w:tc>
      </w:tr>
      <w:tr w:rsidR="008B2A81" w:rsidRPr="008B2A81" w14:paraId="2E763B58" w14:textId="77777777">
        <w:trPr>
          <w:trHeight w:val="280"/>
        </w:trPr>
        <w:tc>
          <w:tcPr>
            <w:tcW w:w="459" w:type="dxa"/>
            <w:shd w:val="clear" w:color="auto" w:fill="auto"/>
            <w:noWrap/>
            <w:tcMar>
              <w:top w:w="10" w:type="dxa"/>
              <w:left w:w="10" w:type="dxa"/>
              <w:right w:w="10" w:type="dxa"/>
            </w:tcMar>
            <w:vAlign w:val="center"/>
          </w:tcPr>
          <w:p w14:paraId="511770B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0B4B111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59DC651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771E2DB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5BCCBEF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58C5E7F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3B609BF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044D07A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1A2BB49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19BACDC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62195EB2" w14:textId="77777777">
        <w:trPr>
          <w:trHeight w:val="280"/>
        </w:trPr>
        <w:tc>
          <w:tcPr>
            <w:tcW w:w="459" w:type="dxa"/>
            <w:shd w:val="clear" w:color="auto" w:fill="auto"/>
            <w:noWrap/>
            <w:tcMar>
              <w:top w:w="10" w:type="dxa"/>
              <w:left w:w="10" w:type="dxa"/>
              <w:right w:w="10" w:type="dxa"/>
            </w:tcMar>
            <w:vAlign w:val="center"/>
          </w:tcPr>
          <w:p w14:paraId="08CF5A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15DCA2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4C56C6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37FBFE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5960B5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3.3598</w:t>
            </w:r>
          </w:p>
        </w:tc>
        <w:tc>
          <w:tcPr>
            <w:tcW w:w="319" w:type="dxa"/>
            <w:shd w:val="clear" w:color="auto" w:fill="auto"/>
            <w:noWrap/>
            <w:tcMar>
              <w:top w:w="10" w:type="dxa"/>
              <w:left w:w="10" w:type="dxa"/>
              <w:right w:w="10" w:type="dxa"/>
            </w:tcMar>
            <w:vAlign w:val="center"/>
          </w:tcPr>
          <w:p w14:paraId="6E1046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15CC6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1.83E-05</w:t>
            </w:r>
          </w:p>
        </w:tc>
        <w:tc>
          <w:tcPr>
            <w:tcW w:w="441" w:type="dxa"/>
            <w:shd w:val="clear" w:color="auto" w:fill="auto"/>
            <w:noWrap/>
            <w:tcMar>
              <w:top w:w="10" w:type="dxa"/>
              <w:left w:w="10" w:type="dxa"/>
              <w:right w:w="10" w:type="dxa"/>
            </w:tcMar>
            <w:vAlign w:val="center"/>
          </w:tcPr>
          <w:p w14:paraId="5F3EC63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64737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ENSP00000252593,ENSP00000306565,ENSP00000342513,ENSP00000354822,ENSP00000359787,ENSP00000360883,ENSP00000368699,ENSP00000371471,ENSP00000380697,ENSP00000381601,ENSP00000382707,ENSP00000386187,ENSP00000388001,ENSP00000483430,ENSP00000484689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752330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BST2,IFI27,IFI44L,IFI6,IFIT3,IFITM1,IFITM2,IFITM3,IRF7,ISG15,ISG20,MX1,OAS1,RSAD2,XAF1</w:t>
            </w:r>
          </w:p>
        </w:tc>
      </w:tr>
      <w:tr w:rsidR="008B2A81" w:rsidRPr="008B2A81" w14:paraId="0EF9D377" w14:textId="77777777">
        <w:trPr>
          <w:trHeight w:val="280"/>
        </w:trPr>
        <w:tc>
          <w:tcPr>
            <w:tcW w:w="459" w:type="dxa"/>
            <w:shd w:val="clear" w:color="auto" w:fill="auto"/>
            <w:noWrap/>
            <w:tcMar>
              <w:top w:w="10" w:type="dxa"/>
              <w:left w:w="10" w:type="dxa"/>
              <w:right w:w="10" w:type="dxa"/>
            </w:tcMar>
            <w:vAlign w:val="center"/>
          </w:tcPr>
          <w:p w14:paraId="0252C8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3CD272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709072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7095C3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3C831B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3.33626</w:t>
            </w:r>
          </w:p>
        </w:tc>
        <w:tc>
          <w:tcPr>
            <w:tcW w:w="319" w:type="dxa"/>
            <w:shd w:val="clear" w:color="auto" w:fill="auto"/>
            <w:noWrap/>
            <w:tcMar>
              <w:top w:w="10" w:type="dxa"/>
              <w:left w:w="10" w:type="dxa"/>
              <w:right w:w="10" w:type="dxa"/>
            </w:tcMar>
            <w:vAlign w:val="center"/>
          </w:tcPr>
          <w:p w14:paraId="0CB66E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DB56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6.26E-05</w:t>
            </w:r>
          </w:p>
        </w:tc>
        <w:tc>
          <w:tcPr>
            <w:tcW w:w="441" w:type="dxa"/>
            <w:shd w:val="clear" w:color="auto" w:fill="auto"/>
            <w:noWrap/>
            <w:tcMar>
              <w:top w:w="10" w:type="dxa"/>
              <w:left w:w="10" w:type="dxa"/>
              <w:right w:w="10" w:type="dxa"/>
            </w:tcMar>
            <w:vAlign w:val="center"/>
          </w:tcPr>
          <w:p w14:paraId="4271B71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F88D3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ENSP00000252593,ENSP00000306565,ENSP00000342513,ENSP00000354822,ENSP00000360883,ENSP00000371471,ENSP00000380697,ENSP00000381601,ENSP00000382707,ENSP00000386187,ENSP00000388001,ENSP00000483430,ENSP00000484689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F13A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BST2,IFI27,IFI6,IFIT3,IFITM1,IFITM2,IFITM3,IRF7,ISG20,MX1,OAS1,RSAD2,XAF1</w:t>
            </w:r>
          </w:p>
        </w:tc>
      </w:tr>
      <w:tr w:rsidR="008B2A81" w:rsidRPr="008B2A81" w14:paraId="15498C74" w14:textId="77777777">
        <w:trPr>
          <w:trHeight w:val="280"/>
        </w:trPr>
        <w:tc>
          <w:tcPr>
            <w:tcW w:w="459" w:type="dxa"/>
            <w:shd w:val="clear" w:color="auto" w:fill="auto"/>
            <w:noWrap/>
            <w:tcMar>
              <w:top w:w="10" w:type="dxa"/>
              <w:left w:w="10" w:type="dxa"/>
              <w:right w:w="10" w:type="dxa"/>
            </w:tcMar>
            <w:vAlign w:val="center"/>
          </w:tcPr>
          <w:p w14:paraId="21322A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1C9F4C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265856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5EFE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7F278E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3.46532</w:t>
            </w:r>
          </w:p>
        </w:tc>
        <w:tc>
          <w:tcPr>
            <w:tcW w:w="319" w:type="dxa"/>
            <w:shd w:val="clear" w:color="auto" w:fill="auto"/>
            <w:noWrap/>
            <w:tcMar>
              <w:top w:w="10" w:type="dxa"/>
              <w:left w:w="10" w:type="dxa"/>
              <w:right w:w="10" w:type="dxa"/>
            </w:tcMar>
            <w:vAlign w:val="center"/>
          </w:tcPr>
          <w:p w14:paraId="2B83CB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A2C36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7.54E-05</w:t>
            </w:r>
          </w:p>
        </w:tc>
        <w:tc>
          <w:tcPr>
            <w:tcW w:w="441" w:type="dxa"/>
            <w:shd w:val="clear" w:color="auto" w:fill="auto"/>
            <w:noWrap/>
            <w:tcMar>
              <w:top w:w="10" w:type="dxa"/>
              <w:left w:w="10" w:type="dxa"/>
              <w:right w:w="10" w:type="dxa"/>
            </w:tcMar>
            <w:vAlign w:val="center"/>
          </w:tcPr>
          <w:p w14:paraId="0D3C5D5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FD53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ENSP00000306565,ENSP00000342513,ENSP00000354822,ENSP00000360883,ENSP00000371471,ENSP00000380697,ENSP00000381601,ENSP00000382707,ENSP00000386187,ENSP00000388001,ENSP00000483430,ENSP00000484689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12D520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IFI27,IFI6,IFIT3,IFITM1,IFITM2,IFITM3,IRF7,ISG20,MX1,OAS1,RSAD2,XAF1</w:t>
            </w:r>
          </w:p>
        </w:tc>
      </w:tr>
      <w:tr w:rsidR="008B2A81" w:rsidRPr="008B2A81" w14:paraId="054B454F" w14:textId="77777777">
        <w:trPr>
          <w:trHeight w:val="280"/>
        </w:trPr>
        <w:tc>
          <w:tcPr>
            <w:tcW w:w="459" w:type="dxa"/>
            <w:shd w:val="clear" w:color="auto" w:fill="auto"/>
            <w:noWrap/>
            <w:tcMar>
              <w:top w:w="10" w:type="dxa"/>
              <w:left w:w="10" w:type="dxa"/>
              <w:right w:w="10" w:type="dxa"/>
            </w:tcMar>
            <w:vAlign w:val="center"/>
          </w:tcPr>
          <w:p w14:paraId="419E00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659851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1F7DB38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345C9D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600999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7.82738</w:t>
            </w:r>
          </w:p>
        </w:tc>
        <w:tc>
          <w:tcPr>
            <w:tcW w:w="319" w:type="dxa"/>
            <w:shd w:val="clear" w:color="auto" w:fill="auto"/>
            <w:noWrap/>
            <w:tcMar>
              <w:top w:w="10" w:type="dxa"/>
              <w:left w:w="10" w:type="dxa"/>
              <w:right w:w="10" w:type="dxa"/>
            </w:tcMar>
            <w:vAlign w:val="center"/>
          </w:tcPr>
          <w:p w14:paraId="6B4C40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743E0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0.00011</w:t>
            </w:r>
          </w:p>
        </w:tc>
        <w:tc>
          <w:tcPr>
            <w:tcW w:w="441" w:type="dxa"/>
            <w:shd w:val="clear" w:color="auto" w:fill="auto"/>
            <w:noWrap/>
            <w:tcMar>
              <w:top w:w="10" w:type="dxa"/>
              <w:left w:w="10" w:type="dxa"/>
              <w:right w:w="10" w:type="dxa"/>
            </w:tcMar>
            <w:vAlign w:val="center"/>
          </w:tcPr>
          <w:p w14:paraId="32023AC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A94CD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598CB0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6B2E4086" w14:textId="77777777">
        <w:trPr>
          <w:trHeight w:val="280"/>
        </w:trPr>
        <w:tc>
          <w:tcPr>
            <w:tcW w:w="459" w:type="dxa"/>
            <w:shd w:val="clear" w:color="auto" w:fill="auto"/>
            <w:noWrap/>
            <w:tcMar>
              <w:top w:w="10" w:type="dxa"/>
              <w:left w:w="10" w:type="dxa"/>
              <w:right w:w="10" w:type="dxa"/>
            </w:tcMar>
            <w:vAlign w:val="center"/>
          </w:tcPr>
          <w:p w14:paraId="33AEA5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4E21CC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01AB2C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1ED588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00E93E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3.55411</w:t>
            </w:r>
          </w:p>
        </w:tc>
        <w:tc>
          <w:tcPr>
            <w:tcW w:w="319" w:type="dxa"/>
            <w:shd w:val="clear" w:color="auto" w:fill="auto"/>
            <w:noWrap/>
            <w:tcMar>
              <w:top w:w="10" w:type="dxa"/>
              <w:left w:w="10" w:type="dxa"/>
              <w:right w:w="10" w:type="dxa"/>
            </w:tcMar>
            <w:vAlign w:val="center"/>
          </w:tcPr>
          <w:p w14:paraId="0F1263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F744E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0.00043</w:t>
            </w:r>
          </w:p>
        </w:tc>
        <w:tc>
          <w:tcPr>
            <w:tcW w:w="441" w:type="dxa"/>
            <w:shd w:val="clear" w:color="auto" w:fill="auto"/>
            <w:noWrap/>
            <w:tcMar>
              <w:top w:w="10" w:type="dxa"/>
              <w:left w:w="10" w:type="dxa"/>
              <w:right w:w="10" w:type="dxa"/>
            </w:tcMar>
            <w:vAlign w:val="center"/>
          </w:tcPr>
          <w:p w14:paraId="3BE817F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1EC01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00000184266,ENSP00000317780,ENSP00000332887,ENSP00000354499,ENSP00000354554,ENSP00000354632,ENSP00000354687,ENSP00000354728,ENSP00000354813,ENSP00000354876,ENSP00000354961,ENSP00000354982,ENSP00000355046,ENSP00000355206,ENSP00000367939,ENSP00000417656,ENSP00000418438,ENSP00000418842,ENSP00000419087</w:t>
            </w:r>
          </w:p>
        </w:tc>
        <w:tc>
          <w:tcPr>
            <w:tcW w:w="2883" w:type="dxa"/>
            <w:shd w:val="clear" w:color="auto" w:fill="auto"/>
            <w:noWrap/>
            <w:tcMar>
              <w:top w:w="10" w:type="dxa"/>
              <w:left w:w="10" w:type="dxa"/>
              <w:right w:w="10" w:type="dxa"/>
            </w:tcMar>
            <w:vAlign w:val="center"/>
          </w:tcPr>
          <w:p w14:paraId="65F10A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COX5A,COX7B,MT-ATP6,MT-CO1,MT-CO2,MT-CO3,MT-CYB,MT-ND1,MT-ND2,MT-ND3,MT-ND4,MT-ND4L,MT-ND5,NDUFA3,NDUFA6,NDUFB2,NDUFB4,UQCR10,UQCRQ</w:t>
            </w:r>
          </w:p>
        </w:tc>
      </w:tr>
      <w:tr w:rsidR="008B2A81" w:rsidRPr="008B2A81" w14:paraId="37472FC6" w14:textId="77777777">
        <w:trPr>
          <w:trHeight w:val="280"/>
        </w:trPr>
        <w:tc>
          <w:tcPr>
            <w:tcW w:w="459" w:type="dxa"/>
            <w:shd w:val="clear" w:color="auto" w:fill="auto"/>
            <w:noWrap/>
            <w:tcMar>
              <w:top w:w="10" w:type="dxa"/>
              <w:left w:w="10" w:type="dxa"/>
              <w:right w:w="10" w:type="dxa"/>
            </w:tcMar>
            <w:vAlign w:val="center"/>
          </w:tcPr>
          <w:p w14:paraId="686E40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68A1D7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CL:7134</w:t>
            </w:r>
          </w:p>
        </w:tc>
        <w:tc>
          <w:tcPr>
            <w:tcW w:w="878" w:type="dxa"/>
            <w:shd w:val="clear" w:color="auto" w:fill="auto"/>
            <w:noWrap/>
            <w:tcMar>
              <w:top w:w="10" w:type="dxa"/>
              <w:left w:w="10" w:type="dxa"/>
              <w:right w:w="10" w:type="dxa"/>
            </w:tcMar>
            <w:vAlign w:val="center"/>
          </w:tcPr>
          <w:p w14:paraId="23D6C2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 alpha (</w:t>
            </w:r>
            <w:proofErr w:type="spellStart"/>
            <w:r w:rsidRPr="008B2A81">
              <w:rPr>
                <w:rFonts w:eastAsia="宋体"/>
                <w:sz w:val="12"/>
                <w:szCs w:val="12"/>
                <w:lang w:eastAsia="zh-CN" w:bidi="ar"/>
              </w:rPr>
              <w:t>i</w:t>
            </w:r>
            <w:proofErr w:type="spellEnd"/>
            <w:r w:rsidRPr="008B2A81">
              <w:rPr>
                <w:rFonts w:eastAsia="宋体"/>
                <w:sz w:val="12"/>
                <w:szCs w:val="12"/>
                <w:lang w:eastAsia="zh-CN" w:bidi="ar"/>
              </w:rPr>
              <w:t xml:space="preserve">) </w:t>
            </w:r>
            <w:proofErr w:type="spellStart"/>
            <w:r w:rsidRPr="008B2A81">
              <w:rPr>
                <w:rFonts w:eastAsia="宋体"/>
                <w:sz w:val="12"/>
                <w:szCs w:val="12"/>
                <w:lang w:eastAsia="zh-CN" w:bidi="ar"/>
              </w:rPr>
              <w:t>signalling</w:t>
            </w:r>
            <w:proofErr w:type="spellEnd"/>
            <w:r w:rsidRPr="008B2A81">
              <w:rPr>
                <w:rFonts w:eastAsia="宋体"/>
                <w:sz w:val="12"/>
                <w:szCs w:val="12"/>
                <w:lang w:eastAsia="zh-CN" w:bidi="ar"/>
              </w:rPr>
              <w:t xml:space="preserve"> events</w:t>
            </w:r>
          </w:p>
        </w:tc>
        <w:tc>
          <w:tcPr>
            <w:tcW w:w="362" w:type="dxa"/>
            <w:shd w:val="clear" w:color="auto" w:fill="auto"/>
            <w:noWrap/>
            <w:tcMar>
              <w:top w:w="10" w:type="dxa"/>
              <w:left w:w="10" w:type="dxa"/>
              <w:right w:w="10" w:type="dxa"/>
            </w:tcMar>
            <w:vAlign w:val="center"/>
          </w:tcPr>
          <w:p w14:paraId="00EB65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61B2A7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8.0257</w:t>
            </w:r>
          </w:p>
        </w:tc>
        <w:tc>
          <w:tcPr>
            <w:tcW w:w="319" w:type="dxa"/>
            <w:shd w:val="clear" w:color="auto" w:fill="auto"/>
            <w:noWrap/>
            <w:tcMar>
              <w:top w:w="10" w:type="dxa"/>
              <w:left w:w="10" w:type="dxa"/>
              <w:right w:w="10" w:type="dxa"/>
            </w:tcMar>
            <w:vAlign w:val="center"/>
          </w:tcPr>
          <w:p w14:paraId="1DD337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B0216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0.0042</w:t>
            </w:r>
          </w:p>
        </w:tc>
        <w:tc>
          <w:tcPr>
            <w:tcW w:w="441" w:type="dxa"/>
            <w:shd w:val="clear" w:color="auto" w:fill="auto"/>
            <w:noWrap/>
            <w:tcMar>
              <w:top w:w="10" w:type="dxa"/>
              <w:left w:w="10" w:type="dxa"/>
              <w:right w:w="10" w:type="dxa"/>
            </w:tcMar>
            <w:vAlign w:val="center"/>
          </w:tcPr>
          <w:p w14:paraId="2A14FF8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29C0C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ENSP00000226524,ENSP00000296028,ENSP00000474412</w:t>
            </w:r>
          </w:p>
        </w:tc>
        <w:tc>
          <w:tcPr>
            <w:tcW w:w="2883" w:type="dxa"/>
            <w:shd w:val="clear" w:color="auto" w:fill="auto"/>
            <w:noWrap/>
            <w:tcMar>
              <w:top w:w="10" w:type="dxa"/>
              <w:left w:w="10" w:type="dxa"/>
              <w:right w:w="10" w:type="dxa"/>
            </w:tcMar>
            <w:vAlign w:val="center"/>
          </w:tcPr>
          <w:p w14:paraId="379A58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CCL5,PF4V1,PPBP</w:t>
            </w:r>
          </w:p>
        </w:tc>
      </w:tr>
      <w:tr w:rsidR="008B2A81" w:rsidRPr="008B2A81" w14:paraId="1CD0DE52" w14:textId="77777777">
        <w:trPr>
          <w:trHeight w:val="280"/>
        </w:trPr>
        <w:tc>
          <w:tcPr>
            <w:tcW w:w="459" w:type="dxa"/>
            <w:shd w:val="clear" w:color="auto" w:fill="auto"/>
            <w:noWrap/>
            <w:tcMar>
              <w:top w:w="10" w:type="dxa"/>
              <w:left w:w="10" w:type="dxa"/>
              <w:right w:w="10" w:type="dxa"/>
            </w:tcMar>
            <w:vAlign w:val="center"/>
          </w:tcPr>
          <w:p w14:paraId="41007F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4B1A7B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51FF7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50F5FA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078892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4.16435</w:t>
            </w:r>
          </w:p>
        </w:tc>
        <w:tc>
          <w:tcPr>
            <w:tcW w:w="319" w:type="dxa"/>
            <w:shd w:val="clear" w:color="auto" w:fill="auto"/>
            <w:noWrap/>
            <w:tcMar>
              <w:top w:w="10" w:type="dxa"/>
              <w:left w:w="10" w:type="dxa"/>
              <w:right w:w="10" w:type="dxa"/>
            </w:tcMar>
            <w:vAlign w:val="center"/>
          </w:tcPr>
          <w:p w14:paraId="1D62AD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DA24E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0.0042</w:t>
            </w:r>
          </w:p>
        </w:tc>
        <w:tc>
          <w:tcPr>
            <w:tcW w:w="441" w:type="dxa"/>
            <w:shd w:val="clear" w:color="auto" w:fill="auto"/>
            <w:noWrap/>
            <w:tcMar>
              <w:top w:w="10" w:type="dxa"/>
              <w:left w:w="10" w:type="dxa"/>
              <w:right w:w="10" w:type="dxa"/>
            </w:tcMar>
            <w:vAlign w:val="center"/>
          </w:tcPr>
          <w:p w14:paraId="06B07CD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BB311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ENSP00000317780,ENSP00000332887,ENSP00000354499,ENSP00000354554,ENSP00000354632,ENSP00000354876,ENSP00000354961,ENSP00000354982,ENSP00000367939,ENSP00000417656</w:t>
            </w:r>
          </w:p>
        </w:tc>
        <w:tc>
          <w:tcPr>
            <w:tcW w:w="2883" w:type="dxa"/>
            <w:shd w:val="clear" w:color="auto" w:fill="auto"/>
            <w:noWrap/>
            <w:tcMar>
              <w:top w:w="10" w:type="dxa"/>
              <w:left w:w="10" w:type="dxa"/>
              <w:right w:w="10" w:type="dxa"/>
            </w:tcMar>
            <w:vAlign w:val="center"/>
          </w:tcPr>
          <w:p w14:paraId="5FB77A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COX5A,COX7B,MT-ATP6,MT-CO1,MT-CO2,MT-CO3,MT-CYB,MT-ND4,UQCR10,UQCRQ</w:t>
            </w:r>
          </w:p>
        </w:tc>
      </w:tr>
      <w:tr w:rsidR="008B2A81" w:rsidRPr="008B2A81" w14:paraId="5391E084" w14:textId="77777777">
        <w:trPr>
          <w:trHeight w:val="280"/>
        </w:trPr>
        <w:tc>
          <w:tcPr>
            <w:tcW w:w="459" w:type="dxa"/>
            <w:shd w:val="clear" w:color="auto" w:fill="auto"/>
            <w:noWrap/>
            <w:tcMar>
              <w:top w:w="10" w:type="dxa"/>
              <w:left w:w="10" w:type="dxa"/>
              <w:right w:w="10" w:type="dxa"/>
            </w:tcMar>
            <w:vAlign w:val="center"/>
          </w:tcPr>
          <w:p w14:paraId="13EDB4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213AFB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CL:9922</w:t>
            </w:r>
          </w:p>
        </w:tc>
        <w:tc>
          <w:tcPr>
            <w:tcW w:w="878" w:type="dxa"/>
            <w:shd w:val="clear" w:color="auto" w:fill="auto"/>
            <w:noWrap/>
            <w:tcMar>
              <w:top w:w="10" w:type="dxa"/>
              <w:left w:w="10" w:type="dxa"/>
              <w:right w:w="10" w:type="dxa"/>
            </w:tcMar>
            <w:vAlign w:val="center"/>
          </w:tcPr>
          <w:p w14:paraId="6EC551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Formation of Fibrin Clot (Clotting Cascade), and platelet alpha granule lumen</w:t>
            </w:r>
          </w:p>
        </w:tc>
        <w:tc>
          <w:tcPr>
            <w:tcW w:w="362" w:type="dxa"/>
            <w:shd w:val="clear" w:color="auto" w:fill="auto"/>
            <w:noWrap/>
            <w:tcMar>
              <w:top w:w="10" w:type="dxa"/>
              <w:left w:w="10" w:type="dxa"/>
              <w:right w:w="10" w:type="dxa"/>
            </w:tcMar>
            <w:vAlign w:val="center"/>
          </w:tcPr>
          <w:p w14:paraId="22DF8B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74EAFA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6.74301</w:t>
            </w:r>
          </w:p>
        </w:tc>
        <w:tc>
          <w:tcPr>
            <w:tcW w:w="319" w:type="dxa"/>
            <w:shd w:val="clear" w:color="auto" w:fill="auto"/>
            <w:noWrap/>
            <w:tcMar>
              <w:top w:w="10" w:type="dxa"/>
              <w:left w:w="10" w:type="dxa"/>
              <w:right w:w="10" w:type="dxa"/>
            </w:tcMar>
            <w:vAlign w:val="center"/>
          </w:tcPr>
          <w:p w14:paraId="758FD0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92C87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0.0051</w:t>
            </w:r>
          </w:p>
        </w:tc>
        <w:tc>
          <w:tcPr>
            <w:tcW w:w="441" w:type="dxa"/>
            <w:shd w:val="clear" w:color="auto" w:fill="auto"/>
            <w:noWrap/>
            <w:tcMar>
              <w:top w:w="10" w:type="dxa"/>
              <w:left w:w="10" w:type="dxa"/>
              <w:right w:w="10" w:type="dxa"/>
            </w:tcMar>
            <w:vAlign w:val="center"/>
          </w:tcPr>
          <w:p w14:paraId="2C61415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A14B0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ENSP00000260356,ENSP00000264870,ENSP00000370010,ENSP00000377783</w:t>
            </w:r>
          </w:p>
        </w:tc>
        <w:tc>
          <w:tcPr>
            <w:tcW w:w="2883" w:type="dxa"/>
            <w:shd w:val="clear" w:color="auto" w:fill="auto"/>
            <w:noWrap/>
            <w:tcMar>
              <w:top w:w="10" w:type="dxa"/>
              <w:left w:w="10" w:type="dxa"/>
              <w:right w:w="10" w:type="dxa"/>
            </w:tcMar>
            <w:vAlign w:val="center"/>
          </w:tcPr>
          <w:p w14:paraId="76BD34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F13A1,PROS1,THBS1,TMSB4X</w:t>
            </w:r>
          </w:p>
        </w:tc>
      </w:tr>
      <w:tr w:rsidR="008B2A81" w:rsidRPr="008B2A81" w14:paraId="57F996D7" w14:textId="77777777">
        <w:trPr>
          <w:trHeight w:val="280"/>
        </w:trPr>
        <w:tc>
          <w:tcPr>
            <w:tcW w:w="459" w:type="dxa"/>
            <w:shd w:val="clear" w:color="auto" w:fill="auto"/>
            <w:noWrap/>
            <w:tcMar>
              <w:top w:w="10" w:type="dxa"/>
              <w:left w:w="10" w:type="dxa"/>
              <w:right w:w="10" w:type="dxa"/>
            </w:tcMar>
            <w:vAlign w:val="center"/>
          </w:tcPr>
          <w:p w14:paraId="1E5EFF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3D789E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576797C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3C35D6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786286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6.54435</w:t>
            </w:r>
          </w:p>
        </w:tc>
        <w:tc>
          <w:tcPr>
            <w:tcW w:w="319" w:type="dxa"/>
            <w:shd w:val="clear" w:color="auto" w:fill="auto"/>
            <w:noWrap/>
            <w:tcMar>
              <w:top w:w="10" w:type="dxa"/>
              <w:left w:w="10" w:type="dxa"/>
              <w:right w:w="10" w:type="dxa"/>
            </w:tcMar>
            <w:vAlign w:val="center"/>
          </w:tcPr>
          <w:p w14:paraId="76D354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46E20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0.0061</w:t>
            </w:r>
          </w:p>
        </w:tc>
        <w:tc>
          <w:tcPr>
            <w:tcW w:w="441" w:type="dxa"/>
            <w:shd w:val="clear" w:color="auto" w:fill="auto"/>
            <w:noWrap/>
            <w:tcMar>
              <w:top w:w="10" w:type="dxa"/>
              <w:left w:w="10" w:type="dxa"/>
              <w:right w:w="10" w:type="dxa"/>
            </w:tcMar>
            <w:vAlign w:val="center"/>
          </w:tcPr>
          <w:p w14:paraId="2FD91A5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6D427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w:t>
            </w:r>
          </w:p>
        </w:tc>
        <w:tc>
          <w:tcPr>
            <w:tcW w:w="2883" w:type="dxa"/>
            <w:shd w:val="clear" w:color="auto" w:fill="auto"/>
            <w:noWrap/>
            <w:tcMar>
              <w:top w:w="10" w:type="dxa"/>
              <w:left w:w="10" w:type="dxa"/>
              <w:right w:w="10" w:type="dxa"/>
            </w:tcMar>
            <w:vAlign w:val="center"/>
          </w:tcPr>
          <w:p w14:paraId="03F137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MT-ND1,MT-ND2,MT-ND4L,MT-ND5</w:t>
            </w:r>
          </w:p>
        </w:tc>
      </w:tr>
      <w:tr w:rsidR="008B2A81" w:rsidRPr="008B2A81" w14:paraId="5E5D297F" w14:textId="77777777">
        <w:trPr>
          <w:trHeight w:val="280"/>
        </w:trPr>
        <w:tc>
          <w:tcPr>
            <w:tcW w:w="459" w:type="dxa"/>
            <w:shd w:val="clear" w:color="auto" w:fill="auto"/>
            <w:noWrap/>
            <w:tcMar>
              <w:top w:w="10" w:type="dxa"/>
              <w:left w:w="10" w:type="dxa"/>
              <w:right w:w="10" w:type="dxa"/>
            </w:tcMar>
            <w:vAlign w:val="center"/>
          </w:tcPr>
          <w:p w14:paraId="1D1CA9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337" w:type="dxa"/>
            <w:shd w:val="clear" w:color="auto" w:fill="auto"/>
            <w:noWrap/>
            <w:tcMar>
              <w:top w:w="10" w:type="dxa"/>
              <w:left w:w="10" w:type="dxa"/>
              <w:right w:w="10" w:type="dxa"/>
            </w:tcMar>
            <w:vAlign w:val="center"/>
          </w:tcPr>
          <w:p w14:paraId="6FA7DC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CL:1331</w:t>
            </w:r>
          </w:p>
        </w:tc>
        <w:tc>
          <w:tcPr>
            <w:tcW w:w="878" w:type="dxa"/>
            <w:shd w:val="clear" w:color="auto" w:fill="auto"/>
            <w:noWrap/>
            <w:tcMar>
              <w:top w:w="10" w:type="dxa"/>
              <w:left w:w="10" w:type="dxa"/>
              <w:right w:w="10" w:type="dxa"/>
            </w:tcMar>
            <w:vAlign w:val="center"/>
          </w:tcPr>
          <w:p w14:paraId="15B386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Muscle protein, and striated muscle thin filament</w:t>
            </w:r>
          </w:p>
        </w:tc>
        <w:tc>
          <w:tcPr>
            <w:tcW w:w="362" w:type="dxa"/>
            <w:shd w:val="clear" w:color="auto" w:fill="auto"/>
            <w:noWrap/>
            <w:tcMar>
              <w:top w:w="10" w:type="dxa"/>
              <w:left w:w="10" w:type="dxa"/>
              <w:right w:w="10" w:type="dxa"/>
            </w:tcMar>
            <w:vAlign w:val="center"/>
          </w:tcPr>
          <w:p w14:paraId="2332E1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71F47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6.2124</w:t>
            </w:r>
          </w:p>
        </w:tc>
        <w:tc>
          <w:tcPr>
            <w:tcW w:w="319" w:type="dxa"/>
            <w:shd w:val="clear" w:color="auto" w:fill="auto"/>
            <w:noWrap/>
            <w:tcMar>
              <w:top w:w="10" w:type="dxa"/>
              <w:left w:w="10" w:type="dxa"/>
              <w:right w:w="10" w:type="dxa"/>
            </w:tcMar>
            <w:vAlign w:val="center"/>
          </w:tcPr>
          <w:p w14:paraId="4AAF41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07A3C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0.0099</w:t>
            </w:r>
          </w:p>
        </w:tc>
        <w:tc>
          <w:tcPr>
            <w:tcW w:w="441" w:type="dxa"/>
            <w:shd w:val="clear" w:color="auto" w:fill="auto"/>
            <w:noWrap/>
            <w:tcMar>
              <w:top w:w="10" w:type="dxa"/>
              <w:left w:w="10" w:type="dxa"/>
              <w:right w:w="10" w:type="dxa"/>
            </w:tcMar>
            <w:vAlign w:val="center"/>
          </w:tcPr>
          <w:p w14:paraId="2C67BF0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318F2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ENSP00000279022,ENSP00000345230,ENSP00000351022,ENSP00000446955</w:t>
            </w:r>
          </w:p>
        </w:tc>
        <w:tc>
          <w:tcPr>
            <w:tcW w:w="2883" w:type="dxa"/>
            <w:shd w:val="clear" w:color="auto" w:fill="auto"/>
            <w:noWrap/>
            <w:tcMar>
              <w:top w:w="10" w:type="dxa"/>
              <w:left w:w="10" w:type="dxa"/>
              <w:right w:w="10" w:type="dxa"/>
            </w:tcMar>
            <w:vAlign w:val="center"/>
          </w:tcPr>
          <w:p w14:paraId="0F2A21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MYL6,MYL9,TPM1,TPM4</w:t>
            </w:r>
          </w:p>
        </w:tc>
      </w:tr>
      <w:tr w:rsidR="008B2A81" w:rsidRPr="008B2A81" w14:paraId="156E52EE" w14:textId="77777777">
        <w:trPr>
          <w:trHeight w:val="280"/>
        </w:trPr>
        <w:tc>
          <w:tcPr>
            <w:tcW w:w="459" w:type="dxa"/>
            <w:shd w:val="clear" w:color="auto" w:fill="auto"/>
            <w:noWrap/>
            <w:tcMar>
              <w:top w:w="10" w:type="dxa"/>
              <w:left w:w="10" w:type="dxa"/>
              <w:right w:w="10" w:type="dxa"/>
            </w:tcMar>
            <w:vAlign w:val="center"/>
          </w:tcPr>
          <w:p w14:paraId="370DE5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2B1DA2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2AEB0B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1615B0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591560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242415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176314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4F25DD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7ABF98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233DD0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20843D4A" w14:textId="77777777">
        <w:trPr>
          <w:trHeight w:val="280"/>
        </w:trPr>
        <w:tc>
          <w:tcPr>
            <w:tcW w:w="459" w:type="dxa"/>
            <w:shd w:val="clear" w:color="auto" w:fill="auto"/>
            <w:noWrap/>
            <w:tcMar>
              <w:top w:w="10" w:type="dxa"/>
              <w:left w:w="10" w:type="dxa"/>
              <w:right w:w="10" w:type="dxa"/>
            </w:tcMar>
            <w:vAlign w:val="center"/>
          </w:tcPr>
          <w:p w14:paraId="447026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1D76D6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878" w:type="dxa"/>
            <w:shd w:val="clear" w:color="auto" w:fill="auto"/>
            <w:noWrap/>
            <w:tcMar>
              <w:top w:w="10" w:type="dxa"/>
              <w:left w:w="10" w:type="dxa"/>
              <w:right w:w="10" w:type="dxa"/>
            </w:tcMar>
            <w:vAlign w:val="center"/>
          </w:tcPr>
          <w:p w14:paraId="731C94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2A864E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7D8320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6.90626</w:t>
            </w:r>
          </w:p>
        </w:tc>
        <w:tc>
          <w:tcPr>
            <w:tcW w:w="319" w:type="dxa"/>
            <w:shd w:val="clear" w:color="auto" w:fill="auto"/>
            <w:noWrap/>
            <w:tcMar>
              <w:top w:w="10" w:type="dxa"/>
              <w:left w:w="10" w:type="dxa"/>
              <w:right w:w="10" w:type="dxa"/>
            </w:tcMar>
            <w:vAlign w:val="center"/>
          </w:tcPr>
          <w:p w14:paraId="2A780B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A5315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5.00E-07</w:t>
            </w:r>
          </w:p>
        </w:tc>
        <w:tc>
          <w:tcPr>
            <w:tcW w:w="441" w:type="dxa"/>
            <w:shd w:val="clear" w:color="auto" w:fill="auto"/>
            <w:noWrap/>
            <w:tcMar>
              <w:top w:w="10" w:type="dxa"/>
              <w:left w:w="10" w:type="dxa"/>
              <w:right w:w="10" w:type="dxa"/>
            </w:tcMar>
            <w:vAlign w:val="center"/>
          </w:tcPr>
          <w:p w14:paraId="405A4B1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2FE94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00000311430,ENSP00000313007,ENSP00000339063,ENSP00000346001,ENSP00000346027,ENSP00000348849,ENSP00000359345,ENSP00000362744,ENSP00000369757,ENSP00000376056,ENSP00000388806,ENSP00000403172,ENSP00000413436,ENSP00000419449,ENSP00000449328,ENSP00000452909,ENSP00000463784,ENSP00000477781</w:t>
            </w:r>
          </w:p>
        </w:tc>
        <w:tc>
          <w:tcPr>
            <w:tcW w:w="2883" w:type="dxa"/>
            <w:shd w:val="clear" w:color="auto" w:fill="auto"/>
            <w:noWrap/>
            <w:tcMar>
              <w:top w:w="10" w:type="dxa"/>
              <w:left w:w="10" w:type="dxa"/>
              <w:right w:w="10" w:type="dxa"/>
            </w:tcMar>
            <w:vAlign w:val="center"/>
          </w:tcPr>
          <w:p w14:paraId="5B8F38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EEF1A1,EEF1B2,EEF2,EIF1,EIF4B,PABPC1,RPL10,RPL21,RPL26,RPL28,RPL3,RPL4,RPL5,RPL6,RPLP0,RPS26,RPS27A,RPS4X,RPS6,TPT1</w:t>
            </w:r>
          </w:p>
        </w:tc>
      </w:tr>
      <w:tr w:rsidR="008B2A81" w:rsidRPr="008B2A81" w14:paraId="33162E0D" w14:textId="77777777">
        <w:trPr>
          <w:trHeight w:val="280"/>
        </w:trPr>
        <w:tc>
          <w:tcPr>
            <w:tcW w:w="459" w:type="dxa"/>
            <w:shd w:val="clear" w:color="auto" w:fill="auto"/>
            <w:noWrap/>
            <w:tcMar>
              <w:top w:w="10" w:type="dxa"/>
              <w:left w:w="10" w:type="dxa"/>
              <w:right w:w="10" w:type="dxa"/>
            </w:tcMar>
            <w:vAlign w:val="center"/>
          </w:tcPr>
          <w:p w14:paraId="0C300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29A2D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6853A4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6BD9C3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1C27FD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6.78078</w:t>
            </w:r>
          </w:p>
        </w:tc>
        <w:tc>
          <w:tcPr>
            <w:tcW w:w="319" w:type="dxa"/>
            <w:shd w:val="clear" w:color="auto" w:fill="auto"/>
            <w:noWrap/>
            <w:tcMar>
              <w:top w:w="10" w:type="dxa"/>
              <w:left w:w="10" w:type="dxa"/>
              <w:right w:w="10" w:type="dxa"/>
            </w:tcMar>
            <w:vAlign w:val="center"/>
          </w:tcPr>
          <w:p w14:paraId="4540A4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C05B5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2.00E-06</w:t>
            </w:r>
          </w:p>
        </w:tc>
        <w:tc>
          <w:tcPr>
            <w:tcW w:w="441" w:type="dxa"/>
            <w:shd w:val="clear" w:color="auto" w:fill="auto"/>
            <w:noWrap/>
            <w:tcMar>
              <w:top w:w="10" w:type="dxa"/>
              <w:left w:w="10" w:type="dxa"/>
              <w:right w:w="10" w:type="dxa"/>
            </w:tcMar>
            <w:vAlign w:val="center"/>
          </w:tcPr>
          <w:p w14:paraId="621D69E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D7454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00000311430,ENSP00000313007,ENSP00000339063,ENSP00000346001,ENSP00000346027,ENSP00000348849,ENSP00000359345,ENSP00000362744,ENSP00000369757,ENSP00000388806,ENSP00000403172,ENSP00000413436,ENSP00000419449,ENSP00000449328,ENSP00000452909,ENSP00000463784</w:t>
            </w:r>
          </w:p>
        </w:tc>
        <w:tc>
          <w:tcPr>
            <w:tcW w:w="2883" w:type="dxa"/>
            <w:shd w:val="clear" w:color="auto" w:fill="auto"/>
            <w:noWrap/>
            <w:tcMar>
              <w:top w:w="10" w:type="dxa"/>
              <w:left w:w="10" w:type="dxa"/>
              <w:right w:w="10" w:type="dxa"/>
            </w:tcMar>
            <w:vAlign w:val="center"/>
          </w:tcPr>
          <w:p w14:paraId="12E9EC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EEF1A1,EEF2,EIF1,EIF4B,PABPC1,RPL10,RPL21,RPL26,RPL28,RPL3,RPL4,RPL5,RPL6,RPLP0,RPS26,RPS27A,RPS4X,RPS6</w:t>
            </w:r>
          </w:p>
        </w:tc>
      </w:tr>
      <w:tr w:rsidR="008B2A81" w:rsidRPr="008B2A81" w14:paraId="17AD219F" w14:textId="77777777">
        <w:trPr>
          <w:trHeight w:val="280"/>
        </w:trPr>
        <w:tc>
          <w:tcPr>
            <w:tcW w:w="459" w:type="dxa"/>
            <w:shd w:val="clear" w:color="auto" w:fill="auto"/>
            <w:noWrap/>
            <w:tcMar>
              <w:top w:w="10" w:type="dxa"/>
              <w:left w:w="10" w:type="dxa"/>
              <w:right w:w="10" w:type="dxa"/>
            </w:tcMar>
            <w:vAlign w:val="center"/>
          </w:tcPr>
          <w:p w14:paraId="74F168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6C538C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5C36E9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41A223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042AFD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6.6209</w:t>
            </w:r>
          </w:p>
        </w:tc>
        <w:tc>
          <w:tcPr>
            <w:tcW w:w="319" w:type="dxa"/>
            <w:shd w:val="clear" w:color="auto" w:fill="auto"/>
            <w:noWrap/>
            <w:tcMar>
              <w:top w:w="10" w:type="dxa"/>
              <w:left w:w="10" w:type="dxa"/>
              <w:right w:w="10" w:type="dxa"/>
            </w:tcMar>
            <w:vAlign w:val="center"/>
          </w:tcPr>
          <w:p w14:paraId="005C9C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BE163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3.50E-05</w:t>
            </w:r>
          </w:p>
        </w:tc>
        <w:tc>
          <w:tcPr>
            <w:tcW w:w="441" w:type="dxa"/>
            <w:shd w:val="clear" w:color="auto" w:fill="auto"/>
            <w:noWrap/>
            <w:tcMar>
              <w:top w:w="10" w:type="dxa"/>
              <w:left w:w="10" w:type="dxa"/>
              <w:right w:w="10" w:type="dxa"/>
            </w:tcMar>
            <w:vAlign w:val="center"/>
          </w:tcPr>
          <w:p w14:paraId="10BA26E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072B3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ENSP00000272317,ENSP00000307940,ENSP00000311430,ENSP00000339063,ENSP00000346001,ENSP00000346027,ENSP00000348849,ENSP00000359345,ENSP00000362744,ENSP00000369757,ENSP00000403172,ENSP00000413436,ENSP00000449328,ENSP00000452909,ENSP00000463784</w:t>
            </w:r>
          </w:p>
        </w:tc>
        <w:tc>
          <w:tcPr>
            <w:tcW w:w="2883" w:type="dxa"/>
            <w:shd w:val="clear" w:color="auto" w:fill="auto"/>
            <w:noWrap/>
            <w:tcMar>
              <w:top w:w="10" w:type="dxa"/>
              <w:left w:w="10" w:type="dxa"/>
              <w:right w:w="10" w:type="dxa"/>
            </w:tcMar>
            <w:vAlign w:val="center"/>
          </w:tcPr>
          <w:p w14:paraId="5B5CF1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EEF1A1,EEF2,RPL10,RPL21,RPL26,RPL28,RPL3,RPL4,RPL5,RPL6,RPLP0,RPS26,RPS27A,RPS4X,RPS6</w:t>
            </w:r>
          </w:p>
        </w:tc>
      </w:tr>
      <w:tr w:rsidR="008B2A81" w:rsidRPr="008B2A81" w14:paraId="51EDC7B3" w14:textId="77777777">
        <w:trPr>
          <w:trHeight w:val="280"/>
        </w:trPr>
        <w:tc>
          <w:tcPr>
            <w:tcW w:w="459" w:type="dxa"/>
            <w:shd w:val="clear" w:color="auto" w:fill="auto"/>
            <w:noWrap/>
            <w:tcMar>
              <w:top w:w="10" w:type="dxa"/>
              <w:left w:w="10" w:type="dxa"/>
              <w:right w:w="10" w:type="dxa"/>
            </w:tcMar>
            <w:vAlign w:val="center"/>
          </w:tcPr>
          <w:p w14:paraId="67EF9C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6E571F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878" w:type="dxa"/>
            <w:shd w:val="clear" w:color="auto" w:fill="auto"/>
            <w:noWrap/>
            <w:tcMar>
              <w:top w:w="10" w:type="dxa"/>
              <w:left w:w="10" w:type="dxa"/>
              <w:right w:w="10" w:type="dxa"/>
            </w:tcMar>
            <w:vAlign w:val="center"/>
          </w:tcPr>
          <w:p w14:paraId="1F6BD8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07534A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216AF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6.46104</w:t>
            </w:r>
          </w:p>
        </w:tc>
        <w:tc>
          <w:tcPr>
            <w:tcW w:w="319" w:type="dxa"/>
            <w:shd w:val="clear" w:color="auto" w:fill="auto"/>
            <w:noWrap/>
            <w:tcMar>
              <w:top w:w="10" w:type="dxa"/>
              <w:left w:w="10" w:type="dxa"/>
              <w:right w:w="10" w:type="dxa"/>
            </w:tcMar>
            <w:vAlign w:val="center"/>
          </w:tcPr>
          <w:p w14:paraId="200BF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54A1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w:t>
            </w:r>
          </w:p>
        </w:tc>
        <w:tc>
          <w:tcPr>
            <w:tcW w:w="441" w:type="dxa"/>
            <w:shd w:val="clear" w:color="auto" w:fill="auto"/>
            <w:noWrap/>
            <w:tcMar>
              <w:top w:w="10" w:type="dxa"/>
              <w:left w:w="10" w:type="dxa"/>
              <w:right w:w="10" w:type="dxa"/>
            </w:tcMar>
            <w:vAlign w:val="center"/>
          </w:tcPr>
          <w:p w14:paraId="060D102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E31A8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ENSP00000272317,ENSP00000307940,ENSP00000346001,ENSP00000346027,ENSP00000348849,ENSP00000359345,ENSP00000362744,ENSP00000369757,ENSP00000403172,ENSP00000413436,ENSP00000449328,ENSP00000452909,ENSP00000463784</w:t>
            </w:r>
          </w:p>
        </w:tc>
        <w:tc>
          <w:tcPr>
            <w:tcW w:w="2883" w:type="dxa"/>
            <w:shd w:val="clear" w:color="auto" w:fill="auto"/>
            <w:noWrap/>
            <w:tcMar>
              <w:top w:w="10" w:type="dxa"/>
              <w:left w:w="10" w:type="dxa"/>
              <w:right w:w="10" w:type="dxa"/>
            </w:tcMar>
            <w:vAlign w:val="center"/>
          </w:tcPr>
          <w:p w14:paraId="122935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EEF2,RPL10,RPL21,RPL26,RPL28,RPL3,RPL5,RPL6,RPLP0,RPS26,RPS27A,RPS4X,RPS6</w:t>
            </w:r>
          </w:p>
        </w:tc>
      </w:tr>
      <w:tr w:rsidR="008B2A81" w:rsidRPr="008B2A81" w14:paraId="1D73D607" w14:textId="77777777">
        <w:trPr>
          <w:trHeight w:val="280"/>
        </w:trPr>
        <w:tc>
          <w:tcPr>
            <w:tcW w:w="459" w:type="dxa"/>
            <w:shd w:val="clear" w:color="auto" w:fill="auto"/>
            <w:noWrap/>
            <w:tcMar>
              <w:top w:w="10" w:type="dxa"/>
              <w:left w:w="10" w:type="dxa"/>
              <w:right w:w="10" w:type="dxa"/>
            </w:tcMar>
            <w:vAlign w:val="center"/>
          </w:tcPr>
          <w:p w14:paraId="2A12EE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3362E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73586D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2265EA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3AE608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2.50418</w:t>
            </w:r>
          </w:p>
        </w:tc>
        <w:tc>
          <w:tcPr>
            <w:tcW w:w="319" w:type="dxa"/>
            <w:shd w:val="clear" w:color="auto" w:fill="auto"/>
            <w:noWrap/>
            <w:tcMar>
              <w:top w:w="10" w:type="dxa"/>
              <w:left w:w="10" w:type="dxa"/>
              <w:right w:w="10" w:type="dxa"/>
            </w:tcMar>
            <w:vAlign w:val="center"/>
          </w:tcPr>
          <w:p w14:paraId="25E718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DAD8A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0.00041</w:t>
            </w:r>
          </w:p>
        </w:tc>
        <w:tc>
          <w:tcPr>
            <w:tcW w:w="441" w:type="dxa"/>
            <w:shd w:val="clear" w:color="auto" w:fill="auto"/>
            <w:noWrap/>
            <w:tcMar>
              <w:top w:w="10" w:type="dxa"/>
              <w:left w:w="10" w:type="dxa"/>
              <w:right w:w="10" w:type="dxa"/>
            </w:tcMar>
            <w:vAlign w:val="center"/>
          </w:tcPr>
          <w:p w14:paraId="75A2F5D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7BE3F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00000318982,ENSP00000333657,ENSP00000342513,ENSP00000345494,ENSP00000354822,ENSP00000359783,ENSP00000359787,ENSP00000360883,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288F53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BST2,EPSTI1,IFI27,IFI35,IFI44,IFI44L,IFI6,IFIT3,IFITM1,IFITM2,IFITM3,IRF7,ISG15,ISG20,MX1,MX2,OAS1,OASL,PLSCR1,XAF1</w:t>
            </w:r>
          </w:p>
        </w:tc>
      </w:tr>
      <w:tr w:rsidR="008B2A81" w:rsidRPr="008B2A81" w14:paraId="68E9C333" w14:textId="77777777">
        <w:trPr>
          <w:trHeight w:val="280"/>
        </w:trPr>
        <w:tc>
          <w:tcPr>
            <w:tcW w:w="459" w:type="dxa"/>
            <w:shd w:val="clear" w:color="auto" w:fill="auto"/>
            <w:noWrap/>
            <w:tcMar>
              <w:top w:w="10" w:type="dxa"/>
              <w:left w:w="10" w:type="dxa"/>
              <w:right w:w="10" w:type="dxa"/>
            </w:tcMar>
            <w:vAlign w:val="center"/>
          </w:tcPr>
          <w:p w14:paraId="7FE68C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Cluster12</w:t>
            </w:r>
          </w:p>
        </w:tc>
        <w:tc>
          <w:tcPr>
            <w:tcW w:w="337" w:type="dxa"/>
            <w:shd w:val="clear" w:color="auto" w:fill="auto"/>
            <w:noWrap/>
            <w:tcMar>
              <w:top w:w="10" w:type="dxa"/>
              <w:left w:w="10" w:type="dxa"/>
              <w:right w:w="10" w:type="dxa"/>
            </w:tcMar>
            <w:vAlign w:val="center"/>
          </w:tcPr>
          <w:p w14:paraId="4A9F7E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63D4C7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74E420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6EB50B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2.65274</w:t>
            </w:r>
          </w:p>
        </w:tc>
        <w:tc>
          <w:tcPr>
            <w:tcW w:w="319" w:type="dxa"/>
            <w:shd w:val="clear" w:color="auto" w:fill="auto"/>
            <w:noWrap/>
            <w:tcMar>
              <w:top w:w="10" w:type="dxa"/>
              <w:left w:w="10" w:type="dxa"/>
              <w:right w:w="10" w:type="dxa"/>
            </w:tcMar>
            <w:vAlign w:val="center"/>
          </w:tcPr>
          <w:p w14:paraId="3295F3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DBBE4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0.00041</w:t>
            </w:r>
          </w:p>
        </w:tc>
        <w:tc>
          <w:tcPr>
            <w:tcW w:w="441" w:type="dxa"/>
            <w:shd w:val="clear" w:color="auto" w:fill="auto"/>
            <w:noWrap/>
            <w:tcMar>
              <w:top w:w="10" w:type="dxa"/>
              <w:left w:w="10" w:type="dxa"/>
              <w:right w:w="10" w:type="dxa"/>
            </w:tcMar>
            <w:vAlign w:val="center"/>
          </w:tcPr>
          <w:p w14:paraId="6C27AFF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99685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00000359783,ENSP00000359787,ENSP00000360883,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2E82BF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BST2,IFI27,IFI35,IFI44,IFI44L,IFI6,IFIT3,IFITM1,IFITM2,IFITM3,IRF7,ISG15,ISG20,MX1,MX2,OAS1,OASL,XAF1</w:t>
            </w:r>
          </w:p>
        </w:tc>
      </w:tr>
      <w:tr w:rsidR="008B2A81" w:rsidRPr="008B2A81" w14:paraId="378241F9" w14:textId="77777777">
        <w:trPr>
          <w:trHeight w:val="280"/>
        </w:trPr>
        <w:tc>
          <w:tcPr>
            <w:tcW w:w="459" w:type="dxa"/>
            <w:shd w:val="clear" w:color="auto" w:fill="auto"/>
            <w:noWrap/>
            <w:tcMar>
              <w:top w:w="10" w:type="dxa"/>
              <w:left w:w="10" w:type="dxa"/>
              <w:right w:w="10" w:type="dxa"/>
            </w:tcMar>
            <w:vAlign w:val="center"/>
          </w:tcPr>
          <w:p w14:paraId="6AF2604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6F6575F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226A5DB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659A141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6302862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72E2974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79D1A52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7ABAA64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6589160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571E111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63A9729F" w14:textId="77777777">
        <w:trPr>
          <w:trHeight w:val="280"/>
        </w:trPr>
        <w:tc>
          <w:tcPr>
            <w:tcW w:w="459" w:type="dxa"/>
            <w:shd w:val="clear" w:color="auto" w:fill="auto"/>
            <w:noWrap/>
            <w:tcMar>
              <w:top w:w="10" w:type="dxa"/>
              <w:left w:w="10" w:type="dxa"/>
              <w:right w:w="10" w:type="dxa"/>
            </w:tcMar>
            <w:vAlign w:val="center"/>
          </w:tcPr>
          <w:p w14:paraId="1B29C4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2C56C5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878" w:type="dxa"/>
            <w:shd w:val="clear" w:color="auto" w:fill="auto"/>
            <w:noWrap/>
            <w:tcMar>
              <w:top w:w="10" w:type="dxa"/>
              <w:left w:w="10" w:type="dxa"/>
              <w:right w:w="10" w:type="dxa"/>
            </w:tcMar>
            <w:vAlign w:val="center"/>
          </w:tcPr>
          <w:p w14:paraId="17EBC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4AD057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35BC42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7.10355</w:t>
            </w:r>
          </w:p>
        </w:tc>
        <w:tc>
          <w:tcPr>
            <w:tcW w:w="319" w:type="dxa"/>
            <w:shd w:val="clear" w:color="auto" w:fill="auto"/>
            <w:noWrap/>
            <w:tcMar>
              <w:top w:w="10" w:type="dxa"/>
              <w:left w:w="10" w:type="dxa"/>
              <w:right w:w="10" w:type="dxa"/>
            </w:tcMar>
            <w:vAlign w:val="center"/>
          </w:tcPr>
          <w:p w14:paraId="12464C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DE9B8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0.00043</w:t>
            </w:r>
          </w:p>
        </w:tc>
        <w:tc>
          <w:tcPr>
            <w:tcW w:w="441" w:type="dxa"/>
            <w:shd w:val="clear" w:color="auto" w:fill="auto"/>
            <w:noWrap/>
            <w:tcMar>
              <w:top w:w="10" w:type="dxa"/>
              <w:left w:w="10" w:type="dxa"/>
              <w:right w:w="10" w:type="dxa"/>
            </w:tcMar>
            <w:vAlign w:val="center"/>
          </w:tcPr>
          <w:p w14:paraId="7A4B9BD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1A787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ENSP00000272317,ENSP00000307940,ENSP00000346001,ENSP00000346027,ENSP00000348849,ENSP00000362744,ENSP00000369757,ENSP00000403172,ENSP00000463784</w:t>
            </w:r>
          </w:p>
        </w:tc>
        <w:tc>
          <w:tcPr>
            <w:tcW w:w="2883" w:type="dxa"/>
            <w:shd w:val="clear" w:color="auto" w:fill="auto"/>
            <w:noWrap/>
            <w:tcMar>
              <w:top w:w="10" w:type="dxa"/>
              <w:left w:w="10" w:type="dxa"/>
              <w:right w:w="10" w:type="dxa"/>
            </w:tcMar>
            <w:vAlign w:val="center"/>
          </w:tcPr>
          <w:p w14:paraId="530E3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EEF2,RPL21,RPL26,RPL3,RPL6,RPS26,RPS27A,RPS4X,RPS6</w:t>
            </w:r>
          </w:p>
        </w:tc>
      </w:tr>
      <w:tr w:rsidR="008B2A81" w:rsidRPr="008B2A81" w14:paraId="4ACF2A8D" w14:textId="77777777">
        <w:trPr>
          <w:trHeight w:val="280"/>
        </w:trPr>
        <w:tc>
          <w:tcPr>
            <w:tcW w:w="459" w:type="dxa"/>
            <w:shd w:val="clear" w:color="auto" w:fill="auto"/>
            <w:noWrap/>
            <w:tcMar>
              <w:top w:w="10" w:type="dxa"/>
              <w:left w:w="10" w:type="dxa"/>
              <w:right w:w="10" w:type="dxa"/>
            </w:tcMar>
            <w:vAlign w:val="center"/>
          </w:tcPr>
          <w:p w14:paraId="769F17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5064C0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442A6E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2ADE02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2205BA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7.3363</w:t>
            </w:r>
          </w:p>
        </w:tc>
        <w:tc>
          <w:tcPr>
            <w:tcW w:w="319" w:type="dxa"/>
            <w:shd w:val="clear" w:color="auto" w:fill="auto"/>
            <w:noWrap/>
            <w:tcMar>
              <w:top w:w="10" w:type="dxa"/>
              <w:left w:w="10" w:type="dxa"/>
              <w:right w:w="10" w:type="dxa"/>
            </w:tcMar>
            <w:vAlign w:val="center"/>
          </w:tcPr>
          <w:p w14:paraId="50D792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92025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0.00049</w:t>
            </w:r>
          </w:p>
        </w:tc>
        <w:tc>
          <w:tcPr>
            <w:tcW w:w="441" w:type="dxa"/>
            <w:shd w:val="clear" w:color="auto" w:fill="auto"/>
            <w:noWrap/>
            <w:tcMar>
              <w:top w:w="10" w:type="dxa"/>
              <w:left w:w="10" w:type="dxa"/>
              <w:right w:w="10" w:type="dxa"/>
            </w:tcMar>
            <w:vAlign w:val="center"/>
          </w:tcPr>
          <w:p w14:paraId="6150DC8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629A3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ENSP00000354554,ENSP00000354632,ENSP00000354728,ENSP00000354813,ENSP00000354961,ENSP00000354982,ENSP00000355046,ENSP00000355206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368296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MT-ATP6,MT-CO3,MT-CYB,MT-ND2,MT-ND3,MT-ND4,MT-ND4L,MT-ND5</w:t>
            </w:r>
          </w:p>
        </w:tc>
      </w:tr>
      <w:tr w:rsidR="008B2A81" w:rsidRPr="008B2A81" w14:paraId="1157A5BF" w14:textId="77777777">
        <w:trPr>
          <w:trHeight w:val="280"/>
        </w:trPr>
        <w:tc>
          <w:tcPr>
            <w:tcW w:w="459" w:type="dxa"/>
            <w:shd w:val="clear" w:color="auto" w:fill="auto"/>
            <w:noWrap/>
            <w:tcMar>
              <w:top w:w="10" w:type="dxa"/>
              <w:left w:w="10" w:type="dxa"/>
              <w:right w:w="10" w:type="dxa"/>
            </w:tcMar>
            <w:vAlign w:val="center"/>
          </w:tcPr>
          <w:p w14:paraId="08A048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081C6B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456513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198BD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6B9D5C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2.82588</w:t>
            </w:r>
          </w:p>
        </w:tc>
        <w:tc>
          <w:tcPr>
            <w:tcW w:w="319" w:type="dxa"/>
            <w:shd w:val="clear" w:color="auto" w:fill="auto"/>
            <w:noWrap/>
            <w:tcMar>
              <w:top w:w="10" w:type="dxa"/>
              <w:left w:w="10" w:type="dxa"/>
              <w:right w:w="10" w:type="dxa"/>
            </w:tcMar>
            <w:vAlign w:val="center"/>
          </w:tcPr>
          <w:p w14:paraId="0EEFCA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04957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0.00075</w:t>
            </w:r>
          </w:p>
        </w:tc>
        <w:tc>
          <w:tcPr>
            <w:tcW w:w="441" w:type="dxa"/>
            <w:shd w:val="clear" w:color="auto" w:fill="auto"/>
            <w:noWrap/>
            <w:tcMar>
              <w:top w:w="10" w:type="dxa"/>
              <w:left w:w="10" w:type="dxa"/>
              <w:right w:w="10" w:type="dxa"/>
            </w:tcMar>
            <w:vAlign w:val="center"/>
          </w:tcPr>
          <w:p w14:paraId="38AC665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8DFCF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ENSP00000257570,ENSP00000306565,ENSP00000333657,ENSP00000342513,ENSP00000354822,ENSP00000360883,ENSP00000380697,ENSP00000381601,ENSP00000382707,ENSP00000386187,ENSP00000388001,ENSP00000395590,ENSP00000483430,ENSP00000484689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4D1DF5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IFI27,IFI35,IFI6,IFIT3,IFITM1,IFITM2,IFITM3,IRF7,ISG20,MX1,MX2,OAS1,OASL,XAF1</w:t>
            </w:r>
          </w:p>
        </w:tc>
      </w:tr>
      <w:tr w:rsidR="008B2A81" w:rsidRPr="008B2A81" w14:paraId="74A92545" w14:textId="77777777">
        <w:trPr>
          <w:trHeight w:val="280"/>
        </w:trPr>
        <w:tc>
          <w:tcPr>
            <w:tcW w:w="459" w:type="dxa"/>
            <w:shd w:val="clear" w:color="auto" w:fill="auto"/>
            <w:noWrap/>
            <w:tcMar>
              <w:top w:w="10" w:type="dxa"/>
              <w:left w:w="10" w:type="dxa"/>
              <w:right w:w="10" w:type="dxa"/>
            </w:tcMar>
            <w:vAlign w:val="center"/>
          </w:tcPr>
          <w:p w14:paraId="6A7E5B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0C767F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38F2C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55ED05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00FB96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7.11003</w:t>
            </w:r>
          </w:p>
        </w:tc>
        <w:tc>
          <w:tcPr>
            <w:tcW w:w="319" w:type="dxa"/>
            <w:shd w:val="clear" w:color="auto" w:fill="auto"/>
            <w:noWrap/>
            <w:tcMar>
              <w:top w:w="10" w:type="dxa"/>
              <w:left w:w="10" w:type="dxa"/>
              <w:right w:w="10" w:type="dxa"/>
            </w:tcMar>
            <w:vAlign w:val="center"/>
          </w:tcPr>
          <w:p w14:paraId="4EBBD6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72828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0.00075</w:t>
            </w:r>
          </w:p>
        </w:tc>
        <w:tc>
          <w:tcPr>
            <w:tcW w:w="441" w:type="dxa"/>
            <w:shd w:val="clear" w:color="auto" w:fill="auto"/>
            <w:noWrap/>
            <w:tcMar>
              <w:top w:w="10" w:type="dxa"/>
              <w:left w:w="10" w:type="dxa"/>
              <w:right w:w="10" w:type="dxa"/>
            </w:tcMar>
            <w:vAlign w:val="center"/>
          </w:tcPr>
          <w:p w14:paraId="7AA8B63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56416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ENSP00000272317,ENSP00000346001,ENSP00000346027,ENSP00000348849,ENSP00000362744,ENSP00000369757,ENSP00000403172,ENSP00000463784</w:t>
            </w:r>
          </w:p>
        </w:tc>
        <w:tc>
          <w:tcPr>
            <w:tcW w:w="2883" w:type="dxa"/>
            <w:shd w:val="clear" w:color="auto" w:fill="auto"/>
            <w:noWrap/>
            <w:tcMar>
              <w:top w:w="10" w:type="dxa"/>
              <w:left w:w="10" w:type="dxa"/>
              <w:right w:w="10" w:type="dxa"/>
            </w:tcMar>
            <w:vAlign w:val="center"/>
          </w:tcPr>
          <w:p w14:paraId="5BB2C7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RPL21,RPL26,RPL3,RPL6,RPS26,RPS27A,RPS4X,RPS6</w:t>
            </w:r>
          </w:p>
        </w:tc>
      </w:tr>
      <w:tr w:rsidR="008B2A81" w:rsidRPr="008B2A81" w14:paraId="2E9FB081" w14:textId="77777777">
        <w:trPr>
          <w:trHeight w:val="280"/>
        </w:trPr>
        <w:tc>
          <w:tcPr>
            <w:tcW w:w="459" w:type="dxa"/>
            <w:shd w:val="clear" w:color="auto" w:fill="auto"/>
            <w:noWrap/>
            <w:tcMar>
              <w:top w:w="10" w:type="dxa"/>
              <w:left w:w="10" w:type="dxa"/>
              <w:right w:w="10" w:type="dxa"/>
            </w:tcMar>
            <w:vAlign w:val="center"/>
          </w:tcPr>
          <w:p w14:paraId="1807C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Cluster12</w:t>
            </w:r>
          </w:p>
        </w:tc>
        <w:tc>
          <w:tcPr>
            <w:tcW w:w="337" w:type="dxa"/>
            <w:shd w:val="clear" w:color="auto" w:fill="auto"/>
            <w:noWrap/>
            <w:tcMar>
              <w:top w:w="10" w:type="dxa"/>
              <w:left w:w="10" w:type="dxa"/>
              <w:right w:w="10" w:type="dxa"/>
            </w:tcMar>
            <w:vAlign w:val="center"/>
          </w:tcPr>
          <w:p w14:paraId="7C9DDC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4F1535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7BB3E5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3F6A99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2.73265</w:t>
            </w:r>
          </w:p>
        </w:tc>
        <w:tc>
          <w:tcPr>
            <w:tcW w:w="319" w:type="dxa"/>
            <w:shd w:val="clear" w:color="auto" w:fill="auto"/>
            <w:noWrap/>
            <w:tcMar>
              <w:top w:w="10" w:type="dxa"/>
              <w:left w:w="10" w:type="dxa"/>
              <w:right w:w="10" w:type="dxa"/>
            </w:tcMar>
            <w:vAlign w:val="center"/>
          </w:tcPr>
          <w:p w14:paraId="778FB4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F093C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0.00082</w:t>
            </w:r>
          </w:p>
        </w:tc>
        <w:tc>
          <w:tcPr>
            <w:tcW w:w="441" w:type="dxa"/>
            <w:shd w:val="clear" w:color="auto" w:fill="auto"/>
            <w:noWrap/>
            <w:tcMar>
              <w:top w:w="10" w:type="dxa"/>
              <w:left w:w="10" w:type="dxa"/>
              <w:right w:w="10" w:type="dxa"/>
            </w:tcMar>
            <w:vAlign w:val="center"/>
          </w:tcPr>
          <w:p w14:paraId="0060B7A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97284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ENSP00000252593,ENSP00000257570,ENSP00000306565,ENSP00000333657,ENSP00000342513,ENSP00000354822,ENSP00000360883,ENSP00000380697,ENSP00000381601,ENSP00000382707,ENSP00000386187,ENSP00000388001,ENSP00000395590,ENSP00000483430,ENSP00000484689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5951B5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BST2,IFI27,IFI35,IFI6,IFIT3,IFITM1,IFITM2,IFITM3,IRF7,ISG20,MX1,MX2,OAS1,OASL,XAF1</w:t>
            </w:r>
          </w:p>
        </w:tc>
      </w:tr>
      <w:tr w:rsidR="008B2A81" w:rsidRPr="008B2A81" w14:paraId="4A0CCB68" w14:textId="77777777">
        <w:trPr>
          <w:trHeight w:val="280"/>
        </w:trPr>
        <w:tc>
          <w:tcPr>
            <w:tcW w:w="459" w:type="dxa"/>
            <w:shd w:val="clear" w:color="auto" w:fill="auto"/>
            <w:noWrap/>
            <w:tcMar>
              <w:top w:w="10" w:type="dxa"/>
              <w:left w:w="10" w:type="dxa"/>
              <w:right w:w="10" w:type="dxa"/>
            </w:tcMar>
            <w:vAlign w:val="center"/>
          </w:tcPr>
          <w:p w14:paraId="3F4323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0DAD09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4245C7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0A0491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6C4E1D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0BC182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19C911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51AA52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0E261F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67873B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5FB029CD" w14:textId="77777777">
        <w:trPr>
          <w:trHeight w:val="280"/>
        </w:trPr>
        <w:tc>
          <w:tcPr>
            <w:tcW w:w="459" w:type="dxa"/>
            <w:shd w:val="clear" w:color="auto" w:fill="auto"/>
            <w:noWrap/>
            <w:tcMar>
              <w:top w:w="10" w:type="dxa"/>
              <w:left w:w="10" w:type="dxa"/>
              <w:right w:w="10" w:type="dxa"/>
            </w:tcMar>
            <w:vAlign w:val="center"/>
          </w:tcPr>
          <w:p w14:paraId="67E442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3ADCD8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4579FB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73B302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3580F7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6.54242</w:t>
            </w:r>
          </w:p>
        </w:tc>
        <w:tc>
          <w:tcPr>
            <w:tcW w:w="319" w:type="dxa"/>
            <w:shd w:val="clear" w:color="auto" w:fill="auto"/>
            <w:noWrap/>
            <w:tcMar>
              <w:top w:w="10" w:type="dxa"/>
              <w:left w:w="10" w:type="dxa"/>
              <w:right w:w="10" w:type="dxa"/>
            </w:tcMar>
            <w:vAlign w:val="center"/>
          </w:tcPr>
          <w:p w14:paraId="2F91AA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241EE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5.28E-06</w:t>
            </w:r>
          </w:p>
        </w:tc>
        <w:tc>
          <w:tcPr>
            <w:tcW w:w="441" w:type="dxa"/>
            <w:shd w:val="clear" w:color="auto" w:fill="auto"/>
            <w:noWrap/>
            <w:tcMar>
              <w:top w:w="10" w:type="dxa"/>
              <w:left w:w="10" w:type="dxa"/>
              <w:right w:w="10" w:type="dxa"/>
            </w:tcMar>
            <w:vAlign w:val="center"/>
          </w:tcPr>
          <w:p w14:paraId="36713FB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1A58A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ENSP00000354499,ENSP00000354554,ENSP00000354632,ENSP00000354728,ENSP00000354813,ENSP00000354876,ENSP00000354961,ENSP00000354982,ENSP00000355046,ENSP00000355206,ENSP00000418438</w:t>
            </w:r>
          </w:p>
        </w:tc>
        <w:tc>
          <w:tcPr>
            <w:tcW w:w="2883" w:type="dxa"/>
            <w:shd w:val="clear" w:color="auto" w:fill="auto"/>
            <w:noWrap/>
            <w:tcMar>
              <w:top w:w="10" w:type="dxa"/>
              <w:left w:w="10" w:type="dxa"/>
              <w:right w:w="10" w:type="dxa"/>
            </w:tcMar>
            <w:vAlign w:val="center"/>
          </w:tcPr>
          <w:p w14:paraId="36CC88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MT-ATP6,MT-CO1,MT-CO2,MT-CO3,MT-CYB,MT-ND2,MT-ND3,MT-ND4,MT-ND4L,MT-ND5,NDUFA3</w:t>
            </w:r>
          </w:p>
        </w:tc>
      </w:tr>
      <w:tr w:rsidR="008B2A81" w:rsidRPr="008B2A81" w14:paraId="68147B38" w14:textId="77777777">
        <w:trPr>
          <w:trHeight w:val="280"/>
        </w:trPr>
        <w:tc>
          <w:tcPr>
            <w:tcW w:w="459" w:type="dxa"/>
            <w:shd w:val="clear" w:color="auto" w:fill="auto"/>
            <w:noWrap/>
            <w:tcMar>
              <w:top w:w="10" w:type="dxa"/>
              <w:left w:w="10" w:type="dxa"/>
              <w:right w:w="10" w:type="dxa"/>
            </w:tcMar>
            <w:vAlign w:val="center"/>
          </w:tcPr>
          <w:p w14:paraId="044079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388CE5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104BF1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4C6C66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75B2AA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5.05935</w:t>
            </w:r>
          </w:p>
        </w:tc>
        <w:tc>
          <w:tcPr>
            <w:tcW w:w="319" w:type="dxa"/>
            <w:shd w:val="clear" w:color="auto" w:fill="auto"/>
            <w:noWrap/>
            <w:tcMar>
              <w:top w:w="10" w:type="dxa"/>
              <w:left w:w="10" w:type="dxa"/>
              <w:right w:w="10" w:type="dxa"/>
            </w:tcMar>
            <w:vAlign w:val="center"/>
          </w:tcPr>
          <w:p w14:paraId="6237C9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14C74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1.50E-05</w:t>
            </w:r>
          </w:p>
        </w:tc>
        <w:tc>
          <w:tcPr>
            <w:tcW w:w="441" w:type="dxa"/>
            <w:shd w:val="clear" w:color="auto" w:fill="auto"/>
            <w:noWrap/>
            <w:tcMar>
              <w:top w:w="10" w:type="dxa"/>
              <w:left w:w="10" w:type="dxa"/>
              <w:right w:w="10" w:type="dxa"/>
            </w:tcMar>
            <w:vAlign w:val="center"/>
          </w:tcPr>
          <w:p w14:paraId="3D13D14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C5156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ENSP00000243997,ENSP00000292475,ENSP00000354499,ENSP00000354554,ENSP00000354632,ENSP00000354728,ENSP00000354813,ENSP00000354876,ENSP00000354961,ENSP00000354982,ENSP00000355046,ENSP00000355206,ENSP00000355265,ENSP00000418438,ENSP00000429690</w:t>
            </w:r>
          </w:p>
        </w:tc>
        <w:tc>
          <w:tcPr>
            <w:tcW w:w="2883" w:type="dxa"/>
            <w:shd w:val="clear" w:color="auto" w:fill="auto"/>
            <w:noWrap/>
            <w:tcMar>
              <w:top w:w="10" w:type="dxa"/>
              <w:left w:w="10" w:type="dxa"/>
              <w:right w:w="10" w:type="dxa"/>
            </w:tcMar>
            <w:vAlign w:val="center"/>
          </w:tcPr>
          <w:p w14:paraId="1781C2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ATP5E,ATP5J2,ATP6V0E1,MT-ATP6,MT-ATP8,MT-CO1,MT-CO2,MT-CO3,MT-CYB,MT-ND2,MT-ND3,MT-ND4,MT-ND4L,MT-ND5,NDUFA3</w:t>
            </w:r>
          </w:p>
        </w:tc>
      </w:tr>
      <w:tr w:rsidR="008B2A81" w:rsidRPr="008B2A81" w14:paraId="1A31BEA1" w14:textId="77777777">
        <w:trPr>
          <w:trHeight w:val="280"/>
        </w:trPr>
        <w:tc>
          <w:tcPr>
            <w:tcW w:w="459" w:type="dxa"/>
            <w:shd w:val="clear" w:color="auto" w:fill="auto"/>
            <w:noWrap/>
            <w:tcMar>
              <w:top w:w="10" w:type="dxa"/>
              <w:left w:w="10" w:type="dxa"/>
              <w:right w:w="10" w:type="dxa"/>
            </w:tcMar>
            <w:vAlign w:val="center"/>
          </w:tcPr>
          <w:p w14:paraId="74C800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37BFF4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5A1DF3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4A2559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15D7CC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4.4406</w:t>
            </w:r>
          </w:p>
        </w:tc>
        <w:tc>
          <w:tcPr>
            <w:tcW w:w="319" w:type="dxa"/>
            <w:shd w:val="clear" w:color="auto" w:fill="auto"/>
            <w:noWrap/>
            <w:tcMar>
              <w:top w:w="10" w:type="dxa"/>
              <w:left w:w="10" w:type="dxa"/>
              <w:right w:w="10" w:type="dxa"/>
            </w:tcMar>
            <w:vAlign w:val="center"/>
          </w:tcPr>
          <w:p w14:paraId="12BC02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1C6A0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1.50E-05</w:t>
            </w:r>
          </w:p>
        </w:tc>
        <w:tc>
          <w:tcPr>
            <w:tcW w:w="441" w:type="dxa"/>
            <w:shd w:val="clear" w:color="auto" w:fill="auto"/>
            <w:noWrap/>
            <w:tcMar>
              <w:top w:w="10" w:type="dxa"/>
              <w:left w:w="10" w:type="dxa"/>
              <w:right w:w="10" w:type="dxa"/>
            </w:tcMar>
            <w:vAlign w:val="center"/>
          </w:tcPr>
          <w:p w14:paraId="4C0BA58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5DB3D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00000326247,ENSP00000342513,ENSP00000345494,ENSP00000354822,ENSP00000359787,ENSP00000360869,ENSP00000360883,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6D666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BST2,EPSTI1,IFI27,IFI35,IFI44L,IFI6,IFIT1,IFIT3,IFITM1,IFITM2,IFITM3,IRF7,ISG15,ISG20,MX1,OAS1,PLSCR1,SAMD9L,XAF1</w:t>
            </w:r>
          </w:p>
        </w:tc>
      </w:tr>
      <w:tr w:rsidR="008B2A81" w:rsidRPr="008B2A81" w14:paraId="2162A56E" w14:textId="77777777">
        <w:trPr>
          <w:trHeight w:val="280"/>
        </w:trPr>
        <w:tc>
          <w:tcPr>
            <w:tcW w:w="459" w:type="dxa"/>
            <w:shd w:val="clear" w:color="auto" w:fill="auto"/>
            <w:noWrap/>
            <w:tcMar>
              <w:top w:w="10" w:type="dxa"/>
              <w:left w:w="10" w:type="dxa"/>
              <w:right w:w="10" w:type="dxa"/>
            </w:tcMar>
            <w:vAlign w:val="center"/>
          </w:tcPr>
          <w:p w14:paraId="016AF4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7F2C7C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68BFA4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1B0FC8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478850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4.69124</w:t>
            </w:r>
          </w:p>
        </w:tc>
        <w:tc>
          <w:tcPr>
            <w:tcW w:w="319" w:type="dxa"/>
            <w:shd w:val="clear" w:color="auto" w:fill="auto"/>
            <w:noWrap/>
            <w:tcMar>
              <w:top w:w="10" w:type="dxa"/>
              <w:left w:w="10" w:type="dxa"/>
              <w:right w:w="10" w:type="dxa"/>
            </w:tcMar>
            <w:vAlign w:val="center"/>
          </w:tcPr>
          <w:p w14:paraId="53793E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D6AC7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1.50E-05</w:t>
            </w:r>
          </w:p>
        </w:tc>
        <w:tc>
          <w:tcPr>
            <w:tcW w:w="441" w:type="dxa"/>
            <w:shd w:val="clear" w:color="auto" w:fill="auto"/>
            <w:noWrap/>
            <w:tcMar>
              <w:top w:w="10" w:type="dxa"/>
              <w:left w:w="10" w:type="dxa"/>
              <w:right w:w="10" w:type="dxa"/>
            </w:tcMar>
            <w:vAlign w:val="center"/>
          </w:tcPr>
          <w:p w14:paraId="346772C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FABBC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ENSP00000252593,ENSP00000306565,ENSP00000326247,ENSP00000342513,ENSP00000354822,ENSP00000359787,ENSP00000360869,ENSP00000360883,ENSP00000368699,ENSP00000380697,ENSP00000381601,ENSP00000382707,ENSP00000386187,ENSP00000388001,ENSP00000395590,ENSP00000483430,ENSP00000484689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A5EC9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BST2,IFI27,IFI35,IFI44L,IFI6,IFIT1,IFIT3,IFITM1,IFITM2,IFITM3,IRF7,ISG15,ISG20,MX1,OAS1,SAMD9L,XAF1</w:t>
            </w:r>
          </w:p>
        </w:tc>
      </w:tr>
      <w:tr w:rsidR="008B2A81" w:rsidRPr="008B2A81" w14:paraId="1485E77C" w14:textId="77777777">
        <w:trPr>
          <w:trHeight w:val="280"/>
        </w:trPr>
        <w:tc>
          <w:tcPr>
            <w:tcW w:w="459" w:type="dxa"/>
            <w:shd w:val="clear" w:color="auto" w:fill="auto"/>
            <w:noWrap/>
            <w:tcMar>
              <w:top w:w="10" w:type="dxa"/>
              <w:left w:w="10" w:type="dxa"/>
              <w:right w:w="10" w:type="dxa"/>
            </w:tcMar>
            <w:vAlign w:val="center"/>
          </w:tcPr>
          <w:p w14:paraId="60713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73010B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0A2E9D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395B26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78EE9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7.43513</w:t>
            </w:r>
          </w:p>
        </w:tc>
        <w:tc>
          <w:tcPr>
            <w:tcW w:w="319" w:type="dxa"/>
            <w:shd w:val="clear" w:color="auto" w:fill="auto"/>
            <w:noWrap/>
            <w:tcMar>
              <w:top w:w="10" w:type="dxa"/>
              <w:left w:w="10" w:type="dxa"/>
              <w:right w:w="10" w:type="dxa"/>
            </w:tcMar>
            <w:vAlign w:val="center"/>
          </w:tcPr>
          <w:p w14:paraId="741DBC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3E4BB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8.98E-05</w:t>
            </w:r>
          </w:p>
        </w:tc>
        <w:tc>
          <w:tcPr>
            <w:tcW w:w="441" w:type="dxa"/>
            <w:shd w:val="clear" w:color="auto" w:fill="auto"/>
            <w:noWrap/>
            <w:tcMar>
              <w:top w:w="10" w:type="dxa"/>
              <w:left w:w="10" w:type="dxa"/>
              <w:right w:w="10" w:type="dxa"/>
            </w:tcMar>
            <w:vAlign w:val="center"/>
          </w:tcPr>
          <w:p w14:paraId="68E94A3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8D15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732CB0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8B2A81" w:rsidRPr="008B2A81" w14:paraId="0E1D622B" w14:textId="77777777">
        <w:trPr>
          <w:trHeight w:val="280"/>
        </w:trPr>
        <w:tc>
          <w:tcPr>
            <w:tcW w:w="459" w:type="dxa"/>
            <w:shd w:val="clear" w:color="auto" w:fill="auto"/>
            <w:noWrap/>
            <w:tcMar>
              <w:top w:w="10" w:type="dxa"/>
              <w:left w:w="10" w:type="dxa"/>
              <w:right w:w="10" w:type="dxa"/>
            </w:tcMar>
            <w:vAlign w:val="center"/>
          </w:tcPr>
          <w:p w14:paraId="700E2D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6B00F7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1F177F8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6384DD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7B370C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7.89819</w:t>
            </w:r>
          </w:p>
        </w:tc>
        <w:tc>
          <w:tcPr>
            <w:tcW w:w="319" w:type="dxa"/>
            <w:shd w:val="clear" w:color="auto" w:fill="auto"/>
            <w:noWrap/>
            <w:tcMar>
              <w:top w:w="10" w:type="dxa"/>
              <w:left w:w="10" w:type="dxa"/>
              <w:right w:w="10" w:type="dxa"/>
            </w:tcMar>
            <w:vAlign w:val="center"/>
          </w:tcPr>
          <w:p w14:paraId="09EF3D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A15E3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0.00011</w:t>
            </w:r>
          </w:p>
        </w:tc>
        <w:tc>
          <w:tcPr>
            <w:tcW w:w="441" w:type="dxa"/>
            <w:shd w:val="clear" w:color="auto" w:fill="auto"/>
            <w:noWrap/>
            <w:tcMar>
              <w:top w:w="10" w:type="dxa"/>
              <w:left w:w="10" w:type="dxa"/>
              <w:right w:w="10" w:type="dxa"/>
            </w:tcMar>
            <w:vAlign w:val="center"/>
          </w:tcPr>
          <w:p w14:paraId="74C9A84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74A30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7426C3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0FF16718" w14:textId="77777777">
        <w:trPr>
          <w:trHeight w:val="280"/>
        </w:trPr>
        <w:tc>
          <w:tcPr>
            <w:tcW w:w="459" w:type="dxa"/>
            <w:shd w:val="clear" w:color="auto" w:fill="auto"/>
            <w:noWrap/>
            <w:tcMar>
              <w:top w:w="10" w:type="dxa"/>
              <w:left w:w="10" w:type="dxa"/>
              <w:right w:w="10" w:type="dxa"/>
            </w:tcMar>
            <w:vAlign w:val="center"/>
          </w:tcPr>
          <w:p w14:paraId="184BB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2CEEF3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660A0C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A8E7F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37AE61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4.3814</w:t>
            </w:r>
          </w:p>
        </w:tc>
        <w:tc>
          <w:tcPr>
            <w:tcW w:w="319" w:type="dxa"/>
            <w:shd w:val="clear" w:color="auto" w:fill="auto"/>
            <w:noWrap/>
            <w:tcMar>
              <w:top w:w="10" w:type="dxa"/>
              <w:left w:w="10" w:type="dxa"/>
              <w:right w:w="10" w:type="dxa"/>
            </w:tcMar>
            <w:vAlign w:val="center"/>
          </w:tcPr>
          <w:p w14:paraId="37D03B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A7A01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0.00018</w:t>
            </w:r>
          </w:p>
        </w:tc>
        <w:tc>
          <w:tcPr>
            <w:tcW w:w="441" w:type="dxa"/>
            <w:shd w:val="clear" w:color="auto" w:fill="auto"/>
            <w:noWrap/>
            <w:tcMar>
              <w:top w:w="10" w:type="dxa"/>
              <w:left w:w="10" w:type="dxa"/>
              <w:right w:w="10" w:type="dxa"/>
            </w:tcMar>
            <w:vAlign w:val="center"/>
          </w:tcPr>
          <w:p w14:paraId="459F917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59C0B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ENSP00000252593,ENSP00000306565,ENSP00000342513,ENSP00000354822,ENSP00000360869,ENSP00000360883,ENSP00000380697,ENSP00000381601,ENSP00000382707,ENSP00000386187,ENSP00000388001,ENSP00000395590,ENSP00000483430,ENSP00000484689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1E647B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BST2,IFI27,IFI35,IFI6,IFIT1,IFIT3,IFITM1,IFITM2,IFITM3,IRF7,ISG20,MX1,OAS1,XAF1</w:t>
            </w:r>
          </w:p>
        </w:tc>
      </w:tr>
      <w:tr w:rsidR="008B2A81" w:rsidRPr="008B2A81" w14:paraId="0B0003BE" w14:textId="77777777">
        <w:trPr>
          <w:trHeight w:val="280"/>
        </w:trPr>
        <w:tc>
          <w:tcPr>
            <w:tcW w:w="459" w:type="dxa"/>
            <w:shd w:val="clear" w:color="auto" w:fill="auto"/>
            <w:noWrap/>
            <w:tcMar>
              <w:top w:w="10" w:type="dxa"/>
              <w:left w:w="10" w:type="dxa"/>
              <w:right w:w="10" w:type="dxa"/>
            </w:tcMar>
            <w:vAlign w:val="center"/>
          </w:tcPr>
          <w:p w14:paraId="3B0CBC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72BA20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698C26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40B5FF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211183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4.3947</w:t>
            </w:r>
          </w:p>
        </w:tc>
        <w:tc>
          <w:tcPr>
            <w:tcW w:w="319" w:type="dxa"/>
            <w:shd w:val="clear" w:color="auto" w:fill="auto"/>
            <w:noWrap/>
            <w:tcMar>
              <w:top w:w="10" w:type="dxa"/>
              <w:left w:w="10" w:type="dxa"/>
              <w:right w:w="10" w:type="dxa"/>
            </w:tcMar>
            <w:vAlign w:val="center"/>
          </w:tcPr>
          <w:p w14:paraId="37F539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5B9F8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w:t>
            </w:r>
          </w:p>
        </w:tc>
        <w:tc>
          <w:tcPr>
            <w:tcW w:w="441" w:type="dxa"/>
            <w:shd w:val="clear" w:color="auto" w:fill="auto"/>
            <w:noWrap/>
            <w:tcMar>
              <w:top w:w="10" w:type="dxa"/>
              <w:left w:w="10" w:type="dxa"/>
              <w:right w:w="10" w:type="dxa"/>
            </w:tcMar>
            <w:vAlign w:val="center"/>
          </w:tcPr>
          <w:p w14:paraId="5A7C545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EBBCF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ENSP00000306565,ENSP00000342513,ENSP00000354822,ENSP00000360869,ENSP00000360883,ENSP00000380697,ENSP00000381601,ENSP00000382707,ENSP00000386187,ENSP00000388001,ENSP00000395590,ENSP00000483430,ENSP00000484689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60579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IFI27,IFI35,IFI6,IFIT1,IFIT3,IFITM1,IFITM2,IFITM3,IRF7,ISG20,MX1,OAS1,XAF1</w:t>
            </w:r>
          </w:p>
        </w:tc>
      </w:tr>
      <w:tr w:rsidR="008B2A81" w:rsidRPr="008B2A81" w14:paraId="42885943" w14:textId="77777777">
        <w:trPr>
          <w:trHeight w:val="280"/>
        </w:trPr>
        <w:tc>
          <w:tcPr>
            <w:tcW w:w="459" w:type="dxa"/>
            <w:shd w:val="clear" w:color="auto" w:fill="auto"/>
            <w:noWrap/>
            <w:tcMar>
              <w:top w:w="10" w:type="dxa"/>
              <w:left w:w="10" w:type="dxa"/>
              <w:right w:w="10" w:type="dxa"/>
            </w:tcMar>
            <w:vAlign w:val="center"/>
          </w:tcPr>
          <w:p w14:paraId="1A9C44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77FBB5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0E6E6C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3D569F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w:t>
            </w:r>
          </w:p>
        </w:tc>
        <w:tc>
          <w:tcPr>
            <w:tcW w:w="558" w:type="dxa"/>
            <w:shd w:val="clear" w:color="auto" w:fill="auto"/>
            <w:noWrap/>
            <w:tcMar>
              <w:top w:w="10" w:type="dxa"/>
              <w:left w:w="10" w:type="dxa"/>
              <w:right w:w="10" w:type="dxa"/>
            </w:tcMar>
            <w:vAlign w:val="center"/>
          </w:tcPr>
          <w:p w14:paraId="3F4099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4.35681</w:t>
            </w:r>
          </w:p>
        </w:tc>
        <w:tc>
          <w:tcPr>
            <w:tcW w:w="319" w:type="dxa"/>
            <w:shd w:val="clear" w:color="auto" w:fill="auto"/>
            <w:noWrap/>
            <w:tcMar>
              <w:top w:w="10" w:type="dxa"/>
              <w:left w:w="10" w:type="dxa"/>
              <w:right w:w="10" w:type="dxa"/>
            </w:tcMar>
            <w:vAlign w:val="center"/>
          </w:tcPr>
          <w:p w14:paraId="2C56AC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41402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0.0019</w:t>
            </w:r>
          </w:p>
        </w:tc>
        <w:tc>
          <w:tcPr>
            <w:tcW w:w="441" w:type="dxa"/>
            <w:shd w:val="clear" w:color="auto" w:fill="auto"/>
            <w:noWrap/>
            <w:tcMar>
              <w:top w:w="10" w:type="dxa"/>
              <w:left w:w="10" w:type="dxa"/>
              <w:right w:w="10" w:type="dxa"/>
            </w:tcMar>
            <w:vAlign w:val="center"/>
          </w:tcPr>
          <w:p w14:paraId="5EA3ADA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484969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00000326247,ENSP00000342513,ENSP00000345494,ENSP00000354822,ENSP00000359787,ENSP00000360869,ENSP00000360883,ENSP00000368699,ENSP00000369299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43522C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BST2,EPSTI1,IFI27,IFI35,IFI44L,IFI6,IFIT1,IFIT3,IFITM1,IFITM2,IFITM3,IRF7,ISG15,ISG20,MT2A,MX1,OAS1,PLSCR1,SAMD9L,TRIM22,XAF1</w:t>
            </w:r>
          </w:p>
        </w:tc>
      </w:tr>
      <w:tr w:rsidR="008B2A81" w:rsidRPr="008B2A81" w14:paraId="5F723097" w14:textId="77777777">
        <w:trPr>
          <w:trHeight w:val="280"/>
        </w:trPr>
        <w:tc>
          <w:tcPr>
            <w:tcW w:w="459" w:type="dxa"/>
            <w:shd w:val="clear" w:color="auto" w:fill="auto"/>
            <w:noWrap/>
            <w:tcMar>
              <w:top w:w="10" w:type="dxa"/>
              <w:left w:w="10" w:type="dxa"/>
              <w:right w:w="10" w:type="dxa"/>
            </w:tcMar>
            <w:vAlign w:val="center"/>
          </w:tcPr>
          <w:p w14:paraId="03D541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27415C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1195B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385060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558" w:type="dxa"/>
            <w:shd w:val="clear" w:color="auto" w:fill="auto"/>
            <w:noWrap/>
            <w:tcMar>
              <w:top w:w="10" w:type="dxa"/>
              <w:left w:w="10" w:type="dxa"/>
              <w:right w:w="10" w:type="dxa"/>
            </w:tcMar>
            <w:vAlign w:val="center"/>
          </w:tcPr>
          <w:p w14:paraId="7E87B8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4.2023</w:t>
            </w:r>
          </w:p>
        </w:tc>
        <w:tc>
          <w:tcPr>
            <w:tcW w:w="319" w:type="dxa"/>
            <w:shd w:val="clear" w:color="auto" w:fill="auto"/>
            <w:noWrap/>
            <w:tcMar>
              <w:top w:w="10" w:type="dxa"/>
              <w:left w:w="10" w:type="dxa"/>
              <w:right w:w="10" w:type="dxa"/>
            </w:tcMar>
            <w:vAlign w:val="center"/>
          </w:tcPr>
          <w:p w14:paraId="37C0F2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0150F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0.0036</w:t>
            </w:r>
          </w:p>
        </w:tc>
        <w:tc>
          <w:tcPr>
            <w:tcW w:w="441" w:type="dxa"/>
            <w:shd w:val="clear" w:color="auto" w:fill="auto"/>
            <w:noWrap/>
            <w:tcMar>
              <w:top w:w="10" w:type="dxa"/>
              <w:left w:w="10" w:type="dxa"/>
              <w:right w:w="10" w:type="dxa"/>
            </w:tcMar>
            <w:vAlign w:val="center"/>
          </w:tcPr>
          <w:p w14:paraId="42F4774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3791E7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00000258381,ENSP00000306565,ENSP00000318982,ENSP00000326247,ENSP00000342513,ENSP00000345494,ENSP00000354822,ENSP00000359787,ENSP00000360869,ENSP00000360883,ENSP00000368699,ENSP00000369299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36AB3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BST2,EPSTI1,IFI27,IFI35,IFI44L,IFI6,IFIT1,IFIT3,IFITM1,IFITM2,IFITM3,IRF7,ISG15,ISG20,MT2A,MX1,OAS1,PLSCR1,SAMD9L,SP110,TRIM22,XAF1</w:t>
            </w:r>
          </w:p>
        </w:tc>
      </w:tr>
      <w:tr w:rsidR="008B2A81" w:rsidRPr="008B2A81" w14:paraId="61DEC26E" w14:textId="77777777">
        <w:trPr>
          <w:trHeight w:val="280"/>
        </w:trPr>
        <w:tc>
          <w:tcPr>
            <w:tcW w:w="459" w:type="dxa"/>
            <w:shd w:val="clear" w:color="auto" w:fill="auto"/>
            <w:noWrap/>
            <w:tcMar>
              <w:top w:w="10" w:type="dxa"/>
              <w:left w:w="10" w:type="dxa"/>
              <w:right w:w="10" w:type="dxa"/>
            </w:tcMar>
            <w:vAlign w:val="center"/>
          </w:tcPr>
          <w:p w14:paraId="3ABF02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4CD097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CL:4673</w:t>
            </w:r>
          </w:p>
        </w:tc>
        <w:tc>
          <w:tcPr>
            <w:tcW w:w="878" w:type="dxa"/>
            <w:shd w:val="clear" w:color="auto" w:fill="auto"/>
            <w:noWrap/>
            <w:tcMar>
              <w:top w:w="10" w:type="dxa"/>
              <w:left w:w="10" w:type="dxa"/>
              <w:right w:w="10" w:type="dxa"/>
            </w:tcMar>
            <w:vAlign w:val="center"/>
          </w:tcPr>
          <w:p w14:paraId="7945C5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2'-5'-oligoadenylate synthase, and type I interferon signaling pathway</w:t>
            </w:r>
          </w:p>
        </w:tc>
        <w:tc>
          <w:tcPr>
            <w:tcW w:w="362" w:type="dxa"/>
            <w:shd w:val="clear" w:color="auto" w:fill="auto"/>
            <w:noWrap/>
            <w:tcMar>
              <w:top w:w="10" w:type="dxa"/>
              <w:left w:w="10" w:type="dxa"/>
              <w:right w:w="10" w:type="dxa"/>
            </w:tcMar>
            <w:vAlign w:val="center"/>
          </w:tcPr>
          <w:p w14:paraId="04C481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01AB0F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4.43153</w:t>
            </w:r>
          </w:p>
        </w:tc>
        <w:tc>
          <w:tcPr>
            <w:tcW w:w="319" w:type="dxa"/>
            <w:shd w:val="clear" w:color="auto" w:fill="auto"/>
            <w:noWrap/>
            <w:tcMar>
              <w:top w:w="10" w:type="dxa"/>
              <w:left w:w="10" w:type="dxa"/>
              <w:right w:w="10" w:type="dxa"/>
            </w:tcMar>
            <w:vAlign w:val="center"/>
          </w:tcPr>
          <w:p w14:paraId="1A7ECF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DF618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0.0077</w:t>
            </w:r>
          </w:p>
        </w:tc>
        <w:tc>
          <w:tcPr>
            <w:tcW w:w="441" w:type="dxa"/>
            <w:shd w:val="clear" w:color="auto" w:fill="auto"/>
            <w:noWrap/>
            <w:tcMar>
              <w:top w:w="10" w:type="dxa"/>
              <w:left w:w="10" w:type="dxa"/>
              <w:right w:w="10" w:type="dxa"/>
            </w:tcMar>
            <w:vAlign w:val="center"/>
          </w:tcPr>
          <w:p w14:paraId="3517E0F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01E29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ENSP00000342513,ENSP00000354822,ENSP00000360869,ENSP00000360883,ENSP00000380697,ENSP00000381601,ENSP00000388001,ENSP00000395590</w:t>
            </w:r>
          </w:p>
        </w:tc>
        <w:tc>
          <w:tcPr>
            <w:tcW w:w="2883" w:type="dxa"/>
            <w:shd w:val="clear" w:color="auto" w:fill="auto"/>
            <w:noWrap/>
            <w:tcMar>
              <w:top w:w="10" w:type="dxa"/>
              <w:left w:w="10" w:type="dxa"/>
              <w:right w:w="10" w:type="dxa"/>
            </w:tcMar>
            <w:vAlign w:val="center"/>
          </w:tcPr>
          <w:p w14:paraId="501C1F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IFI35,IFI6,IFIT1,IFIT3,IRF7,MX1,OAS1,XAF1</w:t>
            </w:r>
          </w:p>
        </w:tc>
      </w:tr>
      <w:tr w:rsidR="008B2A81" w:rsidRPr="008B2A81" w14:paraId="272A0297" w14:textId="77777777">
        <w:trPr>
          <w:trHeight w:val="280"/>
        </w:trPr>
        <w:tc>
          <w:tcPr>
            <w:tcW w:w="459" w:type="dxa"/>
            <w:shd w:val="clear" w:color="auto" w:fill="auto"/>
            <w:noWrap/>
            <w:tcMar>
              <w:top w:w="10" w:type="dxa"/>
              <w:left w:w="10" w:type="dxa"/>
              <w:right w:w="10" w:type="dxa"/>
            </w:tcMar>
            <w:vAlign w:val="center"/>
          </w:tcPr>
          <w:p w14:paraId="39D5D7F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5BCB0F0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180D23E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4B2798B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491A234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0AC85E9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43E1B41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44C71CD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25AA445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100B939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0AF56749" w14:textId="77777777">
        <w:trPr>
          <w:trHeight w:val="280"/>
        </w:trPr>
        <w:tc>
          <w:tcPr>
            <w:tcW w:w="459" w:type="dxa"/>
            <w:shd w:val="clear" w:color="auto" w:fill="auto"/>
            <w:noWrap/>
            <w:tcMar>
              <w:top w:w="10" w:type="dxa"/>
              <w:left w:w="10" w:type="dxa"/>
              <w:right w:w="10" w:type="dxa"/>
            </w:tcMar>
            <w:vAlign w:val="center"/>
          </w:tcPr>
          <w:p w14:paraId="11B222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79E4C1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57E53D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10658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213C3A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5.47117</w:t>
            </w:r>
          </w:p>
        </w:tc>
        <w:tc>
          <w:tcPr>
            <w:tcW w:w="319" w:type="dxa"/>
            <w:shd w:val="clear" w:color="auto" w:fill="auto"/>
            <w:noWrap/>
            <w:tcMar>
              <w:top w:w="10" w:type="dxa"/>
              <w:left w:w="10" w:type="dxa"/>
              <w:right w:w="10" w:type="dxa"/>
            </w:tcMar>
            <w:vAlign w:val="center"/>
          </w:tcPr>
          <w:p w14:paraId="1EA0A0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33378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0.0077</w:t>
            </w:r>
          </w:p>
        </w:tc>
        <w:tc>
          <w:tcPr>
            <w:tcW w:w="441" w:type="dxa"/>
            <w:shd w:val="clear" w:color="auto" w:fill="auto"/>
            <w:noWrap/>
            <w:tcMar>
              <w:top w:w="10" w:type="dxa"/>
              <w:left w:w="10" w:type="dxa"/>
              <w:right w:w="10" w:type="dxa"/>
            </w:tcMar>
            <w:vAlign w:val="center"/>
          </w:tcPr>
          <w:p w14:paraId="38A0CDF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C0B20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ENSP00000354728,ENSP00000354813,ENSP00000355046,ENSP00000355206,ENSP00000418438</w:t>
            </w:r>
          </w:p>
        </w:tc>
        <w:tc>
          <w:tcPr>
            <w:tcW w:w="2883" w:type="dxa"/>
            <w:shd w:val="clear" w:color="auto" w:fill="auto"/>
            <w:noWrap/>
            <w:tcMar>
              <w:top w:w="10" w:type="dxa"/>
              <w:left w:w="10" w:type="dxa"/>
              <w:right w:w="10" w:type="dxa"/>
            </w:tcMar>
            <w:vAlign w:val="center"/>
          </w:tcPr>
          <w:p w14:paraId="21DF34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MT-ND2,MT-ND3,MT-ND4L,MT-ND5,NDUFA3</w:t>
            </w:r>
          </w:p>
        </w:tc>
      </w:tr>
      <w:tr w:rsidR="008B2A81" w:rsidRPr="008B2A81" w14:paraId="4FB03239" w14:textId="77777777">
        <w:trPr>
          <w:trHeight w:val="280"/>
        </w:trPr>
        <w:tc>
          <w:tcPr>
            <w:tcW w:w="459" w:type="dxa"/>
            <w:shd w:val="clear" w:color="auto" w:fill="auto"/>
            <w:noWrap/>
            <w:tcMar>
              <w:top w:w="10" w:type="dxa"/>
              <w:left w:w="10" w:type="dxa"/>
              <w:right w:w="10" w:type="dxa"/>
            </w:tcMar>
            <w:vAlign w:val="center"/>
          </w:tcPr>
          <w:p w14:paraId="03880E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337" w:type="dxa"/>
            <w:shd w:val="clear" w:color="auto" w:fill="auto"/>
            <w:noWrap/>
            <w:tcMar>
              <w:top w:w="10" w:type="dxa"/>
              <w:left w:w="10" w:type="dxa"/>
              <w:right w:w="10" w:type="dxa"/>
            </w:tcMar>
            <w:vAlign w:val="center"/>
          </w:tcPr>
          <w:p w14:paraId="15919F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0EAE9F6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5C25FC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38470D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7.14898</w:t>
            </w:r>
          </w:p>
        </w:tc>
        <w:tc>
          <w:tcPr>
            <w:tcW w:w="319" w:type="dxa"/>
            <w:shd w:val="clear" w:color="auto" w:fill="auto"/>
            <w:noWrap/>
            <w:tcMar>
              <w:top w:w="10" w:type="dxa"/>
              <w:left w:w="10" w:type="dxa"/>
              <w:right w:w="10" w:type="dxa"/>
            </w:tcMar>
            <w:vAlign w:val="center"/>
          </w:tcPr>
          <w:p w14:paraId="18DBF8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9CDAD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0.0086</w:t>
            </w:r>
          </w:p>
        </w:tc>
        <w:tc>
          <w:tcPr>
            <w:tcW w:w="441" w:type="dxa"/>
            <w:shd w:val="clear" w:color="auto" w:fill="auto"/>
            <w:noWrap/>
            <w:tcMar>
              <w:top w:w="10" w:type="dxa"/>
              <w:left w:w="10" w:type="dxa"/>
              <w:right w:w="10" w:type="dxa"/>
            </w:tcMar>
            <w:vAlign w:val="center"/>
          </w:tcPr>
          <w:p w14:paraId="727DFE3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68F95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w:t>
            </w:r>
          </w:p>
        </w:tc>
        <w:tc>
          <w:tcPr>
            <w:tcW w:w="2883" w:type="dxa"/>
            <w:shd w:val="clear" w:color="auto" w:fill="auto"/>
            <w:noWrap/>
            <w:tcMar>
              <w:top w:w="10" w:type="dxa"/>
              <w:left w:w="10" w:type="dxa"/>
              <w:right w:w="10" w:type="dxa"/>
            </w:tcMar>
            <w:vAlign w:val="center"/>
          </w:tcPr>
          <w:p w14:paraId="2D5C79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MT-ND2,MT-ND4L,MT-ND5</w:t>
            </w:r>
          </w:p>
        </w:tc>
      </w:tr>
      <w:tr w:rsidR="008B2A81" w:rsidRPr="008B2A81" w14:paraId="2F17D0AF" w14:textId="77777777">
        <w:trPr>
          <w:trHeight w:val="280"/>
        </w:trPr>
        <w:tc>
          <w:tcPr>
            <w:tcW w:w="459" w:type="dxa"/>
            <w:shd w:val="clear" w:color="auto" w:fill="auto"/>
            <w:noWrap/>
            <w:tcMar>
              <w:top w:w="10" w:type="dxa"/>
              <w:left w:w="10" w:type="dxa"/>
              <w:right w:w="10" w:type="dxa"/>
            </w:tcMar>
            <w:vAlign w:val="center"/>
          </w:tcPr>
          <w:p w14:paraId="358395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140316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55920E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5F5496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4B21BA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67F142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2D8541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6C3ADD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296254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3C47F1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04849F0E" w14:textId="77777777">
        <w:trPr>
          <w:trHeight w:val="280"/>
        </w:trPr>
        <w:tc>
          <w:tcPr>
            <w:tcW w:w="459" w:type="dxa"/>
            <w:shd w:val="clear" w:color="auto" w:fill="auto"/>
            <w:noWrap/>
            <w:tcMar>
              <w:top w:w="10" w:type="dxa"/>
              <w:left w:w="10" w:type="dxa"/>
              <w:right w:w="10" w:type="dxa"/>
            </w:tcMar>
            <w:vAlign w:val="center"/>
          </w:tcPr>
          <w:p w14:paraId="3FAD92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00C809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151526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67718D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0A533C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6.66585</w:t>
            </w:r>
          </w:p>
        </w:tc>
        <w:tc>
          <w:tcPr>
            <w:tcW w:w="319" w:type="dxa"/>
            <w:shd w:val="clear" w:color="auto" w:fill="auto"/>
            <w:noWrap/>
            <w:tcMar>
              <w:top w:w="10" w:type="dxa"/>
              <w:left w:w="10" w:type="dxa"/>
              <w:right w:w="10" w:type="dxa"/>
            </w:tcMar>
            <w:vAlign w:val="center"/>
          </w:tcPr>
          <w:p w14:paraId="3636B0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B0BE7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1.87E-05</w:t>
            </w:r>
          </w:p>
        </w:tc>
        <w:tc>
          <w:tcPr>
            <w:tcW w:w="441" w:type="dxa"/>
            <w:shd w:val="clear" w:color="auto" w:fill="auto"/>
            <w:noWrap/>
            <w:tcMar>
              <w:top w:w="10" w:type="dxa"/>
              <w:left w:w="10" w:type="dxa"/>
              <w:right w:w="10" w:type="dxa"/>
            </w:tcMar>
            <w:vAlign w:val="center"/>
          </w:tcPr>
          <w:p w14:paraId="42CCE10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8E104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7B6C4A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MT-ATP6,MT-CO1,MT-CO3,MT-CYB,MT-ND2,MT-ND3,MT-ND4,MT-ND4L,MT-ND5</w:t>
            </w:r>
          </w:p>
        </w:tc>
      </w:tr>
      <w:tr w:rsidR="008B2A81" w:rsidRPr="008B2A81" w14:paraId="146C397D" w14:textId="77777777">
        <w:trPr>
          <w:trHeight w:val="280"/>
        </w:trPr>
        <w:tc>
          <w:tcPr>
            <w:tcW w:w="459" w:type="dxa"/>
            <w:shd w:val="clear" w:color="auto" w:fill="auto"/>
            <w:noWrap/>
            <w:tcMar>
              <w:top w:w="10" w:type="dxa"/>
              <w:left w:w="10" w:type="dxa"/>
              <w:right w:w="10" w:type="dxa"/>
            </w:tcMar>
            <w:vAlign w:val="center"/>
          </w:tcPr>
          <w:p w14:paraId="6ED68D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380F1B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36AB7B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6BA7A4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196FF1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6.3707</w:t>
            </w:r>
          </w:p>
        </w:tc>
        <w:tc>
          <w:tcPr>
            <w:tcW w:w="319" w:type="dxa"/>
            <w:shd w:val="clear" w:color="auto" w:fill="auto"/>
            <w:noWrap/>
            <w:tcMar>
              <w:top w:w="10" w:type="dxa"/>
              <w:left w:w="10" w:type="dxa"/>
              <w:right w:w="10" w:type="dxa"/>
            </w:tcMar>
            <w:vAlign w:val="center"/>
          </w:tcPr>
          <w:p w14:paraId="7682DD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57669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0.00061</w:t>
            </w:r>
          </w:p>
        </w:tc>
        <w:tc>
          <w:tcPr>
            <w:tcW w:w="441" w:type="dxa"/>
            <w:shd w:val="clear" w:color="auto" w:fill="auto"/>
            <w:noWrap/>
            <w:tcMar>
              <w:top w:w="10" w:type="dxa"/>
              <w:left w:w="10" w:type="dxa"/>
              <w:right w:w="10" w:type="dxa"/>
            </w:tcMar>
            <w:vAlign w:val="center"/>
          </w:tcPr>
          <w:p w14:paraId="7AC4F1C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07D1E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ENSP00000272317,ENSP00000311430,ENSP00000341885,ENSP00000346001,ENSP00000348849,ENSP00000362744</w:t>
            </w:r>
          </w:p>
        </w:tc>
        <w:tc>
          <w:tcPr>
            <w:tcW w:w="2883" w:type="dxa"/>
            <w:shd w:val="clear" w:color="auto" w:fill="auto"/>
            <w:noWrap/>
            <w:tcMar>
              <w:top w:w="10" w:type="dxa"/>
              <w:left w:w="10" w:type="dxa"/>
              <w:right w:w="10" w:type="dxa"/>
            </w:tcMar>
            <w:vAlign w:val="center"/>
          </w:tcPr>
          <w:p w14:paraId="0B0D33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RPL3,RPL4,RPS2,RPS26,RPS27A,RPS4X</w:t>
            </w:r>
          </w:p>
        </w:tc>
      </w:tr>
      <w:tr w:rsidR="008B2A81" w:rsidRPr="008B2A81" w14:paraId="61AD96A6" w14:textId="77777777">
        <w:trPr>
          <w:trHeight w:val="280"/>
        </w:trPr>
        <w:tc>
          <w:tcPr>
            <w:tcW w:w="459" w:type="dxa"/>
            <w:shd w:val="clear" w:color="auto" w:fill="auto"/>
            <w:noWrap/>
            <w:tcMar>
              <w:top w:w="10" w:type="dxa"/>
              <w:left w:w="10" w:type="dxa"/>
              <w:right w:w="10" w:type="dxa"/>
            </w:tcMar>
            <w:vAlign w:val="center"/>
          </w:tcPr>
          <w:p w14:paraId="16E639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194B86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018656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19BEB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43E01D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4.13895</w:t>
            </w:r>
          </w:p>
        </w:tc>
        <w:tc>
          <w:tcPr>
            <w:tcW w:w="319" w:type="dxa"/>
            <w:shd w:val="clear" w:color="auto" w:fill="auto"/>
            <w:noWrap/>
            <w:tcMar>
              <w:top w:w="10" w:type="dxa"/>
              <w:left w:w="10" w:type="dxa"/>
              <w:right w:w="10" w:type="dxa"/>
            </w:tcMar>
            <w:vAlign w:val="center"/>
          </w:tcPr>
          <w:p w14:paraId="07E707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506A3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0.00061</w:t>
            </w:r>
          </w:p>
        </w:tc>
        <w:tc>
          <w:tcPr>
            <w:tcW w:w="441" w:type="dxa"/>
            <w:shd w:val="clear" w:color="auto" w:fill="auto"/>
            <w:noWrap/>
            <w:tcMar>
              <w:top w:w="10" w:type="dxa"/>
              <w:left w:w="10" w:type="dxa"/>
              <w:right w:w="10" w:type="dxa"/>
            </w:tcMar>
            <w:vAlign w:val="center"/>
          </w:tcPr>
          <w:p w14:paraId="2AAE5E7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E6BF8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00000333657,ENSP00000342513,ENSP00000345494,ENSP00000354822,ENSP00000359783,ENSP00000359787,ENSP00000360883,ENSP00000368699,ENSP00000369299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0F2D8E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BST2,EPSTI1,IFI27,IFI44,IFI44L,IFI6,IFIT3,IFITM1,IFITM2,IFITM3,IRF7,ISG15,ISG20,MT2A,MX1,MX2,OAS1,PLSCR1,TRIM22,XAF1</w:t>
            </w:r>
          </w:p>
        </w:tc>
      </w:tr>
      <w:tr w:rsidR="008B2A81" w:rsidRPr="008B2A81" w14:paraId="7BAD8CD7" w14:textId="77777777">
        <w:trPr>
          <w:trHeight w:val="280"/>
        </w:trPr>
        <w:tc>
          <w:tcPr>
            <w:tcW w:w="459" w:type="dxa"/>
            <w:shd w:val="clear" w:color="auto" w:fill="auto"/>
            <w:noWrap/>
            <w:tcMar>
              <w:top w:w="10" w:type="dxa"/>
              <w:left w:w="10" w:type="dxa"/>
              <w:right w:w="10" w:type="dxa"/>
            </w:tcMar>
            <w:vAlign w:val="center"/>
          </w:tcPr>
          <w:p w14:paraId="5B7959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59765B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2C8FAB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1EBFE7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431BC4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4.32632</w:t>
            </w:r>
          </w:p>
        </w:tc>
        <w:tc>
          <w:tcPr>
            <w:tcW w:w="319" w:type="dxa"/>
            <w:shd w:val="clear" w:color="auto" w:fill="auto"/>
            <w:noWrap/>
            <w:tcMar>
              <w:top w:w="10" w:type="dxa"/>
              <w:left w:w="10" w:type="dxa"/>
              <w:right w:w="10" w:type="dxa"/>
            </w:tcMar>
            <w:vAlign w:val="center"/>
          </w:tcPr>
          <w:p w14:paraId="1B5174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EE599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0.00061</w:t>
            </w:r>
          </w:p>
        </w:tc>
        <w:tc>
          <w:tcPr>
            <w:tcW w:w="441" w:type="dxa"/>
            <w:shd w:val="clear" w:color="auto" w:fill="auto"/>
            <w:noWrap/>
            <w:tcMar>
              <w:top w:w="10" w:type="dxa"/>
              <w:left w:w="10" w:type="dxa"/>
              <w:right w:w="10" w:type="dxa"/>
            </w:tcMar>
            <w:vAlign w:val="center"/>
          </w:tcPr>
          <w:p w14:paraId="69337DE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77256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00000333657,ENSP00000342513,ENSP00000345494,ENSP00000354822,ENSP00000359783,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787D58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BST2,EPSTI1,IFI27,IFI44,IFI44L,IFI6,IFIT3,IFITM1,IFITM2,IFITM3,IRF7,ISG15,ISG20,MX1,MX2,OAS1,PLSCR1,XAF1</w:t>
            </w:r>
          </w:p>
        </w:tc>
      </w:tr>
      <w:tr w:rsidR="008B2A81" w:rsidRPr="008B2A81" w14:paraId="2B32049F" w14:textId="77777777">
        <w:trPr>
          <w:trHeight w:val="280"/>
        </w:trPr>
        <w:tc>
          <w:tcPr>
            <w:tcW w:w="459" w:type="dxa"/>
            <w:shd w:val="clear" w:color="auto" w:fill="auto"/>
            <w:noWrap/>
            <w:tcMar>
              <w:top w:w="10" w:type="dxa"/>
              <w:left w:w="10" w:type="dxa"/>
              <w:right w:w="10" w:type="dxa"/>
            </w:tcMar>
            <w:vAlign w:val="center"/>
          </w:tcPr>
          <w:p w14:paraId="4C011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6212D9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083B42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6460E0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738721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4.70509</w:t>
            </w:r>
          </w:p>
        </w:tc>
        <w:tc>
          <w:tcPr>
            <w:tcW w:w="319" w:type="dxa"/>
            <w:shd w:val="clear" w:color="auto" w:fill="auto"/>
            <w:noWrap/>
            <w:tcMar>
              <w:top w:w="10" w:type="dxa"/>
              <w:left w:w="10" w:type="dxa"/>
              <w:right w:w="10" w:type="dxa"/>
            </w:tcMar>
            <w:vAlign w:val="center"/>
          </w:tcPr>
          <w:p w14:paraId="221E40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D8B8D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0.00061</w:t>
            </w:r>
          </w:p>
        </w:tc>
        <w:tc>
          <w:tcPr>
            <w:tcW w:w="441" w:type="dxa"/>
            <w:shd w:val="clear" w:color="auto" w:fill="auto"/>
            <w:noWrap/>
            <w:tcMar>
              <w:top w:w="10" w:type="dxa"/>
              <w:left w:w="10" w:type="dxa"/>
              <w:right w:w="10" w:type="dxa"/>
            </w:tcMar>
            <w:vAlign w:val="center"/>
          </w:tcPr>
          <w:p w14:paraId="6DB41DD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1E98B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ENSP00000252593,ENSP00000306565,ENSP00000333657,ENSP00000342513,ENSP00000354822,ENSP00000359783,ENSP00000359787,ENSP00000360883,ENSP00000368699,ENSP00000380697,ENSP00000381601,ENSP00000382707,ENSP00000386187,ENSP00000388001,ENSP00000483430,ENSP00000484689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67AB21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BST2,IFI27,IFI44,IFI44L,IFI6,IFIT3,IFITM1,IFITM2,IFITM3,IRF7,ISG15,ISG20,MX1,MX2,OAS1,XAF1</w:t>
            </w:r>
          </w:p>
        </w:tc>
      </w:tr>
      <w:tr w:rsidR="008B2A81" w:rsidRPr="008B2A81" w14:paraId="19DF95DC" w14:textId="77777777">
        <w:trPr>
          <w:trHeight w:val="280"/>
        </w:trPr>
        <w:tc>
          <w:tcPr>
            <w:tcW w:w="459" w:type="dxa"/>
            <w:shd w:val="clear" w:color="auto" w:fill="auto"/>
            <w:noWrap/>
            <w:tcMar>
              <w:top w:w="10" w:type="dxa"/>
              <w:left w:w="10" w:type="dxa"/>
              <w:right w:w="10" w:type="dxa"/>
            </w:tcMar>
            <w:vAlign w:val="center"/>
          </w:tcPr>
          <w:p w14:paraId="38E813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3A473A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59A2B1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5171E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1AC038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6.54174</w:t>
            </w:r>
          </w:p>
        </w:tc>
        <w:tc>
          <w:tcPr>
            <w:tcW w:w="319" w:type="dxa"/>
            <w:shd w:val="clear" w:color="auto" w:fill="auto"/>
            <w:noWrap/>
            <w:tcMar>
              <w:top w:w="10" w:type="dxa"/>
              <w:left w:w="10" w:type="dxa"/>
              <w:right w:w="10" w:type="dxa"/>
            </w:tcMar>
            <w:vAlign w:val="center"/>
          </w:tcPr>
          <w:p w14:paraId="5B4F8B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5B9D3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w:t>
            </w:r>
          </w:p>
        </w:tc>
        <w:tc>
          <w:tcPr>
            <w:tcW w:w="441" w:type="dxa"/>
            <w:shd w:val="clear" w:color="auto" w:fill="auto"/>
            <w:noWrap/>
            <w:tcMar>
              <w:top w:w="10" w:type="dxa"/>
              <w:left w:w="10" w:type="dxa"/>
              <w:right w:w="10" w:type="dxa"/>
            </w:tcMar>
            <w:vAlign w:val="center"/>
          </w:tcPr>
          <w:p w14:paraId="14F5D15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56CDF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ENSP00000272317,ENSP00000341885,ENSP00000346001,ENSP00000348849,ENSP00000362744</w:t>
            </w:r>
          </w:p>
        </w:tc>
        <w:tc>
          <w:tcPr>
            <w:tcW w:w="2883" w:type="dxa"/>
            <w:shd w:val="clear" w:color="auto" w:fill="auto"/>
            <w:noWrap/>
            <w:tcMar>
              <w:top w:w="10" w:type="dxa"/>
              <w:left w:w="10" w:type="dxa"/>
              <w:right w:w="10" w:type="dxa"/>
            </w:tcMar>
            <w:vAlign w:val="center"/>
          </w:tcPr>
          <w:p w14:paraId="2CD59C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RPL3,RPS2,RPS26,RPS27A,RPS4X</w:t>
            </w:r>
          </w:p>
        </w:tc>
      </w:tr>
      <w:tr w:rsidR="008B2A81" w:rsidRPr="008B2A81" w14:paraId="274BADB7" w14:textId="77777777">
        <w:trPr>
          <w:trHeight w:val="280"/>
        </w:trPr>
        <w:tc>
          <w:tcPr>
            <w:tcW w:w="459" w:type="dxa"/>
            <w:shd w:val="clear" w:color="auto" w:fill="auto"/>
            <w:noWrap/>
            <w:tcMar>
              <w:top w:w="10" w:type="dxa"/>
              <w:left w:w="10" w:type="dxa"/>
              <w:right w:w="10" w:type="dxa"/>
            </w:tcMar>
            <w:vAlign w:val="center"/>
          </w:tcPr>
          <w:p w14:paraId="3184E7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52B5A7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1DF27D4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7ABCA3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31CD9A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6.62655</w:t>
            </w:r>
          </w:p>
        </w:tc>
        <w:tc>
          <w:tcPr>
            <w:tcW w:w="319" w:type="dxa"/>
            <w:shd w:val="clear" w:color="auto" w:fill="auto"/>
            <w:noWrap/>
            <w:tcMar>
              <w:top w:w="10" w:type="dxa"/>
              <w:left w:w="10" w:type="dxa"/>
              <w:right w:w="10" w:type="dxa"/>
            </w:tcMar>
            <w:vAlign w:val="center"/>
          </w:tcPr>
          <w:p w14:paraId="37BCF6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74E16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w:t>
            </w:r>
          </w:p>
        </w:tc>
        <w:tc>
          <w:tcPr>
            <w:tcW w:w="441" w:type="dxa"/>
            <w:shd w:val="clear" w:color="auto" w:fill="auto"/>
            <w:noWrap/>
            <w:tcMar>
              <w:top w:w="10" w:type="dxa"/>
              <w:left w:w="10" w:type="dxa"/>
              <w:right w:w="10" w:type="dxa"/>
            </w:tcMar>
            <w:vAlign w:val="center"/>
          </w:tcPr>
          <w:p w14:paraId="39AF72A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ACDD9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662151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6C8D7F68" w14:textId="77777777">
        <w:trPr>
          <w:trHeight w:val="280"/>
        </w:trPr>
        <w:tc>
          <w:tcPr>
            <w:tcW w:w="459" w:type="dxa"/>
            <w:shd w:val="clear" w:color="auto" w:fill="auto"/>
            <w:noWrap/>
            <w:tcMar>
              <w:top w:w="10" w:type="dxa"/>
              <w:left w:w="10" w:type="dxa"/>
              <w:right w:w="10" w:type="dxa"/>
            </w:tcMar>
            <w:vAlign w:val="center"/>
          </w:tcPr>
          <w:p w14:paraId="1D541E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3F259F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216E8B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28E4C6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6B9374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6.71496</w:t>
            </w:r>
          </w:p>
        </w:tc>
        <w:tc>
          <w:tcPr>
            <w:tcW w:w="319" w:type="dxa"/>
            <w:shd w:val="clear" w:color="auto" w:fill="auto"/>
            <w:noWrap/>
            <w:tcMar>
              <w:top w:w="10" w:type="dxa"/>
              <w:left w:w="10" w:type="dxa"/>
              <w:right w:w="10" w:type="dxa"/>
            </w:tcMar>
            <w:vAlign w:val="center"/>
          </w:tcPr>
          <w:p w14:paraId="12FA8E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14735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0.0021</w:t>
            </w:r>
          </w:p>
        </w:tc>
        <w:tc>
          <w:tcPr>
            <w:tcW w:w="441" w:type="dxa"/>
            <w:shd w:val="clear" w:color="auto" w:fill="auto"/>
            <w:noWrap/>
            <w:tcMar>
              <w:top w:w="10" w:type="dxa"/>
              <w:left w:w="10" w:type="dxa"/>
              <w:right w:w="10" w:type="dxa"/>
            </w:tcMar>
            <w:vAlign w:val="center"/>
          </w:tcPr>
          <w:p w14:paraId="13E44BE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840AD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w:t>
            </w:r>
          </w:p>
        </w:tc>
        <w:tc>
          <w:tcPr>
            <w:tcW w:w="2883" w:type="dxa"/>
            <w:shd w:val="clear" w:color="auto" w:fill="auto"/>
            <w:noWrap/>
            <w:tcMar>
              <w:top w:w="10" w:type="dxa"/>
              <w:left w:w="10" w:type="dxa"/>
              <w:right w:w="10" w:type="dxa"/>
            </w:tcMar>
            <w:vAlign w:val="center"/>
          </w:tcPr>
          <w:p w14:paraId="243A52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w:t>
            </w:r>
          </w:p>
        </w:tc>
      </w:tr>
      <w:tr w:rsidR="008B2A81" w:rsidRPr="008B2A81" w14:paraId="603E1858" w14:textId="77777777">
        <w:trPr>
          <w:trHeight w:val="280"/>
        </w:trPr>
        <w:tc>
          <w:tcPr>
            <w:tcW w:w="459" w:type="dxa"/>
            <w:shd w:val="clear" w:color="auto" w:fill="auto"/>
            <w:noWrap/>
            <w:tcMar>
              <w:top w:w="10" w:type="dxa"/>
              <w:left w:w="10" w:type="dxa"/>
              <w:right w:w="10" w:type="dxa"/>
            </w:tcMar>
            <w:vAlign w:val="center"/>
          </w:tcPr>
          <w:p w14:paraId="0B5DA3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224433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2D6F64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56FC0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4B47D9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4.47548</w:t>
            </w:r>
          </w:p>
        </w:tc>
        <w:tc>
          <w:tcPr>
            <w:tcW w:w="319" w:type="dxa"/>
            <w:shd w:val="clear" w:color="auto" w:fill="auto"/>
            <w:noWrap/>
            <w:tcMar>
              <w:top w:w="10" w:type="dxa"/>
              <w:left w:w="10" w:type="dxa"/>
              <w:right w:w="10" w:type="dxa"/>
            </w:tcMar>
            <w:vAlign w:val="center"/>
          </w:tcPr>
          <w:p w14:paraId="1E7861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B3F71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0.0028</w:t>
            </w:r>
          </w:p>
        </w:tc>
        <w:tc>
          <w:tcPr>
            <w:tcW w:w="441" w:type="dxa"/>
            <w:shd w:val="clear" w:color="auto" w:fill="auto"/>
            <w:noWrap/>
            <w:tcMar>
              <w:top w:w="10" w:type="dxa"/>
              <w:left w:w="10" w:type="dxa"/>
              <w:right w:w="10" w:type="dxa"/>
            </w:tcMar>
            <w:vAlign w:val="center"/>
          </w:tcPr>
          <w:p w14:paraId="1BEEB3E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F7911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ENSP00000306565,ENSP00000333657,ENSP00000342513,ENSP00000354822,ENSP00000360883,ENSP00000380697,ENSP00000381601,ENSP00000382707,ENSP00000386187,ENSP00000388001,ENSP00000483430,ENSP00000484689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2B40C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IFI27,IFI6,IFIT3,IFITM1,IFITM2,IFITM3,IRF7,ISG20,MX1,MX2,OAS1,XAF1</w:t>
            </w:r>
          </w:p>
        </w:tc>
      </w:tr>
      <w:tr w:rsidR="008B2A81" w:rsidRPr="008B2A81" w14:paraId="4C039ED6" w14:textId="77777777">
        <w:trPr>
          <w:trHeight w:val="280"/>
        </w:trPr>
        <w:tc>
          <w:tcPr>
            <w:tcW w:w="459" w:type="dxa"/>
            <w:shd w:val="clear" w:color="auto" w:fill="auto"/>
            <w:noWrap/>
            <w:tcMar>
              <w:top w:w="10" w:type="dxa"/>
              <w:left w:w="10" w:type="dxa"/>
              <w:right w:w="10" w:type="dxa"/>
            </w:tcMar>
            <w:vAlign w:val="center"/>
          </w:tcPr>
          <w:p w14:paraId="4938E3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Cluster14</w:t>
            </w:r>
          </w:p>
        </w:tc>
        <w:tc>
          <w:tcPr>
            <w:tcW w:w="337" w:type="dxa"/>
            <w:shd w:val="clear" w:color="auto" w:fill="auto"/>
            <w:noWrap/>
            <w:tcMar>
              <w:top w:w="10" w:type="dxa"/>
              <w:left w:w="10" w:type="dxa"/>
              <w:right w:w="10" w:type="dxa"/>
            </w:tcMar>
            <w:vAlign w:val="center"/>
          </w:tcPr>
          <w:p w14:paraId="2688F9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6FCB55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66A5F8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0842C3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4.27261</w:t>
            </w:r>
          </w:p>
        </w:tc>
        <w:tc>
          <w:tcPr>
            <w:tcW w:w="319" w:type="dxa"/>
            <w:shd w:val="clear" w:color="auto" w:fill="auto"/>
            <w:noWrap/>
            <w:tcMar>
              <w:top w:w="10" w:type="dxa"/>
              <w:left w:w="10" w:type="dxa"/>
              <w:right w:w="10" w:type="dxa"/>
            </w:tcMar>
            <w:vAlign w:val="center"/>
          </w:tcPr>
          <w:p w14:paraId="044DCC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7BABF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0.0032</w:t>
            </w:r>
          </w:p>
        </w:tc>
        <w:tc>
          <w:tcPr>
            <w:tcW w:w="441" w:type="dxa"/>
            <w:shd w:val="clear" w:color="auto" w:fill="auto"/>
            <w:noWrap/>
            <w:tcMar>
              <w:top w:w="10" w:type="dxa"/>
              <w:left w:w="10" w:type="dxa"/>
              <w:right w:w="10" w:type="dxa"/>
            </w:tcMar>
            <w:vAlign w:val="center"/>
          </w:tcPr>
          <w:p w14:paraId="124C3FE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23B86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10A604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BST2,IFI27,IFI6,IFIT3,IFITM1,IFITM2,IFITM3,IRF7,ISG20,MX1,MX2,OAS1,XAF1</w:t>
            </w:r>
          </w:p>
        </w:tc>
      </w:tr>
      <w:tr w:rsidR="008B2A81" w:rsidRPr="008B2A81" w14:paraId="23BC7D28" w14:textId="77777777">
        <w:trPr>
          <w:trHeight w:val="280"/>
        </w:trPr>
        <w:tc>
          <w:tcPr>
            <w:tcW w:w="459" w:type="dxa"/>
            <w:shd w:val="clear" w:color="auto" w:fill="auto"/>
            <w:noWrap/>
            <w:tcMar>
              <w:top w:w="10" w:type="dxa"/>
              <w:left w:w="10" w:type="dxa"/>
              <w:right w:w="10" w:type="dxa"/>
            </w:tcMar>
            <w:vAlign w:val="center"/>
          </w:tcPr>
          <w:p w14:paraId="41F153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620FF0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187A4B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26B1CF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0E7C87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5A5764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65C9D3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0AB209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6B10A4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789268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2F45D9EA" w14:textId="77777777">
        <w:trPr>
          <w:trHeight w:val="280"/>
        </w:trPr>
        <w:tc>
          <w:tcPr>
            <w:tcW w:w="459" w:type="dxa"/>
            <w:shd w:val="clear" w:color="auto" w:fill="auto"/>
            <w:noWrap/>
            <w:tcMar>
              <w:top w:w="10" w:type="dxa"/>
              <w:left w:w="10" w:type="dxa"/>
              <w:right w:w="10" w:type="dxa"/>
            </w:tcMar>
            <w:vAlign w:val="center"/>
          </w:tcPr>
          <w:p w14:paraId="111A28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339056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4344AF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3D17B7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51D997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6.89044</w:t>
            </w:r>
          </w:p>
        </w:tc>
        <w:tc>
          <w:tcPr>
            <w:tcW w:w="319" w:type="dxa"/>
            <w:shd w:val="clear" w:color="auto" w:fill="auto"/>
            <w:noWrap/>
            <w:tcMar>
              <w:top w:w="10" w:type="dxa"/>
              <w:left w:w="10" w:type="dxa"/>
              <w:right w:w="10" w:type="dxa"/>
            </w:tcMar>
            <w:vAlign w:val="center"/>
          </w:tcPr>
          <w:p w14:paraId="239F79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7F267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0.00029</w:t>
            </w:r>
          </w:p>
        </w:tc>
        <w:tc>
          <w:tcPr>
            <w:tcW w:w="441" w:type="dxa"/>
            <w:shd w:val="clear" w:color="auto" w:fill="auto"/>
            <w:noWrap/>
            <w:tcMar>
              <w:top w:w="10" w:type="dxa"/>
              <w:left w:w="10" w:type="dxa"/>
              <w:right w:w="10" w:type="dxa"/>
            </w:tcMar>
            <w:vAlign w:val="center"/>
          </w:tcPr>
          <w:p w14:paraId="696F98B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94304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ENSP00000354554,ENSP00000354632,ENSP00000354728,ENSP00000354813,ENSP00000354961,ENSP00000355046,ENSP00000355206,ENSP00000362060</w:t>
            </w:r>
          </w:p>
        </w:tc>
        <w:tc>
          <w:tcPr>
            <w:tcW w:w="2883" w:type="dxa"/>
            <w:shd w:val="clear" w:color="auto" w:fill="auto"/>
            <w:noWrap/>
            <w:tcMar>
              <w:top w:w="10" w:type="dxa"/>
              <w:left w:w="10" w:type="dxa"/>
              <w:right w:w="10" w:type="dxa"/>
            </w:tcMar>
            <w:vAlign w:val="center"/>
          </w:tcPr>
          <w:p w14:paraId="1B087A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MT-ATP6,MT-CYB,MT-ND2,MT-ND3,MT-ND4,MT-ND4L,MT-ND5,NDUFS5</w:t>
            </w:r>
          </w:p>
        </w:tc>
      </w:tr>
      <w:tr w:rsidR="008B2A81" w:rsidRPr="008B2A81" w14:paraId="1A2E9EB5" w14:textId="77777777">
        <w:trPr>
          <w:trHeight w:val="280"/>
        </w:trPr>
        <w:tc>
          <w:tcPr>
            <w:tcW w:w="459" w:type="dxa"/>
            <w:shd w:val="clear" w:color="auto" w:fill="auto"/>
            <w:noWrap/>
            <w:tcMar>
              <w:top w:w="10" w:type="dxa"/>
              <w:left w:w="10" w:type="dxa"/>
              <w:right w:w="10" w:type="dxa"/>
            </w:tcMar>
            <w:vAlign w:val="center"/>
          </w:tcPr>
          <w:p w14:paraId="25C5AD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2B9D79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533F0C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34BDC1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6EA820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6.17782</w:t>
            </w:r>
          </w:p>
        </w:tc>
        <w:tc>
          <w:tcPr>
            <w:tcW w:w="319" w:type="dxa"/>
            <w:shd w:val="clear" w:color="auto" w:fill="auto"/>
            <w:noWrap/>
            <w:tcMar>
              <w:top w:w="10" w:type="dxa"/>
              <w:left w:w="10" w:type="dxa"/>
              <w:right w:w="10" w:type="dxa"/>
            </w:tcMar>
            <w:vAlign w:val="center"/>
          </w:tcPr>
          <w:p w14:paraId="42F1E4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4E42E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0.00036</w:t>
            </w:r>
          </w:p>
        </w:tc>
        <w:tc>
          <w:tcPr>
            <w:tcW w:w="441" w:type="dxa"/>
            <w:shd w:val="clear" w:color="auto" w:fill="auto"/>
            <w:noWrap/>
            <w:tcMar>
              <w:top w:w="10" w:type="dxa"/>
              <w:left w:w="10" w:type="dxa"/>
              <w:right w:w="10" w:type="dxa"/>
            </w:tcMar>
            <w:vAlign w:val="center"/>
          </w:tcPr>
          <w:p w14:paraId="50DF42E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01701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ENSP00000301587,ENSP00000354554,ENSP00000354632,ENSP00000354728,ENSP00000354813,ENSP00000354961,ENSP00000355046,ENSP00000355206,ENSP00000362060</w:t>
            </w:r>
          </w:p>
        </w:tc>
        <w:tc>
          <w:tcPr>
            <w:tcW w:w="2883" w:type="dxa"/>
            <w:shd w:val="clear" w:color="auto" w:fill="auto"/>
            <w:noWrap/>
            <w:tcMar>
              <w:top w:w="10" w:type="dxa"/>
              <w:left w:w="10" w:type="dxa"/>
              <w:right w:w="10" w:type="dxa"/>
            </w:tcMar>
            <w:vAlign w:val="center"/>
          </w:tcPr>
          <w:p w14:paraId="2D9A79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ATP5H,MT-ATP6,MT-CYB,MT-ND2,MT-ND3,MT-ND4,MT-ND4L,MT-ND5,NDUFS5</w:t>
            </w:r>
          </w:p>
        </w:tc>
      </w:tr>
      <w:tr w:rsidR="008B2A81" w:rsidRPr="008B2A81" w14:paraId="5A7F7261" w14:textId="77777777">
        <w:trPr>
          <w:trHeight w:val="280"/>
        </w:trPr>
        <w:tc>
          <w:tcPr>
            <w:tcW w:w="459" w:type="dxa"/>
            <w:shd w:val="clear" w:color="auto" w:fill="auto"/>
            <w:noWrap/>
            <w:tcMar>
              <w:top w:w="10" w:type="dxa"/>
              <w:left w:w="10" w:type="dxa"/>
              <w:right w:w="10" w:type="dxa"/>
            </w:tcMar>
            <w:vAlign w:val="center"/>
          </w:tcPr>
          <w:p w14:paraId="098B48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3F7823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7EE67E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6B89EC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253499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3.77206</w:t>
            </w:r>
          </w:p>
        </w:tc>
        <w:tc>
          <w:tcPr>
            <w:tcW w:w="319" w:type="dxa"/>
            <w:shd w:val="clear" w:color="auto" w:fill="auto"/>
            <w:noWrap/>
            <w:tcMar>
              <w:top w:w="10" w:type="dxa"/>
              <w:left w:w="10" w:type="dxa"/>
              <w:right w:w="10" w:type="dxa"/>
            </w:tcMar>
            <w:vAlign w:val="center"/>
          </w:tcPr>
          <w:p w14:paraId="6DE0C4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2CCB9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0.0013</w:t>
            </w:r>
          </w:p>
        </w:tc>
        <w:tc>
          <w:tcPr>
            <w:tcW w:w="441" w:type="dxa"/>
            <w:shd w:val="clear" w:color="auto" w:fill="auto"/>
            <w:noWrap/>
            <w:tcMar>
              <w:top w:w="10" w:type="dxa"/>
              <w:left w:w="10" w:type="dxa"/>
              <w:right w:w="10" w:type="dxa"/>
            </w:tcMar>
            <w:vAlign w:val="center"/>
          </w:tcPr>
          <w:p w14:paraId="62E3FB4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F2B4D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ENSP00000245414,ENSP00000252593,ENSP00000306565,ENSP00000333657,ENSP00000342513,ENSP00000354822,ENSP00000357459,ENSP00000359783,ENSP00000359787,ENSP00000360883,ENSP00000368699,ENSP00000380697,ENSP00000381601,ENSP00000382707,ENSP00000386187,ENSP00000388001,ENSP00000483430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1B5658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ADAR,BST2,IFI27,IFI44,IFI44L,IFI6,IFIT3,IFITM1,IFITM3,IRF1,IRF7,ISG15,ISG20,MX1,MX2,OAS1,XAF1</w:t>
            </w:r>
          </w:p>
        </w:tc>
      </w:tr>
      <w:tr w:rsidR="008B2A81" w:rsidRPr="008B2A81" w14:paraId="711E23BA" w14:textId="77777777">
        <w:trPr>
          <w:trHeight w:val="280"/>
        </w:trPr>
        <w:tc>
          <w:tcPr>
            <w:tcW w:w="459" w:type="dxa"/>
            <w:shd w:val="clear" w:color="auto" w:fill="auto"/>
            <w:noWrap/>
            <w:tcMar>
              <w:top w:w="10" w:type="dxa"/>
              <w:left w:w="10" w:type="dxa"/>
              <w:right w:w="10" w:type="dxa"/>
            </w:tcMar>
            <w:vAlign w:val="center"/>
          </w:tcPr>
          <w:p w14:paraId="6653DA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39E933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425D22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09FB00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7D55D8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7.13116</w:t>
            </w:r>
          </w:p>
        </w:tc>
        <w:tc>
          <w:tcPr>
            <w:tcW w:w="319" w:type="dxa"/>
            <w:shd w:val="clear" w:color="auto" w:fill="auto"/>
            <w:noWrap/>
            <w:tcMar>
              <w:top w:w="10" w:type="dxa"/>
              <w:left w:w="10" w:type="dxa"/>
              <w:right w:w="10" w:type="dxa"/>
            </w:tcMar>
            <w:vAlign w:val="center"/>
          </w:tcPr>
          <w:p w14:paraId="617180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A4A6A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0.0013</w:t>
            </w:r>
          </w:p>
        </w:tc>
        <w:tc>
          <w:tcPr>
            <w:tcW w:w="441" w:type="dxa"/>
            <w:shd w:val="clear" w:color="auto" w:fill="auto"/>
            <w:noWrap/>
            <w:tcMar>
              <w:top w:w="10" w:type="dxa"/>
              <w:left w:w="10" w:type="dxa"/>
              <w:right w:w="10" w:type="dxa"/>
            </w:tcMar>
            <w:vAlign w:val="center"/>
          </w:tcPr>
          <w:p w14:paraId="73E5CE4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2266E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ENSP00000272317,ENSP00000346001,ENSP00000348849,ENSP00000388806,ENSP00000485663</w:t>
            </w:r>
          </w:p>
        </w:tc>
        <w:tc>
          <w:tcPr>
            <w:tcW w:w="2883" w:type="dxa"/>
            <w:shd w:val="clear" w:color="auto" w:fill="auto"/>
            <w:noWrap/>
            <w:tcMar>
              <w:top w:w="10" w:type="dxa"/>
              <w:left w:w="10" w:type="dxa"/>
              <w:right w:w="10" w:type="dxa"/>
            </w:tcMar>
            <w:vAlign w:val="center"/>
          </w:tcPr>
          <w:p w14:paraId="275E8B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EIF3L,EIF4B,RPL3,RPS26,RPS27A</w:t>
            </w:r>
          </w:p>
        </w:tc>
      </w:tr>
      <w:tr w:rsidR="008B2A81" w:rsidRPr="008B2A81" w14:paraId="655AB7D6" w14:textId="77777777">
        <w:trPr>
          <w:trHeight w:val="280"/>
        </w:trPr>
        <w:tc>
          <w:tcPr>
            <w:tcW w:w="459" w:type="dxa"/>
            <w:shd w:val="clear" w:color="auto" w:fill="auto"/>
            <w:noWrap/>
            <w:tcMar>
              <w:top w:w="10" w:type="dxa"/>
              <w:left w:w="10" w:type="dxa"/>
              <w:right w:w="10" w:type="dxa"/>
            </w:tcMar>
            <w:vAlign w:val="center"/>
          </w:tcPr>
          <w:p w14:paraId="2C4D8A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35D210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56CACD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3D4226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2DDBC5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3.75925</w:t>
            </w:r>
          </w:p>
        </w:tc>
        <w:tc>
          <w:tcPr>
            <w:tcW w:w="319" w:type="dxa"/>
            <w:shd w:val="clear" w:color="auto" w:fill="auto"/>
            <w:noWrap/>
            <w:tcMar>
              <w:top w:w="10" w:type="dxa"/>
              <w:left w:w="10" w:type="dxa"/>
              <w:right w:w="10" w:type="dxa"/>
            </w:tcMar>
            <w:vAlign w:val="center"/>
          </w:tcPr>
          <w:p w14:paraId="6334F8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233CB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0.0013</w:t>
            </w:r>
          </w:p>
        </w:tc>
        <w:tc>
          <w:tcPr>
            <w:tcW w:w="441" w:type="dxa"/>
            <w:shd w:val="clear" w:color="auto" w:fill="auto"/>
            <w:noWrap/>
            <w:tcMar>
              <w:top w:w="10" w:type="dxa"/>
              <w:left w:w="10" w:type="dxa"/>
              <w:right w:w="10" w:type="dxa"/>
            </w:tcMar>
            <w:vAlign w:val="center"/>
          </w:tcPr>
          <w:p w14:paraId="181D521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7E3B4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00000245414,ENSP00000252593,ENSP00000306565,ENSP00000318982,ENSP00000333657,ENSP00000342513,ENSP00000354822,ENSP00000357459,ENSP00000359783,ENSP00000359787,ENSP00000360883,ENSP00000368699,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3585B4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ADAR,BST2,EPSTI1,IFI27,IFI44,IFI44L,IFI6,IFIT3,IFITM1,IFITM3,IRF1,IRF7,ISG15,ISG20,MX1,MX2,OAS1,XAF1</w:t>
            </w:r>
          </w:p>
        </w:tc>
      </w:tr>
      <w:tr w:rsidR="008B2A81" w:rsidRPr="008B2A81" w14:paraId="24B2C6F1" w14:textId="77777777">
        <w:trPr>
          <w:trHeight w:val="280"/>
        </w:trPr>
        <w:tc>
          <w:tcPr>
            <w:tcW w:w="459" w:type="dxa"/>
            <w:shd w:val="clear" w:color="auto" w:fill="auto"/>
            <w:noWrap/>
            <w:tcMar>
              <w:top w:w="10" w:type="dxa"/>
              <w:left w:w="10" w:type="dxa"/>
              <w:right w:w="10" w:type="dxa"/>
            </w:tcMar>
            <w:vAlign w:val="center"/>
          </w:tcPr>
          <w:p w14:paraId="644B72A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3D79FEF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0C37B14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4F98152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187073C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2D156CE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29FEF5A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3523534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273D859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7E3A7BF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63CF6A15" w14:textId="77777777">
        <w:trPr>
          <w:trHeight w:val="280"/>
        </w:trPr>
        <w:tc>
          <w:tcPr>
            <w:tcW w:w="459" w:type="dxa"/>
            <w:shd w:val="clear" w:color="auto" w:fill="auto"/>
            <w:noWrap/>
            <w:tcMar>
              <w:top w:w="10" w:type="dxa"/>
              <w:left w:w="10" w:type="dxa"/>
              <w:right w:w="10" w:type="dxa"/>
            </w:tcMar>
            <w:vAlign w:val="center"/>
          </w:tcPr>
          <w:p w14:paraId="7986C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4304AE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2596EC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29F58C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4C1B6A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3.63074</w:t>
            </w:r>
          </w:p>
        </w:tc>
        <w:tc>
          <w:tcPr>
            <w:tcW w:w="319" w:type="dxa"/>
            <w:shd w:val="clear" w:color="auto" w:fill="auto"/>
            <w:noWrap/>
            <w:tcMar>
              <w:top w:w="10" w:type="dxa"/>
              <w:left w:w="10" w:type="dxa"/>
              <w:right w:w="10" w:type="dxa"/>
            </w:tcMar>
            <w:vAlign w:val="center"/>
          </w:tcPr>
          <w:p w14:paraId="52DD41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D1525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0.0013</w:t>
            </w:r>
          </w:p>
        </w:tc>
        <w:tc>
          <w:tcPr>
            <w:tcW w:w="441" w:type="dxa"/>
            <w:shd w:val="clear" w:color="auto" w:fill="auto"/>
            <w:noWrap/>
            <w:tcMar>
              <w:top w:w="10" w:type="dxa"/>
              <w:left w:w="10" w:type="dxa"/>
              <w:right w:w="10" w:type="dxa"/>
            </w:tcMar>
            <w:vAlign w:val="center"/>
          </w:tcPr>
          <w:p w14:paraId="7F4D806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B442A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00000245414,ENSP00000252593,ENSP00000306565,ENSP00000318982,ENSP00000333657,ENSP00000342513,ENSP00000354822,ENSP00000357459,ENSP00000359783,ENSP00000359787,ENSP00000360883,ENSP00000368699,ENSP00000369299,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611453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ADAR,BST2,EPSTI1,IFI27,IFI44,IFI44L,IFI6,IFIT3,IFITM1,IFITM3,IRF1,IRF7,ISG15,ISG20,MT2A,MX1,MX2,OAS1,TRIM22,XAF1</w:t>
            </w:r>
          </w:p>
        </w:tc>
      </w:tr>
      <w:tr w:rsidR="008B2A81" w:rsidRPr="008B2A81" w14:paraId="72BAF1F8" w14:textId="77777777">
        <w:trPr>
          <w:trHeight w:val="280"/>
        </w:trPr>
        <w:tc>
          <w:tcPr>
            <w:tcW w:w="459" w:type="dxa"/>
            <w:shd w:val="clear" w:color="auto" w:fill="auto"/>
            <w:noWrap/>
            <w:tcMar>
              <w:top w:w="10" w:type="dxa"/>
              <w:left w:w="10" w:type="dxa"/>
              <w:right w:w="10" w:type="dxa"/>
            </w:tcMar>
            <w:vAlign w:val="center"/>
          </w:tcPr>
          <w:p w14:paraId="27258A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66321B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CL:14963</w:t>
            </w:r>
          </w:p>
        </w:tc>
        <w:tc>
          <w:tcPr>
            <w:tcW w:w="878" w:type="dxa"/>
            <w:shd w:val="clear" w:color="auto" w:fill="auto"/>
            <w:noWrap/>
            <w:tcMar>
              <w:top w:w="10" w:type="dxa"/>
              <w:left w:w="10" w:type="dxa"/>
              <w:right w:w="10" w:type="dxa"/>
            </w:tcMar>
            <w:vAlign w:val="center"/>
          </w:tcPr>
          <w:p w14:paraId="2B4CC7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362" w:type="dxa"/>
            <w:shd w:val="clear" w:color="auto" w:fill="auto"/>
            <w:noWrap/>
            <w:tcMar>
              <w:top w:w="10" w:type="dxa"/>
              <w:left w:w="10" w:type="dxa"/>
              <w:right w:w="10" w:type="dxa"/>
            </w:tcMar>
            <w:vAlign w:val="center"/>
          </w:tcPr>
          <w:p w14:paraId="3B8ADA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58EBE0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5.84607</w:t>
            </w:r>
          </w:p>
        </w:tc>
        <w:tc>
          <w:tcPr>
            <w:tcW w:w="319" w:type="dxa"/>
            <w:shd w:val="clear" w:color="auto" w:fill="auto"/>
            <w:noWrap/>
            <w:tcMar>
              <w:top w:w="10" w:type="dxa"/>
              <w:left w:w="10" w:type="dxa"/>
              <w:right w:w="10" w:type="dxa"/>
            </w:tcMar>
            <w:vAlign w:val="center"/>
          </w:tcPr>
          <w:p w14:paraId="6C0F42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06D3E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0.0045</w:t>
            </w:r>
          </w:p>
        </w:tc>
        <w:tc>
          <w:tcPr>
            <w:tcW w:w="441" w:type="dxa"/>
            <w:shd w:val="clear" w:color="auto" w:fill="auto"/>
            <w:noWrap/>
            <w:tcMar>
              <w:top w:w="10" w:type="dxa"/>
              <w:left w:w="10" w:type="dxa"/>
              <w:right w:w="10" w:type="dxa"/>
            </w:tcMar>
            <w:vAlign w:val="center"/>
          </w:tcPr>
          <w:p w14:paraId="1A122F6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6B171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ENSP00000272317,ENSP00000336702,ENSP00000346001,ENSP00000348849,ENSP00000388806,ENSP00000485663</w:t>
            </w:r>
          </w:p>
        </w:tc>
        <w:tc>
          <w:tcPr>
            <w:tcW w:w="2883" w:type="dxa"/>
            <w:shd w:val="clear" w:color="auto" w:fill="auto"/>
            <w:noWrap/>
            <w:tcMar>
              <w:top w:w="10" w:type="dxa"/>
              <w:left w:w="10" w:type="dxa"/>
              <w:right w:w="10" w:type="dxa"/>
            </w:tcMar>
            <w:vAlign w:val="center"/>
          </w:tcPr>
          <w:p w14:paraId="2054DD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EIF3L,EIF4B,EIF5A,RPL3,RPS26,RPS27A</w:t>
            </w:r>
          </w:p>
        </w:tc>
      </w:tr>
      <w:tr w:rsidR="008B2A81" w:rsidRPr="008B2A81" w14:paraId="28B63C67" w14:textId="77777777">
        <w:trPr>
          <w:trHeight w:val="280"/>
        </w:trPr>
        <w:tc>
          <w:tcPr>
            <w:tcW w:w="459" w:type="dxa"/>
            <w:shd w:val="clear" w:color="auto" w:fill="auto"/>
            <w:noWrap/>
            <w:tcMar>
              <w:top w:w="10" w:type="dxa"/>
              <w:left w:w="10" w:type="dxa"/>
              <w:right w:w="10" w:type="dxa"/>
            </w:tcMar>
            <w:vAlign w:val="center"/>
          </w:tcPr>
          <w:p w14:paraId="08E1A1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530B95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7E6D26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3C71FF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7C763C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4.00869</w:t>
            </w:r>
          </w:p>
        </w:tc>
        <w:tc>
          <w:tcPr>
            <w:tcW w:w="319" w:type="dxa"/>
            <w:shd w:val="clear" w:color="auto" w:fill="auto"/>
            <w:noWrap/>
            <w:tcMar>
              <w:top w:w="10" w:type="dxa"/>
              <w:left w:w="10" w:type="dxa"/>
              <w:right w:w="10" w:type="dxa"/>
            </w:tcMar>
            <w:vAlign w:val="center"/>
          </w:tcPr>
          <w:p w14:paraId="5EFB6E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EC5AF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0.0053</w:t>
            </w:r>
          </w:p>
        </w:tc>
        <w:tc>
          <w:tcPr>
            <w:tcW w:w="441" w:type="dxa"/>
            <w:shd w:val="clear" w:color="auto" w:fill="auto"/>
            <w:noWrap/>
            <w:tcMar>
              <w:top w:w="10" w:type="dxa"/>
              <w:left w:w="10" w:type="dxa"/>
              <w:right w:w="10" w:type="dxa"/>
            </w:tcMar>
            <w:vAlign w:val="center"/>
          </w:tcPr>
          <w:p w14:paraId="30E84AB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A87C9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ENSP00000306565,ENSP00000333657,ENSP00000342513,ENSP00000354822,ENSP00000360883,ENSP00000380697,ENSP00000381601,ENSP00000382707,ENSP00000386187,ENSP00000388001,ENSP00000483430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26410D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IFI27,IFI6,IFIT3,IFITM1,IFITM3,IRF7,ISG20,MX1,MX2,OAS1,XAF1</w:t>
            </w:r>
          </w:p>
        </w:tc>
      </w:tr>
      <w:tr w:rsidR="008B2A81" w:rsidRPr="008B2A81" w14:paraId="44DF7EAE" w14:textId="77777777">
        <w:trPr>
          <w:trHeight w:val="280"/>
        </w:trPr>
        <w:tc>
          <w:tcPr>
            <w:tcW w:w="459" w:type="dxa"/>
            <w:shd w:val="clear" w:color="auto" w:fill="auto"/>
            <w:noWrap/>
            <w:tcMar>
              <w:top w:w="10" w:type="dxa"/>
              <w:left w:w="10" w:type="dxa"/>
              <w:right w:w="10" w:type="dxa"/>
            </w:tcMar>
            <w:vAlign w:val="center"/>
          </w:tcPr>
          <w:p w14:paraId="723808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6AB44C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21DDE4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5881C3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05452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6.2078</w:t>
            </w:r>
          </w:p>
        </w:tc>
        <w:tc>
          <w:tcPr>
            <w:tcW w:w="319" w:type="dxa"/>
            <w:shd w:val="clear" w:color="auto" w:fill="auto"/>
            <w:noWrap/>
            <w:tcMar>
              <w:top w:w="10" w:type="dxa"/>
              <w:left w:w="10" w:type="dxa"/>
              <w:right w:w="10" w:type="dxa"/>
            </w:tcMar>
            <w:vAlign w:val="center"/>
          </w:tcPr>
          <w:p w14:paraId="4856C5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3F439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0.0059</w:t>
            </w:r>
          </w:p>
        </w:tc>
        <w:tc>
          <w:tcPr>
            <w:tcW w:w="441" w:type="dxa"/>
            <w:shd w:val="clear" w:color="auto" w:fill="auto"/>
            <w:noWrap/>
            <w:tcMar>
              <w:top w:w="10" w:type="dxa"/>
              <w:left w:w="10" w:type="dxa"/>
              <w:right w:w="10" w:type="dxa"/>
            </w:tcMar>
            <w:vAlign w:val="center"/>
          </w:tcPr>
          <w:p w14:paraId="0B45BE9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DACAA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ENSP00000354728,ENSP00000354813,ENSP00000355046,ENSP00000355206,ENSP00000362060</w:t>
            </w:r>
          </w:p>
        </w:tc>
        <w:tc>
          <w:tcPr>
            <w:tcW w:w="2883" w:type="dxa"/>
            <w:shd w:val="clear" w:color="auto" w:fill="auto"/>
            <w:noWrap/>
            <w:tcMar>
              <w:top w:w="10" w:type="dxa"/>
              <w:left w:w="10" w:type="dxa"/>
              <w:right w:w="10" w:type="dxa"/>
            </w:tcMar>
            <w:vAlign w:val="center"/>
          </w:tcPr>
          <w:p w14:paraId="34232F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MT-ND2,MT-ND3,MT-ND4L,MT-ND5,NDUFS5</w:t>
            </w:r>
          </w:p>
        </w:tc>
      </w:tr>
      <w:tr w:rsidR="008B2A81" w:rsidRPr="008B2A81" w14:paraId="0657E0C8" w14:textId="77777777">
        <w:trPr>
          <w:trHeight w:val="280"/>
        </w:trPr>
        <w:tc>
          <w:tcPr>
            <w:tcW w:w="459" w:type="dxa"/>
            <w:shd w:val="clear" w:color="auto" w:fill="auto"/>
            <w:noWrap/>
            <w:tcMar>
              <w:top w:w="10" w:type="dxa"/>
              <w:left w:w="10" w:type="dxa"/>
              <w:right w:w="10" w:type="dxa"/>
            </w:tcMar>
            <w:vAlign w:val="center"/>
          </w:tcPr>
          <w:p w14:paraId="4D0BAC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Cluster15</w:t>
            </w:r>
          </w:p>
        </w:tc>
        <w:tc>
          <w:tcPr>
            <w:tcW w:w="337" w:type="dxa"/>
            <w:shd w:val="clear" w:color="auto" w:fill="auto"/>
            <w:noWrap/>
            <w:tcMar>
              <w:top w:w="10" w:type="dxa"/>
              <w:left w:w="10" w:type="dxa"/>
              <w:right w:w="10" w:type="dxa"/>
            </w:tcMar>
            <w:vAlign w:val="center"/>
          </w:tcPr>
          <w:p w14:paraId="53E0F6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786CEAC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057900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0E20D7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8.02815</w:t>
            </w:r>
          </w:p>
        </w:tc>
        <w:tc>
          <w:tcPr>
            <w:tcW w:w="319" w:type="dxa"/>
            <w:shd w:val="clear" w:color="auto" w:fill="auto"/>
            <w:noWrap/>
            <w:tcMar>
              <w:top w:w="10" w:type="dxa"/>
              <w:left w:w="10" w:type="dxa"/>
              <w:right w:w="10" w:type="dxa"/>
            </w:tcMar>
            <w:vAlign w:val="center"/>
          </w:tcPr>
          <w:p w14:paraId="1CF9E1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942B0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0.0061</w:t>
            </w:r>
          </w:p>
        </w:tc>
        <w:tc>
          <w:tcPr>
            <w:tcW w:w="441" w:type="dxa"/>
            <w:shd w:val="clear" w:color="auto" w:fill="auto"/>
            <w:noWrap/>
            <w:tcMar>
              <w:top w:w="10" w:type="dxa"/>
              <w:left w:w="10" w:type="dxa"/>
              <w:right w:w="10" w:type="dxa"/>
            </w:tcMar>
            <w:vAlign w:val="center"/>
          </w:tcPr>
          <w:p w14:paraId="4E80128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2534A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ENSP00000354554,ENSP00000354632,ENSP00000354961</w:t>
            </w:r>
          </w:p>
        </w:tc>
        <w:tc>
          <w:tcPr>
            <w:tcW w:w="2883" w:type="dxa"/>
            <w:shd w:val="clear" w:color="auto" w:fill="auto"/>
            <w:noWrap/>
            <w:tcMar>
              <w:top w:w="10" w:type="dxa"/>
              <w:left w:w="10" w:type="dxa"/>
              <w:right w:w="10" w:type="dxa"/>
            </w:tcMar>
            <w:vAlign w:val="center"/>
          </w:tcPr>
          <w:p w14:paraId="706FA6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MT-ATP6,MT-CYB,MT-ND4</w:t>
            </w:r>
          </w:p>
        </w:tc>
      </w:tr>
      <w:tr w:rsidR="008B2A81" w:rsidRPr="008B2A81" w14:paraId="6522D3AF" w14:textId="77777777">
        <w:trPr>
          <w:trHeight w:val="280"/>
        </w:trPr>
        <w:tc>
          <w:tcPr>
            <w:tcW w:w="459" w:type="dxa"/>
            <w:shd w:val="clear" w:color="auto" w:fill="auto"/>
            <w:noWrap/>
            <w:tcMar>
              <w:top w:w="10" w:type="dxa"/>
              <w:left w:w="10" w:type="dxa"/>
              <w:right w:w="10" w:type="dxa"/>
            </w:tcMar>
            <w:vAlign w:val="center"/>
          </w:tcPr>
          <w:p w14:paraId="745702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491A95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1BF1B6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2302CF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3DE041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5F3B4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7FF544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7F5A41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449292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460FBF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30FFC7AC" w14:textId="77777777">
        <w:trPr>
          <w:trHeight w:val="280"/>
        </w:trPr>
        <w:tc>
          <w:tcPr>
            <w:tcW w:w="459" w:type="dxa"/>
            <w:shd w:val="clear" w:color="auto" w:fill="auto"/>
            <w:noWrap/>
            <w:tcMar>
              <w:top w:w="10" w:type="dxa"/>
              <w:left w:w="10" w:type="dxa"/>
              <w:right w:w="10" w:type="dxa"/>
            </w:tcMar>
            <w:vAlign w:val="center"/>
          </w:tcPr>
          <w:p w14:paraId="041FC3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51A975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CL:14980</w:t>
            </w:r>
          </w:p>
        </w:tc>
        <w:tc>
          <w:tcPr>
            <w:tcW w:w="878" w:type="dxa"/>
            <w:shd w:val="clear" w:color="auto" w:fill="auto"/>
            <w:noWrap/>
            <w:tcMar>
              <w:top w:w="10" w:type="dxa"/>
              <w:left w:w="10" w:type="dxa"/>
              <w:right w:w="10" w:type="dxa"/>
            </w:tcMar>
            <w:vAlign w:val="center"/>
          </w:tcPr>
          <w:p w14:paraId="6D1C4A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715C29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w:t>
            </w:r>
          </w:p>
        </w:tc>
        <w:tc>
          <w:tcPr>
            <w:tcW w:w="558" w:type="dxa"/>
            <w:shd w:val="clear" w:color="auto" w:fill="auto"/>
            <w:noWrap/>
            <w:tcMar>
              <w:top w:w="10" w:type="dxa"/>
              <w:left w:w="10" w:type="dxa"/>
              <w:right w:w="10" w:type="dxa"/>
            </w:tcMar>
            <w:vAlign w:val="center"/>
          </w:tcPr>
          <w:p w14:paraId="77A625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6.01124</w:t>
            </w:r>
          </w:p>
        </w:tc>
        <w:tc>
          <w:tcPr>
            <w:tcW w:w="319" w:type="dxa"/>
            <w:shd w:val="clear" w:color="auto" w:fill="auto"/>
            <w:noWrap/>
            <w:tcMar>
              <w:top w:w="10" w:type="dxa"/>
              <w:left w:w="10" w:type="dxa"/>
              <w:right w:w="10" w:type="dxa"/>
            </w:tcMar>
            <w:vAlign w:val="center"/>
          </w:tcPr>
          <w:p w14:paraId="3C080F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C3AA3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3.53E-09</w:t>
            </w:r>
          </w:p>
        </w:tc>
        <w:tc>
          <w:tcPr>
            <w:tcW w:w="441" w:type="dxa"/>
            <w:shd w:val="clear" w:color="auto" w:fill="auto"/>
            <w:noWrap/>
            <w:tcMar>
              <w:top w:w="10" w:type="dxa"/>
              <w:left w:w="10" w:type="dxa"/>
              <w:right w:w="10" w:type="dxa"/>
            </w:tcMar>
            <w:vAlign w:val="center"/>
          </w:tcPr>
          <w:p w14:paraId="10AA349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6CAFF4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00000225430,ENSP00000230050,ENSP00000272317,ENSP00000296674,ENSP00000307889,ENSP00000318646,ENSP00000322419,ENSP00000331019,ENSP00000339095,ENSP00000341885,ENSP00000346015,ENSP00000346027,ENSP00000346050,ENSP00000346088,ENSP00000348849,ENSP00000362744,ENSP00000363018,ENSP00000363676,ENSP00000369757,ENSP00000375730,ENSP00000379888,ENSP00000385958,ENSP00000403172,ENSP00000413436,ENSP00000435777,ENSP00000447001,ENSP00000472469</w:t>
            </w:r>
          </w:p>
        </w:tc>
        <w:tc>
          <w:tcPr>
            <w:tcW w:w="2883" w:type="dxa"/>
            <w:shd w:val="clear" w:color="auto" w:fill="auto"/>
            <w:noWrap/>
            <w:tcMar>
              <w:top w:w="10" w:type="dxa"/>
              <w:left w:w="10" w:type="dxa"/>
              <w:right w:w="10" w:type="dxa"/>
            </w:tcMar>
            <w:vAlign w:val="center"/>
          </w:tcPr>
          <w:p w14:paraId="35419B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RPL10,RPL10A,RPL11,RPL13,RPL13A,RPL18,RPL19,RPL21,RPL22,RPL27A,RPL6,RPLP2,RPS12,RPS13,RPS14,RPS15A,RPS2,RPS23,RPS26,RPS27A,RPS27L,RPS28,RPS3A,RPS4X,RPS6,RPS7,RPS8</w:t>
            </w:r>
          </w:p>
        </w:tc>
      </w:tr>
      <w:tr w:rsidR="008B2A81" w:rsidRPr="008B2A81" w14:paraId="57CCD368" w14:textId="77777777">
        <w:trPr>
          <w:trHeight w:val="280"/>
        </w:trPr>
        <w:tc>
          <w:tcPr>
            <w:tcW w:w="459" w:type="dxa"/>
            <w:shd w:val="clear" w:color="auto" w:fill="auto"/>
            <w:noWrap/>
            <w:tcMar>
              <w:top w:w="10" w:type="dxa"/>
              <w:left w:w="10" w:type="dxa"/>
              <w:right w:w="10" w:type="dxa"/>
            </w:tcMar>
            <w:vAlign w:val="center"/>
          </w:tcPr>
          <w:p w14:paraId="5F9BE5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7AC24A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CL:14976</w:t>
            </w:r>
          </w:p>
        </w:tc>
        <w:tc>
          <w:tcPr>
            <w:tcW w:w="878" w:type="dxa"/>
            <w:shd w:val="clear" w:color="auto" w:fill="auto"/>
            <w:noWrap/>
            <w:tcMar>
              <w:top w:w="10" w:type="dxa"/>
              <w:left w:w="10" w:type="dxa"/>
              <w:right w:w="10" w:type="dxa"/>
            </w:tcMar>
            <w:vAlign w:val="center"/>
          </w:tcPr>
          <w:p w14:paraId="0ABBBE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5F868C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w:t>
            </w:r>
          </w:p>
        </w:tc>
        <w:tc>
          <w:tcPr>
            <w:tcW w:w="558" w:type="dxa"/>
            <w:shd w:val="clear" w:color="auto" w:fill="auto"/>
            <w:noWrap/>
            <w:tcMar>
              <w:top w:w="10" w:type="dxa"/>
              <w:left w:w="10" w:type="dxa"/>
              <w:right w:w="10" w:type="dxa"/>
            </w:tcMar>
            <w:vAlign w:val="center"/>
          </w:tcPr>
          <w:p w14:paraId="47CD0B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5.80695</w:t>
            </w:r>
          </w:p>
        </w:tc>
        <w:tc>
          <w:tcPr>
            <w:tcW w:w="319" w:type="dxa"/>
            <w:shd w:val="clear" w:color="auto" w:fill="auto"/>
            <w:noWrap/>
            <w:tcMar>
              <w:top w:w="10" w:type="dxa"/>
              <w:left w:w="10" w:type="dxa"/>
              <w:right w:w="10" w:type="dxa"/>
            </w:tcMar>
            <w:vAlign w:val="center"/>
          </w:tcPr>
          <w:p w14:paraId="202DA5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221A7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3.53E-09</w:t>
            </w:r>
          </w:p>
        </w:tc>
        <w:tc>
          <w:tcPr>
            <w:tcW w:w="441" w:type="dxa"/>
            <w:shd w:val="clear" w:color="auto" w:fill="auto"/>
            <w:noWrap/>
            <w:tcMar>
              <w:top w:w="10" w:type="dxa"/>
              <w:left w:w="10" w:type="dxa"/>
              <w:right w:w="10" w:type="dxa"/>
            </w:tcMar>
            <w:vAlign w:val="center"/>
          </w:tcPr>
          <w:p w14:paraId="3022152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2691AD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00000225430,ENSP00000230050,ENSP00000272317,ENSP00000296674,ENSP00000307889,ENSP00000318646,ENSP00000322419,ENSP00000331019,ENSP00000339095,ENSP00000341885,ENSP00000346015,ENSP00000346027,ENSP00000346050,ENSP00000346088,ENSP00000348849,ENSP00000362744,ENSP00000363018,ENSP00000363676,ENSP00000369757,ENSP00000375730,ENSP00000378163,ENSP00000379888,ENSP00000385958,ENSP00000388337,ENSP00000403172,ENSP00000413436,ENSP00000428085,ENSP00000435777,ENSP00000447001,ENSP00000472469</w:t>
            </w:r>
          </w:p>
        </w:tc>
        <w:tc>
          <w:tcPr>
            <w:tcW w:w="2883" w:type="dxa"/>
            <w:shd w:val="clear" w:color="auto" w:fill="auto"/>
            <w:noWrap/>
            <w:tcMar>
              <w:top w:w="10" w:type="dxa"/>
              <w:left w:w="10" w:type="dxa"/>
              <w:right w:w="10" w:type="dxa"/>
            </w:tcMar>
            <w:vAlign w:val="center"/>
          </w:tcPr>
          <w:p w14:paraId="3DAE03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RPL10,RPL10A,RPL11,RPL13,RPL13A,RPL18,RPL19,RPL21,RPL22,RPL27A,RPL30,RPL34,RPL6,RPLP2,RPS12,RPS13,RPS14,RPS15A,RPS2,RPS23,RPS26,RPS27A,RPS27L,RPS28,RPS3A,RPS4X,RPS6,RPS7,RPS8,SEC61G</w:t>
            </w:r>
          </w:p>
        </w:tc>
      </w:tr>
      <w:tr w:rsidR="008B2A81" w:rsidRPr="008B2A81" w14:paraId="7292AB31" w14:textId="77777777">
        <w:trPr>
          <w:trHeight w:val="280"/>
        </w:trPr>
        <w:tc>
          <w:tcPr>
            <w:tcW w:w="459" w:type="dxa"/>
            <w:shd w:val="clear" w:color="auto" w:fill="auto"/>
            <w:noWrap/>
            <w:tcMar>
              <w:top w:w="10" w:type="dxa"/>
              <w:left w:w="10" w:type="dxa"/>
              <w:right w:w="10" w:type="dxa"/>
            </w:tcMar>
            <w:vAlign w:val="center"/>
          </w:tcPr>
          <w:p w14:paraId="67D719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420A1D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878" w:type="dxa"/>
            <w:shd w:val="clear" w:color="auto" w:fill="auto"/>
            <w:noWrap/>
            <w:tcMar>
              <w:top w:w="10" w:type="dxa"/>
              <w:left w:w="10" w:type="dxa"/>
              <w:right w:w="10" w:type="dxa"/>
            </w:tcMar>
            <w:vAlign w:val="center"/>
          </w:tcPr>
          <w:p w14:paraId="1923E5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1137AD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558" w:type="dxa"/>
            <w:shd w:val="clear" w:color="auto" w:fill="auto"/>
            <w:noWrap/>
            <w:tcMar>
              <w:top w:w="10" w:type="dxa"/>
              <w:left w:w="10" w:type="dxa"/>
              <w:right w:w="10" w:type="dxa"/>
            </w:tcMar>
            <w:vAlign w:val="center"/>
          </w:tcPr>
          <w:p w14:paraId="200CC3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6.32409</w:t>
            </w:r>
          </w:p>
        </w:tc>
        <w:tc>
          <w:tcPr>
            <w:tcW w:w="319" w:type="dxa"/>
            <w:shd w:val="clear" w:color="auto" w:fill="auto"/>
            <w:noWrap/>
            <w:tcMar>
              <w:top w:w="10" w:type="dxa"/>
              <w:left w:w="10" w:type="dxa"/>
              <w:right w:w="10" w:type="dxa"/>
            </w:tcMar>
            <w:vAlign w:val="center"/>
          </w:tcPr>
          <w:p w14:paraId="24BE2A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E6174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3.53E-09</w:t>
            </w:r>
          </w:p>
        </w:tc>
        <w:tc>
          <w:tcPr>
            <w:tcW w:w="441" w:type="dxa"/>
            <w:shd w:val="clear" w:color="auto" w:fill="auto"/>
            <w:noWrap/>
            <w:tcMar>
              <w:top w:w="10" w:type="dxa"/>
              <w:left w:w="10" w:type="dxa"/>
              <w:right w:w="10" w:type="dxa"/>
            </w:tcMar>
            <w:vAlign w:val="center"/>
          </w:tcPr>
          <w:p w14:paraId="6BC1D21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05A4A5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00000225430,ENSP00000230050,ENSP00000272317,ENSP00000296674,ENSP00000307889,ENSP00000318646,ENSP00000322419,ENSP00000339095,ENSP00000341885,ENSP00000346027,ENSP00000346050,ENSP00000346088,ENSP00000348849,ENSP00000362744,ENSP00000363018,ENSP00000363676,ENSP00000369757,ENSP00000375730,ENSP00000379888,ENSP00000385958,ENSP00000403172,ENSP00000413436,ENSP00000435777,ENSP00000472469</w:t>
            </w:r>
          </w:p>
        </w:tc>
        <w:tc>
          <w:tcPr>
            <w:tcW w:w="2883" w:type="dxa"/>
            <w:shd w:val="clear" w:color="auto" w:fill="auto"/>
            <w:noWrap/>
            <w:tcMar>
              <w:top w:w="10" w:type="dxa"/>
              <w:left w:w="10" w:type="dxa"/>
              <w:right w:w="10" w:type="dxa"/>
            </w:tcMar>
            <w:vAlign w:val="center"/>
          </w:tcPr>
          <w:p w14:paraId="186EED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RPL10,RPL10A,RPL11,RPL13,RPL13A,RPL19,RPL21,RPL22,RPL6,RPLP2,RPS12,RPS13,RPS14,RPS15A,RPS2,RPS23,RPS26,RPS27A,RPS28,RPS3A,RPS4X,RPS6,RPS7,RPS8</w:t>
            </w:r>
          </w:p>
        </w:tc>
      </w:tr>
      <w:tr w:rsidR="008B2A81" w:rsidRPr="008B2A81" w14:paraId="36B45F14" w14:textId="77777777">
        <w:trPr>
          <w:trHeight w:val="280"/>
        </w:trPr>
        <w:tc>
          <w:tcPr>
            <w:tcW w:w="459" w:type="dxa"/>
            <w:shd w:val="clear" w:color="auto" w:fill="auto"/>
            <w:noWrap/>
            <w:tcMar>
              <w:top w:w="10" w:type="dxa"/>
              <w:left w:w="10" w:type="dxa"/>
              <w:right w:w="10" w:type="dxa"/>
            </w:tcMar>
            <w:vAlign w:val="center"/>
          </w:tcPr>
          <w:p w14:paraId="7FBE59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447026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1D84F9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1155EF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w:t>
            </w:r>
          </w:p>
        </w:tc>
        <w:tc>
          <w:tcPr>
            <w:tcW w:w="558" w:type="dxa"/>
            <w:shd w:val="clear" w:color="auto" w:fill="auto"/>
            <w:noWrap/>
            <w:tcMar>
              <w:top w:w="10" w:type="dxa"/>
              <w:left w:w="10" w:type="dxa"/>
              <w:right w:w="10" w:type="dxa"/>
            </w:tcMar>
            <w:vAlign w:val="center"/>
          </w:tcPr>
          <w:p w14:paraId="28D8C2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5.60627</w:t>
            </w:r>
          </w:p>
        </w:tc>
        <w:tc>
          <w:tcPr>
            <w:tcW w:w="319" w:type="dxa"/>
            <w:shd w:val="clear" w:color="auto" w:fill="auto"/>
            <w:noWrap/>
            <w:tcMar>
              <w:top w:w="10" w:type="dxa"/>
              <w:left w:w="10" w:type="dxa"/>
              <w:right w:w="10" w:type="dxa"/>
            </w:tcMar>
            <w:vAlign w:val="center"/>
          </w:tcPr>
          <w:p w14:paraId="1EB3FF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A66D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3.53E-09</w:t>
            </w:r>
          </w:p>
        </w:tc>
        <w:tc>
          <w:tcPr>
            <w:tcW w:w="441" w:type="dxa"/>
            <w:shd w:val="clear" w:color="auto" w:fill="auto"/>
            <w:noWrap/>
            <w:tcMar>
              <w:top w:w="10" w:type="dxa"/>
              <w:left w:w="10" w:type="dxa"/>
              <w:right w:w="10" w:type="dxa"/>
            </w:tcMar>
            <w:vAlign w:val="center"/>
          </w:tcPr>
          <w:p w14:paraId="55E56B2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5D4C9D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00000225430,ENSP00000230050,ENSP00000272317,ENSP00000278572,ENSP00000296674,ENSP00000307889,ENSP00000318646,ENSP00000322419,ENSP00000331019,ENSP00000339095,ENSP00000341885,ENSP00000346015,ENSP00000346027,ENSP00000346050,ENSP00000346088,ENSP00000348849,ENSP00000362744,ENSP00000363018,ENSP00000363676,ENSP00000364119,ENSP00000369757,ENSP00000375730,ENSP00000378163,ENSP00000379888,ENSP00000385958,ENSP00000388337,ENSP00000388806,ENSP00000403172,ENSP00000413436,ENSP00000428085,ENSP00000435777,ENSP00000447001,ENSP00000472469</w:t>
            </w:r>
          </w:p>
        </w:tc>
        <w:tc>
          <w:tcPr>
            <w:tcW w:w="2883" w:type="dxa"/>
            <w:shd w:val="clear" w:color="auto" w:fill="auto"/>
            <w:noWrap/>
            <w:tcMar>
              <w:top w:w="10" w:type="dxa"/>
              <w:left w:w="10" w:type="dxa"/>
              <w:right w:w="10" w:type="dxa"/>
            </w:tcMar>
            <w:vAlign w:val="center"/>
          </w:tcPr>
          <w:p w14:paraId="5F46B5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EIF2S2,EIF4B,RPL10,RPL10A,RPL11,RPL13,RPL13A,RPL18,RPL19,RPL21,RPL22,RPL27A,RPL30,RPL34,RPL6,RPLP2,RPS12,RPS13,RPS14,RPS15A,RPS2,RPS23,RPS26,RPS27A,RPS27L,RPS28,RPS3,RPS3A,RPS4X,RPS6,RPS7,RPS8,SEC61G</w:t>
            </w:r>
          </w:p>
        </w:tc>
      </w:tr>
      <w:tr w:rsidR="008B2A81" w:rsidRPr="008B2A81" w14:paraId="606FD5E7" w14:textId="77777777">
        <w:trPr>
          <w:trHeight w:val="280"/>
        </w:trPr>
        <w:tc>
          <w:tcPr>
            <w:tcW w:w="459" w:type="dxa"/>
            <w:shd w:val="clear" w:color="auto" w:fill="auto"/>
            <w:noWrap/>
            <w:tcMar>
              <w:top w:w="10" w:type="dxa"/>
              <w:left w:w="10" w:type="dxa"/>
              <w:right w:w="10" w:type="dxa"/>
            </w:tcMar>
            <w:vAlign w:val="center"/>
          </w:tcPr>
          <w:p w14:paraId="40B042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44FBD5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0C339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31C6EB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w:t>
            </w:r>
          </w:p>
        </w:tc>
        <w:tc>
          <w:tcPr>
            <w:tcW w:w="558" w:type="dxa"/>
            <w:shd w:val="clear" w:color="auto" w:fill="auto"/>
            <w:noWrap/>
            <w:tcMar>
              <w:top w:w="10" w:type="dxa"/>
              <w:left w:w="10" w:type="dxa"/>
              <w:right w:w="10" w:type="dxa"/>
            </w:tcMar>
            <w:vAlign w:val="center"/>
          </w:tcPr>
          <w:p w14:paraId="37412B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6.05574</w:t>
            </w:r>
          </w:p>
        </w:tc>
        <w:tc>
          <w:tcPr>
            <w:tcW w:w="319" w:type="dxa"/>
            <w:shd w:val="clear" w:color="auto" w:fill="auto"/>
            <w:noWrap/>
            <w:tcMar>
              <w:top w:w="10" w:type="dxa"/>
              <w:left w:w="10" w:type="dxa"/>
              <w:right w:w="10" w:type="dxa"/>
            </w:tcMar>
            <w:vAlign w:val="center"/>
          </w:tcPr>
          <w:p w14:paraId="5A3474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96E82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3.53E-09</w:t>
            </w:r>
          </w:p>
        </w:tc>
        <w:tc>
          <w:tcPr>
            <w:tcW w:w="441" w:type="dxa"/>
            <w:shd w:val="clear" w:color="auto" w:fill="auto"/>
            <w:noWrap/>
            <w:tcMar>
              <w:top w:w="10" w:type="dxa"/>
              <w:left w:w="10" w:type="dxa"/>
              <w:right w:w="10" w:type="dxa"/>
            </w:tcMar>
            <w:vAlign w:val="center"/>
          </w:tcPr>
          <w:p w14:paraId="0F9213B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720A2B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00000225430,ENSP00000230050,ENSP00000272317,ENSP00000296674,ENSP00000307889,ENSP00000318646,ENSP00000322419,ENSP00000331019,ENSP00000339095,ENSP00000341885,ENSP00000346015,ENSP00000346027,ENSP00000346050,ENSP00000346088,ENSP00000348849,ENSP00000362744,ENSP00000363018,ENSP00000363676,ENSP00000369757,ENSP00000375730,ENSP00000378163,ENSP00000379888,ENSP00000385958,ENSP00000403172,ENSP00000413436,ENSP00000435777,ENSP00000447001,ENSP00000472469</w:t>
            </w:r>
          </w:p>
        </w:tc>
        <w:tc>
          <w:tcPr>
            <w:tcW w:w="2883" w:type="dxa"/>
            <w:shd w:val="clear" w:color="auto" w:fill="auto"/>
            <w:noWrap/>
            <w:tcMar>
              <w:top w:w="10" w:type="dxa"/>
              <w:left w:w="10" w:type="dxa"/>
              <w:right w:w="10" w:type="dxa"/>
            </w:tcMar>
            <w:vAlign w:val="center"/>
          </w:tcPr>
          <w:p w14:paraId="0B4490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RPL10,RPL10A,RPL11,RPL13,RPL13A,RPL18,RPL19,RPL21,RPL22,RPL27A,RPL34,RPL6,RPLP2,RPS12,RPS13,RPS14,RPS15A,RPS2,RPS23,RPS26,RPS27A,RPS27L,RPS28,RPS3A,RPS4X,RPS6,RPS7,RPS8</w:t>
            </w:r>
          </w:p>
        </w:tc>
      </w:tr>
      <w:tr w:rsidR="008B2A81" w:rsidRPr="008B2A81" w14:paraId="63EDCC75" w14:textId="77777777">
        <w:trPr>
          <w:trHeight w:val="280"/>
        </w:trPr>
        <w:tc>
          <w:tcPr>
            <w:tcW w:w="459" w:type="dxa"/>
            <w:shd w:val="clear" w:color="auto" w:fill="auto"/>
            <w:noWrap/>
            <w:tcMar>
              <w:top w:w="10" w:type="dxa"/>
              <w:left w:w="10" w:type="dxa"/>
              <w:right w:w="10" w:type="dxa"/>
            </w:tcMar>
            <w:vAlign w:val="center"/>
          </w:tcPr>
          <w:p w14:paraId="3D6DE5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3C0CE6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878" w:type="dxa"/>
            <w:shd w:val="clear" w:color="auto" w:fill="auto"/>
            <w:noWrap/>
            <w:tcMar>
              <w:top w:w="10" w:type="dxa"/>
              <w:left w:w="10" w:type="dxa"/>
              <w:right w:w="10" w:type="dxa"/>
            </w:tcMar>
            <w:vAlign w:val="center"/>
          </w:tcPr>
          <w:p w14:paraId="55E1B2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4E899A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558" w:type="dxa"/>
            <w:shd w:val="clear" w:color="auto" w:fill="auto"/>
            <w:noWrap/>
            <w:tcMar>
              <w:top w:w="10" w:type="dxa"/>
              <w:left w:w="10" w:type="dxa"/>
              <w:right w:w="10" w:type="dxa"/>
            </w:tcMar>
            <w:vAlign w:val="center"/>
          </w:tcPr>
          <w:p w14:paraId="0FE82F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6.35665</w:t>
            </w:r>
          </w:p>
        </w:tc>
        <w:tc>
          <w:tcPr>
            <w:tcW w:w="319" w:type="dxa"/>
            <w:shd w:val="clear" w:color="auto" w:fill="auto"/>
            <w:noWrap/>
            <w:tcMar>
              <w:top w:w="10" w:type="dxa"/>
              <w:left w:w="10" w:type="dxa"/>
              <w:right w:w="10" w:type="dxa"/>
            </w:tcMar>
            <w:vAlign w:val="center"/>
          </w:tcPr>
          <w:p w14:paraId="5966C9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7512D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5.25E-09</w:t>
            </w:r>
          </w:p>
        </w:tc>
        <w:tc>
          <w:tcPr>
            <w:tcW w:w="441" w:type="dxa"/>
            <w:shd w:val="clear" w:color="auto" w:fill="auto"/>
            <w:noWrap/>
            <w:tcMar>
              <w:top w:w="10" w:type="dxa"/>
              <w:left w:w="10" w:type="dxa"/>
              <w:right w:w="10" w:type="dxa"/>
            </w:tcMar>
            <w:vAlign w:val="center"/>
          </w:tcPr>
          <w:p w14:paraId="604F552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5E8345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00000225430,ENSP00000230050,ENSP00000272317,ENSP00000296674,ENSP00000307889,ENSP00000318646,ENSP00000322419,ENSP00000339095,ENSP00000341885,ENSP00000346027,ENSP00000346050,ENSP00000346088,ENSP00000348849,ENSP00000362744,ENSP00000363018,ENSP00000363676,ENSP00000369757,ENSP00000375730,ENSP00000379888,ENSP00000385958,ENSP00000403172,ENSP00000435777,ENSP00000472469</w:t>
            </w:r>
          </w:p>
        </w:tc>
        <w:tc>
          <w:tcPr>
            <w:tcW w:w="2883" w:type="dxa"/>
            <w:shd w:val="clear" w:color="auto" w:fill="auto"/>
            <w:noWrap/>
            <w:tcMar>
              <w:top w:w="10" w:type="dxa"/>
              <w:left w:w="10" w:type="dxa"/>
              <w:right w:w="10" w:type="dxa"/>
            </w:tcMar>
            <w:vAlign w:val="center"/>
          </w:tcPr>
          <w:p w14:paraId="6D1BF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RPL10A,RPL11,RPL13,RPL13A,RPL19,RPL21,RPL22,RPL6,RPLP2,RPS12,RPS13,RPS14,RPS15A,RPS2,RPS23,RPS26,RPS27A,RPS28,RPS3A,RPS4X,RPS6,RPS7,RPS8</w:t>
            </w:r>
          </w:p>
        </w:tc>
      </w:tr>
      <w:tr w:rsidR="008B2A81" w:rsidRPr="008B2A81" w14:paraId="4F4308F4" w14:textId="77777777">
        <w:trPr>
          <w:trHeight w:val="280"/>
        </w:trPr>
        <w:tc>
          <w:tcPr>
            <w:tcW w:w="459" w:type="dxa"/>
            <w:shd w:val="clear" w:color="auto" w:fill="auto"/>
            <w:noWrap/>
            <w:tcMar>
              <w:top w:w="10" w:type="dxa"/>
              <w:left w:w="10" w:type="dxa"/>
              <w:right w:w="10" w:type="dxa"/>
            </w:tcMar>
            <w:vAlign w:val="center"/>
          </w:tcPr>
          <w:p w14:paraId="34C97E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310C47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3F115F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188AB4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558" w:type="dxa"/>
            <w:shd w:val="clear" w:color="auto" w:fill="auto"/>
            <w:noWrap/>
            <w:tcMar>
              <w:top w:w="10" w:type="dxa"/>
              <w:left w:w="10" w:type="dxa"/>
              <w:right w:w="10" w:type="dxa"/>
            </w:tcMar>
            <w:vAlign w:val="center"/>
          </w:tcPr>
          <w:p w14:paraId="1C2D3A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6.38777</w:t>
            </w:r>
          </w:p>
        </w:tc>
        <w:tc>
          <w:tcPr>
            <w:tcW w:w="319" w:type="dxa"/>
            <w:shd w:val="clear" w:color="auto" w:fill="auto"/>
            <w:noWrap/>
            <w:tcMar>
              <w:top w:w="10" w:type="dxa"/>
              <w:left w:w="10" w:type="dxa"/>
              <w:right w:w="10" w:type="dxa"/>
            </w:tcMar>
            <w:vAlign w:val="center"/>
          </w:tcPr>
          <w:p w14:paraId="0E1798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A32DF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1.09E-08</w:t>
            </w:r>
          </w:p>
        </w:tc>
        <w:tc>
          <w:tcPr>
            <w:tcW w:w="441" w:type="dxa"/>
            <w:shd w:val="clear" w:color="auto" w:fill="auto"/>
            <w:noWrap/>
            <w:tcMar>
              <w:top w:w="10" w:type="dxa"/>
              <w:left w:w="10" w:type="dxa"/>
              <w:right w:w="10" w:type="dxa"/>
            </w:tcMar>
            <w:vAlign w:val="center"/>
          </w:tcPr>
          <w:p w14:paraId="4CB3665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196910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00000225430,ENSP00000230050,ENSP00000272317,ENSP00000296674,ENSP00000307889,ENSP00000318646,ENSP00000339095,ENSP00000341885,ENSP00000346027,ENSP00000346050,ENSP00000346088,ENSP00000348849,ENSP00000362744,ENSP00000363018,ENSP00000363676,ENSP00000369757,ENSP00000375730,ENSP00000379888,ENSP00000385958,ENSP00000403172,ENSP00000435777,ENSP00000472469</w:t>
            </w:r>
          </w:p>
        </w:tc>
        <w:tc>
          <w:tcPr>
            <w:tcW w:w="2883" w:type="dxa"/>
            <w:shd w:val="clear" w:color="auto" w:fill="auto"/>
            <w:noWrap/>
            <w:tcMar>
              <w:top w:w="10" w:type="dxa"/>
              <w:left w:w="10" w:type="dxa"/>
              <w:right w:w="10" w:type="dxa"/>
            </w:tcMar>
            <w:vAlign w:val="center"/>
          </w:tcPr>
          <w:p w14:paraId="6EBC77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RPL10A,RPL11,RPL13,RPL13A,RPL19,RPL21,RPL22,RPL6,RPS12,RPS13,RPS14,RPS15A,RPS2,RPS23,RPS26,RPS27A,RPS28,RPS3A,RPS4X,RPS6,RPS7,RPS8</w:t>
            </w:r>
          </w:p>
        </w:tc>
      </w:tr>
      <w:tr w:rsidR="008B2A81" w:rsidRPr="008B2A81" w14:paraId="7B1F73AC" w14:textId="77777777">
        <w:trPr>
          <w:trHeight w:val="280"/>
        </w:trPr>
        <w:tc>
          <w:tcPr>
            <w:tcW w:w="459" w:type="dxa"/>
            <w:shd w:val="clear" w:color="auto" w:fill="auto"/>
            <w:noWrap/>
            <w:tcMar>
              <w:top w:w="10" w:type="dxa"/>
              <w:left w:w="10" w:type="dxa"/>
              <w:right w:w="10" w:type="dxa"/>
            </w:tcMar>
            <w:vAlign w:val="center"/>
          </w:tcPr>
          <w:p w14:paraId="59BB63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04E1AD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60BB99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1805BD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2F5043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3.12053</w:t>
            </w:r>
          </w:p>
        </w:tc>
        <w:tc>
          <w:tcPr>
            <w:tcW w:w="319" w:type="dxa"/>
            <w:shd w:val="clear" w:color="auto" w:fill="auto"/>
            <w:noWrap/>
            <w:tcMar>
              <w:top w:w="10" w:type="dxa"/>
              <w:left w:w="10" w:type="dxa"/>
              <w:right w:w="10" w:type="dxa"/>
            </w:tcMar>
            <w:vAlign w:val="center"/>
          </w:tcPr>
          <w:p w14:paraId="353AB5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85AA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3.87E-05</w:t>
            </w:r>
          </w:p>
        </w:tc>
        <w:tc>
          <w:tcPr>
            <w:tcW w:w="441" w:type="dxa"/>
            <w:shd w:val="clear" w:color="auto" w:fill="auto"/>
            <w:noWrap/>
            <w:tcMar>
              <w:top w:w="10" w:type="dxa"/>
              <w:left w:w="10" w:type="dxa"/>
              <w:right w:w="10" w:type="dxa"/>
            </w:tcMar>
            <w:vAlign w:val="center"/>
          </w:tcPr>
          <w:p w14:paraId="39188F1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E374A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00000342513,ENSP00000345494,ENSP00000354822,ENSP00000359787,ENSP00000360869,ENSP00000360883,ENSP00000368699,ENSP00000369299,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2A2226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BST2,EPSTI1,IFI27,IFI44L,IFI6,IFIT1,IFIT3,IFITM1,IFITM3,IRF7,ISG15,ISG20,MT2A,MX1,OAS1,PLSCR1,TRIM22,XAF1</w:t>
            </w:r>
          </w:p>
        </w:tc>
      </w:tr>
      <w:tr w:rsidR="008B2A81" w:rsidRPr="008B2A81" w14:paraId="46774795" w14:textId="77777777">
        <w:trPr>
          <w:trHeight w:val="280"/>
        </w:trPr>
        <w:tc>
          <w:tcPr>
            <w:tcW w:w="459" w:type="dxa"/>
            <w:shd w:val="clear" w:color="auto" w:fill="auto"/>
            <w:noWrap/>
            <w:tcMar>
              <w:top w:w="10" w:type="dxa"/>
              <w:left w:w="10" w:type="dxa"/>
              <w:right w:w="10" w:type="dxa"/>
            </w:tcMar>
            <w:vAlign w:val="center"/>
          </w:tcPr>
          <w:p w14:paraId="00A579D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673FAD0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10DDDEC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2AB8598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7D50473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0BC916C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3C7A6A5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3F4E53F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3AF8D63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773EFCD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048BF952" w14:textId="77777777">
        <w:trPr>
          <w:trHeight w:val="280"/>
        </w:trPr>
        <w:tc>
          <w:tcPr>
            <w:tcW w:w="459" w:type="dxa"/>
            <w:shd w:val="clear" w:color="auto" w:fill="auto"/>
            <w:noWrap/>
            <w:tcMar>
              <w:top w:w="10" w:type="dxa"/>
              <w:left w:w="10" w:type="dxa"/>
              <w:right w:w="10" w:type="dxa"/>
            </w:tcMar>
            <w:vAlign w:val="center"/>
          </w:tcPr>
          <w:p w14:paraId="6901F9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0BDB92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018516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69B49A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50A671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3.00524</w:t>
            </w:r>
          </w:p>
        </w:tc>
        <w:tc>
          <w:tcPr>
            <w:tcW w:w="319" w:type="dxa"/>
            <w:shd w:val="clear" w:color="auto" w:fill="auto"/>
            <w:noWrap/>
            <w:tcMar>
              <w:top w:w="10" w:type="dxa"/>
              <w:left w:w="10" w:type="dxa"/>
              <w:right w:w="10" w:type="dxa"/>
            </w:tcMar>
            <w:vAlign w:val="center"/>
          </w:tcPr>
          <w:p w14:paraId="1C60C0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6D6A6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4.13E-05</w:t>
            </w:r>
          </w:p>
        </w:tc>
        <w:tc>
          <w:tcPr>
            <w:tcW w:w="441" w:type="dxa"/>
            <w:shd w:val="clear" w:color="auto" w:fill="auto"/>
            <w:noWrap/>
            <w:tcMar>
              <w:top w:w="10" w:type="dxa"/>
              <w:left w:w="10" w:type="dxa"/>
              <w:right w:w="10" w:type="dxa"/>
            </w:tcMar>
            <w:vAlign w:val="center"/>
          </w:tcPr>
          <w:p w14:paraId="33BF861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5884C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00000258381,ENSP00000306565,ENSP00000318982,ENSP00000342513,ENSP00000345494,ENSP00000354822,ENSP00000359787,ENSP00000360869,ENSP00000360883,ENSP00000368699,ENSP00000369299,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68FE72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BST2,EPSTI1,IFI27,IFI44L,IFI6,IFIT1,IFIT3,IFITM1,IFITM3,IRF7,ISG15,ISG20,MT2A,MX1,OAS1,PLSCR1,SP110,TRIM22,XAF1</w:t>
            </w:r>
          </w:p>
        </w:tc>
      </w:tr>
      <w:tr w:rsidR="008B2A81" w:rsidRPr="008B2A81" w14:paraId="5AD070E6" w14:textId="77777777">
        <w:trPr>
          <w:trHeight w:val="280"/>
        </w:trPr>
        <w:tc>
          <w:tcPr>
            <w:tcW w:w="459" w:type="dxa"/>
            <w:shd w:val="clear" w:color="auto" w:fill="auto"/>
            <w:noWrap/>
            <w:tcMar>
              <w:top w:w="10" w:type="dxa"/>
              <w:left w:w="10" w:type="dxa"/>
              <w:right w:w="10" w:type="dxa"/>
            </w:tcMar>
            <w:vAlign w:val="center"/>
          </w:tcPr>
          <w:p w14:paraId="08E85E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55834E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295E18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19EE81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6DF689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3.20108</w:t>
            </w:r>
          </w:p>
        </w:tc>
        <w:tc>
          <w:tcPr>
            <w:tcW w:w="319" w:type="dxa"/>
            <w:shd w:val="clear" w:color="auto" w:fill="auto"/>
            <w:noWrap/>
            <w:tcMar>
              <w:top w:w="10" w:type="dxa"/>
              <w:left w:w="10" w:type="dxa"/>
              <w:right w:w="10" w:type="dxa"/>
            </w:tcMar>
            <w:vAlign w:val="center"/>
          </w:tcPr>
          <w:p w14:paraId="260734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D74C8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5.58E-05</w:t>
            </w:r>
          </w:p>
        </w:tc>
        <w:tc>
          <w:tcPr>
            <w:tcW w:w="441" w:type="dxa"/>
            <w:shd w:val="clear" w:color="auto" w:fill="auto"/>
            <w:noWrap/>
            <w:tcMar>
              <w:top w:w="10" w:type="dxa"/>
              <w:left w:w="10" w:type="dxa"/>
              <w:right w:w="10" w:type="dxa"/>
            </w:tcMar>
            <w:vAlign w:val="center"/>
          </w:tcPr>
          <w:p w14:paraId="04398F2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F34D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ENSP00000252593,ENSP00000306565,ENSP00000318982,ENSP00000342513,ENSP00000345494,ENSP00000354822,ENSP00000359787,ENSP00000360869,ENSP00000360883,ENSP00000368699,ENSP00000380697,ENSP00000381601,ENSP00000382707,ENSP00000386187,ENSP00000388001,ENSP00000483430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1874FB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BST2,EPSTI1,IFI27,IFI44L,IFI6,IFIT1,IFIT3,IFITM1,IFITM3,IRF7,ISG15,ISG20,MX1,OAS1,PLSCR1,XAF1</w:t>
            </w:r>
          </w:p>
        </w:tc>
      </w:tr>
      <w:tr w:rsidR="008B2A81" w:rsidRPr="008B2A81" w14:paraId="5B4517C4" w14:textId="77777777">
        <w:trPr>
          <w:trHeight w:val="280"/>
        </w:trPr>
        <w:tc>
          <w:tcPr>
            <w:tcW w:w="459" w:type="dxa"/>
            <w:shd w:val="clear" w:color="auto" w:fill="auto"/>
            <w:noWrap/>
            <w:tcMar>
              <w:top w:w="10" w:type="dxa"/>
              <w:left w:w="10" w:type="dxa"/>
              <w:right w:w="10" w:type="dxa"/>
            </w:tcMar>
            <w:vAlign w:val="center"/>
          </w:tcPr>
          <w:p w14:paraId="09880A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430621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5D4842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383D13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1A12E0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3.41236</w:t>
            </w:r>
          </w:p>
        </w:tc>
        <w:tc>
          <w:tcPr>
            <w:tcW w:w="319" w:type="dxa"/>
            <w:shd w:val="clear" w:color="auto" w:fill="auto"/>
            <w:noWrap/>
            <w:tcMar>
              <w:top w:w="10" w:type="dxa"/>
              <w:left w:w="10" w:type="dxa"/>
              <w:right w:w="10" w:type="dxa"/>
            </w:tcMar>
            <w:vAlign w:val="center"/>
          </w:tcPr>
          <w:p w14:paraId="61470B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D850D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5.64E-05</w:t>
            </w:r>
          </w:p>
        </w:tc>
        <w:tc>
          <w:tcPr>
            <w:tcW w:w="441" w:type="dxa"/>
            <w:shd w:val="clear" w:color="auto" w:fill="auto"/>
            <w:noWrap/>
            <w:tcMar>
              <w:top w:w="10" w:type="dxa"/>
              <w:left w:w="10" w:type="dxa"/>
              <w:right w:w="10" w:type="dxa"/>
            </w:tcMar>
            <w:vAlign w:val="center"/>
          </w:tcPr>
          <w:p w14:paraId="746F316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8C67A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ENSP00000252593,ENSP00000306565,ENSP00000342513,ENSP00000354822,ENSP00000359787,ENSP00000360869,ENSP00000360883,ENSP00000368699,ENSP00000380697,ENSP00000381601,ENSP00000382707,ENSP00000386187,ENSP00000388001,ENSP00000483430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215880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BST2,IFI27,IFI44L,IFI6,IFIT1,IFIT3,IFITM1,IFITM3,IRF7,ISG15,ISG20,MX1,OAS1,XAF1</w:t>
            </w:r>
          </w:p>
        </w:tc>
      </w:tr>
      <w:tr w:rsidR="008B2A81" w:rsidRPr="008B2A81" w14:paraId="15604D49" w14:textId="77777777">
        <w:trPr>
          <w:trHeight w:val="280"/>
        </w:trPr>
        <w:tc>
          <w:tcPr>
            <w:tcW w:w="459" w:type="dxa"/>
            <w:shd w:val="clear" w:color="auto" w:fill="auto"/>
            <w:noWrap/>
            <w:tcMar>
              <w:top w:w="10" w:type="dxa"/>
              <w:left w:w="10" w:type="dxa"/>
              <w:right w:w="10" w:type="dxa"/>
            </w:tcMar>
            <w:vAlign w:val="center"/>
          </w:tcPr>
          <w:p w14:paraId="04AD9F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13CA28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4D6DC7E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079A56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46FA78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7.76753</w:t>
            </w:r>
          </w:p>
        </w:tc>
        <w:tc>
          <w:tcPr>
            <w:tcW w:w="319" w:type="dxa"/>
            <w:shd w:val="clear" w:color="auto" w:fill="auto"/>
            <w:noWrap/>
            <w:tcMar>
              <w:top w:w="10" w:type="dxa"/>
              <w:left w:w="10" w:type="dxa"/>
              <w:right w:w="10" w:type="dxa"/>
            </w:tcMar>
            <w:vAlign w:val="center"/>
          </w:tcPr>
          <w:p w14:paraId="11F7D0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B1884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0.00024</w:t>
            </w:r>
          </w:p>
        </w:tc>
        <w:tc>
          <w:tcPr>
            <w:tcW w:w="441" w:type="dxa"/>
            <w:shd w:val="clear" w:color="auto" w:fill="auto"/>
            <w:noWrap/>
            <w:tcMar>
              <w:top w:w="10" w:type="dxa"/>
              <w:left w:w="10" w:type="dxa"/>
              <w:right w:w="10" w:type="dxa"/>
            </w:tcMar>
            <w:vAlign w:val="center"/>
          </w:tcPr>
          <w:p w14:paraId="26AB639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81998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29008E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6511B9D9" w14:textId="77777777">
        <w:trPr>
          <w:trHeight w:val="280"/>
        </w:trPr>
        <w:tc>
          <w:tcPr>
            <w:tcW w:w="459" w:type="dxa"/>
            <w:shd w:val="clear" w:color="auto" w:fill="auto"/>
            <w:noWrap/>
            <w:tcMar>
              <w:top w:w="10" w:type="dxa"/>
              <w:left w:w="10" w:type="dxa"/>
              <w:right w:w="10" w:type="dxa"/>
            </w:tcMar>
            <w:vAlign w:val="center"/>
          </w:tcPr>
          <w:p w14:paraId="2A81A2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4A370B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3CBC9E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B1B22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4B0A20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3.15017</w:t>
            </w:r>
          </w:p>
        </w:tc>
        <w:tc>
          <w:tcPr>
            <w:tcW w:w="319" w:type="dxa"/>
            <w:shd w:val="clear" w:color="auto" w:fill="auto"/>
            <w:noWrap/>
            <w:tcMar>
              <w:top w:w="10" w:type="dxa"/>
              <w:left w:w="10" w:type="dxa"/>
              <w:right w:w="10" w:type="dxa"/>
            </w:tcMar>
            <w:vAlign w:val="center"/>
          </w:tcPr>
          <w:p w14:paraId="5E8799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31D57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0.00062</w:t>
            </w:r>
          </w:p>
        </w:tc>
        <w:tc>
          <w:tcPr>
            <w:tcW w:w="441" w:type="dxa"/>
            <w:shd w:val="clear" w:color="auto" w:fill="auto"/>
            <w:noWrap/>
            <w:tcMar>
              <w:top w:w="10" w:type="dxa"/>
              <w:left w:w="10" w:type="dxa"/>
              <w:right w:w="10" w:type="dxa"/>
            </w:tcMar>
            <w:vAlign w:val="center"/>
          </w:tcPr>
          <w:p w14:paraId="67BE5B0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CB698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ENSP00000252593,ENSP00000306565,ENSP00000342513,ENSP00000354822,ENSP00000360869,ENSP00000360883,ENSP00000380697,ENSP00000381601,ENSP00000382707,ENSP00000386187,ENSP00000388001,ENSP00000483430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541281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BST2,IFI27,IFI6,IFIT1,IFIT3,IFITM1,IFITM3,IRF7,ISG20,MX1,OAS1,XAF1</w:t>
            </w:r>
          </w:p>
        </w:tc>
      </w:tr>
      <w:tr w:rsidR="008B2A81" w:rsidRPr="008B2A81" w14:paraId="0CED327C" w14:textId="77777777">
        <w:trPr>
          <w:trHeight w:val="280"/>
        </w:trPr>
        <w:tc>
          <w:tcPr>
            <w:tcW w:w="459" w:type="dxa"/>
            <w:shd w:val="clear" w:color="auto" w:fill="auto"/>
            <w:noWrap/>
            <w:tcMar>
              <w:top w:w="10" w:type="dxa"/>
              <w:left w:w="10" w:type="dxa"/>
              <w:right w:w="10" w:type="dxa"/>
            </w:tcMar>
            <w:vAlign w:val="center"/>
          </w:tcPr>
          <w:p w14:paraId="7413AC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31BE14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643853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FDFA0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210C54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4.13953</w:t>
            </w:r>
          </w:p>
        </w:tc>
        <w:tc>
          <w:tcPr>
            <w:tcW w:w="319" w:type="dxa"/>
            <w:shd w:val="clear" w:color="auto" w:fill="auto"/>
            <w:noWrap/>
            <w:tcMar>
              <w:top w:w="10" w:type="dxa"/>
              <w:left w:w="10" w:type="dxa"/>
              <w:right w:w="10" w:type="dxa"/>
            </w:tcMar>
            <w:vAlign w:val="center"/>
          </w:tcPr>
          <w:p w14:paraId="710F2E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E80E6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w:t>
            </w:r>
          </w:p>
        </w:tc>
        <w:tc>
          <w:tcPr>
            <w:tcW w:w="441" w:type="dxa"/>
            <w:shd w:val="clear" w:color="auto" w:fill="auto"/>
            <w:noWrap/>
            <w:tcMar>
              <w:top w:w="10" w:type="dxa"/>
              <w:left w:w="10" w:type="dxa"/>
              <w:right w:w="10" w:type="dxa"/>
            </w:tcMar>
            <w:vAlign w:val="center"/>
          </w:tcPr>
          <w:p w14:paraId="6213938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40F45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ENSP00000258424,ENSP00000321260,ENSP00000332887,ENSP00000354499,ENSP00000354554,ENSP00000354632,ENSP00000354687,ENSP00000354728,ENSP00000354813,ENSP00000354961,ENSP00000354982,ENSP00000355046,ENSP00000355206,ENSP00000367939,ENSP00000418438,ENSP00000419087</w:t>
            </w:r>
          </w:p>
        </w:tc>
        <w:tc>
          <w:tcPr>
            <w:tcW w:w="2883" w:type="dxa"/>
            <w:shd w:val="clear" w:color="auto" w:fill="auto"/>
            <w:noWrap/>
            <w:tcMar>
              <w:top w:w="10" w:type="dxa"/>
              <w:left w:w="10" w:type="dxa"/>
              <w:right w:w="10" w:type="dxa"/>
            </w:tcMar>
            <w:vAlign w:val="center"/>
          </w:tcPr>
          <w:p w14:paraId="78EF3C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COX5B,COX8A,MT-ATP6,MT-CO1,MT-CO3,MT-CYB,MT-ND1,MT-ND2,MT-ND3,MT-ND4,MT-ND4L,MT-ND5,NDUFA3,NDUFB2,UQCR10,UQCRQ</w:t>
            </w:r>
          </w:p>
        </w:tc>
      </w:tr>
      <w:tr w:rsidR="008B2A81" w:rsidRPr="008B2A81" w14:paraId="640E9D64" w14:textId="77777777">
        <w:trPr>
          <w:trHeight w:val="280"/>
        </w:trPr>
        <w:tc>
          <w:tcPr>
            <w:tcW w:w="459" w:type="dxa"/>
            <w:shd w:val="clear" w:color="auto" w:fill="auto"/>
            <w:noWrap/>
            <w:tcMar>
              <w:top w:w="10" w:type="dxa"/>
              <w:left w:w="10" w:type="dxa"/>
              <w:right w:w="10" w:type="dxa"/>
            </w:tcMar>
            <w:vAlign w:val="center"/>
          </w:tcPr>
          <w:p w14:paraId="02B664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2A3228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6158CE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704B8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7B2E58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3.17456</w:t>
            </w:r>
          </w:p>
        </w:tc>
        <w:tc>
          <w:tcPr>
            <w:tcW w:w="319" w:type="dxa"/>
            <w:shd w:val="clear" w:color="auto" w:fill="auto"/>
            <w:noWrap/>
            <w:tcMar>
              <w:top w:w="10" w:type="dxa"/>
              <w:left w:w="10" w:type="dxa"/>
              <w:right w:w="10" w:type="dxa"/>
            </w:tcMar>
            <w:vAlign w:val="center"/>
          </w:tcPr>
          <w:p w14:paraId="3BFDB7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F6CA8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w:t>
            </w:r>
          </w:p>
        </w:tc>
        <w:tc>
          <w:tcPr>
            <w:tcW w:w="441" w:type="dxa"/>
            <w:shd w:val="clear" w:color="auto" w:fill="auto"/>
            <w:noWrap/>
            <w:tcMar>
              <w:top w:w="10" w:type="dxa"/>
              <w:left w:w="10" w:type="dxa"/>
              <w:right w:w="10" w:type="dxa"/>
            </w:tcMar>
            <w:vAlign w:val="center"/>
          </w:tcPr>
          <w:p w14:paraId="5681BB2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9F5F3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ENSP00000306565,ENSP00000342513,ENSP00000354822,ENSP00000360869,ENSP00000360883,ENSP00000380697,ENSP00000381601,ENSP00000382707,ENSP00000386187,ENSP00000388001,ENSP00000483430</w:t>
            </w:r>
          </w:p>
        </w:tc>
        <w:tc>
          <w:tcPr>
            <w:tcW w:w="2883" w:type="dxa"/>
            <w:shd w:val="clear" w:color="auto" w:fill="auto"/>
            <w:noWrap/>
            <w:tcMar>
              <w:top w:w="10" w:type="dxa"/>
              <w:left w:w="10" w:type="dxa"/>
              <w:right w:w="10" w:type="dxa"/>
            </w:tcMar>
            <w:vAlign w:val="center"/>
          </w:tcPr>
          <w:p w14:paraId="7B82CD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IFI27,IFI6,IFIT1,IFIT3,IFITM1,IFITM3,IRF7,ISG20,MX1,OAS1,XAF1</w:t>
            </w:r>
          </w:p>
        </w:tc>
      </w:tr>
      <w:tr w:rsidR="008B2A81" w:rsidRPr="008B2A81" w14:paraId="21ABEC0D" w14:textId="77777777">
        <w:trPr>
          <w:trHeight w:val="280"/>
        </w:trPr>
        <w:tc>
          <w:tcPr>
            <w:tcW w:w="459" w:type="dxa"/>
            <w:shd w:val="clear" w:color="auto" w:fill="auto"/>
            <w:noWrap/>
            <w:tcMar>
              <w:top w:w="10" w:type="dxa"/>
              <w:left w:w="10" w:type="dxa"/>
              <w:right w:w="10" w:type="dxa"/>
            </w:tcMar>
            <w:vAlign w:val="center"/>
          </w:tcPr>
          <w:p w14:paraId="1FB8EF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14C32A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1E3CDD0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1FF7DB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02A285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7.49432</w:t>
            </w:r>
          </w:p>
        </w:tc>
        <w:tc>
          <w:tcPr>
            <w:tcW w:w="319" w:type="dxa"/>
            <w:shd w:val="clear" w:color="auto" w:fill="auto"/>
            <w:noWrap/>
            <w:tcMar>
              <w:top w:w="10" w:type="dxa"/>
              <w:left w:w="10" w:type="dxa"/>
              <w:right w:w="10" w:type="dxa"/>
            </w:tcMar>
            <w:vAlign w:val="center"/>
          </w:tcPr>
          <w:p w14:paraId="2FE897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90CE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0.0028</w:t>
            </w:r>
          </w:p>
        </w:tc>
        <w:tc>
          <w:tcPr>
            <w:tcW w:w="441" w:type="dxa"/>
            <w:shd w:val="clear" w:color="auto" w:fill="auto"/>
            <w:noWrap/>
            <w:tcMar>
              <w:top w:w="10" w:type="dxa"/>
              <w:left w:w="10" w:type="dxa"/>
              <w:right w:w="10" w:type="dxa"/>
            </w:tcMar>
            <w:vAlign w:val="center"/>
          </w:tcPr>
          <w:p w14:paraId="4EB2BF5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A62C3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w:t>
            </w:r>
          </w:p>
        </w:tc>
        <w:tc>
          <w:tcPr>
            <w:tcW w:w="2883" w:type="dxa"/>
            <w:shd w:val="clear" w:color="auto" w:fill="auto"/>
            <w:noWrap/>
            <w:tcMar>
              <w:top w:w="10" w:type="dxa"/>
              <w:left w:w="10" w:type="dxa"/>
              <w:right w:w="10" w:type="dxa"/>
            </w:tcMar>
            <w:vAlign w:val="center"/>
          </w:tcPr>
          <w:p w14:paraId="79E357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MT-ND1,MT-ND2,MT-ND4L,MT-ND5</w:t>
            </w:r>
          </w:p>
        </w:tc>
      </w:tr>
      <w:tr w:rsidR="008B2A81" w:rsidRPr="008B2A81" w14:paraId="4DAEC471" w14:textId="77777777">
        <w:trPr>
          <w:trHeight w:val="280"/>
        </w:trPr>
        <w:tc>
          <w:tcPr>
            <w:tcW w:w="459" w:type="dxa"/>
            <w:shd w:val="clear" w:color="auto" w:fill="auto"/>
            <w:noWrap/>
            <w:tcMar>
              <w:top w:w="10" w:type="dxa"/>
              <w:left w:w="10" w:type="dxa"/>
              <w:right w:w="10" w:type="dxa"/>
            </w:tcMar>
            <w:vAlign w:val="center"/>
          </w:tcPr>
          <w:p w14:paraId="5B8B78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1095E9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CL:4615</w:t>
            </w:r>
          </w:p>
        </w:tc>
        <w:tc>
          <w:tcPr>
            <w:tcW w:w="878" w:type="dxa"/>
            <w:shd w:val="clear" w:color="auto" w:fill="auto"/>
            <w:noWrap/>
            <w:tcMar>
              <w:top w:w="10" w:type="dxa"/>
              <w:left w:w="10" w:type="dxa"/>
              <w:right w:w="10" w:type="dxa"/>
            </w:tcMar>
            <w:vAlign w:val="center"/>
          </w:tcPr>
          <w:p w14:paraId="623BBD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neutrophil aggregation, and Aquaporin 9</w:t>
            </w:r>
          </w:p>
        </w:tc>
        <w:tc>
          <w:tcPr>
            <w:tcW w:w="362" w:type="dxa"/>
            <w:shd w:val="clear" w:color="auto" w:fill="auto"/>
            <w:noWrap/>
            <w:tcMar>
              <w:top w:w="10" w:type="dxa"/>
              <w:left w:w="10" w:type="dxa"/>
              <w:right w:w="10" w:type="dxa"/>
            </w:tcMar>
            <w:vAlign w:val="center"/>
          </w:tcPr>
          <w:p w14:paraId="28E3BA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437B04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5.6895</w:t>
            </w:r>
          </w:p>
        </w:tc>
        <w:tc>
          <w:tcPr>
            <w:tcW w:w="319" w:type="dxa"/>
            <w:shd w:val="clear" w:color="auto" w:fill="auto"/>
            <w:noWrap/>
            <w:tcMar>
              <w:top w:w="10" w:type="dxa"/>
              <w:left w:w="10" w:type="dxa"/>
              <w:right w:w="10" w:type="dxa"/>
            </w:tcMar>
            <w:vAlign w:val="center"/>
          </w:tcPr>
          <w:p w14:paraId="616AAE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4B63C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0.0035</w:t>
            </w:r>
          </w:p>
        </w:tc>
        <w:tc>
          <w:tcPr>
            <w:tcW w:w="441" w:type="dxa"/>
            <w:shd w:val="clear" w:color="auto" w:fill="auto"/>
            <w:noWrap/>
            <w:tcMar>
              <w:top w:w="10" w:type="dxa"/>
              <w:left w:w="10" w:type="dxa"/>
              <w:right w:w="10" w:type="dxa"/>
            </w:tcMar>
            <w:vAlign w:val="center"/>
          </w:tcPr>
          <w:p w14:paraId="6E4CE9D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7B342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ENSP00000357722,ENSP00000357726,ENSP00000357727</w:t>
            </w:r>
          </w:p>
        </w:tc>
        <w:tc>
          <w:tcPr>
            <w:tcW w:w="2883" w:type="dxa"/>
            <w:shd w:val="clear" w:color="auto" w:fill="auto"/>
            <w:noWrap/>
            <w:tcMar>
              <w:top w:w="10" w:type="dxa"/>
              <w:left w:w="10" w:type="dxa"/>
              <w:right w:w="10" w:type="dxa"/>
            </w:tcMar>
            <w:vAlign w:val="center"/>
          </w:tcPr>
          <w:p w14:paraId="5310FC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S100A12,S100A8,S100A9</w:t>
            </w:r>
          </w:p>
        </w:tc>
      </w:tr>
      <w:tr w:rsidR="008B2A81" w:rsidRPr="008B2A81" w14:paraId="5A66E29F" w14:textId="77777777">
        <w:trPr>
          <w:trHeight w:val="280"/>
        </w:trPr>
        <w:tc>
          <w:tcPr>
            <w:tcW w:w="459" w:type="dxa"/>
            <w:shd w:val="clear" w:color="auto" w:fill="auto"/>
            <w:noWrap/>
            <w:tcMar>
              <w:top w:w="10" w:type="dxa"/>
              <w:left w:w="10" w:type="dxa"/>
              <w:right w:w="10" w:type="dxa"/>
            </w:tcMar>
            <w:vAlign w:val="center"/>
          </w:tcPr>
          <w:p w14:paraId="44B30D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241AAB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CL:4560</w:t>
            </w:r>
          </w:p>
        </w:tc>
        <w:tc>
          <w:tcPr>
            <w:tcW w:w="878" w:type="dxa"/>
            <w:shd w:val="clear" w:color="auto" w:fill="auto"/>
            <w:noWrap/>
            <w:tcMar>
              <w:top w:w="10" w:type="dxa"/>
              <w:left w:w="10" w:type="dxa"/>
              <w:right w:w="10" w:type="dxa"/>
            </w:tcMar>
            <w:vAlign w:val="center"/>
          </w:tcPr>
          <w:p w14:paraId="2E3D43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immunoglobulin binding, and Immunoregulatory interactions between a Lymphoid and a non-Lymphoid cell</w:t>
            </w:r>
          </w:p>
        </w:tc>
        <w:tc>
          <w:tcPr>
            <w:tcW w:w="362" w:type="dxa"/>
            <w:shd w:val="clear" w:color="auto" w:fill="auto"/>
            <w:noWrap/>
            <w:tcMar>
              <w:top w:w="10" w:type="dxa"/>
              <w:left w:w="10" w:type="dxa"/>
              <w:right w:w="10" w:type="dxa"/>
            </w:tcMar>
            <w:vAlign w:val="center"/>
          </w:tcPr>
          <w:p w14:paraId="7F57D9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682F4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4.73505</w:t>
            </w:r>
          </w:p>
        </w:tc>
        <w:tc>
          <w:tcPr>
            <w:tcW w:w="319" w:type="dxa"/>
            <w:shd w:val="clear" w:color="auto" w:fill="auto"/>
            <w:noWrap/>
            <w:tcMar>
              <w:top w:w="10" w:type="dxa"/>
              <w:left w:w="10" w:type="dxa"/>
              <w:right w:w="10" w:type="dxa"/>
            </w:tcMar>
            <w:vAlign w:val="center"/>
          </w:tcPr>
          <w:p w14:paraId="786D89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D3C7C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0.0038</w:t>
            </w:r>
          </w:p>
        </w:tc>
        <w:tc>
          <w:tcPr>
            <w:tcW w:w="441" w:type="dxa"/>
            <w:shd w:val="clear" w:color="auto" w:fill="auto"/>
            <w:noWrap/>
            <w:tcMar>
              <w:top w:w="10" w:type="dxa"/>
              <w:left w:w="10" w:type="dxa"/>
              <w:right w:w="10" w:type="dxa"/>
            </w:tcMar>
            <w:vAlign w:val="center"/>
          </w:tcPr>
          <w:p w14:paraId="3487A6E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31BC7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ENSP00000289902,ENSP00000357722,ENSP00000357726,ENSP00000357727</w:t>
            </w:r>
          </w:p>
        </w:tc>
        <w:tc>
          <w:tcPr>
            <w:tcW w:w="2883" w:type="dxa"/>
            <w:shd w:val="clear" w:color="auto" w:fill="auto"/>
            <w:noWrap/>
            <w:tcMar>
              <w:top w:w="10" w:type="dxa"/>
              <w:left w:w="10" w:type="dxa"/>
              <w:right w:w="10" w:type="dxa"/>
            </w:tcMar>
            <w:vAlign w:val="center"/>
          </w:tcPr>
          <w:p w14:paraId="6BB358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FCER1G,S100A12,S100A8,S100A9</w:t>
            </w:r>
          </w:p>
        </w:tc>
      </w:tr>
      <w:tr w:rsidR="008B2A81" w:rsidRPr="008B2A81" w14:paraId="2A5B20C3" w14:textId="77777777">
        <w:trPr>
          <w:trHeight w:val="280"/>
        </w:trPr>
        <w:tc>
          <w:tcPr>
            <w:tcW w:w="459" w:type="dxa"/>
            <w:shd w:val="clear" w:color="auto" w:fill="auto"/>
            <w:noWrap/>
            <w:tcMar>
              <w:top w:w="10" w:type="dxa"/>
              <w:left w:w="10" w:type="dxa"/>
              <w:right w:w="10" w:type="dxa"/>
            </w:tcMar>
            <w:vAlign w:val="center"/>
          </w:tcPr>
          <w:p w14:paraId="3810D0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Cluster16</w:t>
            </w:r>
          </w:p>
        </w:tc>
        <w:tc>
          <w:tcPr>
            <w:tcW w:w="337" w:type="dxa"/>
            <w:shd w:val="clear" w:color="auto" w:fill="auto"/>
            <w:noWrap/>
            <w:tcMar>
              <w:top w:w="10" w:type="dxa"/>
              <w:left w:w="10" w:type="dxa"/>
              <w:right w:w="10" w:type="dxa"/>
            </w:tcMar>
            <w:vAlign w:val="center"/>
          </w:tcPr>
          <w:p w14:paraId="782AA0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CL:4442</w:t>
            </w:r>
          </w:p>
        </w:tc>
        <w:tc>
          <w:tcPr>
            <w:tcW w:w="878" w:type="dxa"/>
            <w:shd w:val="clear" w:color="auto" w:fill="auto"/>
            <w:noWrap/>
            <w:tcMar>
              <w:top w:w="10" w:type="dxa"/>
              <w:left w:w="10" w:type="dxa"/>
              <w:right w:w="10" w:type="dxa"/>
            </w:tcMar>
            <w:vAlign w:val="center"/>
          </w:tcPr>
          <w:p w14:paraId="165F41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mixed, incl. antigen receptor-mediated signaling pathway, and Immunoregulatory interactions between a Lymphoid and a non-Lymphoid cell</w:t>
            </w:r>
          </w:p>
        </w:tc>
        <w:tc>
          <w:tcPr>
            <w:tcW w:w="362" w:type="dxa"/>
            <w:shd w:val="clear" w:color="auto" w:fill="auto"/>
            <w:noWrap/>
            <w:tcMar>
              <w:top w:w="10" w:type="dxa"/>
              <w:left w:w="10" w:type="dxa"/>
              <w:right w:w="10" w:type="dxa"/>
            </w:tcMar>
            <w:vAlign w:val="center"/>
          </w:tcPr>
          <w:p w14:paraId="5F564A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0C816B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3.80822</w:t>
            </w:r>
          </w:p>
        </w:tc>
        <w:tc>
          <w:tcPr>
            <w:tcW w:w="319" w:type="dxa"/>
            <w:shd w:val="clear" w:color="auto" w:fill="auto"/>
            <w:noWrap/>
            <w:tcMar>
              <w:top w:w="10" w:type="dxa"/>
              <w:left w:w="10" w:type="dxa"/>
              <w:right w:w="10" w:type="dxa"/>
            </w:tcMar>
            <w:vAlign w:val="center"/>
          </w:tcPr>
          <w:p w14:paraId="5BF4A8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3FF09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0.0038</w:t>
            </w:r>
          </w:p>
        </w:tc>
        <w:tc>
          <w:tcPr>
            <w:tcW w:w="441" w:type="dxa"/>
            <w:shd w:val="clear" w:color="auto" w:fill="auto"/>
            <w:noWrap/>
            <w:tcMar>
              <w:top w:w="10" w:type="dxa"/>
              <w:left w:w="10" w:type="dxa"/>
              <w:right w:w="10" w:type="dxa"/>
            </w:tcMar>
            <w:vAlign w:val="center"/>
          </w:tcPr>
          <w:p w14:paraId="7A21ACD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8F1CE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ENSP00000234313,ENSP00000289902,ENSP00000337825,ENSP00000357722,ENSP00000357726,ENSP00000357727</w:t>
            </w:r>
          </w:p>
        </w:tc>
        <w:tc>
          <w:tcPr>
            <w:tcW w:w="2883" w:type="dxa"/>
            <w:shd w:val="clear" w:color="auto" w:fill="auto"/>
            <w:noWrap/>
            <w:tcMar>
              <w:top w:w="10" w:type="dxa"/>
              <w:left w:w="10" w:type="dxa"/>
              <w:right w:w="10" w:type="dxa"/>
            </w:tcMar>
            <w:vAlign w:val="center"/>
          </w:tcPr>
          <w:p w14:paraId="6F7D05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FCER1G,LCK,PLEK,S100A12,S100A8,S100A9</w:t>
            </w:r>
          </w:p>
        </w:tc>
      </w:tr>
      <w:tr w:rsidR="008B2A81" w:rsidRPr="008B2A81" w14:paraId="09654F41" w14:textId="77777777">
        <w:trPr>
          <w:trHeight w:val="280"/>
        </w:trPr>
        <w:tc>
          <w:tcPr>
            <w:tcW w:w="459" w:type="dxa"/>
            <w:shd w:val="clear" w:color="auto" w:fill="auto"/>
            <w:noWrap/>
            <w:tcMar>
              <w:top w:w="10" w:type="dxa"/>
              <w:left w:w="10" w:type="dxa"/>
              <w:right w:w="10" w:type="dxa"/>
            </w:tcMar>
            <w:vAlign w:val="center"/>
          </w:tcPr>
          <w:p w14:paraId="0504A3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1E08A8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4D3E93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74A800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6C25EE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064CE2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4EA89C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3580B8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263F26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5FB04C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38E5E0AB" w14:textId="77777777">
        <w:trPr>
          <w:trHeight w:val="280"/>
        </w:trPr>
        <w:tc>
          <w:tcPr>
            <w:tcW w:w="459" w:type="dxa"/>
            <w:shd w:val="clear" w:color="auto" w:fill="auto"/>
            <w:noWrap/>
            <w:tcMar>
              <w:top w:w="10" w:type="dxa"/>
              <w:left w:w="10" w:type="dxa"/>
              <w:right w:w="10" w:type="dxa"/>
            </w:tcMar>
            <w:vAlign w:val="center"/>
          </w:tcPr>
          <w:p w14:paraId="0E9E2C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337" w:type="dxa"/>
            <w:shd w:val="clear" w:color="auto" w:fill="auto"/>
            <w:noWrap/>
            <w:tcMar>
              <w:top w:w="10" w:type="dxa"/>
              <w:left w:w="10" w:type="dxa"/>
              <w:right w:w="10" w:type="dxa"/>
            </w:tcMar>
            <w:vAlign w:val="center"/>
          </w:tcPr>
          <w:p w14:paraId="650EEA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083B20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F506D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2B8F0A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7.40196</w:t>
            </w:r>
          </w:p>
        </w:tc>
        <w:tc>
          <w:tcPr>
            <w:tcW w:w="319" w:type="dxa"/>
            <w:shd w:val="clear" w:color="auto" w:fill="auto"/>
            <w:noWrap/>
            <w:tcMar>
              <w:top w:w="10" w:type="dxa"/>
              <w:left w:w="10" w:type="dxa"/>
              <w:right w:w="10" w:type="dxa"/>
            </w:tcMar>
            <w:vAlign w:val="center"/>
          </w:tcPr>
          <w:p w14:paraId="29A439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C368F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3.28E-05</w:t>
            </w:r>
          </w:p>
        </w:tc>
        <w:tc>
          <w:tcPr>
            <w:tcW w:w="441" w:type="dxa"/>
            <w:shd w:val="clear" w:color="auto" w:fill="auto"/>
            <w:noWrap/>
            <w:tcMar>
              <w:top w:w="10" w:type="dxa"/>
              <w:left w:w="10" w:type="dxa"/>
              <w:right w:w="10" w:type="dxa"/>
            </w:tcMar>
            <w:vAlign w:val="center"/>
          </w:tcPr>
          <w:p w14:paraId="7419831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1C5EB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70DF12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MT-ATP6,MT-CO1,MT-CO3,MT-CYB,MT-ND2,MT-ND3,MT-ND4,MT-ND4L,MT-ND5</w:t>
            </w:r>
          </w:p>
        </w:tc>
      </w:tr>
      <w:tr w:rsidR="008B2A81" w:rsidRPr="008B2A81" w14:paraId="6DBFCB6C" w14:textId="77777777">
        <w:trPr>
          <w:trHeight w:val="280"/>
        </w:trPr>
        <w:tc>
          <w:tcPr>
            <w:tcW w:w="459" w:type="dxa"/>
            <w:shd w:val="clear" w:color="auto" w:fill="auto"/>
            <w:noWrap/>
            <w:tcMar>
              <w:top w:w="10" w:type="dxa"/>
              <w:left w:w="10" w:type="dxa"/>
              <w:right w:w="10" w:type="dxa"/>
            </w:tcMar>
            <w:vAlign w:val="center"/>
          </w:tcPr>
          <w:p w14:paraId="65E8E0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337" w:type="dxa"/>
            <w:shd w:val="clear" w:color="auto" w:fill="auto"/>
            <w:noWrap/>
            <w:tcMar>
              <w:top w:w="10" w:type="dxa"/>
              <w:left w:w="10" w:type="dxa"/>
              <w:right w:w="10" w:type="dxa"/>
            </w:tcMar>
            <w:vAlign w:val="center"/>
          </w:tcPr>
          <w:p w14:paraId="31FB78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1750B36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0DFF3F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142A43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7.36816</w:t>
            </w:r>
          </w:p>
        </w:tc>
        <w:tc>
          <w:tcPr>
            <w:tcW w:w="319" w:type="dxa"/>
            <w:shd w:val="clear" w:color="auto" w:fill="auto"/>
            <w:noWrap/>
            <w:tcMar>
              <w:top w:w="10" w:type="dxa"/>
              <w:left w:w="10" w:type="dxa"/>
              <w:right w:w="10" w:type="dxa"/>
            </w:tcMar>
            <w:vAlign w:val="center"/>
          </w:tcPr>
          <w:p w14:paraId="345965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4983E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0.0015</w:t>
            </w:r>
          </w:p>
        </w:tc>
        <w:tc>
          <w:tcPr>
            <w:tcW w:w="441" w:type="dxa"/>
            <w:shd w:val="clear" w:color="auto" w:fill="auto"/>
            <w:noWrap/>
            <w:tcMar>
              <w:top w:w="10" w:type="dxa"/>
              <w:left w:w="10" w:type="dxa"/>
              <w:right w:w="10" w:type="dxa"/>
            </w:tcMar>
            <w:vAlign w:val="center"/>
          </w:tcPr>
          <w:p w14:paraId="3FB069D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DD866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21DB1B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08838034" w14:textId="77777777">
        <w:trPr>
          <w:trHeight w:val="280"/>
        </w:trPr>
        <w:tc>
          <w:tcPr>
            <w:tcW w:w="459" w:type="dxa"/>
            <w:shd w:val="clear" w:color="auto" w:fill="auto"/>
            <w:noWrap/>
            <w:tcMar>
              <w:top w:w="10" w:type="dxa"/>
              <w:left w:w="10" w:type="dxa"/>
              <w:right w:w="10" w:type="dxa"/>
            </w:tcMar>
            <w:vAlign w:val="center"/>
          </w:tcPr>
          <w:p w14:paraId="71EBE9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337" w:type="dxa"/>
            <w:shd w:val="clear" w:color="auto" w:fill="auto"/>
            <w:noWrap/>
            <w:tcMar>
              <w:top w:w="10" w:type="dxa"/>
              <w:left w:w="10" w:type="dxa"/>
              <w:right w:w="10" w:type="dxa"/>
            </w:tcMar>
            <w:vAlign w:val="center"/>
          </w:tcPr>
          <w:p w14:paraId="026C38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0CD04F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2E8FBA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5AE97A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4.51683</w:t>
            </w:r>
          </w:p>
        </w:tc>
        <w:tc>
          <w:tcPr>
            <w:tcW w:w="319" w:type="dxa"/>
            <w:shd w:val="clear" w:color="auto" w:fill="auto"/>
            <w:noWrap/>
            <w:tcMar>
              <w:top w:w="10" w:type="dxa"/>
              <w:left w:w="10" w:type="dxa"/>
              <w:right w:w="10" w:type="dxa"/>
            </w:tcMar>
            <w:vAlign w:val="center"/>
          </w:tcPr>
          <w:p w14:paraId="4A0B11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5996F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0.0015</w:t>
            </w:r>
          </w:p>
        </w:tc>
        <w:tc>
          <w:tcPr>
            <w:tcW w:w="441" w:type="dxa"/>
            <w:shd w:val="clear" w:color="auto" w:fill="auto"/>
            <w:noWrap/>
            <w:tcMar>
              <w:top w:w="10" w:type="dxa"/>
              <w:left w:w="10" w:type="dxa"/>
              <w:right w:w="10" w:type="dxa"/>
            </w:tcMar>
            <w:vAlign w:val="center"/>
          </w:tcPr>
          <w:p w14:paraId="0A56295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67C7A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ENSP00000252593,ENSP00000306565,ENSP00000318982,ENSP00000333657,ENSP00000342513,ENSP00000354822,ENSP00000359787,ENSP00000360883,ENSP00000368699,ENSP00000380697,ENSP00000381601,ENSP00000382707,ENSP00000386187,ENSP00000388001,ENSP00000483430,ENSP00000484689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107235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BST2,EPSTI1,IFI27,IFI44L,IFI6,IFIT3,IFITM1,IFITM2,IFITM3,IRF7,ISG15,ISG20,MX1,MX2,OAS1,XAF1</w:t>
            </w:r>
          </w:p>
        </w:tc>
      </w:tr>
      <w:tr w:rsidR="008B2A81" w:rsidRPr="008B2A81" w14:paraId="11DE6B11" w14:textId="77777777">
        <w:trPr>
          <w:trHeight w:val="280"/>
        </w:trPr>
        <w:tc>
          <w:tcPr>
            <w:tcW w:w="459" w:type="dxa"/>
            <w:shd w:val="clear" w:color="auto" w:fill="auto"/>
            <w:noWrap/>
            <w:tcMar>
              <w:top w:w="10" w:type="dxa"/>
              <w:left w:w="10" w:type="dxa"/>
              <w:right w:w="10" w:type="dxa"/>
            </w:tcMar>
            <w:vAlign w:val="center"/>
          </w:tcPr>
          <w:p w14:paraId="37DA12B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440E0AA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69BB2CF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4CB7DA9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44499FC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5784909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13AB697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31F8C83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3025368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1EAA99E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0902F6BA" w14:textId="77777777">
        <w:trPr>
          <w:trHeight w:val="280"/>
        </w:trPr>
        <w:tc>
          <w:tcPr>
            <w:tcW w:w="459" w:type="dxa"/>
            <w:shd w:val="clear" w:color="auto" w:fill="auto"/>
            <w:noWrap/>
            <w:tcMar>
              <w:top w:w="10" w:type="dxa"/>
              <w:left w:w="10" w:type="dxa"/>
              <w:right w:w="10" w:type="dxa"/>
            </w:tcMar>
            <w:vAlign w:val="center"/>
          </w:tcPr>
          <w:p w14:paraId="1CBE17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337" w:type="dxa"/>
            <w:shd w:val="clear" w:color="auto" w:fill="auto"/>
            <w:noWrap/>
            <w:tcMar>
              <w:top w:w="10" w:type="dxa"/>
              <w:left w:w="10" w:type="dxa"/>
              <w:right w:w="10" w:type="dxa"/>
            </w:tcMar>
            <w:vAlign w:val="center"/>
          </w:tcPr>
          <w:p w14:paraId="438E2B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4019F5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3EF848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560D3C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4.74189</w:t>
            </w:r>
          </w:p>
        </w:tc>
        <w:tc>
          <w:tcPr>
            <w:tcW w:w="319" w:type="dxa"/>
            <w:shd w:val="clear" w:color="auto" w:fill="auto"/>
            <w:noWrap/>
            <w:tcMar>
              <w:top w:w="10" w:type="dxa"/>
              <w:left w:w="10" w:type="dxa"/>
              <w:right w:w="10" w:type="dxa"/>
            </w:tcMar>
            <w:vAlign w:val="center"/>
          </w:tcPr>
          <w:p w14:paraId="54D719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B0867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0.0015</w:t>
            </w:r>
          </w:p>
        </w:tc>
        <w:tc>
          <w:tcPr>
            <w:tcW w:w="441" w:type="dxa"/>
            <w:shd w:val="clear" w:color="auto" w:fill="auto"/>
            <w:noWrap/>
            <w:tcMar>
              <w:top w:w="10" w:type="dxa"/>
              <w:left w:w="10" w:type="dxa"/>
              <w:right w:w="10" w:type="dxa"/>
            </w:tcMar>
            <w:vAlign w:val="center"/>
          </w:tcPr>
          <w:p w14:paraId="6C6E5AB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09B15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389361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BST2,IFI27,IFI44L,IFI6,IFIT3,IFITM1,IFITM2,IFITM3,IRF7,ISG15,ISG20,MX1,MX2,OAS1,XAF1</w:t>
            </w:r>
          </w:p>
        </w:tc>
      </w:tr>
      <w:tr w:rsidR="008B2A81" w:rsidRPr="008B2A81" w14:paraId="2E3DDC52" w14:textId="77777777">
        <w:trPr>
          <w:trHeight w:val="280"/>
        </w:trPr>
        <w:tc>
          <w:tcPr>
            <w:tcW w:w="459" w:type="dxa"/>
            <w:shd w:val="clear" w:color="auto" w:fill="auto"/>
            <w:noWrap/>
            <w:tcMar>
              <w:top w:w="10" w:type="dxa"/>
              <w:left w:w="10" w:type="dxa"/>
              <w:right w:w="10" w:type="dxa"/>
            </w:tcMar>
            <w:vAlign w:val="center"/>
          </w:tcPr>
          <w:p w14:paraId="51C004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337" w:type="dxa"/>
            <w:shd w:val="clear" w:color="auto" w:fill="auto"/>
            <w:noWrap/>
            <w:tcMar>
              <w:top w:w="10" w:type="dxa"/>
              <w:left w:w="10" w:type="dxa"/>
              <w:right w:w="10" w:type="dxa"/>
            </w:tcMar>
            <w:vAlign w:val="center"/>
          </w:tcPr>
          <w:p w14:paraId="4E694A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384FBB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65D9E4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73199D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4.2548</w:t>
            </w:r>
          </w:p>
        </w:tc>
        <w:tc>
          <w:tcPr>
            <w:tcW w:w="319" w:type="dxa"/>
            <w:shd w:val="clear" w:color="auto" w:fill="auto"/>
            <w:noWrap/>
            <w:tcMar>
              <w:top w:w="10" w:type="dxa"/>
              <w:left w:w="10" w:type="dxa"/>
              <w:right w:w="10" w:type="dxa"/>
            </w:tcMar>
            <w:vAlign w:val="center"/>
          </w:tcPr>
          <w:p w14:paraId="38B14F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53DF9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0.0018</w:t>
            </w:r>
          </w:p>
        </w:tc>
        <w:tc>
          <w:tcPr>
            <w:tcW w:w="441" w:type="dxa"/>
            <w:shd w:val="clear" w:color="auto" w:fill="auto"/>
            <w:noWrap/>
            <w:tcMar>
              <w:top w:w="10" w:type="dxa"/>
              <w:left w:w="10" w:type="dxa"/>
              <w:right w:w="10" w:type="dxa"/>
            </w:tcMar>
            <w:vAlign w:val="center"/>
          </w:tcPr>
          <w:p w14:paraId="359F39D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87B7D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00000333657,ENSP00000342513,ENSP00000354822,ENSP00000359787,ENSP00000360883,ENSP00000368699,ENSP00000369299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748F08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BST2,EPSTI1,IFI27,IFI44L,IFI6,IFIT3,IFITM1,IFITM2,IFITM3,IRF7,ISG15,ISG20,MT2A,MX1,MX2,OAS1,TRIM22,XAF1</w:t>
            </w:r>
          </w:p>
        </w:tc>
      </w:tr>
      <w:tr w:rsidR="008B2A81" w:rsidRPr="008B2A81" w14:paraId="6C97980F" w14:textId="77777777">
        <w:trPr>
          <w:trHeight w:val="280"/>
        </w:trPr>
        <w:tc>
          <w:tcPr>
            <w:tcW w:w="459" w:type="dxa"/>
            <w:shd w:val="clear" w:color="auto" w:fill="auto"/>
            <w:noWrap/>
            <w:tcMar>
              <w:top w:w="10" w:type="dxa"/>
              <w:left w:w="10" w:type="dxa"/>
              <w:right w:w="10" w:type="dxa"/>
            </w:tcMar>
            <w:vAlign w:val="center"/>
          </w:tcPr>
          <w:p w14:paraId="1639FC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337" w:type="dxa"/>
            <w:shd w:val="clear" w:color="auto" w:fill="auto"/>
            <w:noWrap/>
            <w:tcMar>
              <w:top w:w="10" w:type="dxa"/>
              <w:left w:w="10" w:type="dxa"/>
              <w:right w:w="10" w:type="dxa"/>
            </w:tcMar>
            <w:vAlign w:val="center"/>
          </w:tcPr>
          <w:p w14:paraId="49A205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67C372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50195E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7850D7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7.4442</w:t>
            </w:r>
          </w:p>
        </w:tc>
        <w:tc>
          <w:tcPr>
            <w:tcW w:w="319" w:type="dxa"/>
            <w:shd w:val="clear" w:color="auto" w:fill="auto"/>
            <w:noWrap/>
            <w:tcMar>
              <w:top w:w="10" w:type="dxa"/>
              <w:left w:w="10" w:type="dxa"/>
              <w:right w:w="10" w:type="dxa"/>
            </w:tcMar>
            <w:vAlign w:val="center"/>
          </w:tcPr>
          <w:p w14:paraId="505ACC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66938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w:t>
            </w:r>
          </w:p>
        </w:tc>
        <w:tc>
          <w:tcPr>
            <w:tcW w:w="441" w:type="dxa"/>
            <w:shd w:val="clear" w:color="auto" w:fill="auto"/>
            <w:noWrap/>
            <w:tcMar>
              <w:top w:w="10" w:type="dxa"/>
              <w:left w:w="10" w:type="dxa"/>
              <w:right w:w="10" w:type="dxa"/>
            </w:tcMar>
            <w:vAlign w:val="center"/>
          </w:tcPr>
          <w:p w14:paraId="4D9DABB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4D20F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w:t>
            </w:r>
          </w:p>
        </w:tc>
        <w:tc>
          <w:tcPr>
            <w:tcW w:w="2883" w:type="dxa"/>
            <w:shd w:val="clear" w:color="auto" w:fill="auto"/>
            <w:noWrap/>
            <w:tcMar>
              <w:top w:w="10" w:type="dxa"/>
              <w:left w:w="10" w:type="dxa"/>
              <w:right w:w="10" w:type="dxa"/>
            </w:tcMar>
            <w:vAlign w:val="center"/>
          </w:tcPr>
          <w:p w14:paraId="79A5E6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w:t>
            </w:r>
          </w:p>
        </w:tc>
      </w:tr>
      <w:tr w:rsidR="008B2A81" w:rsidRPr="008B2A81" w14:paraId="7E610B63" w14:textId="77777777">
        <w:trPr>
          <w:trHeight w:val="280"/>
        </w:trPr>
        <w:tc>
          <w:tcPr>
            <w:tcW w:w="459" w:type="dxa"/>
            <w:shd w:val="clear" w:color="auto" w:fill="auto"/>
            <w:noWrap/>
            <w:tcMar>
              <w:top w:w="10" w:type="dxa"/>
              <w:left w:w="10" w:type="dxa"/>
              <w:right w:w="10" w:type="dxa"/>
            </w:tcMar>
            <w:vAlign w:val="center"/>
          </w:tcPr>
          <w:p w14:paraId="0EB172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337" w:type="dxa"/>
            <w:shd w:val="clear" w:color="auto" w:fill="auto"/>
            <w:noWrap/>
            <w:tcMar>
              <w:top w:w="10" w:type="dxa"/>
              <w:left w:w="10" w:type="dxa"/>
              <w:right w:w="10" w:type="dxa"/>
            </w:tcMar>
            <w:vAlign w:val="center"/>
          </w:tcPr>
          <w:p w14:paraId="48849C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226989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45C525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374E4A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7.85084</w:t>
            </w:r>
          </w:p>
        </w:tc>
        <w:tc>
          <w:tcPr>
            <w:tcW w:w="319" w:type="dxa"/>
            <w:shd w:val="clear" w:color="auto" w:fill="auto"/>
            <w:noWrap/>
            <w:tcMar>
              <w:top w:w="10" w:type="dxa"/>
              <w:left w:w="10" w:type="dxa"/>
              <w:right w:w="10" w:type="dxa"/>
            </w:tcMar>
            <w:vAlign w:val="center"/>
          </w:tcPr>
          <w:p w14:paraId="517F70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1059F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0.0092</w:t>
            </w:r>
          </w:p>
        </w:tc>
        <w:tc>
          <w:tcPr>
            <w:tcW w:w="441" w:type="dxa"/>
            <w:shd w:val="clear" w:color="auto" w:fill="auto"/>
            <w:noWrap/>
            <w:tcMar>
              <w:top w:w="10" w:type="dxa"/>
              <w:left w:w="10" w:type="dxa"/>
              <w:right w:w="10" w:type="dxa"/>
            </w:tcMar>
            <w:vAlign w:val="center"/>
          </w:tcPr>
          <w:p w14:paraId="6FD6587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D0D8F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ENSP00000341885,ENSP00000348849,ENSP00000375730</w:t>
            </w:r>
          </w:p>
        </w:tc>
        <w:tc>
          <w:tcPr>
            <w:tcW w:w="2883" w:type="dxa"/>
            <w:shd w:val="clear" w:color="auto" w:fill="auto"/>
            <w:noWrap/>
            <w:tcMar>
              <w:top w:w="10" w:type="dxa"/>
              <w:left w:w="10" w:type="dxa"/>
              <w:right w:w="10" w:type="dxa"/>
            </w:tcMar>
            <w:vAlign w:val="center"/>
          </w:tcPr>
          <w:p w14:paraId="5C387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RPL13A,RPS2,RPS26</w:t>
            </w:r>
          </w:p>
        </w:tc>
      </w:tr>
      <w:tr w:rsidR="008B2A81" w:rsidRPr="008B2A81" w14:paraId="7F3CCE8F" w14:textId="77777777">
        <w:trPr>
          <w:trHeight w:val="280"/>
        </w:trPr>
        <w:tc>
          <w:tcPr>
            <w:tcW w:w="459" w:type="dxa"/>
            <w:shd w:val="clear" w:color="auto" w:fill="auto"/>
            <w:noWrap/>
            <w:tcMar>
              <w:top w:w="10" w:type="dxa"/>
              <w:left w:w="10" w:type="dxa"/>
              <w:right w:w="10" w:type="dxa"/>
            </w:tcMar>
            <w:vAlign w:val="center"/>
          </w:tcPr>
          <w:p w14:paraId="6BFED2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29EE68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3A2221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4A79E1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40BE20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58FE32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2AD85F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49C4AE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195F9B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03E18F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638722E9" w14:textId="77777777">
        <w:trPr>
          <w:trHeight w:val="280"/>
        </w:trPr>
        <w:tc>
          <w:tcPr>
            <w:tcW w:w="459" w:type="dxa"/>
            <w:shd w:val="clear" w:color="auto" w:fill="auto"/>
            <w:noWrap/>
            <w:tcMar>
              <w:top w:w="10" w:type="dxa"/>
              <w:left w:w="10" w:type="dxa"/>
              <w:right w:w="10" w:type="dxa"/>
            </w:tcMar>
            <w:vAlign w:val="center"/>
          </w:tcPr>
          <w:p w14:paraId="5ACD41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0F57C2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34C860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062411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30B731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6.41594</w:t>
            </w:r>
          </w:p>
        </w:tc>
        <w:tc>
          <w:tcPr>
            <w:tcW w:w="319" w:type="dxa"/>
            <w:shd w:val="clear" w:color="auto" w:fill="auto"/>
            <w:noWrap/>
            <w:tcMar>
              <w:top w:w="10" w:type="dxa"/>
              <w:left w:w="10" w:type="dxa"/>
              <w:right w:w="10" w:type="dxa"/>
            </w:tcMar>
            <w:vAlign w:val="center"/>
          </w:tcPr>
          <w:p w14:paraId="7EF78B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9AB1A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1.75E-05</w:t>
            </w:r>
          </w:p>
        </w:tc>
        <w:tc>
          <w:tcPr>
            <w:tcW w:w="441" w:type="dxa"/>
            <w:shd w:val="clear" w:color="auto" w:fill="auto"/>
            <w:noWrap/>
            <w:tcMar>
              <w:top w:w="10" w:type="dxa"/>
              <w:left w:w="10" w:type="dxa"/>
              <w:right w:w="10" w:type="dxa"/>
            </w:tcMar>
            <w:vAlign w:val="center"/>
          </w:tcPr>
          <w:p w14:paraId="342A297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084DD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143F82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MT-ATP6,MT-CO1,MT-CO3,MT-CYB,MT-ND2,MT-ND3,MT-ND4,MT-ND4L,MT-ND5</w:t>
            </w:r>
          </w:p>
        </w:tc>
      </w:tr>
      <w:tr w:rsidR="008B2A81" w:rsidRPr="008B2A81" w14:paraId="0A65A855" w14:textId="77777777">
        <w:trPr>
          <w:trHeight w:val="280"/>
        </w:trPr>
        <w:tc>
          <w:tcPr>
            <w:tcW w:w="459" w:type="dxa"/>
            <w:shd w:val="clear" w:color="auto" w:fill="auto"/>
            <w:noWrap/>
            <w:tcMar>
              <w:top w:w="10" w:type="dxa"/>
              <w:left w:w="10" w:type="dxa"/>
              <w:right w:w="10" w:type="dxa"/>
            </w:tcMar>
            <w:vAlign w:val="center"/>
          </w:tcPr>
          <w:p w14:paraId="525342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5F376D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6C83A53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1165A6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03AC1B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6.35828</w:t>
            </w:r>
          </w:p>
        </w:tc>
        <w:tc>
          <w:tcPr>
            <w:tcW w:w="319" w:type="dxa"/>
            <w:shd w:val="clear" w:color="auto" w:fill="auto"/>
            <w:noWrap/>
            <w:tcMar>
              <w:top w:w="10" w:type="dxa"/>
              <w:left w:w="10" w:type="dxa"/>
              <w:right w:w="10" w:type="dxa"/>
            </w:tcMar>
            <w:vAlign w:val="center"/>
          </w:tcPr>
          <w:p w14:paraId="7CB9DF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1B837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1328DD9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1C8A3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2938FD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4F3A2EA4" w14:textId="77777777">
        <w:trPr>
          <w:trHeight w:val="280"/>
        </w:trPr>
        <w:tc>
          <w:tcPr>
            <w:tcW w:w="459" w:type="dxa"/>
            <w:shd w:val="clear" w:color="auto" w:fill="auto"/>
            <w:noWrap/>
            <w:tcMar>
              <w:top w:w="10" w:type="dxa"/>
              <w:left w:w="10" w:type="dxa"/>
              <w:right w:w="10" w:type="dxa"/>
            </w:tcMar>
            <w:vAlign w:val="center"/>
          </w:tcPr>
          <w:p w14:paraId="78F77E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49CB21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10D037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1EFCCE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6399C8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4.24537</w:t>
            </w:r>
          </w:p>
        </w:tc>
        <w:tc>
          <w:tcPr>
            <w:tcW w:w="319" w:type="dxa"/>
            <w:shd w:val="clear" w:color="auto" w:fill="auto"/>
            <w:noWrap/>
            <w:tcMar>
              <w:top w:w="10" w:type="dxa"/>
              <w:left w:w="10" w:type="dxa"/>
              <w:right w:w="10" w:type="dxa"/>
            </w:tcMar>
            <w:vAlign w:val="center"/>
          </w:tcPr>
          <w:p w14:paraId="1DC04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3BCDD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2F9B291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E8416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00000333657,ENSP00000342513,ENSP00000354822,ENSP00000359787,ENSP00000360883,ENSP00000368699,ENSP00000369299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C554B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BST2,EPSTI1,IFI27,IFI44L,IFI6,IFIT3,IFITM1,IFITM2,IFITM3,IRF7,ISG15,ISG20,MT2A,MX1,MX2,OAS1,TRIM22,XAF1</w:t>
            </w:r>
          </w:p>
        </w:tc>
      </w:tr>
      <w:tr w:rsidR="008B2A81" w:rsidRPr="008B2A81" w14:paraId="3F90CD54" w14:textId="77777777">
        <w:trPr>
          <w:trHeight w:val="280"/>
        </w:trPr>
        <w:tc>
          <w:tcPr>
            <w:tcW w:w="459" w:type="dxa"/>
            <w:shd w:val="clear" w:color="auto" w:fill="auto"/>
            <w:noWrap/>
            <w:tcMar>
              <w:top w:w="10" w:type="dxa"/>
              <w:left w:w="10" w:type="dxa"/>
              <w:right w:w="10" w:type="dxa"/>
            </w:tcMar>
            <w:vAlign w:val="center"/>
          </w:tcPr>
          <w:p w14:paraId="061C38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03A98D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1AA4C2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3DC1ED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53B7FE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4.49368</w:t>
            </w:r>
          </w:p>
        </w:tc>
        <w:tc>
          <w:tcPr>
            <w:tcW w:w="319" w:type="dxa"/>
            <w:shd w:val="clear" w:color="auto" w:fill="auto"/>
            <w:noWrap/>
            <w:tcMar>
              <w:top w:w="10" w:type="dxa"/>
              <w:left w:w="10" w:type="dxa"/>
              <w:right w:w="10" w:type="dxa"/>
            </w:tcMar>
            <w:vAlign w:val="center"/>
          </w:tcPr>
          <w:p w14:paraId="54983D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F8DD8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2FC28FB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610C4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ENSP00000252593,ENSP00000306565,ENSP00000318982,ENSP00000333657,ENSP00000342513,ENSP00000354822,ENSP00000359787,ENSP00000360883,ENSP00000368699,ENSP00000380697,ENSP00000381601,ENSP00000382707,ENSP00000386187,ENSP00000388001,ENSP00000483430,ENSP00000484689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C4AE0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BST2,EPSTI1,IFI27,IFI44L,IFI6,IFIT3,IFITM1,IFITM2,IFITM3,IRF7,ISG15,ISG20,MX1,MX2,OAS1,XAF1</w:t>
            </w:r>
          </w:p>
        </w:tc>
      </w:tr>
      <w:tr w:rsidR="008B2A81" w:rsidRPr="008B2A81" w14:paraId="75F9D843" w14:textId="77777777">
        <w:trPr>
          <w:trHeight w:val="280"/>
        </w:trPr>
        <w:tc>
          <w:tcPr>
            <w:tcW w:w="459" w:type="dxa"/>
            <w:shd w:val="clear" w:color="auto" w:fill="auto"/>
            <w:noWrap/>
            <w:tcMar>
              <w:top w:w="10" w:type="dxa"/>
              <w:left w:w="10" w:type="dxa"/>
              <w:right w:w="10" w:type="dxa"/>
            </w:tcMar>
            <w:vAlign w:val="center"/>
          </w:tcPr>
          <w:p w14:paraId="3121E2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7BFC85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219A50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380660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67A0A0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6.61075</w:t>
            </w:r>
          </w:p>
        </w:tc>
        <w:tc>
          <w:tcPr>
            <w:tcW w:w="319" w:type="dxa"/>
            <w:shd w:val="clear" w:color="auto" w:fill="auto"/>
            <w:noWrap/>
            <w:tcMar>
              <w:top w:w="10" w:type="dxa"/>
              <w:left w:w="10" w:type="dxa"/>
              <w:right w:w="10" w:type="dxa"/>
            </w:tcMar>
            <w:vAlign w:val="center"/>
          </w:tcPr>
          <w:p w14:paraId="182CDD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C3C14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77EA9D9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EAD24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ENSP00000341885,ENSP00000346001,ENSP00000346027,ENSP00000348849,ENSP00000362744</w:t>
            </w:r>
          </w:p>
        </w:tc>
        <w:tc>
          <w:tcPr>
            <w:tcW w:w="2883" w:type="dxa"/>
            <w:shd w:val="clear" w:color="auto" w:fill="auto"/>
            <w:noWrap/>
            <w:tcMar>
              <w:top w:w="10" w:type="dxa"/>
              <w:left w:w="10" w:type="dxa"/>
              <w:right w:w="10" w:type="dxa"/>
            </w:tcMar>
            <w:vAlign w:val="center"/>
          </w:tcPr>
          <w:p w14:paraId="536C1F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RPL21,RPL3,RPS2,RPS26,RPS4X</w:t>
            </w:r>
          </w:p>
        </w:tc>
      </w:tr>
      <w:tr w:rsidR="008B2A81" w:rsidRPr="008B2A81" w14:paraId="042B5DEB" w14:textId="77777777">
        <w:trPr>
          <w:trHeight w:val="280"/>
        </w:trPr>
        <w:tc>
          <w:tcPr>
            <w:tcW w:w="459" w:type="dxa"/>
            <w:shd w:val="clear" w:color="auto" w:fill="auto"/>
            <w:noWrap/>
            <w:tcMar>
              <w:top w:w="10" w:type="dxa"/>
              <w:left w:w="10" w:type="dxa"/>
              <w:right w:w="10" w:type="dxa"/>
            </w:tcMar>
            <w:vAlign w:val="center"/>
          </w:tcPr>
          <w:p w14:paraId="0CEA75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19B916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6C9483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187B41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4B9942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4.68275</w:t>
            </w:r>
          </w:p>
        </w:tc>
        <w:tc>
          <w:tcPr>
            <w:tcW w:w="319" w:type="dxa"/>
            <w:shd w:val="clear" w:color="auto" w:fill="auto"/>
            <w:noWrap/>
            <w:tcMar>
              <w:top w:w="10" w:type="dxa"/>
              <w:left w:w="10" w:type="dxa"/>
              <w:right w:w="10" w:type="dxa"/>
            </w:tcMar>
            <w:vAlign w:val="center"/>
          </w:tcPr>
          <w:p w14:paraId="519147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D61CD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3C12705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A6BA3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7E61AC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BST2,IFI27,IFI44L,IFI6,IFIT3,IFITM1,IFITM2,IFITM3,IRF7,ISG15,ISG20,MX1,MX2,OAS1,XAF1</w:t>
            </w:r>
          </w:p>
        </w:tc>
      </w:tr>
      <w:tr w:rsidR="008B2A81" w:rsidRPr="008B2A81" w14:paraId="78D3E358" w14:textId="77777777">
        <w:trPr>
          <w:trHeight w:val="280"/>
        </w:trPr>
        <w:tc>
          <w:tcPr>
            <w:tcW w:w="459" w:type="dxa"/>
            <w:shd w:val="clear" w:color="auto" w:fill="auto"/>
            <w:noWrap/>
            <w:tcMar>
              <w:top w:w="10" w:type="dxa"/>
              <w:left w:w="10" w:type="dxa"/>
              <w:right w:w="10" w:type="dxa"/>
            </w:tcMar>
            <w:vAlign w:val="center"/>
          </w:tcPr>
          <w:p w14:paraId="0EBEC2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474543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4740B1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17E1EF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51A9B3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4.0439</w:t>
            </w:r>
          </w:p>
        </w:tc>
        <w:tc>
          <w:tcPr>
            <w:tcW w:w="319" w:type="dxa"/>
            <w:shd w:val="clear" w:color="auto" w:fill="auto"/>
            <w:noWrap/>
            <w:tcMar>
              <w:top w:w="10" w:type="dxa"/>
              <w:left w:w="10" w:type="dxa"/>
              <w:right w:w="10" w:type="dxa"/>
            </w:tcMar>
            <w:vAlign w:val="center"/>
          </w:tcPr>
          <w:p w14:paraId="765E16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28607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0.0012</w:t>
            </w:r>
          </w:p>
        </w:tc>
        <w:tc>
          <w:tcPr>
            <w:tcW w:w="441" w:type="dxa"/>
            <w:shd w:val="clear" w:color="auto" w:fill="auto"/>
            <w:noWrap/>
            <w:tcMar>
              <w:top w:w="10" w:type="dxa"/>
              <w:left w:w="10" w:type="dxa"/>
              <w:right w:w="10" w:type="dxa"/>
            </w:tcMar>
            <w:vAlign w:val="center"/>
          </w:tcPr>
          <w:p w14:paraId="3AD3FDE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1C05F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00000258381,ENSP00000306565,ENSP00000318982,ENSP00000333657,ENSP00000342513,ENSP00000354822,ENSP00000359787,ENSP00000360883,ENSP00000368699,ENSP00000369299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7C1626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BST2,EPSTI1,IFI27,IFI44L,IFI6,IFIT3,IFITM1,IFITM2,IFITM3,IRF7,ISG15,ISG20,MT2A,MX1,MX2,OAS1,SP110,TRIM22,XAF1</w:t>
            </w:r>
          </w:p>
        </w:tc>
      </w:tr>
      <w:tr w:rsidR="008B2A81" w:rsidRPr="008B2A81" w14:paraId="5081C21F" w14:textId="77777777">
        <w:trPr>
          <w:trHeight w:val="280"/>
        </w:trPr>
        <w:tc>
          <w:tcPr>
            <w:tcW w:w="459" w:type="dxa"/>
            <w:shd w:val="clear" w:color="auto" w:fill="auto"/>
            <w:noWrap/>
            <w:tcMar>
              <w:top w:w="10" w:type="dxa"/>
              <w:left w:w="10" w:type="dxa"/>
              <w:right w:w="10" w:type="dxa"/>
            </w:tcMar>
            <w:vAlign w:val="center"/>
          </w:tcPr>
          <w:p w14:paraId="73C59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7EEAA8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0B5EA3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48B049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2E06DA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6.48801</w:t>
            </w:r>
          </w:p>
        </w:tc>
        <w:tc>
          <w:tcPr>
            <w:tcW w:w="319" w:type="dxa"/>
            <w:shd w:val="clear" w:color="auto" w:fill="auto"/>
            <w:noWrap/>
            <w:tcMar>
              <w:top w:w="10" w:type="dxa"/>
              <w:left w:w="10" w:type="dxa"/>
              <w:right w:w="10" w:type="dxa"/>
            </w:tcMar>
            <w:vAlign w:val="center"/>
          </w:tcPr>
          <w:p w14:paraId="57E6D4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D7E6D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0.0024</w:t>
            </w:r>
          </w:p>
        </w:tc>
        <w:tc>
          <w:tcPr>
            <w:tcW w:w="441" w:type="dxa"/>
            <w:shd w:val="clear" w:color="auto" w:fill="auto"/>
            <w:noWrap/>
            <w:tcMar>
              <w:top w:w="10" w:type="dxa"/>
              <w:left w:w="10" w:type="dxa"/>
              <w:right w:w="10" w:type="dxa"/>
            </w:tcMar>
            <w:vAlign w:val="center"/>
          </w:tcPr>
          <w:p w14:paraId="064BF27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AA0AE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w:t>
            </w:r>
          </w:p>
        </w:tc>
        <w:tc>
          <w:tcPr>
            <w:tcW w:w="2883" w:type="dxa"/>
            <w:shd w:val="clear" w:color="auto" w:fill="auto"/>
            <w:noWrap/>
            <w:tcMar>
              <w:top w:w="10" w:type="dxa"/>
              <w:left w:w="10" w:type="dxa"/>
              <w:right w:w="10" w:type="dxa"/>
            </w:tcMar>
            <w:vAlign w:val="center"/>
          </w:tcPr>
          <w:p w14:paraId="7157CD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w:t>
            </w:r>
          </w:p>
        </w:tc>
      </w:tr>
      <w:tr w:rsidR="008B2A81" w:rsidRPr="008B2A81" w14:paraId="325E2CF2" w14:textId="77777777">
        <w:trPr>
          <w:trHeight w:val="280"/>
        </w:trPr>
        <w:tc>
          <w:tcPr>
            <w:tcW w:w="459" w:type="dxa"/>
            <w:shd w:val="clear" w:color="auto" w:fill="auto"/>
            <w:noWrap/>
            <w:tcMar>
              <w:top w:w="10" w:type="dxa"/>
              <w:left w:w="10" w:type="dxa"/>
              <w:right w:w="10" w:type="dxa"/>
            </w:tcMar>
            <w:vAlign w:val="center"/>
          </w:tcPr>
          <w:p w14:paraId="1D00FE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4A3022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33B41C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1FB2F7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2FD5B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4.15184</w:t>
            </w:r>
          </w:p>
        </w:tc>
        <w:tc>
          <w:tcPr>
            <w:tcW w:w="319" w:type="dxa"/>
            <w:shd w:val="clear" w:color="auto" w:fill="auto"/>
            <w:noWrap/>
            <w:tcMar>
              <w:top w:w="10" w:type="dxa"/>
              <w:left w:w="10" w:type="dxa"/>
              <w:right w:w="10" w:type="dxa"/>
            </w:tcMar>
            <w:vAlign w:val="center"/>
          </w:tcPr>
          <w:p w14:paraId="34A07B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BA886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0.0076</w:t>
            </w:r>
          </w:p>
        </w:tc>
        <w:tc>
          <w:tcPr>
            <w:tcW w:w="441" w:type="dxa"/>
            <w:shd w:val="clear" w:color="auto" w:fill="auto"/>
            <w:noWrap/>
            <w:tcMar>
              <w:top w:w="10" w:type="dxa"/>
              <w:left w:w="10" w:type="dxa"/>
              <w:right w:w="10" w:type="dxa"/>
            </w:tcMar>
            <w:vAlign w:val="center"/>
          </w:tcPr>
          <w:p w14:paraId="5B4C450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7FFFF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ENSP00000306565,ENSP00000333657,ENSP00000342513,ENSP00000354822,ENSP00000360883,ENSP00000380697,ENSP00000381601,ENSP00000382707,ENSP00000386187,ENSP00000388001,ENSP00000483430,ENSP00000484689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2EEE8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IFI27,IFI6,IFIT3,IFITM1,IFITM2,IFITM3,IRF7,ISG20,MX1,MX2,OAS1,XAF1</w:t>
            </w:r>
          </w:p>
        </w:tc>
      </w:tr>
      <w:tr w:rsidR="008B2A81" w:rsidRPr="008B2A81" w14:paraId="0F5AF8F8" w14:textId="77777777">
        <w:trPr>
          <w:trHeight w:val="280"/>
        </w:trPr>
        <w:tc>
          <w:tcPr>
            <w:tcW w:w="459" w:type="dxa"/>
            <w:shd w:val="clear" w:color="auto" w:fill="auto"/>
            <w:noWrap/>
            <w:tcMar>
              <w:top w:w="10" w:type="dxa"/>
              <w:left w:w="10" w:type="dxa"/>
              <w:right w:w="10" w:type="dxa"/>
            </w:tcMar>
            <w:vAlign w:val="center"/>
          </w:tcPr>
          <w:p w14:paraId="61EF00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29045D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2787589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0E5ED1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668E85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6.37393</w:t>
            </w:r>
          </w:p>
        </w:tc>
        <w:tc>
          <w:tcPr>
            <w:tcW w:w="319" w:type="dxa"/>
            <w:shd w:val="clear" w:color="auto" w:fill="auto"/>
            <w:noWrap/>
            <w:tcMar>
              <w:top w:w="10" w:type="dxa"/>
              <w:left w:w="10" w:type="dxa"/>
              <w:right w:w="10" w:type="dxa"/>
            </w:tcMar>
            <w:vAlign w:val="center"/>
          </w:tcPr>
          <w:p w14:paraId="049606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A89E8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0.0086</w:t>
            </w:r>
          </w:p>
        </w:tc>
        <w:tc>
          <w:tcPr>
            <w:tcW w:w="441" w:type="dxa"/>
            <w:shd w:val="clear" w:color="auto" w:fill="auto"/>
            <w:noWrap/>
            <w:tcMar>
              <w:top w:w="10" w:type="dxa"/>
              <w:left w:w="10" w:type="dxa"/>
              <w:right w:w="10" w:type="dxa"/>
            </w:tcMar>
            <w:vAlign w:val="center"/>
          </w:tcPr>
          <w:p w14:paraId="67BB43B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620AF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w:t>
            </w:r>
          </w:p>
        </w:tc>
        <w:tc>
          <w:tcPr>
            <w:tcW w:w="2883" w:type="dxa"/>
            <w:shd w:val="clear" w:color="auto" w:fill="auto"/>
            <w:noWrap/>
            <w:tcMar>
              <w:top w:w="10" w:type="dxa"/>
              <w:left w:w="10" w:type="dxa"/>
              <w:right w:w="10" w:type="dxa"/>
            </w:tcMar>
            <w:vAlign w:val="center"/>
          </w:tcPr>
          <w:p w14:paraId="7F021E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MT-ND2,MT-ND4L,MT-ND5</w:t>
            </w:r>
          </w:p>
        </w:tc>
      </w:tr>
      <w:tr w:rsidR="008B2A81" w:rsidRPr="008B2A81" w14:paraId="2BDF50E3" w14:textId="77777777">
        <w:trPr>
          <w:trHeight w:val="280"/>
        </w:trPr>
        <w:tc>
          <w:tcPr>
            <w:tcW w:w="459" w:type="dxa"/>
            <w:shd w:val="clear" w:color="auto" w:fill="auto"/>
            <w:noWrap/>
            <w:tcMar>
              <w:top w:w="10" w:type="dxa"/>
              <w:left w:w="10" w:type="dxa"/>
              <w:right w:w="10" w:type="dxa"/>
            </w:tcMar>
            <w:vAlign w:val="center"/>
          </w:tcPr>
          <w:p w14:paraId="300DEB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Cluster18</w:t>
            </w:r>
          </w:p>
        </w:tc>
        <w:tc>
          <w:tcPr>
            <w:tcW w:w="337" w:type="dxa"/>
            <w:shd w:val="clear" w:color="auto" w:fill="auto"/>
            <w:noWrap/>
            <w:tcMar>
              <w:top w:w="10" w:type="dxa"/>
              <w:left w:w="10" w:type="dxa"/>
              <w:right w:w="10" w:type="dxa"/>
            </w:tcMar>
            <w:vAlign w:val="center"/>
          </w:tcPr>
          <w:p w14:paraId="210BC5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5B9CE5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D187B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1F551E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3.93089</w:t>
            </w:r>
          </w:p>
        </w:tc>
        <w:tc>
          <w:tcPr>
            <w:tcW w:w="319" w:type="dxa"/>
            <w:shd w:val="clear" w:color="auto" w:fill="auto"/>
            <w:noWrap/>
            <w:tcMar>
              <w:top w:w="10" w:type="dxa"/>
              <w:left w:w="10" w:type="dxa"/>
              <w:right w:w="10" w:type="dxa"/>
            </w:tcMar>
            <w:vAlign w:val="center"/>
          </w:tcPr>
          <w:p w14:paraId="1F87F9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E8A8E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0.0086</w:t>
            </w:r>
          </w:p>
        </w:tc>
        <w:tc>
          <w:tcPr>
            <w:tcW w:w="441" w:type="dxa"/>
            <w:shd w:val="clear" w:color="auto" w:fill="auto"/>
            <w:noWrap/>
            <w:tcMar>
              <w:top w:w="10" w:type="dxa"/>
              <w:left w:w="10" w:type="dxa"/>
              <w:right w:w="10" w:type="dxa"/>
            </w:tcMar>
            <w:vAlign w:val="center"/>
          </w:tcPr>
          <w:p w14:paraId="648982D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A6D50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ENSP00000252593,ENSP00000306565,ENSP00000333657,ENSP00000342513,ENSP00000354822,ENSP00000360883,ENSP00000380697,ENSP00000381601,ENSP00000382707,ENSP00000386187,ENSP00000388001,ENSP00000483430,ENSP00000484689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1EBF4C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BST2,IFI27,IFI6,IFIT3,IFITM1,IFITM2,IFITM3,IRF7,ISG20,MX1,MX2,OAS1,XAF1</w:t>
            </w:r>
          </w:p>
        </w:tc>
      </w:tr>
      <w:tr w:rsidR="008B2A81" w:rsidRPr="008B2A81" w14:paraId="5143366F" w14:textId="77777777">
        <w:trPr>
          <w:trHeight w:val="280"/>
        </w:trPr>
        <w:tc>
          <w:tcPr>
            <w:tcW w:w="459" w:type="dxa"/>
            <w:shd w:val="clear" w:color="auto" w:fill="auto"/>
            <w:noWrap/>
            <w:tcMar>
              <w:top w:w="10" w:type="dxa"/>
              <w:left w:w="10" w:type="dxa"/>
              <w:right w:w="10" w:type="dxa"/>
            </w:tcMar>
            <w:vAlign w:val="center"/>
          </w:tcPr>
          <w:p w14:paraId="312ED4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6C9384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725DB6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101E1C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6E4811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5DC6DE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314C42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55A826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2ECD2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0F9B3B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51AC252B" w14:textId="77777777">
        <w:trPr>
          <w:trHeight w:val="280"/>
        </w:trPr>
        <w:tc>
          <w:tcPr>
            <w:tcW w:w="459" w:type="dxa"/>
            <w:shd w:val="clear" w:color="auto" w:fill="auto"/>
            <w:noWrap/>
            <w:tcMar>
              <w:top w:w="10" w:type="dxa"/>
              <w:left w:w="10" w:type="dxa"/>
              <w:right w:w="10" w:type="dxa"/>
            </w:tcMar>
            <w:vAlign w:val="center"/>
          </w:tcPr>
          <w:p w14:paraId="1A8C33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0FAE82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34D3FA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433803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56FD20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5.78301</w:t>
            </w:r>
          </w:p>
        </w:tc>
        <w:tc>
          <w:tcPr>
            <w:tcW w:w="319" w:type="dxa"/>
            <w:shd w:val="clear" w:color="auto" w:fill="auto"/>
            <w:noWrap/>
            <w:tcMar>
              <w:top w:w="10" w:type="dxa"/>
              <w:left w:w="10" w:type="dxa"/>
              <w:right w:w="10" w:type="dxa"/>
            </w:tcMar>
            <w:vAlign w:val="center"/>
          </w:tcPr>
          <w:p w14:paraId="47D6AA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1632B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6.84E-05</w:t>
            </w:r>
          </w:p>
        </w:tc>
        <w:tc>
          <w:tcPr>
            <w:tcW w:w="441" w:type="dxa"/>
            <w:shd w:val="clear" w:color="auto" w:fill="auto"/>
            <w:noWrap/>
            <w:tcMar>
              <w:top w:w="10" w:type="dxa"/>
              <w:left w:w="10" w:type="dxa"/>
              <w:right w:w="10" w:type="dxa"/>
            </w:tcMar>
            <w:vAlign w:val="center"/>
          </w:tcPr>
          <w:p w14:paraId="2481F97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94C8D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ENSP00000229379,ENSP00000246554,ENSP00000309565,ENSP00000354554,ENSP00000354632,ENSP00000354728,ENSP00000354813,ENSP00000354961,ENSP00000354982,ENSP00000355206</w:t>
            </w:r>
          </w:p>
        </w:tc>
        <w:tc>
          <w:tcPr>
            <w:tcW w:w="2883" w:type="dxa"/>
            <w:shd w:val="clear" w:color="auto" w:fill="auto"/>
            <w:noWrap/>
            <w:tcMar>
              <w:top w:w="10" w:type="dxa"/>
              <w:left w:w="10" w:type="dxa"/>
              <w:right w:w="10" w:type="dxa"/>
            </w:tcMar>
            <w:vAlign w:val="center"/>
          </w:tcPr>
          <w:p w14:paraId="78DD02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COX6A1,COX6B1,MT-ATP6,MT-CO3,MT-CYB,MT-ND3,MT-ND4,MT-ND4L,MT-ND5,UQCRH</w:t>
            </w:r>
          </w:p>
        </w:tc>
      </w:tr>
      <w:tr w:rsidR="008B2A81" w:rsidRPr="008B2A81" w14:paraId="497C7A9D" w14:textId="77777777">
        <w:trPr>
          <w:trHeight w:val="280"/>
        </w:trPr>
        <w:tc>
          <w:tcPr>
            <w:tcW w:w="459" w:type="dxa"/>
            <w:shd w:val="clear" w:color="auto" w:fill="auto"/>
            <w:noWrap/>
            <w:tcMar>
              <w:top w:w="10" w:type="dxa"/>
              <w:left w:w="10" w:type="dxa"/>
              <w:right w:w="10" w:type="dxa"/>
            </w:tcMar>
            <w:vAlign w:val="center"/>
          </w:tcPr>
          <w:p w14:paraId="541ACD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2340AF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039C4B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1DF747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327817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4.81869</w:t>
            </w:r>
          </w:p>
        </w:tc>
        <w:tc>
          <w:tcPr>
            <w:tcW w:w="319" w:type="dxa"/>
            <w:shd w:val="clear" w:color="auto" w:fill="auto"/>
            <w:noWrap/>
            <w:tcMar>
              <w:top w:w="10" w:type="dxa"/>
              <w:left w:w="10" w:type="dxa"/>
              <w:right w:w="10" w:type="dxa"/>
            </w:tcMar>
            <w:vAlign w:val="center"/>
          </w:tcPr>
          <w:p w14:paraId="4431A1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F0572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6.84E-05</w:t>
            </w:r>
          </w:p>
        </w:tc>
        <w:tc>
          <w:tcPr>
            <w:tcW w:w="441" w:type="dxa"/>
            <w:shd w:val="clear" w:color="auto" w:fill="auto"/>
            <w:noWrap/>
            <w:tcMar>
              <w:top w:w="10" w:type="dxa"/>
              <w:left w:w="10" w:type="dxa"/>
              <w:right w:w="10" w:type="dxa"/>
            </w:tcMar>
            <w:vAlign w:val="center"/>
          </w:tcPr>
          <w:p w14:paraId="4F015BD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22DED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ENSP00000229379,ENSP00000246554,ENSP00000292475,ENSP00000309565,ENSP00000354554,ENSP00000354632,ENSP00000354728,ENSP00000354813,ENSP00000354961,ENSP00000354982,ENSP00000355206,ENSP00000355265,ENSP00000363162,ENSP00000377878</w:t>
            </w:r>
          </w:p>
        </w:tc>
        <w:tc>
          <w:tcPr>
            <w:tcW w:w="2883" w:type="dxa"/>
            <w:shd w:val="clear" w:color="auto" w:fill="auto"/>
            <w:noWrap/>
            <w:tcMar>
              <w:top w:w="10" w:type="dxa"/>
              <w:left w:w="10" w:type="dxa"/>
              <w:right w:w="10" w:type="dxa"/>
            </w:tcMar>
            <w:vAlign w:val="center"/>
          </w:tcPr>
          <w:p w14:paraId="36F754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ATP5G2,ATP5J2,ATP6V1G1,COX6A1,COX6B1,MT-ATP6,MT-ATP8,MT-CO3,MT-CYB,MT-ND3,MT-ND4,MT-ND4L,MT-ND5,UQCRH</w:t>
            </w:r>
          </w:p>
        </w:tc>
      </w:tr>
      <w:tr w:rsidR="008B2A81" w:rsidRPr="008B2A81" w14:paraId="0820C18D" w14:textId="77777777">
        <w:trPr>
          <w:trHeight w:val="280"/>
        </w:trPr>
        <w:tc>
          <w:tcPr>
            <w:tcW w:w="459" w:type="dxa"/>
            <w:shd w:val="clear" w:color="auto" w:fill="auto"/>
            <w:noWrap/>
            <w:tcMar>
              <w:top w:w="10" w:type="dxa"/>
              <w:left w:w="10" w:type="dxa"/>
              <w:right w:w="10" w:type="dxa"/>
            </w:tcMar>
            <w:vAlign w:val="center"/>
          </w:tcPr>
          <w:p w14:paraId="4778B07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7C17112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1BFB224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0C5DB39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01BE6BA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01341B4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4706CB6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6AB54A9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47FC0B8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2B521C9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482F51F5" w14:textId="77777777">
        <w:trPr>
          <w:trHeight w:val="280"/>
        </w:trPr>
        <w:tc>
          <w:tcPr>
            <w:tcW w:w="459" w:type="dxa"/>
            <w:shd w:val="clear" w:color="auto" w:fill="auto"/>
            <w:noWrap/>
            <w:tcMar>
              <w:top w:w="10" w:type="dxa"/>
              <w:left w:w="10" w:type="dxa"/>
              <w:right w:w="10" w:type="dxa"/>
            </w:tcMar>
            <w:vAlign w:val="center"/>
          </w:tcPr>
          <w:p w14:paraId="6BAE04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0DE151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180F3A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1B44DD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3C049B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4.09109</w:t>
            </w:r>
          </w:p>
        </w:tc>
        <w:tc>
          <w:tcPr>
            <w:tcW w:w="319" w:type="dxa"/>
            <w:shd w:val="clear" w:color="auto" w:fill="auto"/>
            <w:noWrap/>
            <w:tcMar>
              <w:top w:w="10" w:type="dxa"/>
              <w:left w:w="10" w:type="dxa"/>
              <w:right w:w="10" w:type="dxa"/>
            </w:tcMar>
            <w:vAlign w:val="center"/>
          </w:tcPr>
          <w:p w14:paraId="17D276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020B8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0.00074</w:t>
            </w:r>
          </w:p>
        </w:tc>
        <w:tc>
          <w:tcPr>
            <w:tcW w:w="441" w:type="dxa"/>
            <w:shd w:val="clear" w:color="auto" w:fill="auto"/>
            <w:noWrap/>
            <w:tcMar>
              <w:top w:w="10" w:type="dxa"/>
              <w:left w:w="10" w:type="dxa"/>
              <w:right w:w="10" w:type="dxa"/>
            </w:tcMar>
            <w:vAlign w:val="center"/>
          </w:tcPr>
          <w:p w14:paraId="025B692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7DEA0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02B72C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BST2,IFI27,IFI44L,IFI6,IFIT3,IFITM1,IFITM2,IFITM3,IRF7,ISG15,ISG20,MX1,OAS1,XAF1</w:t>
            </w:r>
          </w:p>
        </w:tc>
      </w:tr>
      <w:tr w:rsidR="008B2A81" w:rsidRPr="008B2A81" w14:paraId="6C2C28B1" w14:textId="77777777">
        <w:trPr>
          <w:trHeight w:val="280"/>
        </w:trPr>
        <w:tc>
          <w:tcPr>
            <w:tcW w:w="459" w:type="dxa"/>
            <w:shd w:val="clear" w:color="auto" w:fill="auto"/>
            <w:noWrap/>
            <w:tcMar>
              <w:top w:w="10" w:type="dxa"/>
              <w:left w:w="10" w:type="dxa"/>
              <w:right w:w="10" w:type="dxa"/>
            </w:tcMar>
            <w:vAlign w:val="center"/>
          </w:tcPr>
          <w:p w14:paraId="5A6800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62F0DB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4D1348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77D5C8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5F6AD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3.82833</w:t>
            </w:r>
          </w:p>
        </w:tc>
        <w:tc>
          <w:tcPr>
            <w:tcW w:w="319" w:type="dxa"/>
            <w:shd w:val="clear" w:color="auto" w:fill="auto"/>
            <w:noWrap/>
            <w:tcMar>
              <w:top w:w="10" w:type="dxa"/>
              <w:left w:w="10" w:type="dxa"/>
              <w:right w:w="10" w:type="dxa"/>
            </w:tcMar>
            <w:vAlign w:val="center"/>
          </w:tcPr>
          <w:p w14:paraId="21CF80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0861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0.00095</w:t>
            </w:r>
          </w:p>
        </w:tc>
        <w:tc>
          <w:tcPr>
            <w:tcW w:w="441" w:type="dxa"/>
            <w:shd w:val="clear" w:color="auto" w:fill="auto"/>
            <w:noWrap/>
            <w:tcMar>
              <w:top w:w="10" w:type="dxa"/>
              <w:left w:w="10" w:type="dxa"/>
              <w:right w:w="10" w:type="dxa"/>
            </w:tcMar>
            <w:vAlign w:val="center"/>
          </w:tcPr>
          <w:p w14:paraId="228E0CC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E8D61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ENSP00000252593,ENSP00000306565,ENSP00000342513,ENSP00000345494,ENSP00000354822,ENSP00000359787,ENSP00000360883,ENSP00000368699,ENSP00000380697,ENSP00000381601,ENSP00000382707,ENSP00000386187,ENSP00000388001,ENSP00000483430,ENSP00000484689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0EE97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BST2,IFI27,IFI44L,IFI6,IFIT3,IFITM1,IFITM2,IFITM3,IRF7,ISG15,ISG20,MX1,OAS1,PLSCR1,XAF1</w:t>
            </w:r>
          </w:p>
        </w:tc>
      </w:tr>
      <w:tr w:rsidR="008B2A81" w:rsidRPr="008B2A81" w14:paraId="2003B99D" w14:textId="77777777">
        <w:trPr>
          <w:trHeight w:val="280"/>
        </w:trPr>
        <w:tc>
          <w:tcPr>
            <w:tcW w:w="459" w:type="dxa"/>
            <w:shd w:val="clear" w:color="auto" w:fill="auto"/>
            <w:noWrap/>
            <w:tcMar>
              <w:top w:w="10" w:type="dxa"/>
              <w:left w:w="10" w:type="dxa"/>
              <w:right w:w="10" w:type="dxa"/>
            </w:tcMar>
            <w:vAlign w:val="center"/>
          </w:tcPr>
          <w:p w14:paraId="7521F6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330CA5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072B2B7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1E2E36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6DE29D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7.75608</w:t>
            </w:r>
          </w:p>
        </w:tc>
        <w:tc>
          <w:tcPr>
            <w:tcW w:w="319" w:type="dxa"/>
            <w:shd w:val="clear" w:color="auto" w:fill="auto"/>
            <w:noWrap/>
            <w:tcMar>
              <w:top w:w="10" w:type="dxa"/>
              <w:left w:w="10" w:type="dxa"/>
              <w:right w:w="10" w:type="dxa"/>
            </w:tcMar>
            <w:vAlign w:val="center"/>
          </w:tcPr>
          <w:p w14:paraId="29B735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487AC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w:t>
            </w:r>
          </w:p>
        </w:tc>
        <w:tc>
          <w:tcPr>
            <w:tcW w:w="441" w:type="dxa"/>
            <w:shd w:val="clear" w:color="auto" w:fill="auto"/>
            <w:noWrap/>
            <w:tcMar>
              <w:top w:w="10" w:type="dxa"/>
              <w:left w:w="10" w:type="dxa"/>
              <w:right w:w="10" w:type="dxa"/>
            </w:tcMar>
            <w:vAlign w:val="center"/>
          </w:tcPr>
          <w:p w14:paraId="13FBD5F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F4B20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ENSP00000354554,ENSP00000354632,ENSP00000354961,ENSP00000354982</w:t>
            </w:r>
          </w:p>
        </w:tc>
        <w:tc>
          <w:tcPr>
            <w:tcW w:w="2883" w:type="dxa"/>
            <w:shd w:val="clear" w:color="auto" w:fill="auto"/>
            <w:noWrap/>
            <w:tcMar>
              <w:top w:w="10" w:type="dxa"/>
              <w:left w:w="10" w:type="dxa"/>
              <w:right w:w="10" w:type="dxa"/>
            </w:tcMar>
            <w:vAlign w:val="center"/>
          </w:tcPr>
          <w:p w14:paraId="401927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MT-ATP6,MT-CO3,MT-CYB,MT-ND4</w:t>
            </w:r>
          </w:p>
        </w:tc>
      </w:tr>
      <w:tr w:rsidR="008B2A81" w:rsidRPr="008B2A81" w14:paraId="49D44EAE" w14:textId="77777777">
        <w:trPr>
          <w:trHeight w:val="280"/>
        </w:trPr>
        <w:tc>
          <w:tcPr>
            <w:tcW w:w="459" w:type="dxa"/>
            <w:shd w:val="clear" w:color="auto" w:fill="auto"/>
            <w:noWrap/>
            <w:tcMar>
              <w:top w:w="10" w:type="dxa"/>
              <w:left w:w="10" w:type="dxa"/>
              <w:right w:w="10" w:type="dxa"/>
            </w:tcMar>
            <w:vAlign w:val="center"/>
          </w:tcPr>
          <w:p w14:paraId="49F47D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436F0E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1699AF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20FF75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035953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3.58129</w:t>
            </w:r>
          </w:p>
        </w:tc>
        <w:tc>
          <w:tcPr>
            <w:tcW w:w="319" w:type="dxa"/>
            <w:shd w:val="clear" w:color="auto" w:fill="auto"/>
            <w:noWrap/>
            <w:tcMar>
              <w:top w:w="10" w:type="dxa"/>
              <w:left w:w="10" w:type="dxa"/>
              <w:right w:w="10" w:type="dxa"/>
            </w:tcMar>
            <w:vAlign w:val="center"/>
          </w:tcPr>
          <w:p w14:paraId="14E2B3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80737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w:t>
            </w:r>
          </w:p>
        </w:tc>
        <w:tc>
          <w:tcPr>
            <w:tcW w:w="441" w:type="dxa"/>
            <w:shd w:val="clear" w:color="auto" w:fill="auto"/>
            <w:noWrap/>
            <w:tcMar>
              <w:top w:w="10" w:type="dxa"/>
              <w:left w:w="10" w:type="dxa"/>
              <w:right w:w="10" w:type="dxa"/>
            </w:tcMar>
            <w:vAlign w:val="center"/>
          </w:tcPr>
          <w:p w14:paraId="27FC033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A14E7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ENSP00000252593,ENSP00000306565,ENSP00000342513,ENSP00000345494,ENSP00000354822,ENSP00000359787,ENSP00000360883,ENSP00000368699,ENSP00000369299,ENSP00000380697,ENSP00000381601,ENSP00000382707,ENSP00000386187,ENSP00000388001,ENSP00000483430,ENSP00000484689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5EF721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BST2,IFI27,IFI44L,IFI6,IFIT3,IFITM1,IFITM2,IFITM3,IRF7,ISG15,ISG20,MX1,OAS1,PLSCR1,TRIM22,XAF1</w:t>
            </w:r>
          </w:p>
        </w:tc>
      </w:tr>
      <w:tr w:rsidR="008B2A81" w:rsidRPr="008B2A81" w14:paraId="08A76A3B" w14:textId="77777777">
        <w:trPr>
          <w:trHeight w:val="280"/>
        </w:trPr>
        <w:tc>
          <w:tcPr>
            <w:tcW w:w="459" w:type="dxa"/>
            <w:shd w:val="clear" w:color="auto" w:fill="auto"/>
            <w:noWrap/>
            <w:tcMar>
              <w:top w:w="10" w:type="dxa"/>
              <w:left w:w="10" w:type="dxa"/>
              <w:right w:w="10" w:type="dxa"/>
            </w:tcMar>
            <w:vAlign w:val="center"/>
          </w:tcPr>
          <w:p w14:paraId="70DB38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251B6D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283AB6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6F6B76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08BC2E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3.375</w:t>
            </w:r>
          </w:p>
        </w:tc>
        <w:tc>
          <w:tcPr>
            <w:tcW w:w="319" w:type="dxa"/>
            <w:shd w:val="clear" w:color="auto" w:fill="auto"/>
            <w:noWrap/>
            <w:tcMar>
              <w:top w:w="10" w:type="dxa"/>
              <w:left w:w="10" w:type="dxa"/>
              <w:right w:w="10" w:type="dxa"/>
            </w:tcMar>
            <w:vAlign w:val="center"/>
          </w:tcPr>
          <w:p w14:paraId="364C83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04B6F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0.0016</w:t>
            </w:r>
          </w:p>
        </w:tc>
        <w:tc>
          <w:tcPr>
            <w:tcW w:w="441" w:type="dxa"/>
            <w:shd w:val="clear" w:color="auto" w:fill="auto"/>
            <w:noWrap/>
            <w:tcMar>
              <w:top w:w="10" w:type="dxa"/>
              <w:left w:w="10" w:type="dxa"/>
              <w:right w:w="10" w:type="dxa"/>
            </w:tcMar>
            <w:vAlign w:val="center"/>
          </w:tcPr>
          <w:p w14:paraId="58F0E2F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C4057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ENSP00000252593,ENSP00000258381,ENSP00000306565,ENSP00000342513,ENSP00000345494,ENSP00000354822,ENSP00000359787,ENSP00000360883,ENSP00000368699,ENSP00000369299,ENSP00000380697,ENSP00000381601,ENSP00000382707,ENSP00000386187,ENSP00000388001,ENSP00000483430,ENSP00000484689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3B7167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BST2,IFI27,IFI44L,IFI6,IFIT3,IFITM1,IFITM2,IFITM3,IRF7,ISG15,ISG20,MX1,OAS1,PLSCR1,SP110,TRIM22,XAF1</w:t>
            </w:r>
          </w:p>
        </w:tc>
      </w:tr>
      <w:tr w:rsidR="008B2A81" w:rsidRPr="008B2A81" w14:paraId="2261161E" w14:textId="77777777">
        <w:trPr>
          <w:trHeight w:val="280"/>
        </w:trPr>
        <w:tc>
          <w:tcPr>
            <w:tcW w:w="459" w:type="dxa"/>
            <w:shd w:val="clear" w:color="auto" w:fill="auto"/>
            <w:noWrap/>
            <w:tcMar>
              <w:top w:w="10" w:type="dxa"/>
              <w:left w:w="10" w:type="dxa"/>
              <w:right w:w="10" w:type="dxa"/>
            </w:tcMar>
            <w:vAlign w:val="center"/>
          </w:tcPr>
          <w:p w14:paraId="19A315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208089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7E20B0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4711DB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13252E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8.41474</w:t>
            </w:r>
          </w:p>
        </w:tc>
        <w:tc>
          <w:tcPr>
            <w:tcW w:w="319" w:type="dxa"/>
            <w:shd w:val="clear" w:color="auto" w:fill="auto"/>
            <w:noWrap/>
            <w:tcMar>
              <w:top w:w="10" w:type="dxa"/>
              <w:left w:w="10" w:type="dxa"/>
              <w:right w:w="10" w:type="dxa"/>
            </w:tcMar>
            <w:vAlign w:val="center"/>
          </w:tcPr>
          <w:p w14:paraId="147E55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DB0AC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0.0019</w:t>
            </w:r>
          </w:p>
        </w:tc>
        <w:tc>
          <w:tcPr>
            <w:tcW w:w="441" w:type="dxa"/>
            <w:shd w:val="clear" w:color="auto" w:fill="auto"/>
            <w:noWrap/>
            <w:tcMar>
              <w:top w:w="10" w:type="dxa"/>
              <w:left w:w="10" w:type="dxa"/>
              <w:right w:w="10" w:type="dxa"/>
            </w:tcMar>
            <w:vAlign w:val="center"/>
          </w:tcPr>
          <w:p w14:paraId="0DE67E9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E939B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ENSP00000354728,ENSP00000354813,ENSP00000355206</w:t>
            </w:r>
          </w:p>
        </w:tc>
        <w:tc>
          <w:tcPr>
            <w:tcW w:w="2883" w:type="dxa"/>
            <w:shd w:val="clear" w:color="auto" w:fill="auto"/>
            <w:noWrap/>
            <w:tcMar>
              <w:top w:w="10" w:type="dxa"/>
              <w:left w:w="10" w:type="dxa"/>
              <w:right w:w="10" w:type="dxa"/>
            </w:tcMar>
            <w:vAlign w:val="center"/>
          </w:tcPr>
          <w:p w14:paraId="5FC1A1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MT-ND3,MT-ND4L,MT-ND5</w:t>
            </w:r>
          </w:p>
        </w:tc>
      </w:tr>
      <w:tr w:rsidR="008B2A81" w:rsidRPr="008B2A81" w14:paraId="02137CD2" w14:textId="77777777">
        <w:trPr>
          <w:trHeight w:val="280"/>
        </w:trPr>
        <w:tc>
          <w:tcPr>
            <w:tcW w:w="459" w:type="dxa"/>
            <w:shd w:val="clear" w:color="auto" w:fill="auto"/>
            <w:noWrap/>
            <w:tcMar>
              <w:top w:w="10" w:type="dxa"/>
              <w:left w:w="10" w:type="dxa"/>
              <w:right w:w="10" w:type="dxa"/>
            </w:tcMar>
            <w:vAlign w:val="center"/>
          </w:tcPr>
          <w:p w14:paraId="019A44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164F61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7E5254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377CC0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47EB55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3.75143</w:t>
            </w:r>
          </w:p>
        </w:tc>
        <w:tc>
          <w:tcPr>
            <w:tcW w:w="319" w:type="dxa"/>
            <w:shd w:val="clear" w:color="auto" w:fill="auto"/>
            <w:noWrap/>
            <w:tcMar>
              <w:top w:w="10" w:type="dxa"/>
              <w:left w:w="10" w:type="dxa"/>
              <w:right w:w="10" w:type="dxa"/>
            </w:tcMar>
            <w:vAlign w:val="center"/>
          </w:tcPr>
          <w:p w14:paraId="2A2B6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DDC61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w:t>
            </w:r>
          </w:p>
        </w:tc>
        <w:tc>
          <w:tcPr>
            <w:tcW w:w="441" w:type="dxa"/>
            <w:shd w:val="clear" w:color="auto" w:fill="auto"/>
            <w:noWrap/>
            <w:tcMar>
              <w:top w:w="10" w:type="dxa"/>
              <w:left w:w="10" w:type="dxa"/>
              <w:right w:w="10" w:type="dxa"/>
            </w:tcMar>
            <w:vAlign w:val="center"/>
          </w:tcPr>
          <w:p w14:paraId="6A9EC8B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887A0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ENSP00000252593,ENSP00000318982,ENSP00000326247,ENSP00000333657,ENSP00000342513,ENSP00000345494,ENSP00000354822,ENSP00000359787,ENSP00000360883,ENSP00000368699,ENSP00000380697,ENSP00000381601,ENSP00000382707,ENSP00000386187,ENSP00000388001</w:t>
            </w:r>
          </w:p>
        </w:tc>
        <w:tc>
          <w:tcPr>
            <w:tcW w:w="2883" w:type="dxa"/>
            <w:shd w:val="clear" w:color="auto" w:fill="auto"/>
            <w:noWrap/>
            <w:tcMar>
              <w:top w:w="10" w:type="dxa"/>
              <w:left w:w="10" w:type="dxa"/>
              <w:right w:w="10" w:type="dxa"/>
            </w:tcMar>
            <w:vAlign w:val="center"/>
          </w:tcPr>
          <w:p w14:paraId="36309D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BST2,EPSTI1,IFI44L,IFI6,IFIT3,IFITM1,IFITM3,IRF7,ISG15,MX1,MX2,OAS1,PLSCR1,SAMD9L,XAF1</w:t>
            </w:r>
          </w:p>
        </w:tc>
      </w:tr>
      <w:tr w:rsidR="008B2A81" w:rsidRPr="008B2A81" w14:paraId="4A6ED8B3" w14:textId="77777777">
        <w:trPr>
          <w:trHeight w:val="280"/>
        </w:trPr>
        <w:tc>
          <w:tcPr>
            <w:tcW w:w="459" w:type="dxa"/>
            <w:shd w:val="clear" w:color="auto" w:fill="auto"/>
            <w:noWrap/>
            <w:tcMar>
              <w:top w:w="10" w:type="dxa"/>
              <w:left w:w="10" w:type="dxa"/>
              <w:right w:w="10" w:type="dxa"/>
            </w:tcMar>
            <w:vAlign w:val="center"/>
          </w:tcPr>
          <w:p w14:paraId="40A836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1033CE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2E8971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69C356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05D903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3.98489</w:t>
            </w:r>
          </w:p>
        </w:tc>
        <w:tc>
          <w:tcPr>
            <w:tcW w:w="319" w:type="dxa"/>
            <w:shd w:val="clear" w:color="auto" w:fill="auto"/>
            <w:noWrap/>
            <w:tcMar>
              <w:top w:w="10" w:type="dxa"/>
              <w:left w:w="10" w:type="dxa"/>
              <w:right w:w="10" w:type="dxa"/>
            </w:tcMar>
            <w:vAlign w:val="center"/>
          </w:tcPr>
          <w:p w14:paraId="716436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C923D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w:t>
            </w:r>
          </w:p>
        </w:tc>
        <w:tc>
          <w:tcPr>
            <w:tcW w:w="441" w:type="dxa"/>
            <w:shd w:val="clear" w:color="auto" w:fill="auto"/>
            <w:noWrap/>
            <w:tcMar>
              <w:top w:w="10" w:type="dxa"/>
              <w:left w:w="10" w:type="dxa"/>
              <w:right w:w="10" w:type="dxa"/>
            </w:tcMar>
            <w:vAlign w:val="center"/>
          </w:tcPr>
          <w:p w14:paraId="014B497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04DAC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ENSP00000252593,ENSP00000326247,ENSP00000333657,ENSP00000342513,ENSP00000354822,ENSP00000359787,ENSP00000360883,ENSP00000368699,ENSP00000380697,ENSP00000381601,ENSP00000382707,ENSP00000386187,ENSP00000388001</w:t>
            </w:r>
          </w:p>
        </w:tc>
        <w:tc>
          <w:tcPr>
            <w:tcW w:w="2883" w:type="dxa"/>
            <w:shd w:val="clear" w:color="auto" w:fill="auto"/>
            <w:noWrap/>
            <w:tcMar>
              <w:top w:w="10" w:type="dxa"/>
              <w:left w:w="10" w:type="dxa"/>
              <w:right w:w="10" w:type="dxa"/>
            </w:tcMar>
            <w:vAlign w:val="center"/>
          </w:tcPr>
          <w:p w14:paraId="7ED4F2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BST2,IFI44L,IFI6,IFIT3,IFITM1,IFITM3,IRF7,ISG15,MX1,MX2,OAS1,SAMD9L,XAF1</w:t>
            </w:r>
          </w:p>
        </w:tc>
      </w:tr>
      <w:tr w:rsidR="008B2A81" w:rsidRPr="008B2A81" w14:paraId="5EC2B5CD" w14:textId="77777777">
        <w:trPr>
          <w:trHeight w:val="280"/>
        </w:trPr>
        <w:tc>
          <w:tcPr>
            <w:tcW w:w="459" w:type="dxa"/>
            <w:shd w:val="clear" w:color="auto" w:fill="auto"/>
            <w:noWrap/>
            <w:tcMar>
              <w:top w:w="10" w:type="dxa"/>
              <w:left w:w="10" w:type="dxa"/>
              <w:right w:w="10" w:type="dxa"/>
            </w:tcMar>
            <w:vAlign w:val="center"/>
          </w:tcPr>
          <w:p w14:paraId="197C1C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4962F8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74E5E5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3296ED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63272F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3.57248</w:t>
            </w:r>
          </w:p>
        </w:tc>
        <w:tc>
          <w:tcPr>
            <w:tcW w:w="319" w:type="dxa"/>
            <w:shd w:val="clear" w:color="auto" w:fill="auto"/>
            <w:noWrap/>
            <w:tcMar>
              <w:top w:w="10" w:type="dxa"/>
              <w:left w:w="10" w:type="dxa"/>
              <w:right w:w="10" w:type="dxa"/>
            </w:tcMar>
            <w:vAlign w:val="center"/>
          </w:tcPr>
          <w:p w14:paraId="71561E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FDF44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w:t>
            </w:r>
          </w:p>
        </w:tc>
        <w:tc>
          <w:tcPr>
            <w:tcW w:w="441" w:type="dxa"/>
            <w:shd w:val="clear" w:color="auto" w:fill="auto"/>
            <w:noWrap/>
            <w:tcMar>
              <w:top w:w="10" w:type="dxa"/>
              <w:left w:w="10" w:type="dxa"/>
              <w:right w:w="10" w:type="dxa"/>
            </w:tcMar>
            <w:vAlign w:val="center"/>
          </w:tcPr>
          <w:p w14:paraId="035C088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CC114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ENSP00000252593,ENSP00000318982,ENSP00000326247,ENSP00000333657,ENSP00000342513,ENSP00000345494,ENSP00000349596,ENSP00000354822,ENSP00000359787,ENSP00000360883,ENSP00000368699,ENSP00000369299,ENSP00000380697,ENSP00000381601,ENSP00000382707,ENSP00000386187,ENSP00000388001</w:t>
            </w:r>
          </w:p>
        </w:tc>
        <w:tc>
          <w:tcPr>
            <w:tcW w:w="2883" w:type="dxa"/>
            <w:shd w:val="clear" w:color="auto" w:fill="auto"/>
            <w:noWrap/>
            <w:tcMar>
              <w:top w:w="10" w:type="dxa"/>
              <w:left w:w="10" w:type="dxa"/>
              <w:right w:w="10" w:type="dxa"/>
            </w:tcMar>
            <w:vAlign w:val="center"/>
          </w:tcPr>
          <w:p w14:paraId="164B38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BST2,EPSTI1,IFI44L,IFI6,IFIT3,IFITM1,IFITM3,IRF7,ISG15,MX1,MX2,OAS1,PLSCR1,SAMD9L,TRIM22,TRIM38,XAF1</w:t>
            </w:r>
          </w:p>
        </w:tc>
      </w:tr>
      <w:tr w:rsidR="008B2A81" w:rsidRPr="008B2A81" w14:paraId="18D3B49F" w14:textId="77777777">
        <w:trPr>
          <w:trHeight w:val="280"/>
        </w:trPr>
        <w:tc>
          <w:tcPr>
            <w:tcW w:w="459" w:type="dxa"/>
            <w:shd w:val="clear" w:color="auto" w:fill="auto"/>
            <w:noWrap/>
            <w:tcMar>
              <w:top w:w="10" w:type="dxa"/>
              <w:left w:w="10" w:type="dxa"/>
              <w:right w:w="10" w:type="dxa"/>
            </w:tcMar>
            <w:vAlign w:val="center"/>
          </w:tcPr>
          <w:p w14:paraId="6EC561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253EFD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7C7E07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0A0112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66399C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4.18694</w:t>
            </w:r>
          </w:p>
        </w:tc>
        <w:tc>
          <w:tcPr>
            <w:tcW w:w="319" w:type="dxa"/>
            <w:shd w:val="clear" w:color="auto" w:fill="auto"/>
            <w:noWrap/>
            <w:tcMar>
              <w:top w:w="10" w:type="dxa"/>
              <w:left w:w="10" w:type="dxa"/>
              <w:right w:w="10" w:type="dxa"/>
            </w:tcMar>
            <w:vAlign w:val="center"/>
          </w:tcPr>
          <w:p w14:paraId="4B3111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4755F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0.0027</w:t>
            </w:r>
          </w:p>
        </w:tc>
        <w:tc>
          <w:tcPr>
            <w:tcW w:w="441" w:type="dxa"/>
            <w:shd w:val="clear" w:color="auto" w:fill="auto"/>
            <w:noWrap/>
            <w:tcMar>
              <w:top w:w="10" w:type="dxa"/>
              <w:left w:w="10" w:type="dxa"/>
              <w:right w:w="10" w:type="dxa"/>
            </w:tcMar>
            <w:vAlign w:val="center"/>
          </w:tcPr>
          <w:p w14:paraId="15EDFA3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5A3DD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ENSP00000333657,ENSP00000342513,ENSP00000354822,ENSP00000360883,ENSP00000380697,ENSP00000381601,ENSP00000382707,ENSP00000386187,ENSP00000388001</w:t>
            </w:r>
          </w:p>
        </w:tc>
        <w:tc>
          <w:tcPr>
            <w:tcW w:w="2883" w:type="dxa"/>
            <w:shd w:val="clear" w:color="auto" w:fill="auto"/>
            <w:noWrap/>
            <w:tcMar>
              <w:top w:w="10" w:type="dxa"/>
              <w:left w:w="10" w:type="dxa"/>
              <w:right w:w="10" w:type="dxa"/>
            </w:tcMar>
            <w:vAlign w:val="center"/>
          </w:tcPr>
          <w:p w14:paraId="5A6CBE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IFI6,IFIT3,IFITM1,IFITM3,IRF7,MX1,MX2,OAS1,XAF1</w:t>
            </w:r>
          </w:p>
        </w:tc>
      </w:tr>
      <w:tr w:rsidR="008B2A81" w:rsidRPr="008B2A81" w14:paraId="72B46EFE" w14:textId="77777777">
        <w:trPr>
          <w:trHeight w:val="280"/>
        </w:trPr>
        <w:tc>
          <w:tcPr>
            <w:tcW w:w="459" w:type="dxa"/>
            <w:shd w:val="clear" w:color="auto" w:fill="auto"/>
            <w:noWrap/>
            <w:tcMar>
              <w:top w:w="10" w:type="dxa"/>
              <w:left w:w="10" w:type="dxa"/>
              <w:right w:w="10" w:type="dxa"/>
            </w:tcMar>
            <w:vAlign w:val="center"/>
          </w:tcPr>
          <w:p w14:paraId="0CC505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7D8386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39D1F3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468054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442FFC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3.98153</w:t>
            </w:r>
          </w:p>
        </w:tc>
        <w:tc>
          <w:tcPr>
            <w:tcW w:w="319" w:type="dxa"/>
            <w:shd w:val="clear" w:color="auto" w:fill="auto"/>
            <w:noWrap/>
            <w:tcMar>
              <w:top w:w="10" w:type="dxa"/>
              <w:left w:w="10" w:type="dxa"/>
              <w:right w:w="10" w:type="dxa"/>
            </w:tcMar>
            <w:vAlign w:val="center"/>
          </w:tcPr>
          <w:p w14:paraId="0008A9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76928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0.0027</w:t>
            </w:r>
          </w:p>
        </w:tc>
        <w:tc>
          <w:tcPr>
            <w:tcW w:w="441" w:type="dxa"/>
            <w:shd w:val="clear" w:color="auto" w:fill="auto"/>
            <w:noWrap/>
            <w:tcMar>
              <w:top w:w="10" w:type="dxa"/>
              <w:left w:w="10" w:type="dxa"/>
              <w:right w:w="10" w:type="dxa"/>
            </w:tcMar>
            <w:vAlign w:val="center"/>
          </w:tcPr>
          <w:p w14:paraId="484D20B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1EC37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ENSP00000252593,ENSP00000333657,ENSP00000342513,ENSP00000354822,ENSP00000360883,ENSP00000380697,ENSP00000381601,ENSP00000382707,ENSP00000386187,ENSP00000388001</w:t>
            </w:r>
          </w:p>
        </w:tc>
        <w:tc>
          <w:tcPr>
            <w:tcW w:w="2883" w:type="dxa"/>
            <w:shd w:val="clear" w:color="auto" w:fill="auto"/>
            <w:noWrap/>
            <w:tcMar>
              <w:top w:w="10" w:type="dxa"/>
              <w:left w:w="10" w:type="dxa"/>
              <w:right w:w="10" w:type="dxa"/>
            </w:tcMar>
            <w:vAlign w:val="center"/>
          </w:tcPr>
          <w:p w14:paraId="6E0937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BST2,IFI6,IFIT3,IFITM1,IFITM3,IRF7,MX1,MX2,OAS1,XAF1</w:t>
            </w:r>
          </w:p>
        </w:tc>
      </w:tr>
      <w:tr w:rsidR="008B2A81" w:rsidRPr="008B2A81" w14:paraId="41864510" w14:textId="77777777">
        <w:trPr>
          <w:trHeight w:val="280"/>
        </w:trPr>
        <w:tc>
          <w:tcPr>
            <w:tcW w:w="459" w:type="dxa"/>
            <w:shd w:val="clear" w:color="auto" w:fill="auto"/>
            <w:noWrap/>
            <w:tcMar>
              <w:top w:w="10" w:type="dxa"/>
              <w:left w:w="10" w:type="dxa"/>
              <w:right w:w="10" w:type="dxa"/>
            </w:tcMar>
            <w:vAlign w:val="center"/>
          </w:tcPr>
          <w:p w14:paraId="0F1301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671D51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6AC7CC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0DF987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38C76C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5.01673</w:t>
            </w:r>
          </w:p>
        </w:tc>
        <w:tc>
          <w:tcPr>
            <w:tcW w:w="319" w:type="dxa"/>
            <w:shd w:val="clear" w:color="auto" w:fill="auto"/>
            <w:noWrap/>
            <w:tcMar>
              <w:top w:w="10" w:type="dxa"/>
              <w:left w:w="10" w:type="dxa"/>
              <w:right w:w="10" w:type="dxa"/>
            </w:tcMar>
            <w:vAlign w:val="center"/>
          </w:tcPr>
          <w:p w14:paraId="558771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82A6B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0.0033</w:t>
            </w:r>
          </w:p>
        </w:tc>
        <w:tc>
          <w:tcPr>
            <w:tcW w:w="441" w:type="dxa"/>
            <w:shd w:val="clear" w:color="auto" w:fill="auto"/>
            <w:noWrap/>
            <w:tcMar>
              <w:top w:w="10" w:type="dxa"/>
              <w:left w:w="10" w:type="dxa"/>
              <w:right w:w="10" w:type="dxa"/>
            </w:tcMar>
            <w:vAlign w:val="center"/>
          </w:tcPr>
          <w:p w14:paraId="1E77C94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472A9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ENSP00000253039,ENSP00000348849,ENSP00000362744,ENSP00000375730,ENSP00000400467,ENSP00000403172</w:t>
            </w:r>
          </w:p>
        </w:tc>
        <w:tc>
          <w:tcPr>
            <w:tcW w:w="2883" w:type="dxa"/>
            <w:shd w:val="clear" w:color="auto" w:fill="auto"/>
            <w:noWrap/>
            <w:tcMar>
              <w:top w:w="10" w:type="dxa"/>
              <w:left w:w="10" w:type="dxa"/>
              <w:right w:w="10" w:type="dxa"/>
            </w:tcMar>
            <w:vAlign w:val="center"/>
          </w:tcPr>
          <w:p w14:paraId="6DF094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EIF2S3,RPL13A,RPL6,RPL9,RPS26,RPS4X</w:t>
            </w:r>
          </w:p>
        </w:tc>
      </w:tr>
      <w:tr w:rsidR="008B2A81" w:rsidRPr="008B2A81" w14:paraId="47EBE7E5" w14:textId="77777777">
        <w:trPr>
          <w:trHeight w:val="280"/>
        </w:trPr>
        <w:tc>
          <w:tcPr>
            <w:tcW w:w="459" w:type="dxa"/>
            <w:shd w:val="clear" w:color="auto" w:fill="auto"/>
            <w:noWrap/>
            <w:tcMar>
              <w:top w:w="10" w:type="dxa"/>
              <w:left w:w="10" w:type="dxa"/>
              <w:right w:w="10" w:type="dxa"/>
            </w:tcMar>
            <w:vAlign w:val="center"/>
          </w:tcPr>
          <w:p w14:paraId="571458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42865B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376D88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00099B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0B9178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3.95348</w:t>
            </w:r>
          </w:p>
        </w:tc>
        <w:tc>
          <w:tcPr>
            <w:tcW w:w="319" w:type="dxa"/>
            <w:shd w:val="clear" w:color="auto" w:fill="auto"/>
            <w:noWrap/>
            <w:tcMar>
              <w:top w:w="10" w:type="dxa"/>
              <w:left w:w="10" w:type="dxa"/>
              <w:right w:w="10" w:type="dxa"/>
            </w:tcMar>
            <w:vAlign w:val="center"/>
          </w:tcPr>
          <w:p w14:paraId="66D966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D34B5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0.0054</w:t>
            </w:r>
          </w:p>
        </w:tc>
        <w:tc>
          <w:tcPr>
            <w:tcW w:w="441" w:type="dxa"/>
            <w:shd w:val="clear" w:color="auto" w:fill="auto"/>
            <w:noWrap/>
            <w:tcMar>
              <w:top w:w="10" w:type="dxa"/>
              <w:left w:w="10" w:type="dxa"/>
              <w:right w:w="10" w:type="dxa"/>
            </w:tcMar>
            <w:vAlign w:val="center"/>
          </w:tcPr>
          <w:p w14:paraId="2A29C0D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ED753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ENSP00000317780,ENSP00000354554,ENSP00000354687,ENSP00000354728,ENSP00000354813,ENSP00000354961,ENSP00000354982,ENSP00000355046,ENSP00000355206</w:t>
            </w:r>
          </w:p>
        </w:tc>
        <w:tc>
          <w:tcPr>
            <w:tcW w:w="2883" w:type="dxa"/>
            <w:shd w:val="clear" w:color="auto" w:fill="auto"/>
            <w:noWrap/>
            <w:tcMar>
              <w:top w:w="10" w:type="dxa"/>
              <w:left w:w="10" w:type="dxa"/>
              <w:right w:w="10" w:type="dxa"/>
            </w:tcMar>
            <w:vAlign w:val="center"/>
          </w:tcPr>
          <w:p w14:paraId="45B83C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COX5A,MT-CO3,MT-CYB,MT-ND1,MT-ND2,MT-ND3,MT-ND4,MT-ND4L,MT-ND5</w:t>
            </w:r>
          </w:p>
        </w:tc>
      </w:tr>
      <w:tr w:rsidR="008B2A81" w:rsidRPr="008B2A81" w14:paraId="24522FDE" w14:textId="77777777">
        <w:trPr>
          <w:trHeight w:val="280"/>
        </w:trPr>
        <w:tc>
          <w:tcPr>
            <w:tcW w:w="459" w:type="dxa"/>
            <w:shd w:val="clear" w:color="auto" w:fill="auto"/>
            <w:noWrap/>
            <w:tcMar>
              <w:top w:w="10" w:type="dxa"/>
              <w:left w:w="10" w:type="dxa"/>
              <w:right w:w="10" w:type="dxa"/>
            </w:tcMar>
            <w:vAlign w:val="center"/>
          </w:tcPr>
          <w:p w14:paraId="402C20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77D731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15892E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4AC9E5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3E631E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4.94112</w:t>
            </w:r>
          </w:p>
        </w:tc>
        <w:tc>
          <w:tcPr>
            <w:tcW w:w="319" w:type="dxa"/>
            <w:shd w:val="clear" w:color="auto" w:fill="auto"/>
            <w:noWrap/>
            <w:tcMar>
              <w:top w:w="10" w:type="dxa"/>
              <w:left w:w="10" w:type="dxa"/>
              <w:right w:w="10" w:type="dxa"/>
            </w:tcMar>
            <w:vAlign w:val="center"/>
          </w:tcPr>
          <w:p w14:paraId="7B97A9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45893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0.0075</w:t>
            </w:r>
          </w:p>
        </w:tc>
        <w:tc>
          <w:tcPr>
            <w:tcW w:w="441" w:type="dxa"/>
            <w:shd w:val="clear" w:color="auto" w:fill="auto"/>
            <w:noWrap/>
            <w:tcMar>
              <w:top w:w="10" w:type="dxa"/>
              <w:left w:w="10" w:type="dxa"/>
              <w:right w:w="10" w:type="dxa"/>
            </w:tcMar>
            <w:vAlign w:val="center"/>
          </w:tcPr>
          <w:p w14:paraId="552FCF2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629EB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ENSP00000348849,ENSP00000362744,ENSP00000375730,ENSP00000400467,ENSP00000403172</w:t>
            </w:r>
          </w:p>
        </w:tc>
        <w:tc>
          <w:tcPr>
            <w:tcW w:w="2883" w:type="dxa"/>
            <w:shd w:val="clear" w:color="auto" w:fill="auto"/>
            <w:noWrap/>
            <w:tcMar>
              <w:top w:w="10" w:type="dxa"/>
              <w:left w:w="10" w:type="dxa"/>
              <w:right w:w="10" w:type="dxa"/>
            </w:tcMar>
            <w:vAlign w:val="center"/>
          </w:tcPr>
          <w:p w14:paraId="31339E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RPL13A,RPL6,RPL9,RPS26,RPS4X</w:t>
            </w:r>
          </w:p>
        </w:tc>
      </w:tr>
      <w:tr w:rsidR="008B2A81" w:rsidRPr="008B2A81" w14:paraId="760727D1" w14:textId="77777777">
        <w:trPr>
          <w:trHeight w:val="280"/>
        </w:trPr>
        <w:tc>
          <w:tcPr>
            <w:tcW w:w="459" w:type="dxa"/>
            <w:shd w:val="clear" w:color="auto" w:fill="auto"/>
            <w:noWrap/>
            <w:tcMar>
              <w:top w:w="10" w:type="dxa"/>
              <w:left w:w="10" w:type="dxa"/>
              <w:right w:w="10" w:type="dxa"/>
            </w:tcMar>
            <w:vAlign w:val="center"/>
          </w:tcPr>
          <w:p w14:paraId="000310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10A912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CL:14963</w:t>
            </w:r>
          </w:p>
        </w:tc>
        <w:tc>
          <w:tcPr>
            <w:tcW w:w="878" w:type="dxa"/>
            <w:shd w:val="clear" w:color="auto" w:fill="auto"/>
            <w:noWrap/>
            <w:tcMar>
              <w:top w:w="10" w:type="dxa"/>
              <w:left w:w="10" w:type="dxa"/>
              <w:right w:w="10" w:type="dxa"/>
            </w:tcMar>
            <w:vAlign w:val="center"/>
          </w:tcPr>
          <w:p w14:paraId="413658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362" w:type="dxa"/>
            <w:shd w:val="clear" w:color="auto" w:fill="auto"/>
            <w:noWrap/>
            <w:tcMar>
              <w:top w:w="10" w:type="dxa"/>
              <w:left w:w="10" w:type="dxa"/>
              <w:right w:w="10" w:type="dxa"/>
            </w:tcMar>
            <w:vAlign w:val="center"/>
          </w:tcPr>
          <w:p w14:paraId="5CF550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558" w:type="dxa"/>
            <w:shd w:val="clear" w:color="auto" w:fill="auto"/>
            <w:noWrap/>
            <w:tcMar>
              <w:top w:w="10" w:type="dxa"/>
              <w:left w:w="10" w:type="dxa"/>
              <w:right w:w="10" w:type="dxa"/>
            </w:tcMar>
            <w:vAlign w:val="center"/>
          </w:tcPr>
          <w:p w14:paraId="4A1C8C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4.1507</w:t>
            </w:r>
          </w:p>
        </w:tc>
        <w:tc>
          <w:tcPr>
            <w:tcW w:w="319" w:type="dxa"/>
            <w:shd w:val="clear" w:color="auto" w:fill="auto"/>
            <w:noWrap/>
            <w:tcMar>
              <w:top w:w="10" w:type="dxa"/>
              <w:left w:w="10" w:type="dxa"/>
              <w:right w:w="10" w:type="dxa"/>
            </w:tcMar>
            <w:vAlign w:val="center"/>
          </w:tcPr>
          <w:p w14:paraId="44355F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E952C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0.0089</w:t>
            </w:r>
          </w:p>
        </w:tc>
        <w:tc>
          <w:tcPr>
            <w:tcW w:w="441" w:type="dxa"/>
            <w:shd w:val="clear" w:color="auto" w:fill="auto"/>
            <w:noWrap/>
            <w:tcMar>
              <w:top w:w="10" w:type="dxa"/>
              <w:left w:w="10" w:type="dxa"/>
              <w:right w:w="10" w:type="dxa"/>
            </w:tcMar>
            <w:vAlign w:val="center"/>
          </w:tcPr>
          <w:p w14:paraId="4BD7ACD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C0FA0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ENSP00000253039,ENSP00000336702,ENSP00000348849,ENSP00000362744,ENSP00000375730,ENSP00000400467,ENSP00000403172</w:t>
            </w:r>
          </w:p>
        </w:tc>
        <w:tc>
          <w:tcPr>
            <w:tcW w:w="2883" w:type="dxa"/>
            <w:shd w:val="clear" w:color="auto" w:fill="auto"/>
            <w:noWrap/>
            <w:tcMar>
              <w:top w:w="10" w:type="dxa"/>
              <w:left w:w="10" w:type="dxa"/>
              <w:right w:w="10" w:type="dxa"/>
            </w:tcMar>
            <w:vAlign w:val="center"/>
          </w:tcPr>
          <w:p w14:paraId="6E7E15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EIF2S3,EIF5A,RPL13A,RPL6,RPL9,RPS26,RPS4X</w:t>
            </w:r>
          </w:p>
        </w:tc>
      </w:tr>
      <w:tr w:rsidR="008B2A81" w:rsidRPr="008B2A81" w14:paraId="3EF7C47D" w14:textId="77777777">
        <w:trPr>
          <w:trHeight w:val="280"/>
        </w:trPr>
        <w:tc>
          <w:tcPr>
            <w:tcW w:w="459" w:type="dxa"/>
            <w:shd w:val="clear" w:color="auto" w:fill="auto"/>
            <w:noWrap/>
            <w:tcMar>
              <w:top w:w="10" w:type="dxa"/>
              <w:left w:w="10" w:type="dxa"/>
              <w:right w:w="10" w:type="dxa"/>
            </w:tcMar>
            <w:vAlign w:val="center"/>
          </w:tcPr>
          <w:p w14:paraId="0B8F67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1778D2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CL:18627</w:t>
            </w:r>
          </w:p>
        </w:tc>
        <w:tc>
          <w:tcPr>
            <w:tcW w:w="878" w:type="dxa"/>
            <w:shd w:val="clear" w:color="auto" w:fill="auto"/>
            <w:noWrap/>
            <w:tcMar>
              <w:top w:w="10" w:type="dxa"/>
              <w:left w:w="10" w:type="dxa"/>
              <w:right w:w="10" w:type="dxa"/>
            </w:tcMar>
            <w:vAlign w:val="center"/>
          </w:tcPr>
          <w:p w14:paraId="113040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MHC class II protein complex, </w:t>
            </w:r>
            <w:r w:rsidRPr="008B2A81">
              <w:rPr>
                <w:rFonts w:eastAsia="宋体"/>
                <w:sz w:val="12"/>
                <w:szCs w:val="12"/>
                <w:lang w:eastAsia="zh-CN" w:bidi="ar"/>
              </w:rPr>
              <w:lastRenderedPageBreak/>
              <w:t>and dynactin complex</w:t>
            </w:r>
          </w:p>
        </w:tc>
        <w:tc>
          <w:tcPr>
            <w:tcW w:w="362" w:type="dxa"/>
            <w:shd w:val="clear" w:color="auto" w:fill="auto"/>
            <w:noWrap/>
            <w:tcMar>
              <w:top w:w="10" w:type="dxa"/>
              <w:left w:w="10" w:type="dxa"/>
              <w:right w:w="10" w:type="dxa"/>
            </w:tcMar>
            <w:vAlign w:val="center"/>
          </w:tcPr>
          <w:p w14:paraId="032A63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5</w:t>
            </w:r>
          </w:p>
        </w:tc>
        <w:tc>
          <w:tcPr>
            <w:tcW w:w="558" w:type="dxa"/>
            <w:shd w:val="clear" w:color="auto" w:fill="auto"/>
            <w:noWrap/>
            <w:tcMar>
              <w:top w:w="10" w:type="dxa"/>
              <w:left w:w="10" w:type="dxa"/>
              <w:right w:w="10" w:type="dxa"/>
            </w:tcMar>
            <w:vAlign w:val="center"/>
          </w:tcPr>
          <w:p w14:paraId="0C4866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7.18329</w:t>
            </w:r>
          </w:p>
        </w:tc>
        <w:tc>
          <w:tcPr>
            <w:tcW w:w="319" w:type="dxa"/>
            <w:shd w:val="clear" w:color="auto" w:fill="auto"/>
            <w:noWrap/>
            <w:tcMar>
              <w:top w:w="10" w:type="dxa"/>
              <w:left w:w="10" w:type="dxa"/>
              <w:right w:w="10" w:type="dxa"/>
            </w:tcMar>
            <w:vAlign w:val="center"/>
          </w:tcPr>
          <w:p w14:paraId="50818F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528" w:type="dxa"/>
            <w:shd w:val="clear" w:color="auto" w:fill="auto"/>
            <w:noWrap/>
            <w:tcMar>
              <w:top w:w="10" w:type="dxa"/>
              <w:left w:w="10" w:type="dxa"/>
              <w:right w:w="10" w:type="dxa"/>
            </w:tcMar>
            <w:vAlign w:val="center"/>
          </w:tcPr>
          <w:p w14:paraId="15613D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0.0012</w:t>
            </w:r>
          </w:p>
        </w:tc>
        <w:tc>
          <w:tcPr>
            <w:tcW w:w="441" w:type="dxa"/>
            <w:shd w:val="clear" w:color="auto" w:fill="auto"/>
            <w:noWrap/>
            <w:tcMar>
              <w:top w:w="10" w:type="dxa"/>
              <w:left w:w="10" w:type="dxa"/>
              <w:right w:w="10" w:type="dxa"/>
            </w:tcMar>
            <w:vAlign w:val="center"/>
          </w:tcPr>
          <w:p w14:paraId="4E783F0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615F9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ENSP00000353099,ENSP00000364076,ENSP00000364080,ENSP00000364114,ENSP00000378786</w:t>
            </w:r>
          </w:p>
        </w:tc>
        <w:tc>
          <w:tcPr>
            <w:tcW w:w="2883" w:type="dxa"/>
            <w:shd w:val="clear" w:color="auto" w:fill="auto"/>
            <w:noWrap/>
            <w:tcMar>
              <w:top w:w="10" w:type="dxa"/>
              <w:left w:w="10" w:type="dxa"/>
              <w:right w:w="10" w:type="dxa"/>
            </w:tcMar>
            <w:vAlign w:val="center"/>
          </w:tcPr>
          <w:p w14:paraId="440CED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HLA-DQA2,HLA-DQB1,HLA-DRA,HLA-DRB1,HLA-DRB5</w:t>
            </w:r>
          </w:p>
        </w:tc>
      </w:tr>
      <w:tr w:rsidR="008B2A81" w:rsidRPr="008B2A81" w14:paraId="4A5AE4EF" w14:textId="77777777">
        <w:trPr>
          <w:trHeight w:val="280"/>
        </w:trPr>
        <w:tc>
          <w:tcPr>
            <w:tcW w:w="459" w:type="dxa"/>
            <w:shd w:val="clear" w:color="auto" w:fill="auto"/>
            <w:noWrap/>
            <w:tcMar>
              <w:top w:w="10" w:type="dxa"/>
              <w:left w:w="10" w:type="dxa"/>
              <w:right w:w="10" w:type="dxa"/>
            </w:tcMar>
            <w:vAlign w:val="center"/>
          </w:tcPr>
          <w:p w14:paraId="4239C76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3DA2912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20A778D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53D454C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13C553B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1429BC9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2034EBA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29408C9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2C5DE4B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291CA10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35905AAE" w14:textId="77777777">
        <w:trPr>
          <w:trHeight w:val="280"/>
        </w:trPr>
        <w:tc>
          <w:tcPr>
            <w:tcW w:w="459" w:type="dxa"/>
            <w:shd w:val="clear" w:color="auto" w:fill="auto"/>
            <w:noWrap/>
            <w:tcMar>
              <w:top w:w="10" w:type="dxa"/>
              <w:left w:w="10" w:type="dxa"/>
              <w:right w:w="10" w:type="dxa"/>
            </w:tcMar>
            <w:vAlign w:val="center"/>
          </w:tcPr>
          <w:p w14:paraId="1C0D78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4BDB1B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CL:18630</w:t>
            </w:r>
          </w:p>
        </w:tc>
        <w:tc>
          <w:tcPr>
            <w:tcW w:w="878" w:type="dxa"/>
            <w:shd w:val="clear" w:color="auto" w:fill="auto"/>
            <w:noWrap/>
            <w:tcMar>
              <w:top w:w="10" w:type="dxa"/>
              <w:left w:w="10" w:type="dxa"/>
              <w:right w:w="10" w:type="dxa"/>
            </w:tcMar>
            <w:vAlign w:val="center"/>
          </w:tcPr>
          <w:p w14:paraId="2FC56B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w:t>
            </w:r>
          </w:p>
        </w:tc>
        <w:tc>
          <w:tcPr>
            <w:tcW w:w="362" w:type="dxa"/>
            <w:shd w:val="clear" w:color="auto" w:fill="auto"/>
            <w:noWrap/>
            <w:tcMar>
              <w:top w:w="10" w:type="dxa"/>
              <w:left w:w="10" w:type="dxa"/>
              <w:right w:w="10" w:type="dxa"/>
            </w:tcMar>
            <w:vAlign w:val="center"/>
          </w:tcPr>
          <w:p w14:paraId="43AA74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7D4BCF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7.50974</w:t>
            </w:r>
          </w:p>
        </w:tc>
        <w:tc>
          <w:tcPr>
            <w:tcW w:w="319" w:type="dxa"/>
            <w:shd w:val="clear" w:color="auto" w:fill="auto"/>
            <w:noWrap/>
            <w:tcMar>
              <w:top w:w="10" w:type="dxa"/>
              <w:left w:w="10" w:type="dxa"/>
              <w:right w:w="10" w:type="dxa"/>
            </w:tcMar>
            <w:vAlign w:val="center"/>
          </w:tcPr>
          <w:p w14:paraId="607627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528" w:type="dxa"/>
            <w:shd w:val="clear" w:color="auto" w:fill="auto"/>
            <w:noWrap/>
            <w:tcMar>
              <w:top w:w="10" w:type="dxa"/>
              <w:left w:w="10" w:type="dxa"/>
              <w:right w:w="10" w:type="dxa"/>
            </w:tcMar>
            <w:vAlign w:val="center"/>
          </w:tcPr>
          <w:p w14:paraId="2FE47A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0.0018</w:t>
            </w:r>
          </w:p>
        </w:tc>
        <w:tc>
          <w:tcPr>
            <w:tcW w:w="441" w:type="dxa"/>
            <w:shd w:val="clear" w:color="auto" w:fill="auto"/>
            <w:noWrap/>
            <w:tcMar>
              <w:top w:w="10" w:type="dxa"/>
              <w:left w:w="10" w:type="dxa"/>
              <w:right w:w="10" w:type="dxa"/>
            </w:tcMar>
            <w:vAlign w:val="center"/>
          </w:tcPr>
          <w:p w14:paraId="6B41BD3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405E1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ENSP00000353099,ENSP00000364080,ENSP00000364114,ENSP00000378786</w:t>
            </w:r>
          </w:p>
        </w:tc>
        <w:tc>
          <w:tcPr>
            <w:tcW w:w="2883" w:type="dxa"/>
            <w:shd w:val="clear" w:color="auto" w:fill="auto"/>
            <w:noWrap/>
            <w:tcMar>
              <w:top w:w="10" w:type="dxa"/>
              <w:left w:w="10" w:type="dxa"/>
              <w:right w:w="10" w:type="dxa"/>
            </w:tcMar>
            <w:vAlign w:val="center"/>
          </w:tcPr>
          <w:p w14:paraId="00A0D8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HLA-DQB1,HLA-DRA,HLA-DRB1,HLA-DRB5</w:t>
            </w:r>
          </w:p>
        </w:tc>
      </w:tr>
      <w:tr w:rsidR="008B2A81" w:rsidRPr="008B2A81" w14:paraId="094373B9" w14:textId="77777777">
        <w:trPr>
          <w:trHeight w:val="280"/>
        </w:trPr>
        <w:tc>
          <w:tcPr>
            <w:tcW w:w="459" w:type="dxa"/>
            <w:shd w:val="clear" w:color="auto" w:fill="auto"/>
            <w:noWrap/>
            <w:tcMar>
              <w:top w:w="10" w:type="dxa"/>
              <w:left w:w="10" w:type="dxa"/>
              <w:right w:w="10" w:type="dxa"/>
            </w:tcMar>
            <w:vAlign w:val="center"/>
          </w:tcPr>
          <w:p w14:paraId="7DF3A6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073D86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5E5B88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789EBB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7C8A7F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2.63221</w:t>
            </w:r>
          </w:p>
        </w:tc>
        <w:tc>
          <w:tcPr>
            <w:tcW w:w="319" w:type="dxa"/>
            <w:shd w:val="clear" w:color="auto" w:fill="auto"/>
            <w:noWrap/>
            <w:tcMar>
              <w:top w:w="10" w:type="dxa"/>
              <w:left w:w="10" w:type="dxa"/>
              <w:right w:w="10" w:type="dxa"/>
            </w:tcMar>
            <w:vAlign w:val="center"/>
          </w:tcPr>
          <w:p w14:paraId="684FDE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B22E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0.0093</w:t>
            </w:r>
          </w:p>
        </w:tc>
        <w:tc>
          <w:tcPr>
            <w:tcW w:w="441" w:type="dxa"/>
            <w:shd w:val="clear" w:color="auto" w:fill="auto"/>
            <w:noWrap/>
            <w:tcMar>
              <w:top w:w="10" w:type="dxa"/>
              <w:left w:w="10" w:type="dxa"/>
              <w:right w:w="10" w:type="dxa"/>
            </w:tcMar>
            <w:vAlign w:val="center"/>
          </w:tcPr>
          <w:p w14:paraId="6478796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CD5C3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00000245414,ENSP00000252593,ENSP00000306565,ENSP00000318982,ENSP00000326247,ENSP00000342278,ENSP00000342513,ENSP00000345494,ENSP00000354822,ENSP00000359787,ENSP00000360869,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2FC08F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BST2,EPSTI1,IFI27,IFI44L,IFI6,IFIT1,IFIT3,IFITM1,IFITM2,IFITM3,IRF1,IRF7,ISG15,ISG20,MX1,OAS1,OAS2,PLSCR1,SAMD9L,XAF1</w:t>
            </w:r>
          </w:p>
        </w:tc>
      </w:tr>
      <w:tr w:rsidR="008B2A81" w:rsidRPr="008B2A81" w14:paraId="455F73D3" w14:textId="77777777">
        <w:trPr>
          <w:trHeight w:val="280"/>
        </w:trPr>
        <w:tc>
          <w:tcPr>
            <w:tcW w:w="459" w:type="dxa"/>
            <w:shd w:val="clear" w:color="auto" w:fill="auto"/>
            <w:noWrap/>
            <w:tcMar>
              <w:top w:w="10" w:type="dxa"/>
              <w:left w:w="10" w:type="dxa"/>
              <w:right w:w="10" w:type="dxa"/>
            </w:tcMar>
            <w:vAlign w:val="center"/>
          </w:tcPr>
          <w:p w14:paraId="7BBB36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58362C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315D1D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C474E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369F80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3.27694</w:t>
            </w:r>
          </w:p>
        </w:tc>
        <w:tc>
          <w:tcPr>
            <w:tcW w:w="319" w:type="dxa"/>
            <w:shd w:val="clear" w:color="auto" w:fill="auto"/>
            <w:noWrap/>
            <w:tcMar>
              <w:top w:w="10" w:type="dxa"/>
              <w:left w:w="10" w:type="dxa"/>
              <w:right w:w="10" w:type="dxa"/>
            </w:tcMar>
            <w:vAlign w:val="center"/>
          </w:tcPr>
          <w:p w14:paraId="200ADF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C2162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0.0093</w:t>
            </w:r>
          </w:p>
        </w:tc>
        <w:tc>
          <w:tcPr>
            <w:tcW w:w="441" w:type="dxa"/>
            <w:shd w:val="clear" w:color="auto" w:fill="auto"/>
            <w:noWrap/>
            <w:tcMar>
              <w:top w:w="10" w:type="dxa"/>
              <w:left w:w="10" w:type="dxa"/>
              <w:right w:w="10" w:type="dxa"/>
            </w:tcMar>
            <w:vAlign w:val="center"/>
          </w:tcPr>
          <w:p w14:paraId="07C6BA5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DE846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ENSP00000306565,ENSP00000342278,ENSP00000342513,ENSP00000354822,ENSP00000360869,ENSP00000360883,ENSP00000380697,ENSP00000381601,ENSP00000382707,ENSP00000386187,ENSP00000388001,ENSP00000483430,ENSP00000484689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02F67E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IFI27,IFI6,IFIT1,IFIT3,IFITM1,IFITM2,IFITM3,IRF7,ISG20,MX1,OAS1,OAS2,XAF1</w:t>
            </w:r>
          </w:p>
        </w:tc>
      </w:tr>
      <w:tr w:rsidR="008B2A81" w:rsidRPr="008B2A81" w14:paraId="169979D2" w14:textId="77777777">
        <w:trPr>
          <w:trHeight w:val="280"/>
        </w:trPr>
        <w:tc>
          <w:tcPr>
            <w:tcW w:w="459" w:type="dxa"/>
            <w:shd w:val="clear" w:color="auto" w:fill="auto"/>
            <w:noWrap/>
            <w:tcMar>
              <w:top w:w="10" w:type="dxa"/>
              <w:left w:w="10" w:type="dxa"/>
              <w:right w:w="10" w:type="dxa"/>
            </w:tcMar>
            <w:vAlign w:val="center"/>
          </w:tcPr>
          <w:p w14:paraId="79EB4D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530935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234D3E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65697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1AB056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2.84473</w:t>
            </w:r>
          </w:p>
        </w:tc>
        <w:tc>
          <w:tcPr>
            <w:tcW w:w="319" w:type="dxa"/>
            <w:shd w:val="clear" w:color="auto" w:fill="auto"/>
            <w:noWrap/>
            <w:tcMar>
              <w:top w:w="10" w:type="dxa"/>
              <w:left w:w="10" w:type="dxa"/>
              <w:right w:w="10" w:type="dxa"/>
            </w:tcMar>
            <w:vAlign w:val="center"/>
          </w:tcPr>
          <w:p w14:paraId="79FF6A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6A334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0.0093</w:t>
            </w:r>
          </w:p>
        </w:tc>
        <w:tc>
          <w:tcPr>
            <w:tcW w:w="441" w:type="dxa"/>
            <w:shd w:val="clear" w:color="auto" w:fill="auto"/>
            <w:noWrap/>
            <w:tcMar>
              <w:top w:w="10" w:type="dxa"/>
              <w:left w:w="10" w:type="dxa"/>
              <w:right w:w="10" w:type="dxa"/>
            </w:tcMar>
            <w:vAlign w:val="center"/>
          </w:tcPr>
          <w:p w14:paraId="4E2A04D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D091E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00000245414,ENSP00000252593,ENSP00000306565,ENSP00000326247,ENSP00000342278,ENSP00000342513,ENSP00000354822,ENSP00000359787,ENSP00000360869,ENSP00000360883,ENSP00000368699,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21D57F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BST2,IFI27,IFI44L,IFI6,IFIT1,IFIT3,IFITM1,IFITM2,IFITM3,IRF1,IRF7,ISG15,ISG20,MX1,OAS1,OAS2,SAMD9L,XAF1</w:t>
            </w:r>
          </w:p>
        </w:tc>
      </w:tr>
      <w:tr w:rsidR="008B2A81" w:rsidRPr="008B2A81" w14:paraId="75ECC9D6" w14:textId="77777777">
        <w:trPr>
          <w:trHeight w:val="280"/>
        </w:trPr>
        <w:tc>
          <w:tcPr>
            <w:tcW w:w="459" w:type="dxa"/>
            <w:shd w:val="clear" w:color="auto" w:fill="auto"/>
            <w:noWrap/>
            <w:tcMar>
              <w:top w:w="10" w:type="dxa"/>
              <w:left w:w="10" w:type="dxa"/>
              <w:right w:w="10" w:type="dxa"/>
            </w:tcMar>
            <w:vAlign w:val="center"/>
          </w:tcPr>
          <w:p w14:paraId="18E335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5F7AAD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00667D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76D736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3955BF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3.71783</w:t>
            </w:r>
          </w:p>
        </w:tc>
        <w:tc>
          <w:tcPr>
            <w:tcW w:w="319" w:type="dxa"/>
            <w:shd w:val="clear" w:color="auto" w:fill="auto"/>
            <w:noWrap/>
            <w:tcMar>
              <w:top w:w="10" w:type="dxa"/>
              <w:left w:w="10" w:type="dxa"/>
              <w:right w:w="10" w:type="dxa"/>
            </w:tcMar>
            <w:vAlign w:val="center"/>
          </w:tcPr>
          <w:p w14:paraId="29905F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2AB6C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0.0028</w:t>
            </w:r>
          </w:p>
        </w:tc>
        <w:tc>
          <w:tcPr>
            <w:tcW w:w="441" w:type="dxa"/>
            <w:shd w:val="clear" w:color="auto" w:fill="auto"/>
            <w:noWrap/>
            <w:tcMar>
              <w:top w:w="10" w:type="dxa"/>
              <w:left w:w="10" w:type="dxa"/>
              <w:right w:w="10" w:type="dxa"/>
            </w:tcMar>
            <w:vAlign w:val="center"/>
          </w:tcPr>
          <w:p w14:paraId="256BE97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7E85F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68B153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IFI27,IFI6,IFIT3,IFITM1,IFITM2,IFITM3,IRF7,ISG20,MX1,OAS1,XAF1</w:t>
            </w:r>
          </w:p>
        </w:tc>
      </w:tr>
      <w:tr w:rsidR="008B2A81" w:rsidRPr="008B2A81" w14:paraId="38F33D4C" w14:textId="77777777">
        <w:trPr>
          <w:trHeight w:val="280"/>
        </w:trPr>
        <w:tc>
          <w:tcPr>
            <w:tcW w:w="459" w:type="dxa"/>
            <w:shd w:val="clear" w:color="auto" w:fill="auto"/>
            <w:noWrap/>
            <w:tcMar>
              <w:top w:w="10" w:type="dxa"/>
              <w:left w:w="10" w:type="dxa"/>
              <w:right w:w="10" w:type="dxa"/>
            </w:tcMar>
            <w:vAlign w:val="center"/>
          </w:tcPr>
          <w:p w14:paraId="18081F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0AB844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5A24E9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52C20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18D9FE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3.61643</w:t>
            </w:r>
          </w:p>
        </w:tc>
        <w:tc>
          <w:tcPr>
            <w:tcW w:w="319" w:type="dxa"/>
            <w:shd w:val="clear" w:color="auto" w:fill="auto"/>
            <w:noWrap/>
            <w:tcMar>
              <w:top w:w="10" w:type="dxa"/>
              <w:left w:w="10" w:type="dxa"/>
              <w:right w:w="10" w:type="dxa"/>
            </w:tcMar>
            <w:vAlign w:val="center"/>
          </w:tcPr>
          <w:p w14:paraId="7DF299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EF2BB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0.0028</w:t>
            </w:r>
          </w:p>
        </w:tc>
        <w:tc>
          <w:tcPr>
            <w:tcW w:w="441" w:type="dxa"/>
            <w:shd w:val="clear" w:color="auto" w:fill="auto"/>
            <w:noWrap/>
            <w:tcMar>
              <w:top w:w="10" w:type="dxa"/>
              <w:left w:w="10" w:type="dxa"/>
              <w:right w:w="10" w:type="dxa"/>
            </w:tcMar>
            <w:vAlign w:val="center"/>
          </w:tcPr>
          <w:p w14:paraId="20FD325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C80FB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ENSP00000252593,ENSP00000306565,ENSP00000342513,ENSP00000354822,ENSP00000360883,ENSP00000380697,ENSP00000381601,ENSP00000382707,ENSP00000386187,ENSP00000388001,ENSP00000483430,ENSP00000484689</w:t>
            </w:r>
          </w:p>
        </w:tc>
        <w:tc>
          <w:tcPr>
            <w:tcW w:w="2883" w:type="dxa"/>
            <w:shd w:val="clear" w:color="auto" w:fill="auto"/>
            <w:noWrap/>
            <w:tcMar>
              <w:top w:w="10" w:type="dxa"/>
              <w:left w:w="10" w:type="dxa"/>
              <w:right w:w="10" w:type="dxa"/>
            </w:tcMar>
            <w:vAlign w:val="center"/>
          </w:tcPr>
          <w:p w14:paraId="6B445E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BST2,IFI27,IFI6,IFIT3,IFITM1,IFITM2,IFITM3,IRF7,ISG20,MX1,OAS1,XAF1</w:t>
            </w:r>
          </w:p>
        </w:tc>
      </w:tr>
      <w:tr w:rsidR="008B2A81" w:rsidRPr="008B2A81" w14:paraId="48AD9B10" w14:textId="77777777">
        <w:trPr>
          <w:trHeight w:val="280"/>
        </w:trPr>
        <w:tc>
          <w:tcPr>
            <w:tcW w:w="459" w:type="dxa"/>
            <w:shd w:val="clear" w:color="auto" w:fill="auto"/>
            <w:noWrap/>
            <w:tcMar>
              <w:top w:w="10" w:type="dxa"/>
              <w:left w:w="10" w:type="dxa"/>
              <w:right w:w="10" w:type="dxa"/>
            </w:tcMar>
            <w:vAlign w:val="center"/>
          </w:tcPr>
          <w:p w14:paraId="66834E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5671C4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65852E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415E13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558" w:type="dxa"/>
            <w:shd w:val="clear" w:color="auto" w:fill="auto"/>
            <w:noWrap/>
            <w:tcMar>
              <w:top w:w="10" w:type="dxa"/>
              <w:left w:w="10" w:type="dxa"/>
              <w:right w:w="10" w:type="dxa"/>
            </w:tcMar>
            <w:vAlign w:val="center"/>
          </w:tcPr>
          <w:p w14:paraId="51295E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4.65513</w:t>
            </w:r>
          </w:p>
        </w:tc>
        <w:tc>
          <w:tcPr>
            <w:tcW w:w="319" w:type="dxa"/>
            <w:shd w:val="clear" w:color="auto" w:fill="auto"/>
            <w:noWrap/>
            <w:tcMar>
              <w:top w:w="10" w:type="dxa"/>
              <w:left w:w="10" w:type="dxa"/>
              <w:right w:w="10" w:type="dxa"/>
            </w:tcMar>
            <w:vAlign w:val="center"/>
          </w:tcPr>
          <w:p w14:paraId="3B2DAB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20748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0.0056</w:t>
            </w:r>
          </w:p>
        </w:tc>
        <w:tc>
          <w:tcPr>
            <w:tcW w:w="441" w:type="dxa"/>
            <w:shd w:val="clear" w:color="auto" w:fill="auto"/>
            <w:noWrap/>
            <w:tcMar>
              <w:top w:w="10" w:type="dxa"/>
              <w:left w:w="10" w:type="dxa"/>
              <w:right w:w="10" w:type="dxa"/>
            </w:tcMar>
            <w:vAlign w:val="center"/>
          </w:tcPr>
          <w:p w14:paraId="4C7B9E2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D6E92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ENSP00000229379,ENSP00000246554,ENSP00000309565,ENSP00000354554,ENSP00000354632,ENSP00000354961,ENSP00000354982</w:t>
            </w:r>
          </w:p>
        </w:tc>
        <w:tc>
          <w:tcPr>
            <w:tcW w:w="2883" w:type="dxa"/>
            <w:shd w:val="clear" w:color="auto" w:fill="auto"/>
            <w:noWrap/>
            <w:tcMar>
              <w:top w:w="10" w:type="dxa"/>
              <w:left w:w="10" w:type="dxa"/>
              <w:right w:w="10" w:type="dxa"/>
            </w:tcMar>
            <w:vAlign w:val="center"/>
          </w:tcPr>
          <w:p w14:paraId="55FC3C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COX6A1,COX6B1,MT-ATP6,MT-CO3,MT-CYB,MT-ND4,UQCRH</w:t>
            </w:r>
          </w:p>
        </w:tc>
      </w:tr>
      <w:tr w:rsidR="008B2A81" w:rsidRPr="008B2A81" w14:paraId="1943ECCE" w14:textId="77777777">
        <w:trPr>
          <w:trHeight w:val="280"/>
        </w:trPr>
        <w:tc>
          <w:tcPr>
            <w:tcW w:w="459" w:type="dxa"/>
            <w:shd w:val="clear" w:color="auto" w:fill="auto"/>
            <w:noWrap/>
            <w:tcMar>
              <w:top w:w="10" w:type="dxa"/>
              <w:left w:w="10" w:type="dxa"/>
              <w:right w:w="10" w:type="dxa"/>
            </w:tcMar>
            <w:vAlign w:val="center"/>
          </w:tcPr>
          <w:p w14:paraId="47229A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337" w:type="dxa"/>
            <w:shd w:val="clear" w:color="auto" w:fill="auto"/>
            <w:noWrap/>
            <w:tcMar>
              <w:top w:w="10" w:type="dxa"/>
              <w:left w:w="10" w:type="dxa"/>
              <w:right w:w="10" w:type="dxa"/>
            </w:tcMar>
            <w:vAlign w:val="center"/>
          </w:tcPr>
          <w:p w14:paraId="159639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3F2971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33EFED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167768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6.34485</w:t>
            </w:r>
          </w:p>
        </w:tc>
        <w:tc>
          <w:tcPr>
            <w:tcW w:w="319" w:type="dxa"/>
            <w:shd w:val="clear" w:color="auto" w:fill="auto"/>
            <w:noWrap/>
            <w:tcMar>
              <w:top w:w="10" w:type="dxa"/>
              <w:left w:w="10" w:type="dxa"/>
              <w:right w:w="10" w:type="dxa"/>
            </w:tcMar>
            <w:vAlign w:val="center"/>
          </w:tcPr>
          <w:p w14:paraId="7DEEBD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AEA7F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w:t>
            </w:r>
          </w:p>
        </w:tc>
        <w:tc>
          <w:tcPr>
            <w:tcW w:w="441" w:type="dxa"/>
            <w:shd w:val="clear" w:color="auto" w:fill="auto"/>
            <w:noWrap/>
            <w:tcMar>
              <w:top w:w="10" w:type="dxa"/>
              <w:left w:w="10" w:type="dxa"/>
              <w:right w:w="10" w:type="dxa"/>
            </w:tcMar>
            <w:vAlign w:val="center"/>
          </w:tcPr>
          <w:p w14:paraId="21272AE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6A4A8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ENSP00000348849,ENSP00000354739,ENSP00000375730</w:t>
            </w:r>
          </w:p>
        </w:tc>
        <w:tc>
          <w:tcPr>
            <w:tcW w:w="2883" w:type="dxa"/>
            <w:shd w:val="clear" w:color="auto" w:fill="auto"/>
            <w:noWrap/>
            <w:tcMar>
              <w:top w:w="10" w:type="dxa"/>
              <w:left w:w="10" w:type="dxa"/>
              <w:right w:w="10" w:type="dxa"/>
            </w:tcMar>
            <w:vAlign w:val="center"/>
          </w:tcPr>
          <w:p w14:paraId="25E690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RPL12,RPL13A,RPS26</w:t>
            </w:r>
          </w:p>
        </w:tc>
      </w:tr>
      <w:tr w:rsidR="008B2A81" w:rsidRPr="008B2A81" w14:paraId="457132F5" w14:textId="77777777">
        <w:trPr>
          <w:trHeight w:val="280"/>
        </w:trPr>
        <w:tc>
          <w:tcPr>
            <w:tcW w:w="459" w:type="dxa"/>
            <w:shd w:val="clear" w:color="auto" w:fill="auto"/>
            <w:noWrap/>
            <w:tcMar>
              <w:top w:w="10" w:type="dxa"/>
              <w:left w:w="10" w:type="dxa"/>
              <w:right w:w="10" w:type="dxa"/>
            </w:tcMar>
            <w:vAlign w:val="center"/>
          </w:tcPr>
          <w:p w14:paraId="5DE059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02C9F1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185513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12E6B0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371081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0F4592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7B1D8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35E66A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637FF3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3EB51E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5C30496B" w14:textId="77777777">
        <w:trPr>
          <w:trHeight w:val="280"/>
        </w:trPr>
        <w:tc>
          <w:tcPr>
            <w:tcW w:w="459" w:type="dxa"/>
            <w:shd w:val="clear" w:color="auto" w:fill="auto"/>
            <w:noWrap/>
            <w:tcMar>
              <w:top w:w="10" w:type="dxa"/>
              <w:left w:w="10" w:type="dxa"/>
              <w:right w:w="10" w:type="dxa"/>
            </w:tcMar>
            <w:vAlign w:val="center"/>
          </w:tcPr>
          <w:p w14:paraId="22BCC3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3E9D93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3E3176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0A8D08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5F94D1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5.51956</w:t>
            </w:r>
          </w:p>
        </w:tc>
        <w:tc>
          <w:tcPr>
            <w:tcW w:w="319" w:type="dxa"/>
            <w:shd w:val="clear" w:color="auto" w:fill="auto"/>
            <w:noWrap/>
            <w:tcMar>
              <w:top w:w="10" w:type="dxa"/>
              <w:left w:w="10" w:type="dxa"/>
              <w:right w:w="10" w:type="dxa"/>
            </w:tcMar>
            <w:vAlign w:val="center"/>
          </w:tcPr>
          <w:p w14:paraId="6B3F17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E7198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5.80E-07</w:t>
            </w:r>
          </w:p>
        </w:tc>
        <w:tc>
          <w:tcPr>
            <w:tcW w:w="441" w:type="dxa"/>
            <w:shd w:val="clear" w:color="auto" w:fill="auto"/>
            <w:noWrap/>
            <w:tcMar>
              <w:top w:w="10" w:type="dxa"/>
              <w:left w:w="10" w:type="dxa"/>
              <w:right w:w="10" w:type="dxa"/>
            </w:tcMar>
            <w:vAlign w:val="center"/>
          </w:tcPr>
          <w:p w14:paraId="16FF7D9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281B5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ENSP00000354499,ENSP00000354554,ENSP00000354632,ENSP00000354687,ENSP00000354728,ENSP00000354813,ENSP00000354876,ENSP00000354961,ENSP00000354982,ENSP00000355046,ENSP00000355206,ENSP00000418438</w:t>
            </w:r>
          </w:p>
        </w:tc>
        <w:tc>
          <w:tcPr>
            <w:tcW w:w="2883" w:type="dxa"/>
            <w:shd w:val="clear" w:color="auto" w:fill="auto"/>
            <w:noWrap/>
            <w:tcMar>
              <w:top w:w="10" w:type="dxa"/>
              <w:left w:w="10" w:type="dxa"/>
              <w:right w:w="10" w:type="dxa"/>
            </w:tcMar>
            <w:vAlign w:val="center"/>
          </w:tcPr>
          <w:p w14:paraId="2512C5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MT-ATP6,MT-CO1,MT-CO2,MT-CO3,MT-CYB,MT-ND1,MT-ND2,MT-ND3,MT-ND4,MT-ND4L,MT-ND5,NDUFA3</w:t>
            </w:r>
          </w:p>
        </w:tc>
      </w:tr>
      <w:tr w:rsidR="008B2A81" w:rsidRPr="008B2A81" w14:paraId="2391F982" w14:textId="77777777">
        <w:trPr>
          <w:trHeight w:val="280"/>
        </w:trPr>
        <w:tc>
          <w:tcPr>
            <w:tcW w:w="459" w:type="dxa"/>
            <w:shd w:val="clear" w:color="auto" w:fill="auto"/>
            <w:noWrap/>
            <w:tcMar>
              <w:top w:w="10" w:type="dxa"/>
              <w:left w:w="10" w:type="dxa"/>
              <w:right w:w="10" w:type="dxa"/>
            </w:tcMar>
            <w:vAlign w:val="center"/>
          </w:tcPr>
          <w:p w14:paraId="437D80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40B238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10246E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60BB84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14E4FC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5.52469</w:t>
            </w:r>
          </w:p>
        </w:tc>
        <w:tc>
          <w:tcPr>
            <w:tcW w:w="319" w:type="dxa"/>
            <w:shd w:val="clear" w:color="auto" w:fill="auto"/>
            <w:noWrap/>
            <w:tcMar>
              <w:top w:w="10" w:type="dxa"/>
              <w:left w:w="10" w:type="dxa"/>
              <w:right w:w="10" w:type="dxa"/>
            </w:tcMar>
            <w:vAlign w:val="center"/>
          </w:tcPr>
          <w:p w14:paraId="2FBE9C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E8EFB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5.80E-07</w:t>
            </w:r>
          </w:p>
        </w:tc>
        <w:tc>
          <w:tcPr>
            <w:tcW w:w="441" w:type="dxa"/>
            <w:shd w:val="clear" w:color="auto" w:fill="auto"/>
            <w:noWrap/>
            <w:tcMar>
              <w:top w:w="10" w:type="dxa"/>
              <w:left w:w="10" w:type="dxa"/>
              <w:right w:w="10" w:type="dxa"/>
            </w:tcMar>
            <w:vAlign w:val="center"/>
          </w:tcPr>
          <w:p w14:paraId="0E60150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713E1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ENSP00000354499,ENSP00000354554,ENSP00000354632,ENSP00000354687,ENSP00000354728,ENSP00000354813,ENSP00000354876,ENSP00000354961,ENSP00000354982,ENSP00000355046,ENSP00000355206,ENSP00000355265,ENSP00000418438</w:t>
            </w:r>
          </w:p>
        </w:tc>
        <w:tc>
          <w:tcPr>
            <w:tcW w:w="2883" w:type="dxa"/>
            <w:shd w:val="clear" w:color="auto" w:fill="auto"/>
            <w:noWrap/>
            <w:tcMar>
              <w:top w:w="10" w:type="dxa"/>
              <w:left w:w="10" w:type="dxa"/>
              <w:right w:w="10" w:type="dxa"/>
            </w:tcMar>
            <w:vAlign w:val="center"/>
          </w:tcPr>
          <w:p w14:paraId="70B9D0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MT-ATP6,MT-ATP8,MT-CO1,MT-CO2,MT-CO3,MT-CYB,MT-ND1,MT-ND2,MT-ND3,MT-ND4,MT-ND4L,MT-ND5,NDUFA3</w:t>
            </w:r>
          </w:p>
        </w:tc>
      </w:tr>
      <w:tr w:rsidR="008B2A81" w:rsidRPr="008B2A81" w14:paraId="1C2FC905" w14:textId="77777777">
        <w:trPr>
          <w:trHeight w:val="280"/>
        </w:trPr>
        <w:tc>
          <w:tcPr>
            <w:tcW w:w="459" w:type="dxa"/>
            <w:shd w:val="clear" w:color="auto" w:fill="auto"/>
            <w:noWrap/>
            <w:tcMar>
              <w:top w:w="10" w:type="dxa"/>
              <w:left w:w="10" w:type="dxa"/>
              <w:right w:w="10" w:type="dxa"/>
            </w:tcMar>
            <w:vAlign w:val="center"/>
          </w:tcPr>
          <w:p w14:paraId="321DB4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389665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7CC4F9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2B96FA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5A1D75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2.67437</w:t>
            </w:r>
          </w:p>
        </w:tc>
        <w:tc>
          <w:tcPr>
            <w:tcW w:w="319" w:type="dxa"/>
            <w:shd w:val="clear" w:color="auto" w:fill="auto"/>
            <w:noWrap/>
            <w:tcMar>
              <w:top w:w="10" w:type="dxa"/>
              <w:left w:w="10" w:type="dxa"/>
              <w:right w:w="10" w:type="dxa"/>
            </w:tcMar>
            <w:vAlign w:val="center"/>
          </w:tcPr>
          <w:p w14:paraId="373E32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81366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3.25E-05</w:t>
            </w:r>
          </w:p>
        </w:tc>
        <w:tc>
          <w:tcPr>
            <w:tcW w:w="441" w:type="dxa"/>
            <w:shd w:val="clear" w:color="auto" w:fill="auto"/>
            <w:noWrap/>
            <w:tcMar>
              <w:top w:w="10" w:type="dxa"/>
              <w:left w:w="10" w:type="dxa"/>
              <w:right w:w="10" w:type="dxa"/>
            </w:tcMar>
            <w:vAlign w:val="center"/>
          </w:tcPr>
          <w:p w14:paraId="4B5BC24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A3814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00000257570,ENSP00000306565,ENSP00000318982,ENSP00000333657,ENSP00000342513,ENSP00000345494,ENSP00000354822,ENSP00000359787,ENSP00000360869,ENSP00000360883,ENSP00000360891,ENSP00000368699,ENSP00000371471,ENSP00000380697,ENSP00000381601,ENSP00000382707,ENSP00000386187,ENSP00000395590,ENSP00000483430</w:t>
            </w:r>
          </w:p>
        </w:tc>
        <w:tc>
          <w:tcPr>
            <w:tcW w:w="2883" w:type="dxa"/>
            <w:shd w:val="clear" w:color="auto" w:fill="auto"/>
            <w:noWrap/>
            <w:tcMar>
              <w:top w:w="10" w:type="dxa"/>
              <w:left w:w="10" w:type="dxa"/>
              <w:right w:w="10" w:type="dxa"/>
            </w:tcMar>
            <w:vAlign w:val="center"/>
          </w:tcPr>
          <w:p w14:paraId="7469DC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EPSTI1,IFI27,IFI35,IFI44L,IFI6,IFIT1,IFIT2,IFIT3,IFITM1,IFITM3,IRF7,ISG15,ISG20,MX1,MX2,OAS3,OASL,PLSCR1,RSAD2,XAF1</w:t>
            </w:r>
          </w:p>
        </w:tc>
      </w:tr>
      <w:tr w:rsidR="008B2A81" w:rsidRPr="008B2A81" w14:paraId="0729907D" w14:textId="77777777">
        <w:trPr>
          <w:trHeight w:val="280"/>
        </w:trPr>
        <w:tc>
          <w:tcPr>
            <w:tcW w:w="459" w:type="dxa"/>
            <w:shd w:val="clear" w:color="auto" w:fill="auto"/>
            <w:noWrap/>
            <w:tcMar>
              <w:top w:w="10" w:type="dxa"/>
              <w:left w:w="10" w:type="dxa"/>
              <w:right w:w="10" w:type="dxa"/>
            </w:tcMar>
            <w:vAlign w:val="center"/>
          </w:tcPr>
          <w:p w14:paraId="703F7A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4E4163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3D951F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1CF652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30C19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6.47367</w:t>
            </w:r>
          </w:p>
        </w:tc>
        <w:tc>
          <w:tcPr>
            <w:tcW w:w="319" w:type="dxa"/>
            <w:shd w:val="clear" w:color="auto" w:fill="auto"/>
            <w:noWrap/>
            <w:tcMar>
              <w:top w:w="10" w:type="dxa"/>
              <w:left w:w="10" w:type="dxa"/>
              <w:right w:w="10" w:type="dxa"/>
            </w:tcMar>
            <w:vAlign w:val="center"/>
          </w:tcPr>
          <w:p w14:paraId="0CD232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6D53B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3.25E-05</w:t>
            </w:r>
          </w:p>
        </w:tc>
        <w:tc>
          <w:tcPr>
            <w:tcW w:w="441" w:type="dxa"/>
            <w:shd w:val="clear" w:color="auto" w:fill="auto"/>
            <w:noWrap/>
            <w:tcMar>
              <w:top w:w="10" w:type="dxa"/>
              <w:left w:w="10" w:type="dxa"/>
              <w:right w:w="10" w:type="dxa"/>
            </w:tcMar>
            <w:vAlign w:val="center"/>
          </w:tcPr>
          <w:p w14:paraId="6D5BC08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3F70A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675A1D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8B2A81" w:rsidRPr="008B2A81" w14:paraId="34FAB6A2" w14:textId="77777777">
        <w:trPr>
          <w:trHeight w:val="280"/>
        </w:trPr>
        <w:tc>
          <w:tcPr>
            <w:tcW w:w="459" w:type="dxa"/>
            <w:shd w:val="clear" w:color="auto" w:fill="auto"/>
            <w:noWrap/>
            <w:tcMar>
              <w:top w:w="10" w:type="dxa"/>
              <w:left w:w="10" w:type="dxa"/>
              <w:right w:w="10" w:type="dxa"/>
            </w:tcMar>
            <w:vAlign w:val="center"/>
          </w:tcPr>
          <w:p w14:paraId="6098C3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5F94F3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706113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572B0A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558" w:type="dxa"/>
            <w:shd w:val="clear" w:color="auto" w:fill="auto"/>
            <w:noWrap/>
            <w:tcMar>
              <w:top w:w="10" w:type="dxa"/>
              <w:left w:w="10" w:type="dxa"/>
              <w:right w:w="10" w:type="dxa"/>
            </w:tcMar>
            <w:vAlign w:val="center"/>
          </w:tcPr>
          <w:p w14:paraId="294A7B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2.46991</w:t>
            </w:r>
          </w:p>
        </w:tc>
        <w:tc>
          <w:tcPr>
            <w:tcW w:w="319" w:type="dxa"/>
            <w:shd w:val="clear" w:color="auto" w:fill="auto"/>
            <w:noWrap/>
            <w:tcMar>
              <w:top w:w="10" w:type="dxa"/>
              <w:left w:w="10" w:type="dxa"/>
              <w:right w:w="10" w:type="dxa"/>
            </w:tcMar>
            <w:vAlign w:val="center"/>
          </w:tcPr>
          <w:p w14:paraId="296AB8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E26D0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3.25E-05</w:t>
            </w:r>
          </w:p>
        </w:tc>
        <w:tc>
          <w:tcPr>
            <w:tcW w:w="441" w:type="dxa"/>
            <w:shd w:val="clear" w:color="auto" w:fill="auto"/>
            <w:noWrap/>
            <w:tcMar>
              <w:top w:w="10" w:type="dxa"/>
              <w:left w:w="10" w:type="dxa"/>
              <w:right w:w="10" w:type="dxa"/>
            </w:tcMar>
            <w:vAlign w:val="center"/>
          </w:tcPr>
          <w:p w14:paraId="3207C16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6E92BD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00000245185,ENSP00000257570,ENSP00000306565,ENSP00000318982,ENSP00000333657,ENSP00000342513,ENSP00000345494,ENSP00000354822,ENSP00000358165,ENSP00000359504,ENSP00000359787,ENSP00000360869,ENSP00000360883,ENSP00000360891,ENSP00000368699,ENSP00000369299,ENSP00000371471,ENSP00000380697,ENSP00000381601,ENSP00000382707,ENSP00000386187,ENSP00000395590,ENSP00000483430</w:t>
            </w:r>
          </w:p>
        </w:tc>
        <w:tc>
          <w:tcPr>
            <w:tcW w:w="2883" w:type="dxa"/>
            <w:shd w:val="clear" w:color="auto" w:fill="auto"/>
            <w:noWrap/>
            <w:tcMar>
              <w:top w:w="10" w:type="dxa"/>
              <w:left w:w="10" w:type="dxa"/>
              <w:right w:w="10" w:type="dxa"/>
            </w:tcMar>
            <w:vAlign w:val="center"/>
          </w:tcPr>
          <w:p w14:paraId="0E88E6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EPSTI1,FCGR1A,GBP1,IFI27,IFI35,IFI44L,IFI6,IFIT1,IFIT2,IFIT3,IFITM1,IFITM3,IRF7,ISG15,ISG20,MT2A,MX1,MX2,OAS3,OASL,PLSCR1,RSAD2,TRIM22,XAF1</w:t>
            </w:r>
          </w:p>
        </w:tc>
      </w:tr>
      <w:tr w:rsidR="008B2A81" w:rsidRPr="008B2A81" w14:paraId="1006600D" w14:textId="77777777">
        <w:trPr>
          <w:trHeight w:val="280"/>
        </w:trPr>
        <w:tc>
          <w:tcPr>
            <w:tcW w:w="459" w:type="dxa"/>
            <w:shd w:val="clear" w:color="auto" w:fill="auto"/>
            <w:noWrap/>
            <w:tcMar>
              <w:top w:w="10" w:type="dxa"/>
              <w:left w:w="10" w:type="dxa"/>
              <w:right w:w="10" w:type="dxa"/>
            </w:tcMar>
            <w:vAlign w:val="center"/>
          </w:tcPr>
          <w:p w14:paraId="113D42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7638F6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026332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32A1F8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0ABBF9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2.76521</w:t>
            </w:r>
          </w:p>
        </w:tc>
        <w:tc>
          <w:tcPr>
            <w:tcW w:w="319" w:type="dxa"/>
            <w:shd w:val="clear" w:color="auto" w:fill="auto"/>
            <w:noWrap/>
            <w:tcMar>
              <w:top w:w="10" w:type="dxa"/>
              <w:left w:w="10" w:type="dxa"/>
              <w:right w:w="10" w:type="dxa"/>
            </w:tcMar>
            <w:vAlign w:val="center"/>
          </w:tcPr>
          <w:p w14:paraId="685F71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09AB8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5.80E-05</w:t>
            </w:r>
          </w:p>
        </w:tc>
        <w:tc>
          <w:tcPr>
            <w:tcW w:w="441" w:type="dxa"/>
            <w:shd w:val="clear" w:color="auto" w:fill="auto"/>
            <w:noWrap/>
            <w:tcMar>
              <w:top w:w="10" w:type="dxa"/>
              <w:left w:w="10" w:type="dxa"/>
              <w:right w:w="10" w:type="dxa"/>
            </w:tcMar>
            <w:vAlign w:val="center"/>
          </w:tcPr>
          <w:p w14:paraId="3A9E142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D7716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00000257570,ENSP00000306565,ENSP00000333657,ENSP00000342513,ENSP00000354822,ENSP00000359787,ENSP00000360869,ENSP00000360883,ENSP00000360891,ENSP00000368699,ENSP00000371471,ENSP00000380697,ENSP00000381601,ENSP00000382707,ENSP00000386187,ENSP00000395590,ENSP00000483430</w:t>
            </w:r>
          </w:p>
        </w:tc>
        <w:tc>
          <w:tcPr>
            <w:tcW w:w="2883" w:type="dxa"/>
            <w:shd w:val="clear" w:color="auto" w:fill="auto"/>
            <w:noWrap/>
            <w:tcMar>
              <w:top w:w="10" w:type="dxa"/>
              <w:left w:w="10" w:type="dxa"/>
              <w:right w:w="10" w:type="dxa"/>
            </w:tcMar>
            <w:vAlign w:val="center"/>
          </w:tcPr>
          <w:p w14:paraId="3CB53D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IFI27,IFI35,IFI44L,IFI6,IFIT1,IFIT2,IFIT3,IFITM1,IFITM3,IRF7,ISG15,ISG20,MX1,MX2,OAS3,OASL,RSAD2,XAF1</w:t>
            </w:r>
          </w:p>
        </w:tc>
      </w:tr>
      <w:tr w:rsidR="008B2A81" w:rsidRPr="008B2A81" w14:paraId="5BFF03D8" w14:textId="77777777">
        <w:trPr>
          <w:trHeight w:val="280"/>
        </w:trPr>
        <w:tc>
          <w:tcPr>
            <w:tcW w:w="459" w:type="dxa"/>
            <w:shd w:val="clear" w:color="auto" w:fill="auto"/>
            <w:noWrap/>
            <w:tcMar>
              <w:top w:w="10" w:type="dxa"/>
              <w:left w:w="10" w:type="dxa"/>
              <w:right w:w="10" w:type="dxa"/>
            </w:tcMar>
            <w:vAlign w:val="center"/>
          </w:tcPr>
          <w:p w14:paraId="5F9F9D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09759B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7FD9DD7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641262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305864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6.61582</w:t>
            </w:r>
          </w:p>
        </w:tc>
        <w:tc>
          <w:tcPr>
            <w:tcW w:w="319" w:type="dxa"/>
            <w:shd w:val="clear" w:color="auto" w:fill="auto"/>
            <w:noWrap/>
            <w:tcMar>
              <w:top w:w="10" w:type="dxa"/>
              <w:left w:w="10" w:type="dxa"/>
              <w:right w:w="10" w:type="dxa"/>
            </w:tcMar>
            <w:vAlign w:val="center"/>
          </w:tcPr>
          <w:p w14:paraId="4A19D9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CBE6D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0.00011</w:t>
            </w:r>
          </w:p>
        </w:tc>
        <w:tc>
          <w:tcPr>
            <w:tcW w:w="441" w:type="dxa"/>
            <w:shd w:val="clear" w:color="auto" w:fill="auto"/>
            <w:noWrap/>
            <w:tcMar>
              <w:top w:w="10" w:type="dxa"/>
              <w:left w:w="10" w:type="dxa"/>
              <w:right w:w="10" w:type="dxa"/>
            </w:tcMar>
            <w:vAlign w:val="center"/>
          </w:tcPr>
          <w:p w14:paraId="1086039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043CC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43FD00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366129B3" w14:textId="77777777">
        <w:trPr>
          <w:trHeight w:val="280"/>
        </w:trPr>
        <w:tc>
          <w:tcPr>
            <w:tcW w:w="459" w:type="dxa"/>
            <w:shd w:val="clear" w:color="auto" w:fill="auto"/>
            <w:noWrap/>
            <w:tcMar>
              <w:top w:w="10" w:type="dxa"/>
              <w:left w:w="10" w:type="dxa"/>
              <w:right w:w="10" w:type="dxa"/>
            </w:tcMar>
            <w:vAlign w:val="center"/>
          </w:tcPr>
          <w:p w14:paraId="61435B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Cluster20</w:t>
            </w:r>
          </w:p>
        </w:tc>
        <w:tc>
          <w:tcPr>
            <w:tcW w:w="337" w:type="dxa"/>
            <w:shd w:val="clear" w:color="auto" w:fill="auto"/>
            <w:noWrap/>
            <w:tcMar>
              <w:top w:w="10" w:type="dxa"/>
              <w:left w:w="10" w:type="dxa"/>
              <w:right w:w="10" w:type="dxa"/>
            </w:tcMar>
            <w:vAlign w:val="center"/>
          </w:tcPr>
          <w:p w14:paraId="702C25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68A80C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11F172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76C4C4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2.69791</w:t>
            </w:r>
          </w:p>
        </w:tc>
        <w:tc>
          <w:tcPr>
            <w:tcW w:w="319" w:type="dxa"/>
            <w:shd w:val="clear" w:color="auto" w:fill="auto"/>
            <w:noWrap/>
            <w:tcMar>
              <w:top w:w="10" w:type="dxa"/>
              <w:left w:w="10" w:type="dxa"/>
              <w:right w:w="10" w:type="dxa"/>
            </w:tcMar>
            <w:vAlign w:val="center"/>
          </w:tcPr>
          <w:p w14:paraId="75AB64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B2C71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0.00019</w:t>
            </w:r>
          </w:p>
        </w:tc>
        <w:tc>
          <w:tcPr>
            <w:tcW w:w="441" w:type="dxa"/>
            <w:shd w:val="clear" w:color="auto" w:fill="auto"/>
            <w:noWrap/>
            <w:tcMar>
              <w:top w:w="10" w:type="dxa"/>
              <w:left w:w="10" w:type="dxa"/>
              <w:right w:w="10" w:type="dxa"/>
            </w:tcMar>
            <w:vAlign w:val="center"/>
          </w:tcPr>
          <w:p w14:paraId="030CC69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C2AD0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ENSP00000228928,ENSP00000257570,ENSP00000306565,ENSP00000333657,ENSP00000342513,ENSP00000354822,ENSP00000360869,ENSP00000360883,ENSP00000360891,ENSP00000371471,ENSP00000380697,ENSP00000381601,ENSP00000382707,ENSP00000386187,ENSP00000395590,ENSP00000483430</w:t>
            </w:r>
          </w:p>
        </w:tc>
        <w:tc>
          <w:tcPr>
            <w:tcW w:w="2883" w:type="dxa"/>
            <w:shd w:val="clear" w:color="auto" w:fill="auto"/>
            <w:noWrap/>
            <w:tcMar>
              <w:top w:w="10" w:type="dxa"/>
              <w:left w:w="10" w:type="dxa"/>
              <w:right w:w="10" w:type="dxa"/>
            </w:tcMar>
            <w:vAlign w:val="center"/>
          </w:tcPr>
          <w:p w14:paraId="318E2D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IFI27,IFI35,IFI6,IFIT1,IFIT2,IFIT3,IFITM1,IFITM3,IRF7,ISG20,MX1,MX2,OAS3,OASL,RSAD2,XAF1</w:t>
            </w:r>
          </w:p>
        </w:tc>
      </w:tr>
      <w:tr w:rsidR="008B2A81" w:rsidRPr="008B2A81" w14:paraId="410670B8" w14:textId="77777777">
        <w:trPr>
          <w:trHeight w:val="280"/>
        </w:trPr>
        <w:tc>
          <w:tcPr>
            <w:tcW w:w="459" w:type="dxa"/>
            <w:shd w:val="clear" w:color="auto" w:fill="auto"/>
            <w:noWrap/>
            <w:tcMar>
              <w:top w:w="10" w:type="dxa"/>
              <w:left w:w="10" w:type="dxa"/>
              <w:right w:w="10" w:type="dxa"/>
            </w:tcMar>
            <w:vAlign w:val="center"/>
          </w:tcPr>
          <w:p w14:paraId="4889838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5E88BC0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3EA1F91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66DCAE3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3B14077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0A6F1C6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63A1496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3D8AA24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0A815DA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1FF2CF4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67E30D22" w14:textId="77777777">
        <w:trPr>
          <w:trHeight w:val="280"/>
        </w:trPr>
        <w:tc>
          <w:tcPr>
            <w:tcW w:w="459" w:type="dxa"/>
            <w:shd w:val="clear" w:color="auto" w:fill="auto"/>
            <w:noWrap/>
            <w:tcMar>
              <w:top w:w="10" w:type="dxa"/>
              <w:left w:w="10" w:type="dxa"/>
              <w:right w:w="10" w:type="dxa"/>
            </w:tcMar>
            <w:vAlign w:val="center"/>
          </w:tcPr>
          <w:p w14:paraId="2F1F1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56BC01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878" w:type="dxa"/>
            <w:shd w:val="clear" w:color="auto" w:fill="auto"/>
            <w:noWrap/>
            <w:tcMar>
              <w:top w:w="10" w:type="dxa"/>
              <w:left w:w="10" w:type="dxa"/>
              <w:right w:w="10" w:type="dxa"/>
            </w:tcMar>
            <w:vAlign w:val="center"/>
          </w:tcPr>
          <w:p w14:paraId="058C01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672E13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6DA383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3.26209</w:t>
            </w:r>
          </w:p>
        </w:tc>
        <w:tc>
          <w:tcPr>
            <w:tcW w:w="319" w:type="dxa"/>
            <w:shd w:val="clear" w:color="auto" w:fill="auto"/>
            <w:noWrap/>
            <w:tcMar>
              <w:top w:w="10" w:type="dxa"/>
              <w:left w:w="10" w:type="dxa"/>
              <w:right w:w="10" w:type="dxa"/>
            </w:tcMar>
            <w:vAlign w:val="center"/>
          </w:tcPr>
          <w:p w14:paraId="3503A4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7C379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0.00044</w:t>
            </w:r>
          </w:p>
        </w:tc>
        <w:tc>
          <w:tcPr>
            <w:tcW w:w="441" w:type="dxa"/>
            <w:shd w:val="clear" w:color="auto" w:fill="auto"/>
            <w:noWrap/>
            <w:tcMar>
              <w:top w:w="10" w:type="dxa"/>
              <w:left w:w="10" w:type="dxa"/>
              <w:right w:w="10" w:type="dxa"/>
            </w:tcMar>
            <w:vAlign w:val="center"/>
          </w:tcPr>
          <w:p w14:paraId="5110D8C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E5872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00000313007,ENSP00000331019,ENSP00000339063,ENSP00000341885,ENSP00000346001,ENSP00000346027,ENSP00000359345,ENSP00000362744,ENSP00000363018,ENSP00000369757,ENSP00000376056,ENSP00000388806,ENSP00000403172,ENSP00000413436,ENSP00000431800,ENSP00000452909,ENSP00000463784,ENSP00000485663</w:t>
            </w:r>
          </w:p>
        </w:tc>
        <w:tc>
          <w:tcPr>
            <w:tcW w:w="2883" w:type="dxa"/>
            <w:shd w:val="clear" w:color="auto" w:fill="auto"/>
            <w:noWrap/>
            <w:tcMar>
              <w:top w:w="10" w:type="dxa"/>
              <w:left w:w="10" w:type="dxa"/>
              <w:right w:w="10" w:type="dxa"/>
            </w:tcMar>
            <w:vAlign w:val="center"/>
          </w:tcPr>
          <w:p w14:paraId="7223F1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EEF1A1,EEF1B2,EEF2,EIF3F,EIF3L,EIF4B,PABPC1,RPL10,RPL10A,RPL21,RPL26,RPL28,RPL3,RPL4,RPL5,RPL6,RPS2,RPS27L,RPS4X,RPS6</w:t>
            </w:r>
          </w:p>
        </w:tc>
      </w:tr>
      <w:tr w:rsidR="008B2A81" w:rsidRPr="008B2A81" w14:paraId="29379B28" w14:textId="77777777">
        <w:trPr>
          <w:trHeight w:val="280"/>
        </w:trPr>
        <w:tc>
          <w:tcPr>
            <w:tcW w:w="459" w:type="dxa"/>
            <w:shd w:val="clear" w:color="auto" w:fill="auto"/>
            <w:noWrap/>
            <w:tcMar>
              <w:top w:w="10" w:type="dxa"/>
              <w:left w:w="10" w:type="dxa"/>
              <w:right w:w="10" w:type="dxa"/>
            </w:tcMar>
            <w:vAlign w:val="center"/>
          </w:tcPr>
          <w:p w14:paraId="0C7BBE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025A2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577D56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7E6B91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7FA9F9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3.23809</w:t>
            </w:r>
          </w:p>
        </w:tc>
        <w:tc>
          <w:tcPr>
            <w:tcW w:w="319" w:type="dxa"/>
            <w:shd w:val="clear" w:color="auto" w:fill="auto"/>
            <w:noWrap/>
            <w:tcMar>
              <w:top w:w="10" w:type="dxa"/>
              <w:left w:w="10" w:type="dxa"/>
              <w:right w:w="10" w:type="dxa"/>
            </w:tcMar>
            <w:vAlign w:val="center"/>
          </w:tcPr>
          <w:p w14:paraId="36C6E5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75075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0.00054</w:t>
            </w:r>
          </w:p>
        </w:tc>
        <w:tc>
          <w:tcPr>
            <w:tcW w:w="441" w:type="dxa"/>
            <w:shd w:val="clear" w:color="auto" w:fill="auto"/>
            <w:noWrap/>
            <w:tcMar>
              <w:top w:w="10" w:type="dxa"/>
              <w:left w:w="10" w:type="dxa"/>
              <w:right w:w="10" w:type="dxa"/>
            </w:tcMar>
            <w:vAlign w:val="center"/>
          </w:tcPr>
          <w:p w14:paraId="34A78D0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ADA11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00000313007,ENSP00000331019,ENSP00000339063,ENSP00000341885,ENSP00000346001,ENSP00000346027,ENSP00000359345,ENSP00000362744,ENSP00000363018,ENSP00000369757,ENSP00000388806,ENSP00000403172,ENSP00000413436,ENSP00000431800,ENSP00000452909,ENSP00000463784,ENSP00000485663</w:t>
            </w:r>
          </w:p>
        </w:tc>
        <w:tc>
          <w:tcPr>
            <w:tcW w:w="2883" w:type="dxa"/>
            <w:shd w:val="clear" w:color="auto" w:fill="auto"/>
            <w:noWrap/>
            <w:tcMar>
              <w:top w:w="10" w:type="dxa"/>
              <w:left w:w="10" w:type="dxa"/>
              <w:right w:w="10" w:type="dxa"/>
            </w:tcMar>
            <w:vAlign w:val="center"/>
          </w:tcPr>
          <w:p w14:paraId="3ADC1C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EEF1A1,EEF2,EIF3F,EIF3L,EIF4B,PABPC1,RPL10,RPL10A,RPL21,RPL26,RPL28,RPL3,RPL4,RPL5,RPL6,RPS2,RPS27L,RPS4X,RPS6</w:t>
            </w:r>
          </w:p>
        </w:tc>
      </w:tr>
      <w:tr w:rsidR="008B2A81" w:rsidRPr="008B2A81" w14:paraId="4C74D868" w14:textId="77777777">
        <w:trPr>
          <w:trHeight w:val="280"/>
        </w:trPr>
        <w:tc>
          <w:tcPr>
            <w:tcW w:w="459" w:type="dxa"/>
            <w:shd w:val="clear" w:color="auto" w:fill="auto"/>
            <w:noWrap/>
            <w:tcMar>
              <w:top w:w="10" w:type="dxa"/>
              <w:left w:w="10" w:type="dxa"/>
              <w:right w:w="10" w:type="dxa"/>
            </w:tcMar>
            <w:vAlign w:val="center"/>
          </w:tcPr>
          <w:p w14:paraId="554822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4B6BE1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CL:14963</w:t>
            </w:r>
          </w:p>
        </w:tc>
        <w:tc>
          <w:tcPr>
            <w:tcW w:w="878" w:type="dxa"/>
            <w:shd w:val="clear" w:color="auto" w:fill="auto"/>
            <w:noWrap/>
            <w:tcMar>
              <w:top w:w="10" w:type="dxa"/>
              <w:left w:w="10" w:type="dxa"/>
              <w:right w:w="10" w:type="dxa"/>
            </w:tcMar>
            <w:vAlign w:val="center"/>
          </w:tcPr>
          <w:p w14:paraId="04A65E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362" w:type="dxa"/>
            <w:shd w:val="clear" w:color="auto" w:fill="auto"/>
            <w:noWrap/>
            <w:tcMar>
              <w:top w:w="10" w:type="dxa"/>
              <w:left w:w="10" w:type="dxa"/>
              <w:right w:w="10" w:type="dxa"/>
            </w:tcMar>
            <w:vAlign w:val="center"/>
          </w:tcPr>
          <w:p w14:paraId="7D761C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w:t>
            </w:r>
          </w:p>
        </w:tc>
        <w:tc>
          <w:tcPr>
            <w:tcW w:w="558" w:type="dxa"/>
            <w:shd w:val="clear" w:color="auto" w:fill="auto"/>
            <w:noWrap/>
            <w:tcMar>
              <w:top w:w="10" w:type="dxa"/>
              <w:left w:w="10" w:type="dxa"/>
              <w:right w:w="10" w:type="dxa"/>
            </w:tcMar>
            <w:vAlign w:val="center"/>
          </w:tcPr>
          <w:p w14:paraId="37205A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3.26007</w:t>
            </w:r>
          </w:p>
        </w:tc>
        <w:tc>
          <w:tcPr>
            <w:tcW w:w="319" w:type="dxa"/>
            <w:shd w:val="clear" w:color="auto" w:fill="auto"/>
            <w:noWrap/>
            <w:tcMar>
              <w:top w:w="10" w:type="dxa"/>
              <w:left w:w="10" w:type="dxa"/>
              <w:right w:w="10" w:type="dxa"/>
            </w:tcMar>
            <w:vAlign w:val="center"/>
          </w:tcPr>
          <w:p w14:paraId="6F463A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44B0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0.00054</w:t>
            </w:r>
          </w:p>
        </w:tc>
        <w:tc>
          <w:tcPr>
            <w:tcW w:w="441" w:type="dxa"/>
            <w:shd w:val="clear" w:color="auto" w:fill="auto"/>
            <w:noWrap/>
            <w:tcMar>
              <w:top w:w="10" w:type="dxa"/>
              <w:left w:w="10" w:type="dxa"/>
              <w:right w:w="10" w:type="dxa"/>
            </w:tcMar>
            <w:vAlign w:val="center"/>
          </w:tcPr>
          <w:p w14:paraId="7D5258D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5B264D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00000313007,ENSP00000331019,ENSP00000339063,ENSP00000341885,ENSP00000346001,ENSP00000346027,ENSP00000359345,ENSP00000362744,ENSP00000363018,ENSP00000369757,ENSP00000376056,ENSP00000388806,ENSP00000403172,ENSP00000413436,ENSP00000431800,ENSP00000448035,ENSP00000452909,ENSP00000463784,ENSP00000485663</w:t>
            </w:r>
          </w:p>
        </w:tc>
        <w:tc>
          <w:tcPr>
            <w:tcW w:w="2883" w:type="dxa"/>
            <w:shd w:val="clear" w:color="auto" w:fill="auto"/>
            <w:noWrap/>
            <w:tcMar>
              <w:top w:w="10" w:type="dxa"/>
              <w:left w:w="10" w:type="dxa"/>
              <w:right w:w="10" w:type="dxa"/>
            </w:tcMar>
            <w:vAlign w:val="center"/>
          </w:tcPr>
          <w:p w14:paraId="67809F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EEF1A1,EEF1B2,EEF2,EIF3F,EIF3L,EIF4B,NACA,PABPC1,RPL10,RPL10A,RPL21,RPL26,RPL28,RPL3,RPL4,RPL5,RPL6,RPS2,RPS27L,RPS4X,RPS6</w:t>
            </w:r>
          </w:p>
        </w:tc>
      </w:tr>
      <w:tr w:rsidR="008B2A81" w:rsidRPr="008B2A81" w14:paraId="1C18A63D" w14:textId="77777777">
        <w:trPr>
          <w:trHeight w:val="280"/>
        </w:trPr>
        <w:tc>
          <w:tcPr>
            <w:tcW w:w="459" w:type="dxa"/>
            <w:shd w:val="clear" w:color="auto" w:fill="auto"/>
            <w:noWrap/>
            <w:tcMar>
              <w:top w:w="10" w:type="dxa"/>
              <w:left w:w="10" w:type="dxa"/>
              <w:right w:w="10" w:type="dxa"/>
            </w:tcMar>
            <w:vAlign w:val="center"/>
          </w:tcPr>
          <w:p w14:paraId="399EE9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207ECC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3B7A34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5A3A5F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0C799D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3.03466</w:t>
            </w:r>
          </w:p>
        </w:tc>
        <w:tc>
          <w:tcPr>
            <w:tcW w:w="319" w:type="dxa"/>
            <w:shd w:val="clear" w:color="auto" w:fill="auto"/>
            <w:noWrap/>
            <w:tcMar>
              <w:top w:w="10" w:type="dxa"/>
              <w:left w:w="10" w:type="dxa"/>
              <w:right w:w="10" w:type="dxa"/>
            </w:tcMar>
            <w:vAlign w:val="center"/>
          </w:tcPr>
          <w:p w14:paraId="309EFE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E925B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0.0063</w:t>
            </w:r>
          </w:p>
        </w:tc>
        <w:tc>
          <w:tcPr>
            <w:tcW w:w="441" w:type="dxa"/>
            <w:shd w:val="clear" w:color="auto" w:fill="auto"/>
            <w:noWrap/>
            <w:tcMar>
              <w:top w:w="10" w:type="dxa"/>
              <w:left w:w="10" w:type="dxa"/>
              <w:right w:w="10" w:type="dxa"/>
            </w:tcMar>
            <w:vAlign w:val="center"/>
          </w:tcPr>
          <w:p w14:paraId="2FC9822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09285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ENSP00000307940,ENSP00000311430,ENSP00000331019,ENSP00000339063,ENSP00000341885,ENSP00000346001,ENSP00000346027,ENSP00000359345,ENSP00000362744,ENSP00000363018,ENSP00000369757,ENSP00000403172,ENSP00000413436,ENSP00000452909,ENSP00000463784</w:t>
            </w:r>
          </w:p>
        </w:tc>
        <w:tc>
          <w:tcPr>
            <w:tcW w:w="2883" w:type="dxa"/>
            <w:shd w:val="clear" w:color="auto" w:fill="auto"/>
            <w:noWrap/>
            <w:tcMar>
              <w:top w:w="10" w:type="dxa"/>
              <w:left w:w="10" w:type="dxa"/>
              <w:right w:w="10" w:type="dxa"/>
            </w:tcMar>
            <w:vAlign w:val="center"/>
          </w:tcPr>
          <w:p w14:paraId="7012CB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EEF1A1,EEF2,RPL10,RPL10A,RPL21,RPL26,RPL28,RPL3,RPL4,RPL5,RPL6,RPS2,RPS27L,RPS4X,RPS6</w:t>
            </w:r>
          </w:p>
        </w:tc>
      </w:tr>
      <w:tr w:rsidR="008B2A81" w:rsidRPr="008B2A81" w14:paraId="5531444B" w14:textId="77777777">
        <w:trPr>
          <w:trHeight w:val="280"/>
        </w:trPr>
        <w:tc>
          <w:tcPr>
            <w:tcW w:w="459" w:type="dxa"/>
            <w:shd w:val="clear" w:color="auto" w:fill="auto"/>
            <w:noWrap/>
            <w:tcMar>
              <w:top w:w="10" w:type="dxa"/>
              <w:left w:w="10" w:type="dxa"/>
              <w:right w:w="10" w:type="dxa"/>
            </w:tcMar>
            <w:vAlign w:val="center"/>
          </w:tcPr>
          <w:p w14:paraId="78AE31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4DBE1A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111247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053D70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211C6A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4.56545</w:t>
            </w:r>
          </w:p>
        </w:tc>
        <w:tc>
          <w:tcPr>
            <w:tcW w:w="319" w:type="dxa"/>
            <w:shd w:val="clear" w:color="auto" w:fill="auto"/>
            <w:noWrap/>
            <w:tcMar>
              <w:top w:w="10" w:type="dxa"/>
              <w:left w:w="10" w:type="dxa"/>
              <w:right w:w="10" w:type="dxa"/>
            </w:tcMar>
            <w:vAlign w:val="center"/>
          </w:tcPr>
          <w:p w14:paraId="5A1DFD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BA4ED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0.0077</w:t>
            </w:r>
          </w:p>
        </w:tc>
        <w:tc>
          <w:tcPr>
            <w:tcW w:w="441" w:type="dxa"/>
            <w:shd w:val="clear" w:color="auto" w:fill="auto"/>
            <w:noWrap/>
            <w:tcMar>
              <w:top w:w="10" w:type="dxa"/>
              <w:left w:w="10" w:type="dxa"/>
              <w:right w:w="10" w:type="dxa"/>
            </w:tcMar>
            <w:vAlign w:val="center"/>
          </w:tcPr>
          <w:p w14:paraId="112DDDF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7A9AF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ENSP00000354687,ENSP00000354728,ENSP00000354813,ENSP00000355046,ENSP00000355206,ENSP00000418438</w:t>
            </w:r>
          </w:p>
        </w:tc>
        <w:tc>
          <w:tcPr>
            <w:tcW w:w="2883" w:type="dxa"/>
            <w:shd w:val="clear" w:color="auto" w:fill="auto"/>
            <w:noWrap/>
            <w:tcMar>
              <w:top w:w="10" w:type="dxa"/>
              <w:left w:w="10" w:type="dxa"/>
              <w:right w:w="10" w:type="dxa"/>
            </w:tcMar>
            <w:vAlign w:val="center"/>
          </w:tcPr>
          <w:p w14:paraId="33AED5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MT-ND1,MT-ND2,MT-ND3,MT-ND4L,MT-ND5,NDUFA3</w:t>
            </w:r>
          </w:p>
        </w:tc>
      </w:tr>
      <w:tr w:rsidR="008B2A81" w:rsidRPr="008B2A81" w14:paraId="61C77D24" w14:textId="77777777">
        <w:trPr>
          <w:trHeight w:val="280"/>
        </w:trPr>
        <w:tc>
          <w:tcPr>
            <w:tcW w:w="459" w:type="dxa"/>
            <w:shd w:val="clear" w:color="auto" w:fill="auto"/>
            <w:noWrap/>
            <w:tcMar>
              <w:top w:w="10" w:type="dxa"/>
              <w:left w:w="10" w:type="dxa"/>
              <w:right w:w="10" w:type="dxa"/>
            </w:tcMar>
            <w:vAlign w:val="center"/>
          </w:tcPr>
          <w:p w14:paraId="5E15DD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Cluster20</w:t>
            </w:r>
          </w:p>
        </w:tc>
        <w:tc>
          <w:tcPr>
            <w:tcW w:w="337" w:type="dxa"/>
            <w:shd w:val="clear" w:color="auto" w:fill="auto"/>
            <w:noWrap/>
            <w:tcMar>
              <w:top w:w="10" w:type="dxa"/>
              <w:left w:w="10" w:type="dxa"/>
              <w:right w:w="10" w:type="dxa"/>
            </w:tcMar>
            <w:vAlign w:val="center"/>
          </w:tcPr>
          <w:p w14:paraId="07EE5C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878" w:type="dxa"/>
            <w:shd w:val="clear" w:color="auto" w:fill="auto"/>
            <w:noWrap/>
            <w:tcMar>
              <w:top w:w="10" w:type="dxa"/>
              <w:left w:w="10" w:type="dxa"/>
              <w:right w:w="10" w:type="dxa"/>
            </w:tcMar>
            <w:vAlign w:val="center"/>
          </w:tcPr>
          <w:p w14:paraId="5E5411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5A3805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32481F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3.20677</w:t>
            </w:r>
          </w:p>
        </w:tc>
        <w:tc>
          <w:tcPr>
            <w:tcW w:w="319" w:type="dxa"/>
            <w:shd w:val="clear" w:color="auto" w:fill="auto"/>
            <w:noWrap/>
            <w:tcMar>
              <w:top w:w="10" w:type="dxa"/>
              <w:left w:w="10" w:type="dxa"/>
              <w:right w:w="10" w:type="dxa"/>
            </w:tcMar>
            <w:vAlign w:val="center"/>
          </w:tcPr>
          <w:p w14:paraId="13E4B9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8BC24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0.0083</w:t>
            </w:r>
          </w:p>
        </w:tc>
        <w:tc>
          <w:tcPr>
            <w:tcW w:w="441" w:type="dxa"/>
            <w:shd w:val="clear" w:color="auto" w:fill="auto"/>
            <w:noWrap/>
            <w:tcMar>
              <w:top w:w="10" w:type="dxa"/>
              <w:left w:w="10" w:type="dxa"/>
              <w:right w:w="10" w:type="dxa"/>
            </w:tcMar>
            <w:vAlign w:val="center"/>
          </w:tcPr>
          <w:p w14:paraId="74C42BE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4D55C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ENSP00000307940,ENSP00000341885,ENSP00000346001,ENSP00000346027,ENSP00000359345,ENSP00000362744,ENSP00000363018,ENSP00000369757,ENSP00000403172,ENSP00000413436,ENSP00000452909,ENSP00000463784</w:t>
            </w:r>
          </w:p>
        </w:tc>
        <w:tc>
          <w:tcPr>
            <w:tcW w:w="2883" w:type="dxa"/>
            <w:shd w:val="clear" w:color="auto" w:fill="auto"/>
            <w:noWrap/>
            <w:tcMar>
              <w:top w:w="10" w:type="dxa"/>
              <w:left w:w="10" w:type="dxa"/>
              <w:right w:w="10" w:type="dxa"/>
            </w:tcMar>
            <w:vAlign w:val="center"/>
          </w:tcPr>
          <w:p w14:paraId="284B09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EEF2,RPL10,RPL10A,RPL21,RPL26,RPL28,RPL3,RPL5,RPL6,RPS2,RPS4X,RPS6</w:t>
            </w:r>
          </w:p>
        </w:tc>
      </w:tr>
      <w:tr w:rsidR="008B2A81" w:rsidRPr="008B2A81" w14:paraId="6480A5C3" w14:textId="77777777">
        <w:trPr>
          <w:trHeight w:val="280"/>
        </w:trPr>
        <w:tc>
          <w:tcPr>
            <w:tcW w:w="459" w:type="dxa"/>
            <w:shd w:val="clear" w:color="auto" w:fill="auto"/>
            <w:noWrap/>
            <w:tcMar>
              <w:top w:w="10" w:type="dxa"/>
              <w:left w:w="10" w:type="dxa"/>
              <w:right w:w="10" w:type="dxa"/>
            </w:tcMar>
            <w:vAlign w:val="center"/>
          </w:tcPr>
          <w:p w14:paraId="3D18BD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793BCE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065B7F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7F2D36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049F28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68F13E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09E81B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2875BB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479C73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57F81D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14CD37F4" w14:textId="77777777">
        <w:trPr>
          <w:trHeight w:val="280"/>
        </w:trPr>
        <w:tc>
          <w:tcPr>
            <w:tcW w:w="459" w:type="dxa"/>
            <w:shd w:val="clear" w:color="auto" w:fill="auto"/>
            <w:noWrap/>
            <w:tcMar>
              <w:top w:w="10" w:type="dxa"/>
              <w:left w:w="10" w:type="dxa"/>
              <w:right w:w="10" w:type="dxa"/>
            </w:tcMar>
            <w:vAlign w:val="center"/>
          </w:tcPr>
          <w:p w14:paraId="366422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3A9406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878" w:type="dxa"/>
            <w:shd w:val="clear" w:color="auto" w:fill="auto"/>
            <w:noWrap/>
            <w:tcMar>
              <w:top w:w="10" w:type="dxa"/>
              <w:left w:w="10" w:type="dxa"/>
              <w:right w:w="10" w:type="dxa"/>
            </w:tcMar>
            <w:vAlign w:val="center"/>
          </w:tcPr>
          <w:p w14:paraId="5BC425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0ED4F1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1A529C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5.53519</w:t>
            </w:r>
          </w:p>
        </w:tc>
        <w:tc>
          <w:tcPr>
            <w:tcW w:w="319" w:type="dxa"/>
            <w:shd w:val="clear" w:color="auto" w:fill="auto"/>
            <w:noWrap/>
            <w:tcMar>
              <w:top w:w="10" w:type="dxa"/>
              <w:left w:w="10" w:type="dxa"/>
              <w:right w:w="10" w:type="dxa"/>
            </w:tcMar>
            <w:vAlign w:val="center"/>
          </w:tcPr>
          <w:p w14:paraId="6E4B58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B8984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8.80E-06</w:t>
            </w:r>
          </w:p>
        </w:tc>
        <w:tc>
          <w:tcPr>
            <w:tcW w:w="441" w:type="dxa"/>
            <w:shd w:val="clear" w:color="auto" w:fill="auto"/>
            <w:noWrap/>
            <w:tcMar>
              <w:top w:w="10" w:type="dxa"/>
              <w:left w:w="10" w:type="dxa"/>
              <w:right w:w="10" w:type="dxa"/>
            </w:tcMar>
            <w:vAlign w:val="center"/>
          </w:tcPr>
          <w:p w14:paraId="45A0D2E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5C865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ENSP00000307940,ENSP00000311430,ENSP00000313007,ENSP00000331019,ENSP00000341885,ENSP00000346001,ENSP00000348849,ENSP00000359345,ENSP00000362744,ENSP00000369757,ENSP00000376056,ENSP00000379888,ENSP00000388806,ENSP00000420311,ENSP00000449328,ENSP00000477781</w:t>
            </w:r>
          </w:p>
        </w:tc>
        <w:tc>
          <w:tcPr>
            <w:tcW w:w="2883" w:type="dxa"/>
            <w:shd w:val="clear" w:color="auto" w:fill="auto"/>
            <w:noWrap/>
            <w:tcMar>
              <w:top w:w="10" w:type="dxa"/>
              <w:left w:w="10" w:type="dxa"/>
              <w:right w:w="10" w:type="dxa"/>
            </w:tcMar>
            <w:vAlign w:val="center"/>
          </w:tcPr>
          <w:p w14:paraId="33D887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EEF1B2,EEF2,EIF4B,PABPC1,RPL23,RPL3,RPL4,RPL5,RPLP0,RPS2,RPS26,RPS27L,RPS4X,RPS6,RPS8,TPT1</w:t>
            </w:r>
          </w:p>
        </w:tc>
      </w:tr>
      <w:tr w:rsidR="008B2A81" w:rsidRPr="008B2A81" w14:paraId="7C395BEF" w14:textId="77777777">
        <w:trPr>
          <w:trHeight w:val="280"/>
        </w:trPr>
        <w:tc>
          <w:tcPr>
            <w:tcW w:w="459" w:type="dxa"/>
            <w:shd w:val="clear" w:color="auto" w:fill="auto"/>
            <w:noWrap/>
            <w:tcMar>
              <w:top w:w="10" w:type="dxa"/>
              <w:left w:w="10" w:type="dxa"/>
              <w:right w:w="10" w:type="dxa"/>
            </w:tcMar>
            <w:vAlign w:val="center"/>
          </w:tcPr>
          <w:p w14:paraId="1FE83E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2BA7B5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5BDC4A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2D2C2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118ACF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5.43127</w:t>
            </w:r>
          </w:p>
        </w:tc>
        <w:tc>
          <w:tcPr>
            <w:tcW w:w="319" w:type="dxa"/>
            <w:shd w:val="clear" w:color="auto" w:fill="auto"/>
            <w:noWrap/>
            <w:tcMar>
              <w:top w:w="10" w:type="dxa"/>
              <w:left w:w="10" w:type="dxa"/>
              <w:right w:w="10" w:type="dxa"/>
            </w:tcMar>
            <w:vAlign w:val="center"/>
          </w:tcPr>
          <w:p w14:paraId="155148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A6690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2.90E-05</w:t>
            </w:r>
          </w:p>
        </w:tc>
        <w:tc>
          <w:tcPr>
            <w:tcW w:w="441" w:type="dxa"/>
            <w:shd w:val="clear" w:color="auto" w:fill="auto"/>
            <w:noWrap/>
            <w:tcMar>
              <w:top w:w="10" w:type="dxa"/>
              <w:left w:w="10" w:type="dxa"/>
              <w:right w:w="10" w:type="dxa"/>
            </w:tcMar>
            <w:vAlign w:val="center"/>
          </w:tcPr>
          <w:p w14:paraId="7BBB81C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36F00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ENSP00000307940,ENSP00000311430,ENSP00000313007,ENSP00000331019,ENSP00000341885,ENSP00000346001,ENSP00000348849,ENSP00000359345,ENSP00000362744,ENSP00000369757,ENSP00000379888,ENSP00000388806,ENSP00000420311,ENSP00000449328</w:t>
            </w:r>
          </w:p>
        </w:tc>
        <w:tc>
          <w:tcPr>
            <w:tcW w:w="2883" w:type="dxa"/>
            <w:shd w:val="clear" w:color="auto" w:fill="auto"/>
            <w:noWrap/>
            <w:tcMar>
              <w:top w:w="10" w:type="dxa"/>
              <w:left w:w="10" w:type="dxa"/>
              <w:right w:w="10" w:type="dxa"/>
            </w:tcMar>
            <w:vAlign w:val="center"/>
          </w:tcPr>
          <w:p w14:paraId="347B6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EEF2,EIF4B,PABPC1,RPL23,RPL3,RPL4,RPL5,RPLP0,RPS2,RPS26,RPS27L,RPS4X,RPS6,RPS8</w:t>
            </w:r>
          </w:p>
        </w:tc>
      </w:tr>
      <w:tr w:rsidR="008B2A81" w:rsidRPr="008B2A81" w14:paraId="63615927" w14:textId="77777777">
        <w:trPr>
          <w:trHeight w:val="280"/>
        </w:trPr>
        <w:tc>
          <w:tcPr>
            <w:tcW w:w="459" w:type="dxa"/>
            <w:shd w:val="clear" w:color="auto" w:fill="auto"/>
            <w:noWrap/>
            <w:tcMar>
              <w:top w:w="10" w:type="dxa"/>
              <w:left w:w="10" w:type="dxa"/>
              <w:right w:w="10" w:type="dxa"/>
            </w:tcMar>
            <w:vAlign w:val="center"/>
          </w:tcPr>
          <w:p w14:paraId="3F88E6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0209F2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878" w:type="dxa"/>
            <w:shd w:val="clear" w:color="auto" w:fill="auto"/>
            <w:noWrap/>
            <w:tcMar>
              <w:top w:w="10" w:type="dxa"/>
              <w:left w:w="10" w:type="dxa"/>
              <w:right w:w="10" w:type="dxa"/>
            </w:tcMar>
            <w:vAlign w:val="center"/>
          </w:tcPr>
          <w:p w14:paraId="52AEB7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13BEAF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156E23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5.85038</w:t>
            </w:r>
          </w:p>
        </w:tc>
        <w:tc>
          <w:tcPr>
            <w:tcW w:w="319" w:type="dxa"/>
            <w:shd w:val="clear" w:color="auto" w:fill="auto"/>
            <w:noWrap/>
            <w:tcMar>
              <w:top w:w="10" w:type="dxa"/>
              <w:left w:w="10" w:type="dxa"/>
              <w:right w:w="10" w:type="dxa"/>
            </w:tcMar>
            <w:vAlign w:val="center"/>
          </w:tcPr>
          <w:p w14:paraId="3D6154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9FC66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0.00012</w:t>
            </w:r>
          </w:p>
        </w:tc>
        <w:tc>
          <w:tcPr>
            <w:tcW w:w="441" w:type="dxa"/>
            <w:shd w:val="clear" w:color="auto" w:fill="auto"/>
            <w:noWrap/>
            <w:tcMar>
              <w:top w:w="10" w:type="dxa"/>
              <w:left w:w="10" w:type="dxa"/>
              <w:right w:w="10" w:type="dxa"/>
            </w:tcMar>
            <w:vAlign w:val="center"/>
          </w:tcPr>
          <w:p w14:paraId="42E8707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A2F4D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ENSP00000307940,ENSP00000341885,ENSP00000346001,ENSP00000348849,ENSP00000359345,ENSP00000362744,ENSP00000369757,ENSP00000379888,ENSP00000420311,ENSP00000449328</w:t>
            </w:r>
          </w:p>
        </w:tc>
        <w:tc>
          <w:tcPr>
            <w:tcW w:w="2883" w:type="dxa"/>
            <w:shd w:val="clear" w:color="auto" w:fill="auto"/>
            <w:noWrap/>
            <w:tcMar>
              <w:top w:w="10" w:type="dxa"/>
              <w:left w:w="10" w:type="dxa"/>
              <w:right w:w="10" w:type="dxa"/>
            </w:tcMar>
            <w:vAlign w:val="center"/>
          </w:tcPr>
          <w:p w14:paraId="33C9E4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EEF2,RPL23,RPL3,RPL5,RPLP0,RPS2,RPS26,RPS4X,RPS6,RPS8</w:t>
            </w:r>
          </w:p>
        </w:tc>
      </w:tr>
      <w:tr w:rsidR="008B2A81" w:rsidRPr="008B2A81" w14:paraId="17EE20D2" w14:textId="77777777">
        <w:trPr>
          <w:trHeight w:val="280"/>
        </w:trPr>
        <w:tc>
          <w:tcPr>
            <w:tcW w:w="459" w:type="dxa"/>
            <w:shd w:val="clear" w:color="auto" w:fill="auto"/>
            <w:noWrap/>
            <w:tcMar>
              <w:top w:w="10" w:type="dxa"/>
              <w:left w:w="10" w:type="dxa"/>
              <w:right w:w="10" w:type="dxa"/>
            </w:tcMar>
            <w:vAlign w:val="center"/>
          </w:tcPr>
          <w:p w14:paraId="28A618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06FFAB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878" w:type="dxa"/>
            <w:shd w:val="clear" w:color="auto" w:fill="auto"/>
            <w:noWrap/>
            <w:tcMar>
              <w:top w:w="10" w:type="dxa"/>
              <w:left w:w="10" w:type="dxa"/>
              <w:right w:w="10" w:type="dxa"/>
            </w:tcMar>
            <w:vAlign w:val="center"/>
          </w:tcPr>
          <w:p w14:paraId="196414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2F674D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29142B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5.3073</w:t>
            </w:r>
          </w:p>
        </w:tc>
        <w:tc>
          <w:tcPr>
            <w:tcW w:w="319" w:type="dxa"/>
            <w:shd w:val="clear" w:color="auto" w:fill="auto"/>
            <w:noWrap/>
            <w:tcMar>
              <w:top w:w="10" w:type="dxa"/>
              <w:left w:w="10" w:type="dxa"/>
              <w:right w:w="10" w:type="dxa"/>
            </w:tcMar>
            <w:vAlign w:val="center"/>
          </w:tcPr>
          <w:p w14:paraId="05D849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57EBB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0.00015</w:t>
            </w:r>
          </w:p>
        </w:tc>
        <w:tc>
          <w:tcPr>
            <w:tcW w:w="441" w:type="dxa"/>
            <w:shd w:val="clear" w:color="auto" w:fill="auto"/>
            <w:noWrap/>
            <w:tcMar>
              <w:top w:w="10" w:type="dxa"/>
              <w:left w:w="10" w:type="dxa"/>
              <w:right w:w="10" w:type="dxa"/>
            </w:tcMar>
            <w:vAlign w:val="center"/>
          </w:tcPr>
          <w:p w14:paraId="79DD67C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DE437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ENSP00000307940,ENSP00000311430,ENSP00000331019,ENSP00000341885,ENSP00000346001,ENSP00000348849,ENSP00000359345,ENSP00000362744,ENSP00000369757,ENSP00000379888,ENSP00000420311,ENSP00000449328</w:t>
            </w:r>
          </w:p>
        </w:tc>
        <w:tc>
          <w:tcPr>
            <w:tcW w:w="2883" w:type="dxa"/>
            <w:shd w:val="clear" w:color="auto" w:fill="auto"/>
            <w:noWrap/>
            <w:tcMar>
              <w:top w:w="10" w:type="dxa"/>
              <w:left w:w="10" w:type="dxa"/>
              <w:right w:w="10" w:type="dxa"/>
            </w:tcMar>
            <w:vAlign w:val="center"/>
          </w:tcPr>
          <w:p w14:paraId="774472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EEF2,RPL23,RPL3,RPL4,RPL5,RPLP0,RPS2,RPS26,RPS27L,RPS4X,RPS6,RPS8</w:t>
            </w:r>
          </w:p>
        </w:tc>
      </w:tr>
      <w:tr w:rsidR="008B2A81" w:rsidRPr="008B2A81" w14:paraId="7B99064C" w14:textId="77777777">
        <w:trPr>
          <w:trHeight w:val="280"/>
        </w:trPr>
        <w:tc>
          <w:tcPr>
            <w:tcW w:w="459" w:type="dxa"/>
            <w:shd w:val="clear" w:color="auto" w:fill="auto"/>
            <w:noWrap/>
            <w:tcMar>
              <w:top w:w="10" w:type="dxa"/>
              <w:left w:w="10" w:type="dxa"/>
              <w:right w:w="10" w:type="dxa"/>
            </w:tcMar>
            <w:vAlign w:val="center"/>
          </w:tcPr>
          <w:p w14:paraId="256DD0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00F267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CL:14980</w:t>
            </w:r>
          </w:p>
        </w:tc>
        <w:tc>
          <w:tcPr>
            <w:tcW w:w="878" w:type="dxa"/>
            <w:shd w:val="clear" w:color="auto" w:fill="auto"/>
            <w:noWrap/>
            <w:tcMar>
              <w:top w:w="10" w:type="dxa"/>
              <w:left w:w="10" w:type="dxa"/>
              <w:right w:w="10" w:type="dxa"/>
            </w:tcMar>
            <w:vAlign w:val="center"/>
          </w:tcPr>
          <w:p w14:paraId="6E695E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5B54A4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592CC6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5.27979</w:t>
            </w:r>
          </w:p>
        </w:tc>
        <w:tc>
          <w:tcPr>
            <w:tcW w:w="319" w:type="dxa"/>
            <w:shd w:val="clear" w:color="auto" w:fill="auto"/>
            <w:noWrap/>
            <w:tcMar>
              <w:top w:w="10" w:type="dxa"/>
              <w:left w:w="10" w:type="dxa"/>
              <w:right w:w="10" w:type="dxa"/>
            </w:tcMar>
            <w:vAlign w:val="center"/>
          </w:tcPr>
          <w:p w14:paraId="25C1FB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DCDEC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0.00028</w:t>
            </w:r>
          </w:p>
        </w:tc>
        <w:tc>
          <w:tcPr>
            <w:tcW w:w="441" w:type="dxa"/>
            <w:shd w:val="clear" w:color="auto" w:fill="auto"/>
            <w:noWrap/>
            <w:tcMar>
              <w:top w:w="10" w:type="dxa"/>
              <w:left w:w="10" w:type="dxa"/>
              <w:right w:w="10" w:type="dxa"/>
            </w:tcMar>
            <w:vAlign w:val="center"/>
          </w:tcPr>
          <w:p w14:paraId="7FE58E7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497E3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ENSP00000307940,ENSP00000331019,ENSP00000341885,ENSP00000346001,ENSP00000348849,ENSP00000359345,ENSP00000362744,ENSP00000369757,ENSP00000379888,ENSP00000420311,ENSP00000449328</w:t>
            </w:r>
          </w:p>
        </w:tc>
        <w:tc>
          <w:tcPr>
            <w:tcW w:w="2883" w:type="dxa"/>
            <w:shd w:val="clear" w:color="auto" w:fill="auto"/>
            <w:noWrap/>
            <w:tcMar>
              <w:top w:w="10" w:type="dxa"/>
              <w:left w:w="10" w:type="dxa"/>
              <w:right w:w="10" w:type="dxa"/>
            </w:tcMar>
            <w:vAlign w:val="center"/>
          </w:tcPr>
          <w:p w14:paraId="7209C3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EEF2,RPL23,RPL3,RPL5,RPLP0,RPS2,RPS26,RPS27L,RPS4X,RPS6,RPS8</w:t>
            </w:r>
          </w:p>
        </w:tc>
      </w:tr>
      <w:tr w:rsidR="008B2A81" w:rsidRPr="008B2A81" w14:paraId="02A3D9DB" w14:textId="77777777">
        <w:trPr>
          <w:trHeight w:val="280"/>
        </w:trPr>
        <w:tc>
          <w:tcPr>
            <w:tcW w:w="459" w:type="dxa"/>
            <w:shd w:val="clear" w:color="auto" w:fill="auto"/>
            <w:noWrap/>
            <w:tcMar>
              <w:top w:w="10" w:type="dxa"/>
              <w:left w:w="10" w:type="dxa"/>
              <w:right w:w="10" w:type="dxa"/>
            </w:tcMar>
            <w:vAlign w:val="center"/>
          </w:tcPr>
          <w:p w14:paraId="38939C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11E018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878" w:type="dxa"/>
            <w:shd w:val="clear" w:color="auto" w:fill="auto"/>
            <w:noWrap/>
            <w:tcMar>
              <w:top w:w="10" w:type="dxa"/>
              <w:left w:w="10" w:type="dxa"/>
              <w:right w:w="10" w:type="dxa"/>
            </w:tcMar>
            <w:vAlign w:val="center"/>
          </w:tcPr>
          <w:p w14:paraId="5D0D61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656BDA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75BB21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5.88552</w:t>
            </w:r>
          </w:p>
        </w:tc>
        <w:tc>
          <w:tcPr>
            <w:tcW w:w="319" w:type="dxa"/>
            <w:shd w:val="clear" w:color="auto" w:fill="auto"/>
            <w:noWrap/>
            <w:tcMar>
              <w:top w:w="10" w:type="dxa"/>
              <w:left w:w="10" w:type="dxa"/>
              <w:right w:w="10" w:type="dxa"/>
            </w:tcMar>
            <w:vAlign w:val="center"/>
          </w:tcPr>
          <w:p w14:paraId="26FC2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1849E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0.00062</w:t>
            </w:r>
          </w:p>
        </w:tc>
        <w:tc>
          <w:tcPr>
            <w:tcW w:w="441" w:type="dxa"/>
            <w:shd w:val="clear" w:color="auto" w:fill="auto"/>
            <w:noWrap/>
            <w:tcMar>
              <w:top w:w="10" w:type="dxa"/>
              <w:left w:w="10" w:type="dxa"/>
              <w:right w:w="10" w:type="dxa"/>
            </w:tcMar>
            <w:vAlign w:val="center"/>
          </w:tcPr>
          <w:p w14:paraId="47B484B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354BA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ENSP00000307940,ENSP00000341885,ENSP00000346001,ENSP00000348849,ENSP00000362744,ENSP00000369757,ENSP00000379888,ENSP00000420311</w:t>
            </w:r>
          </w:p>
        </w:tc>
        <w:tc>
          <w:tcPr>
            <w:tcW w:w="2883" w:type="dxa"/>
            <w:shd w:val="clear" w:color="auto" w:fill="auto"/>
            <w:noWrap/>
            <w:tcMar>
              <w:top w:w="10" w:type="dxa"/>
              <w:left w:w="10" w:type="dxa"/>
              <w:right w:w="10" w:type="dxa"/>
            </w:tcMar>
            <w:vAlign w:val="center"/>
          </w:tcPr>
          <w:p w14:paraId="148D0F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EEF2,RPL23,RPL3,RPS2,RPS26,RPS4X,RPS6,RPS8</w:t>
            </w:r>
          </w:p>
        </w:tc>
      </w:tr>
      <w:tr w:rsidR="008B2A81" w:rsidRPr="008B2A81" w14:paraId="3049DFD5" w14:textId="77777777">
        <w:trPr>
          <w:trHeight w:val="280"/>
        </w:trPr>
        <w:tc>
          <w:tcPr>
            <w:tcW w:w="459" w:type="dxa"/>
            <w:shd w:val="clear" w:color="auto" w:fill="auto"/>
            <w:noWrap/>
            <w:tcMar>
              <w:top w:w="10" w:type="dxa"/>
              <w:left w:w="10" w:type="dxa"/>
              <w:right w:w="10" w:type="dxa"/>
            </w:tcMar>
            <w:vAlign w:val="center"/>
          </w:tcPr>
          <w:p w14:paraId="62E96A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2FB0E0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2F9237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176A5B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663D06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6.52688</w:t>
            </w:r>
          </w:p>
        </w:tc>
        <w:tc>
          <w:tcPr>
            <w:tcW w:w="319" w:type="dxa"/>
            <w:shd w:val="clear" w:color="auto" w:fill="auto"/>
            <w:noWrap/>
            <w:tcMar>
              <w:top w:w="10" w:type="dxa"/>
              <w:left w:w="10" w:type="dxa"/>
              <w:right w:w="10" w:type="dxa"/>
            </w:tcMar>
            <w:vAlign w:val="center"/>
          </w:tcPr>
          <w:p w14:paraId="4E3961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A66CB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0.00074</w:t>
            </w:r>
          </w:p>
        </w:tc>
        <w:tc>
          <w:tcPr>
            <w:tcW w:w="441" w:type="dxa"/>
            <w:shd w:val="clear" w:color="auto" w:fill="auto"/>
            <w:noWrap/>
            <w:tcMar>
              <w:top w:w="10" w:type="dxa"/>
              <w:left w:w="10" w:type="dxa"/>
              <w:right w:w="10" w:type="dxa"/>
            </w:tcMar>
            <w:vAlign w:val="center"/>
          </w:tcPr>
          <w:p w14:paraId="24A7354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DB398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ENSP00000354632,ENSP00000354728,ENSP00000354813,ENSP00000354961,ENSP00000355046,ENSP00000355206</w:t>
            </w:r>
          </w:p>
        </w:tc>
        <w:tc>
          <w:tcPr>
            <w:tcW w:w="2883" w:type="dxa"/>
            <w:shd w:val="clear" w:color="auto" w:fill="auto"/>
            <w:noWrap/>
            <w:tcMar>
              <w:top w:w="10" w:type="dxa"/>
              <w:left w:w="10" w:type="dxa"/>
              <w:right w:w="10" w:type="dxa"/>
            </w:tcMar>
            <w:vAlign w:val="center"/>
          </w:tcPr>
          <w:p w14:paraId="2DEB20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MT-ATP6,MT-ND2,MT-ND3,MT-ND4,MT-ND4L,MT-ND5</w:t>
            </w:r>
          </w:p>
        </w:tc>
      </w:tr>
      <w:tr w:rsidR="008B2A81" w:rsidRPr="008B2A81" w14:paraId="4FBDE812" w14:textId="77777777">
        <w:trPr>
          <w:trHeight w:val="280"/>
        </w:trPr>
        <w:tc>
          <w:tcPr>
            <w:tcW w:w="459" w:type="dxa"/>
            <w:shd w:val="clear" w:color="auto" w:fill="auto"/>
            <w:noWrap/>
            <w:tcMar>
              <w:top w:w="10" w:type="dxa"/>
              <w:left w:w="10" w:type="dxa"/>
              <w:right w:w="10" w:type="dxa"/>
            </w:tcMar>
            <w:vAlign w:val="center"/>
          </w:tcPr>
          <w:p w14:paraId="1D1CBD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729910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75251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2C1777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1B484F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1.92716</w:t>
            </w:r>
          </w:p>
        </w:tc>
        <w:tc>
          <w:tcPr>
            <w:tcW w:w="319" w:type="dxa"/>
            <w:shd w:val="clear" w:color="auto" w:fill="auto"/>
            <w:noWrap/>
            <w:tcMar>
              <w:top w:w="10" w:type="dxa"/>
              <w:left w:w="10" w:type="dxa"/>
              <w:right w:w="10" w:type="dxa"/>
            </w:tcMar>
            <w:vAlign w:val="center"/>
          </w:tcPr>
          <w:p w14:paraId="40316B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2EDA9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3281405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38E9E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00000252593,ENSP00000306565,ENSP00000318982,ENSP00000333657,ENSP00000342513,ENSP00000354822,ENSP00000359783,ENSP00000359787,ENSP00000360883,ENSP00000360891,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15CC9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BST2,EPSTI1,IFI27,IFI35,IFI44,IFI44L,IFI6,IFIT2,IFIT3,IFITM1,IFITM2,IFITM3,IRF7,ISG15,ISG20,MX1,MX2,OAS1,OAS3,XAF1</w:t>
            </w:r>
          </w:p>
        </w:tc>
      </w:tr>
      <w:tr w:rsidR="008B2A81" w:rsidRPr="008B2A81" w14:paraId="59BA98F0" w14:textId="77777777">
        <w:trPr>
          <w:trHeight w:val="280"/>
        </w:trPr>
        <w:tc>
          <w:tcPr>
            <w:tcW w:w="459" w:type="dxa"/>
            <w:shd w:val="clear" w:color="auto" w:fill="auto"/>
            <w:noWrap/>
            <w:tcMar>
              <w:top w:w="10" w:type="dxa"/>
              <w:left w:w="10" w:type="dxa"/>
              <w:right w:w="10" w:type="dxa"/>
            </w:tcMar>
            <w:vAlign w:val="center"/>
          </w:tcPr>
          <w:p w14:paraId="437CC9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2545D1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02931C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60AA1B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558" w:type="dxa"/>
            <w:shd w:val="clear" w:color="auto" w:fill="auto"/>
            <w:noWrap/>
            <w:tcMar>
              <w:top w:w="10" w:type="dxa"/>
              <w:left w:w="10" w:type="dxa"/>
              <w:right w:w="10" w:type="dxa"/>
            </w:tcMar>
            <w:vAlign w:val="center"/>
          </w:tcPr>
          <w:p w14:paraId="78F50D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5.87055</w:t>
            </w:r>
          </w:p>
        </w:tc>
        <w:tc>
          <w:tcPr>
            <w:tcW w:w="319" w:type="dxa"/>
            <w:shd w:val="clear" w:color="auto" w:fill="auto"/>
            <w:noWrap/>
            <w:tcMar>
              <w:top w:w="10" w:type="dxa"/>
              <w:left w:w="10" w:type="dxa"/>
              <w:right w:w="10" w:type="dxa"/>
            </w:tcMar>
            <w:vAlign w:val="center"/>
          </w:tcPr>
          <w:p w14:paraId="6C197A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87FB7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46ADF8E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B331B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ENSP00000341885,ENSP00000346001,ENSP00000348849,ENSP00000362744,ENSP00000369757,ENSP00000379888,ENSP00000420311</w:t>
            </w:r>
          </w:p>
        </w:tc>
        <w:tc>
          <w:tcPr>
            <w:tcW w:w="2883" w:type="dxa"/>
            <w:shd w:val="clear" w:color="auto" w:fill="auto"/>
            <w:noWrap/>
            <w:tcMar>
              <w:top w:w="10" w:type="dxa"/>
              <w:left w:w="10" w:type="dxa"/>
              <w:right w:w="10" w:type="dxa"/>
            </w:tcMar>
            <w:vAlign w:val="center"/>
          </w:tcPr>
          <w:p w14:paraId="12A186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RPL23,RPL3,RPS2,RPS26,RPS4X,RPS6,RPS8</w:t>
            </w:r>
          </w:p>
        </w:tc>
      </w:tr>
      <w:tr w:rsidR="008B2A81" w:rsidRPr="008B2A81" w14:paraId="74227A25" w14:textId="77777777">
        <w:trPr>
          <w:trHeight w:val="280"/>
        </w:trPr>
        <w:tc>
          <w:tcPr>
            <w:tcW w:w="459" w:type="dxa"/>
            <w:shd w:val="clear" w:color="auto" w:fill="auto"/>
            <w:noWrap/>
            <w:tcMar>
              <w:top w:w="10" w:type="dxa"/>
              <w:left w:w="10" w:type="dxa"/>
              <w:right w:w="10" w:type="dxa"/>
            </w:tcMar>
            <w:vAlign w:val="center"/>
          </w:tcPr>
          <w:p w14:paraId="668A03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Cluster21</w:t>
            </w:r>
          </w:p>
        </w:tc>
        <w:tc>
          <w:tcPr>
            <w:tcW w:w="337" w:type="dxa"/>
            <w:shd w:val="clear" w:color="auto" w:fill="auto"/>
            <w:noWrap/>
            <w:tcMar>
              <w:top w:w="10" w:type="dxa"/>
              <w:left w:w="10" w:type="dxa"/>
              <w:right w:w="10" w:type="dxa"/>
            </w:tcMar>
            <w:vAlign w:val="center"/>
          </w:tcPr>
          <w:p w14:paraId="57AEAD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63315E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780A11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35478E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1.95153</w:t>
            </w:r>
          </w:p>
        </w:tc>
        <w:tc>
          <w:tcPr>
            <w:tcW w:w="319" w:type="dxa"/>
            <w:shd w:val="clear" w:color="auto" w:fill="auto"/>
            <w:noWrap/>
            <w:tcMar>
              <w:top w:w="10" w:type="dxa"/>
              <w:left w:w="10" w:type="dxa"/>
              <w:right w:w="10" w:type="dxa"/>
            </w:tcMar>
            <w:vAlign w:val="center"/>
          </w:tcPr>
          <w:p w14:paraId="152D97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1206E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0.0012</w:t>
            </w:r>
          </w:p>
        </w:tc>
        <w:tc>
          <w:tcPr>
            <w:tcW w:w="441" w:type="dxa"/>
            <w:shd w:val="clear" w:color="auto" w:fill="auto"/>
            <w:noWrap/>
            <w:tcMar>
              <w:top w:w="10" w:type="dxa"/>
              <w:left w:w="10" w:type="dxa"/>
              <w:right w:w="10" w:type="dxa"/>
            </w:tcMar>
            <w:vAlign w:val="center"/>
          </w:tcPr>
          <w:p w14:paraId="242B27B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69F71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00000252593,ENSP00000306565,ENSP00000333657,ENSP00000342513,ENSP00000354822,ENSP00000359783,ENSP00000359787,ENSP00000360883,ENSP00000360891,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4DCE08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BST2,IFI27,IFI35,IFI44,IFI44L,IFI6,IFIT2,IFIT3,IFITM1,IFITM2,IFITM3,IRF7,ISG15,ISG20,MX1,MX2,OAS1,OAS3,XAF1</w:t>
            </w:r>
          </w:p>
        </w:tc>
      </w:tr>
      <w:tr w:rsidR="008B2A81" w:rsidRPr="008B2A81" w14:paraId="1EF37812" w14:textId="77777777">
        <w:trPr>
          <w:trHeight w:val="280"/>
        </w:trPr>
        <w:tc>
          <w:tcPr>
            <w:tcW w:w="459" w:type="dxa"/>
            <w:shd w:val="clear" w:color="auto" w:fill="auto"/>
            <w:noWrap/>
            <w:tcMar>
              <w:top w:w="10" w:type="dxa"/>
              <w:left w:w="10" w:type="dxa"/>
              <w:right w:w="10" w:type="dxa"/>
            </w:tcMar>
            <w:vAlign w:val="center"/>
          </w:tcPr>
          <w:p w14:paraId="69B4D26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58F8A81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565538B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1E6CE34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5258C44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326DF62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3F89691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1591B4A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11CB687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43729CB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7882DCD7" w14:textId="77777777">
        <w:trPr>
          <w:trHeight w:val="280"/>
        </w:trPr>
        <w:tc>
          <w:tcPr>
            <w:tcW w:w="459" w:type="dxa"/>
            <w:shd w:val="clear" w:color="auto" w:fill="auto"/>
            <w:noWrap/>
            <w:tcMar>
              <w:top w:w="10" w:type="dxa"/>
              <w:left w:w="10" w:type="dxa"/>
              <w:right w:w="10" w:type="dxa"/>
            </w:tcMar>
            <w:vAlign w:val="center"/>
          </w:tcPr>
          <w:p w14:paraId="7D51F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4DA1B0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4EED41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7EEE93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558" w:type="dxa"/>
            <w:shd w:val="clear" w:color="auto" w:fill="auto"/>
            <w:noWrap/>
            <w:tcMar>
              <w:top w:w="10" w:type="dxa"/>
              <w:left w:w="10" w:type="dxa"/>
              <w:right w:w="10" w:type="dxa"/>
            </w:tcMar>
            <w:vAlign w:val="center"/>
          </w:tcPr>
          <w:p w14:paraId="218BDA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5.45043</w:t>
            </w:r>
          </w:p>
        </w:tc>
        <w:tc>
          <w:tcPr>
            <w:tcW w:w="319" w:type="dxa"/>
            <w:shd w:val="clear" w:color="auto" w:fill="auto"/>
            <w:noWrap/>
            <w:tcMar>
              <w:top w:w="10" w:type="dxa"/>
              <w:left w:w="10" w:type="dxa"/>
              <w:right w:w="10" w:type="dxa"/>
            </w:tcMar>
            <w:vAlign w:val="center"/>
          </w:tcPr>
          <w:p w14:paraId="0D51C6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536A6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0.0026</w:t>
            </w:r>
          </w:p>
        </w:tc>
        <w:tc>
          <w:tcPr>
            <w:tcW w:w="441" w:type="dxa"/>
            <w:shd w:val="clear" w:color="auto" w:fill="auto"/>
            <w:noWrap/>
            <w:tcMar>
              <w:top w:w="10" w:type="dxa"/>
              <w:left w:w="10" w:type="dxa"/>
              <w:right w:w="10" w:type="dxa"/>
            </w:tcMar>
            <w:vAlign w:val="center"/>
          </w:tcPr>
          <w:p w14:paraId="6C9D96D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4AFE3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ENSP00000354632,ENSP00000354728,ENSP00000354813,ENSP00000354961,ENSP00000355046,ENSP00000355206,ENSP00000362329</w:t>
            </w:r>
          </w:p>
        </w:tc>
        <w:tc>
          <w:tcPr>
            <w:tcW w:w="2883" w:type="dxa"/>
            <w:shd w:val="clear" w:color="auto" w:fill="auto"/>
            <w:noWrap/>
            <w:tcMar>
              <w:top w:w="10" w:type="dxa"/>
              <w:left w:w="10" w:type="dxa"/>
              <w:right w:w="10" w:type="dxa"/>
            </w:tcMar>
            <w:vAlign w:val="center"/>
          </w:tcPr>
          <w:p w14:paraId="1AC451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MT-ATP6,MT-ND2,MT-ND3,MT-ND4,MT-ND4L,MT-ND5,PPA1</w:t>
            </w:r>
          </w:p>
        </w:tc>
      </w:tr>
      <w:tr w:rsidR="008B2A81" w:rsidRPr="008B2A81" w14:paraId="429E24EC" w14:textId="77777777">
        <w:trPr>
          <w:trHeight w:val="280"/>
        </w:trPr>
        <w:tc>
          <w:tcPr>
            <w:tcW w:w="459" w:type="dxa"/>
            <w:shd w:val="clear" w:color="auto" w:fill="auto"/>
            <w:noWrap/>
            <w:tcMar>
              <w:top w:w="10" w:type="dxa"/>
              <w:left w:w="10" w:type="dxa"/>
              <w:right w:w="10" w:type="dxa"/>
            </w:tcMar>
            <w:vAlign w:val="center"/>
          </w:tcPr>
          <w:p w14:paraId="4F5F2D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1156CD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4A085A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3D89C5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695979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1.9938</w:t>
            </w:r>
          </w:p>
        </w:tc>
        <w:tc>
          <w:tcPr>
            <w:tcW w:w="319" w:type="dxa"/>
            <w:shd w:val="clear" w:color="auto" w:fill="auto"/>
            <w:noWrap/>
            <w:tcMar>
              <w:top w:w="10" w:type="dxa"/>
              <w:left w:w="10" w:type="dxa"/>
              <w:right w:w="10" w:type="dxa"/>
            </w:tcMar>
            <w:vAlign w:val="center"/>
          </w:tcPr>
          <w:p w14:paraId="28975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521A9C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0.0027</w:t>
            </w:r>
          </w:p>
        </w:tc>
        <w:tc>
          <w:tcPr>
            <w:tcW w:w="441" w:type="dxa"/>
            <w:shd w:val="clear" w:color="auto" w:fill="auto"/>
            <w:noWrap/>
            <w:tcMar>
              <w:top w:w="10" w:type="dxa"/>
              <w:left w:w="10" w:type="dxa"/>
              <w:right w:w="10" w:type="dxa"/>
            </w:tcMar>
            <w:vAlign w:val="center"/>
          </w:tcPr>
          <w:p w14:paraId="61E56B0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9486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ENSP00000228928,ENSP00000252593,ENSP00000306565,ENSP00000333657,ENSP00000342513,ENSP00000354822,ENSP00000360883,ENSP00000360891,ENSP00000380697,ENSP00000381601,ENSP00000382707,ENSP00000386187,ENSP00000388001,ENSP00000395590,ENSP00000483430,ENSP00000484689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2AACCF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BST2,IFI27,IFI35,IFI6,IFIT2,IFIT3,IFITM1,IFITM2,IFITM3,IRF7,ISG20,MX1,MX2,OAS1,OAS3,XAF1</w:t>
            </w:r>
          </w:p>
        </w:tc>
      </w:tr>
      <w:tr w:rsidR="008B2A81" w:rsidRPr="008B2A81" w14:paraId="026105BF" w14:textId="77777777">
        <w:trPr>
          <w:trHeight w:val="280"/>
        </w:trPr>
        <w:tc>
          <w:tcPr>
            <w:tcW w:w="459" w:type="dxa"/>
            <w:shd w:val="clear" w:color="auto" w:fill="auto"/>
            <w:noWrap/>
            <w:tcMar>
              <w:top w:w="10" w:type="dxa"/>
              <w:left w:w="10" w:type="dxa"/>
              <w:right w:w="10" w:type="dxa"/>
            </w:tcMar>
            <w:vAlign w:val="center"/>
          </w:tcPr>
          <w:p w14:paraId="47FB3E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Cluster21</w:t>
            </w:r>
          </w:p>
        </w:tc>
        <w:tc>
          <w:tcPr>
            <w:tcW w:w="337" w:type="dxa"/>
            <w:shd w:val="clear" w:color="auto" w:fill="auto"/>
            <w:noWrap/>
            <w:tcMar>
              <w:top w:w="10" w:type="dxa"/>
              <w:left w:w="10" w:type="dxa"/>
              <w:right w:w="10" w:type="dxa"/>
            </w:tcMar>
            <w:vAlign w:val="center"/>
          </w:tcPr>
          <w:p w14:paraId="0C9AEE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2EBF71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016B0A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0272C4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6.5338</w:t>
            </w:r>
          </w:p>
        </w:tc>
        <w:tc>
          <w:tcPr>
            <w:tcW w:w="319" w:type="dxa"/>
            <w:shd w:val="clear" w:color="auto" w:fill="auto"/>
            <w:noWrap/>
            <w:tcMar>
              <w:top w:w="10" w:type="dxa"/>
              <w:left w:w="10" w:type="dxa"/>
              <w:right w:w="10" w:type="dxa"/>
            </w:tcMar>
            <w:vAlign w:val="center"/>
          </w:tcPr>
          <w:p w14:paraId="07E966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0094A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0.0053</w:t>
            </w:r>
          </w:p>
        </w:tc>
        <w:tc>
          <w:tcPr>
            <w:tcW w:w="441" w:type="dxa"/>
            <w:shd w:val="clear" w:color="auto" w:fill="auto"/>
            <w:noWrap/>
            <w:tcMar>
              <w:top w:w="10" w:type="dxa"/>
              <w:left w:w="10" w:type="dxa"/>
              <w:right w:w="10" w:type="dxa"/>
            </w:tcMar>
            <w:vAlign w:val="center"/>
          </w:tcPr>
          <w:p w14:paraId="1F715A0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A9684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ENSP00000354728,ENSP00000354813,ENSP00000355046,ENSP00000355206</w:t>
            </w:r>
          </w:p>
        </w:tc>
        <w:tc>
          <w:tcPr>
            <w:tcW w:w="2883" w:type="dxa"/>
            <w:shd w:val="clear" w:color="auto" w:fill="auto"/>
            <w:noWrap/>
            <w:tcMar>
              <w:top w:w="10" w:type="dxa"/>
              <w:left w:w="10" w:type="dxa"/>
              <w:right w:w="10" w:type="dxa"/>
            </w:tcMar>
            <w:vAlign w:val="center"/>
          </w:tcPr>
          <w:p w14:paraId="5B7714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MT-ND2,MT-ND3,MT-ND4L,MT-ND5</w:t>
            </w:r>
          </w:p>
        </w:tc>
      </w:tr>
      <w:tr w:rsidR="008B2A81" w:rsidRPr="008B2A81" w14:paraId="4F498BEE" w14:textId="77777777">
        <w:trPr>
          <w:trHeight w:val="280"/>
        </w:trPr>
        <w:tc>
          <w:tcPr>
            <w:tcW w:w="459" w:type="dxa"/>
            <w:shd w:val="clear" w:color="auto" w:fill="auto"/>
            <w:noWrap/>
            <w:tcMar>
              <w:top w:w="10" w:type="dxa"/>
              <w:left w:w="10" w:type="dxa"/>
              <w:right w:w="10" w:type="dxa"/>
            </w:tcMar>
            <w:vAlign w:val="center"/>
          </w:tcPr>
          <w:p w14:paraId="5F261C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541294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67CF5A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18D5CA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5CBFD6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4696B7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1F0A0F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5FF5FA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7AA0C4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04A52A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04A69110" w14:textId="77777777">
        <w:trPr>
          <w:trHeight w:val="280"/>
        </w:trPr>
        <w:tc>
          <w:tcPr>
            <w:tcW w:w="459" w:type="dxa"/>
            <w:shd w:val="clear" w:color="auto" w:fill="auto"/>
            <w:noWrap/>
            <w:tcMar>
              <w:top w:w="10" w:type="dxa"/>
              <w:left w:w="10" w:type="dxa"/>
              <w:right w:w="10" w:type="dxa"/>
            </w:tcMar>
            <w:vAlign w:val="center"/>
          </w:tcPr>
          <w:p w14:paraId="538A17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Cluster22</w:t>
            </w:r>
          </w:p>
        </w:tc>
        <w:tc>
          <w:tcPr>
            <w:tcW w:w="337" w:type="dxa"/>
            <w:shd w:val="clear" w:color="auto" w:fill="auto"/>
            <w:noWrap/>
            <w:tcMar>
              <w:top w:w="10" w:type="dxa"/>
              <w:left w:w="10" w:type="dxa"/>
              <w:right w:w="10" w:type="dxa"/>
            </w:tcMar>
            <w:vAlign w:val="center"/>
          </w:tcPr>
          <w:p w14:paraId="73ACF0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4C846E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0F821A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0D359B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5.51434</w:t>
            </w:r>
          </w:p>
        </w:tc>
        <w:tc>
          <w:tcPr>
            <w:tcW w:w="319" w:type="dxa"/>
            <w:shd w:val="clear" w:color="auto" w:fill="auto"/>
            <w:noWrap/>
            <w:tcMar>
              <w:top w:w="10" w:type="dxa"/>
              <w:left w:w="10" w:type="dxa"/>
              <w:right w:w="10" w:type="dxa"/>
            </w:tcMar>
            <w:vAlign w:val="center"/>
          </w:tcPr>
          <w:p w14:paraId="5C8B57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8A154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2.55E-05</w:t>
            </w:r>
          </w:p>
        </w:tc>
        <w:tc>
          <w:tcPr>
            <w:tcW w:w="441" w:type="dxa"/>
            <w:shd w:val="clear" w:color="auto" w:fill="auto"/>
            <w:noWrap/>
            <w:tcMar>
              <w:top w:w="10" w:type="dxa"/>
              <w:left w:w="10" w:type="dxa"/>
              <w:right w:w="10" w:type="dxa"/>
            </w:tcMar>
            <w:vAlign w:val="center"/>
          </w:tcPr>
          <w:p w14:paraId="1020903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C487B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ENSP00000252593,ENSP00000342513,ENSP00000354822,ENSP00000359787,ENSP00000368699,ENSP00000380697,ENSP00000381601,ENSP00000382707,ENSP00000386187,ENSP00000395590,ENSP00000483430</w:t>
            </w:r>
          </w:p>
        </w:tc>
        <w:tc>
          <w:tcPr>
            <w:tcW w:w="2883" w:type="dxa"/>
            <w:shd w:val="clear" w:color="auto" w:fill="auto"/>
            <w:noWrap/>
            <w:tcMar>
              <w:top w:w="10" w:type="dxa"/>
              <w:left w:w="10" w:type="dxa"/>
              <w:right w:w="10" w:type="dxa"/>
            </w:tcMar>
            <w:vAlign w:val="center"/>
          </w:tcPr>
          <w:p w14:paraId="13C4EC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BST2,IFI27,IFI35,IFI44L,IFI6,IFITM1,IFITM3,IRF7,ISG15,MX1,XAF1</w:t>
            </w:r>
          </w:p>
        </w:tc>
      </w:tr>
      <w:tr w:rsidR="008B2A81" w:rsidRPr="008B2A81" w14:paraId="2EA1852E" w14:textId="77777777">
        <w:trPr>
          <w:trHeight w:val="280"/>
        </w:trPr>
        <w:tc>
          <w:tcPr>
            <w:tcW w:w="459" w:type="dxa"/>
            <w:shd w:val="clear" w:color="auto" w:fill="auto"/>
            <w:noWrap/>
            <w:tcMar>
              <w:top w:w="10" w:type="dxa"/>
              <w:left w:w="10" w:type="dxa"/>
              <w:right w:w="10" w:type="dxa"/>
            </w:tcMar>
            <w:vAlign w:val="center"/>
          </w:tcPr>
          <w:p w14:paraId="0517C4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Cluster22</w:t>
            </w:r>
          </w:p>
        </w:tc>
        <w:tc>
          <w:tcPr>
            <w:tcW w:w="337" w:type="dxa"/>
            <w:shd w:val="clear" w:color="auto" w:fill="auto"/>
            <w:noWrap/>
            <w:tcMar>
              <w:top w:w="10" w:type="dxa"/>
              <w:left w:w="10" w:type="dxa"/>
              <w:right w:w="10" w:type="dxa"/>
            </w:tcMar>
            <w:vAlign w:val="center"/>
          </w:tcPr>
          <w:p w14:paraId="7BCE5A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36664A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0D3325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558" w:type="dxa"/>
            <w:shd w:val="clear" w:color="auto" w:fill="auto"/>
            <w:noWrap/>
            <w:tcMar>
              <w:top w:w="10" w:type="dxa"/>
              <w:left w:w="10" w:type="dxa"/>
              <w:right w:w="10" w:type="dxa"/>
            </w:tcMar>
            <w:vAlign w:val="center"/>
          </w:tcPr>
          <w:p w14:paraId="7E3048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5.47227</w:t>
            </w:r>
          </w:p>
        </w:tc>
        <w:tc>
          <w:tcPr>
            <w:tcW w:w="319" w:type="dxa"/>
            <w:shd w:val="clear" w:color="auto" w:fill="auto"/>
            <w:noWrap/>
            <w:tcMar>
              <w:top w:w="10" w:type="dxa"/>
              <w:left w:w="10" w:type="dxa"/>
              <w:right w:w="10" w:type="dxa"/>
            </w:tcMar>
            <w:vAlign w:val="center"/>
          </w:tcPr>
          <w:p w14:paraId="1D5FF8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5BAD1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0.00012</w:t>
            </w:r>
          </w:p>
        </w:tc>
        <w:tc>
          <w:tcPr>
            <w:tcW w:w="441" w:type="dxa"/>
            <w:shd w:val="clear" w:color="auto" w:fill="auto"/>
            <w:noWrap/>
            <w:tcMar>
              <w:top w:w="10" w:type="dxa"/>
              <w:left w:w="10" w:type="dxa"/>
              <w:right w:w="10" w:type="dxa"/>
            </w:tcMar>
            <w:vAlign w:val="center"/>
          </w:tcPr>
          <w:p w14:paraId="6B0114D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38A73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ENSP00000252593,ENSP00000342513,ENSP00000354822,ENSP00000380697,ENSP00000381601,ENSP00000382707,ENSP00000386187,ENSP00000395590,ENSP00000483430</w:t>
            </w:r>
          </w:p>
        </w:tc>
        <w:tc>
          <w:tcPr>
            <w:tcW w:w="2883" w:type="dxa"/>
            <w:shd w:val="clear" w:color="auto" w:fill="auto"/>
            <w:noWrap/>
            <w:tcMar>
              <w:top w:w="10" w:type="dxa"/>
              <w:left w:w="10" w:type="dxa"/>
              <w:right w:w="10" w:type="dxa"/>
            </w:tcMar>
            <w:vAlign w:val="center"/>
          </w:tcPr>
          <w:p w14:paraId="117AC9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BST2,IFI27,IFI35,IFI6,IFITM1,IFITM3,IRF7,MX1,XAF1</w:t>
            </w:r>
          </w:p>
        </w:tc>
      </w:tr>
      <w:tr w:rsidR="008B2A81" w:rsidRPr="008B2A81" w14:paraId="250FDE53" w14:textId="77777777">
        <w:trPr>
          <w:trHeight w:val="280"/>
        </w:trPr>
        <w:tc>
          <w:tcPr>
            <w:tcW w:w="459" w:type="dxa"/>
            <w:shd w:val="clear" w:color="auto" w:fill="auto"/>
            <w:noWrap/>
            <w:tcMar>
              <w:top w:w="10" w:type="dxa"/>
              <w:left w:w="10" w:type="dxa"/>
              <w:right w:w="10" w:type="dxa"/>
            </w:tcMar>
            <w:vAlign w:val="center"/>
          </w:tcPr>
          <w:p w14:paraId="057F07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Cluster22</w:t>
            </w:r>
          </w:p>
        </w:tc>
        <w:tc>
          <w:tcPr>
            <w:tcW w:w="337" w:type="dxa"/>
            <w:shd w:val="clear" w:color="auto" w:fill="auto"/>
            <w:noWrap/>
            <w:tcMar>
              <w:top w:w="10" w:type="dxa"/>
              <w:left w:w="10" w:type="dxa"/>
              <w:right w:w="10" w:type="dxa"/>
            </w:tcMar>
            <w:vAlign w:val="center"/>
          </w:tcPr>
          <w:p w14:paraId="75597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03AAD6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4C051C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7B1D1D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5.72362</w:t>
            </w:r>
          </w:p>
        </w:tc>
        <w:tc>
          <w:tcPr>
            <w:tcW w:w="319" w:type="dxa"/>
            <w:shd w:val="clear" w:color="auto" w:fill="auto"/>
            <w:noWrap/>
            <w:tcMar>
              <w:top w:w="10" w:type="dxa"/>
              <w:left w:w="10" w:type="dxa"/>
              <w:right w:w="10" w:type="dxa"/>
            </w:tcMar>
            <w:vAlign w:val="center"/>
          </w:tcPr>
          <w:p w14:paraId="26FA22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4FD5D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0.00013</w:t>
            </w:r>
          </w:p>
        </w:tc>
        <w:tc>
          <w:tcPr>
            <w:tcW w:w="441" w:type="dxa"/>
            <w:shd w:val="clear" w:color="auto" w:fill="auto"/>
            <w:noWrap/>
            <w:tcMar>
              <w:top w:w="10" w:type="dxa"/>
              <w:left w:w="10" w:type="dxa"/>
              <w:right w:w="10" w:type="dxa"/>
            </w:tcMar>
            <w:vAlign w:val="center"/>
          </w:tcPr>
          <w:p w14:paraId="66EE6E3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406D5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ENSP00000342513,ENSP00000354822,ENSP00000380697,ENSP00000381601,ENSP00000382707,ENSP00000386187,ENSP00000395590,ENSP00000483430</w:t>
            </w:r>
          </w:p>
        </w:tc>
        <w:tc>
          <w:tcPr>
            <w:tcW w:w="2883" w:type="dxa"/>
            <w:shd w:val="clear" w:color="auto" w:fill="auto"/>
            <w:noWrap/>
            <w:tcMar>
              <w:top w:w="10" w:type="dxa"/>
              <w:left w:w="10" w:type="dxa"/>
              <w:right w:w="10" w:type="dxa"/>
            </w:tcMar>
            <w:vAlign w:val="center"/>
          </w:tcPr>
          <w:p w14:paraId="7549A3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IFI27,IFI35,IFI6,IFITM1,IFITM3,IRF7,MX1,XAF1</w:t>
            </w:r>
          </w:p>
        </w:tc>
      </w:tr>
      <w:tr w:rsidR="008B2A81" w:rsidRPr="008B2A81" w14:paraId="000E258E" w14:textId="77777777">
        <w:trPr>
          <w:trHeight w:val="280"/>
        </w:trPr>
        <w:tc>
          <w:tcPr>
            <w:tcW w:w="459" w:type="dxa"/>
            <w:shd w:val="clear" w:color="auto" w:fill="auto"/>
            <w:noWrap/>
            <w:tcMar>
              <w:top w:w="10" w:type="dxa"/>
              <w:left w:w="10" w:type="dxa"/>
              <w:right w:w="10" w:type="dxa"/>
            </w:tcMar>
            <w:vAlign w:val="center"/>
          </w:tcPr>
          <w:p w14:paraId="6CD0D9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23355B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510D6A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0AB21E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6E47E0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566EE3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771F58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089120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428A38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4B9DCE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49B45989" w14:textId="77777777">
        <w:trPr>
          <w:trHeight w:val="280"/>
        </w:trPr>
        <w:tc>
          <w:tcPr>
            <w:tcW w:w="459" w:type="dxa"/>
            <w:shd w:val="clear" w:color="auto" w:fill="auto"/>
            <w:noWrap/>
            <w:tcMar>
              <w:top w:w="10" w:type="dxa"/>
              <w:left w:w="10" w:type="dxa"/>
              <w:right w:w="10" w:type="dxa"/>
            </w:tcMar>
            <w:vAlign w:val="center"/>
          </w:tcPr>
          <w:p w14:paraId="39C36B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18F5D4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29F5B6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25E8E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107FFE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6.83809</w:t>
            </w:r>
          </w:p>
        </w:tc>
        <w:tc>
          <w:tcPr>
            <w:tcW w:w="319" w:type="dxa"/>
            <w:shd w:val="clear" w:color="auto" w:fill="auto"/>
            <w:noWrap/>
            <w:tcMar>
              <w:top w:w="10" w:type="dxa"/>
              <w:left w:w="10" w:type="dxa"/>
              <w:right w:w="10" w:type="dxa"/>
            </w:tcMar>
            <w:vAlign w:val="center"/>
          </w:tcPr>
          <w:p w14:paraId="195EE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87A71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4.10E-07</w:t>
            </w:r>
          </w:p>
        </w:tc>
        <w:tc>
          <w:tcPr>
            <w:tcW w:w="441" w:type="dxa"/>
            <w:shd w:val="clear" w:color="auto" w:fill="auto"/>
            <w:noWrap/>
            <w:tcMar>
              <w:top w:w="10" w:type="dxa"/>
              <w:left w:w="10" w:type="dxa"/>
              <w:right w:w="10" w:type="dxa"/>
            </w:tcMar>
            <w:vAlign w:val="center"/>
          </w:tcPr>
          <w:p w14:paraId="3C581D8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B71F6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ENSP00000332887,ENSP00000354499,ENSP00000354554,ENSP00000354632,ENSP00000354687,ENSP00000354728,ENSP00000354813,ENSP00000354876,ENSP00000354961,ENSP00000354982,ENSP00000355046,ENSP00000355206</w:t>
            </w:r>
          </w:p>
        </w:tc>
        <w:tc>
          <w:tcPr>
            <w:tcW w:w="2883" w:type="dxa"/>
            <w:shd w:val="clear" w:color="auto" w:fill="auto"/>
            <w:noWrap/>
            <w:tcMar>
              <w:top w:w="10" w:type="dxa"/>
              <w:left w:w="10" w:type="dxa"/>
              <w:right w:w="10" w:type="dxa"/>
            </w:tcMar>
            <w:vAlign w:val="center"/>
          </w:tcPr>
          <w:p w14:paraId="7E16BF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MT-ATP6,MT-CO1,MT-CO2,MT-CO3,MT-CYB,MT-ND1,MT-ND2,MT-ND3,MT-ND4,MT-ND4L,MT-ND5,UQCR10</w:t>
            </w:r>
          </w:p>
        </w:tc>
      </w:tr>
      <w:tr w:rsidR="008B2A81" w:rsidRPr="008B2A81" w14:paraId="3DCCFCA3" w14:textId="77777777">
        <w:trPr>
          <w:trHeight w:val="280"/>
        </w:trPr>
        <w:tc>
          <w:tcPr>
            <w:tcW w:w="459" w:type="dxa"/>
            <w:shd w:val="clear" w:color="auto" w:fill="auto"/>
            <w:noWrap/>
            <w:tcMar>
              <w:top w:w="10" w:type="dxa"/>
              <w:left w:w="10" w:type="dxa"/>
              <w:right w:w="10" w:type="dxa"/>
            </w:tcMar>
            <w:vAlign w:val="center"/>
          </w:tcPr>
          <w:p w14:paraId="26DBC1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57A2BD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194151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79D40A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56A9AA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6.25417</w:t>
            </w:r>
          </w:p>
        </w:tc>
        <w:tc>
          <w:tcPr>
            <w:tcW w:w="319" w:type="dxa"/>
            <w:shd w:val="clear" w:color="auto" w:fill="auto"/>
            <w:noWrap/>
            <w:tcMar>
              <w:top w:w="10" w:type="dxa"/>
              <w:left w:w="10" w:type="dxa"/>
              <w:right w:w="10" w:type="dxa"/>
            </w:tcMar>
            <w:vAlign w:val="center"/>
          </w:tcPr>
          <w:p w14:paraId="46054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2B494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4.10E-07</w:t>
            </w:r>
          </w:p>
        </w:tc>
        <w:tc>
          <w:tcPr>
            <w:tcW w:w="441" w:type="dxa"/>
            <w:shd w:val="clear" w:color="auto" w:fill="auto"/>
            <w:noWrap/>
            <w:tcMar>
              <w:top w:w="10" w:type="dxa"/>
              <w:left w:w="10" w:type="dxa"/>
              <w:right w:w="10" w:type="dxa"/>
            </w:tcMar>
            <w:vAlign w:val="center"/>
          </w:tcPr>
          <w:p w14:paraId="74A6AEB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98966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ENSP00000332887,ENSP00000354499,ENSP00000354554,ENSP00000354632,ENSP00000354687,ENSP00000354728,ENSP00000354813,ENSP00000354876,ENSP00000354961,ENSP00000354982,ENSP00000355046,ENSP00000355206,ENSP00000355265,ENSP00000429690</w:t>
            </w:r>
          </w:p>
        </w:tc>
        <w:tc>
          <w:tcPr>
            <w:tcW w:w="2883" w:type="dxa"/>
            <w:shd w:val="clear" w:color="auto" w:fill="auto"/>
            <w:noWrap/>
            <w:tcMar>
              <w:top w:w="10" w:type="dxa"/>
              <w:left w:w="10" w:type="dxa"/>
              <w:right w:w="10" w:type="dxa"/>
            </w:tcMar>
            <w:vAlign w:val="center"/>
          </w:tcPr>
          <w:p w14:paraId="673A2C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ATP6V0E1,MT-ATP6,MT-ATP8,MT-CO1,MT-CO2,MT-CO3,MT-CYB,MT-ND1,MT-ND2,MT-ND3,MT-ND4,MT-ND4L,MT-ND5,UQCR10</w:t>
            </w:r>
          </w:p>
        </w:tc>
      </w:tr>
      <w:tr w:rsidR="008B2A81" w:rsidRPr="008B2A81" w14:paraId="24D5A23B" w14:textId="77777777">
        <w:trPr>
          <w:trHeight w:val="280"/>
        </w:trPr>
        <w:tc>
          <w:tcPr>
            <w:tcW w:w="459" w:type="dxa"/>
            <w:shd w:val="clear" w:color="auto" w:fill="auto"/>
            <w:noWrap/>
            <w:tcMar>
              <w:top w:w="10" w:type="dxa"/>
              <w:left w:w="10" w:type="dxa"/>
              <w:right w:w="10" w:type="dxa"/>
            </w:tcMar>
            <w:vAlign w:val="center"/>
          </w:tcPr>
          <w:p w14:paraId="7C04CF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5F8658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400742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71995F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2401D1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4.75003</w:t>
            </w:r>
          </w:p>
        </w:tc>
        <w:tc>
          <w:tcPr>
            <w:tcW w:w="319" w:type="dxa"/>
            <w:shd w:val="clear" w:color="auto" w:fill="auto"/>
            <w:noWrap/>
            <w:tcMar>
              <w:top w:w="10" w:type="dxa"/>
              <w:left w:w="10" w:type="dxa"/>
              <w:right w:w="10" w:type="dxa"/>
            </w:tcMar>
            <w:vAlign w:val="center"/>
          </w:tcPr>
          <w:p w14:paraId="74C384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BAF5C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6.29E-06</w:t>
            </w:r>
          </w:p>
        </w:tc>
        <w:tc>
          <w:tcPr>
            <w:tcW w:w="441" w:type="dxa"/>
            <w:shd w:val="clear" w:color="auto" w:fill="auto"/>
            <w:noWrap/>
            <w:tcMar>
              <w:top w:w="10" w:type="dxa"/>
              <w:left w:w="10" w:type="dxa"/>
              <w:right w:w="10" w:type="dxa"/>
            </w:tcMar>
            <w:vAlign w:val="center"/>
          </w:tcPr>
          <w:p w14:paraId="616EBF9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0B927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00000326247,ENSP00000333657,ENSP00000342513,ENSP00000354822,ENSP00000359787,ENSP00000360869,ENSP00000360883,ENSP00000368699,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0A2768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BST2,IFI27,IFI35,IFI44L,IFI6,IFIT1,IFIT3,IFITM1,IFITM2,IFITM3,IRF7,ISG15,ISG20,MX1,MX2,OAS1,OASL,RSAD2,SAMD9L,XAF1</w:t>
            </w:r>
          </w:p>
        </w:tc>
      </w:tr>
      <w:tr w:rsidR="008B2A81" w:rsidRPr="008B2A81" w14:paraId="6867865C" w14:textId="77777777">
        <w:trPr>
          <w:trHeight w:val="280"/>
        </w:trPr>
        <w:tc>
          <w:tcPr>
            <w:tcW w:w="459" w:type="dxa"/>
            <w:shd w:val="clear" w:color="auto" w:fill="auto"/>
            <w:noWrap/>
            <w:tcMar>
              <w:top w:w="10" w:type="dxa"/>
              <w:left w:w="10" w:type="dxa"/>
              <w:right w:w="10" w:type="dxa"/>
            </w:tcMar>
            <w:vAlign w:val="center"/>
          </w:tcPr>
          <w:p w14:paraId="32BD77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299550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6043240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0AC9FD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021B8D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8.24144</w:t>
            </w:r>
          </w:p>
        </w:tc>
        <w:tc>
          <w:tcPr>
            <w:tcW w:w="319" w:type="dxa"/>
            <w:shd w:val="clear" w:color="auto" w:fill="auto"/>
            <w:noWrap/>
            <w:tcMar>
              <w:top w:w="10" w:type="dxa"/>
              <w:left w:w="10" w:type="dxa"/>
              <w:right w:w="10" w:type="dxa"/>
            </w:tcMar>
            <w:vAlign w:val="center"/>
          </w:tcPr>
          <w:p w14:paraId="760984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63818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2.67E-05</w:t>
            </w:r>
          </w:p>
        </w:tc>
        <w:tc>
          <w:tcPr>
            <w:tcW w:w="441" w:type="dxa"/>
            <w:shd w:val="clear" w:color="auto" w:fill="auto"/>
            <w:noWrap/>
            <w:tcMar>
              <w:top w:w="10" w:type="dxa"/>
              <w:left w:w="10" w:type="dxa"/>
              <w:right w:w="10" w:type="dxa"/>
            </w:tcMar>
            <w:vAlign w:val="center"/>
          </w:tcPr>
          <w:p w14:paraId="111DF0C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4AA17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4C5809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0045D294" w14:textId="77777777">
        <w:trPr>
          <w:trHeight w:val="280"/>
        </w:trPr>
        <w:tc>
          <w:tcPr>
            <w:tcW w:w="459" w:type="dxa"/>
            <w:shd w:val="clear" w:color="auto" w:fill="auto"/>
            <w:noWrap/>
            <w:tcMar>
              <w:top w:w="10" w:type="dxa"/>
              <w:left w:w="10" w:type="dxa"/>
              <w:right w:w="10" w:type="dxa"/>
            </w:tcMar>
            <w:vAlign w:val="center"/>
          </w:tcPr>
          <w:p w14:paraId="669A54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49A503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878" w:type="dxa"/>
            <w:shd w:val="clear" w:color="auto" w:fill="auto"/>
            <w:noWrap/>
            <w:tcMar>
              <w:top w:w="10" w:type="dxa"/>
              <w:left w:w="10" w:type="dxa"/>
              <w:right w:w="10" w:type="dxa"/>
            </w:tcMar>
            <w:vAlign w:val="center"/>
          </w:tcPr>
          <w:p w14:paraId="5A8730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0F6B52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2345F0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5.01961</w:t>
            </w:r>
          </w:p>
        </w:tc>
        <w:tc>
          <w:tcPr>
            <w:tcW w:w="319" w:type="dxa"/>
            <w:shd w:val="clear" w:color="auto" w:fill="auto"/>
            <w:noWrap/>
            <w:tcMar>
              <w:top w:w="10" w:type="dxa"/>
              <w:left w:w="10" w:type="dxa"/>
              <w:right w:w="10" w:type="dxa"/>
            </w:tcMar>
            <w:vAlign w:val="center"/>
          </w:tcPr>
          <w:p w14:paraId="4D375E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021EE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6.23E-05</w:t>
            </w:r>
          </w:p>
        </w:tc>
        <w:tc>
          <w:tcPr>
            <w:tcW w:w="441" w:type="dxa"/>
            <w:shd w:val="clear" w:color="auto" w:fill="auto"/>
            <w:noWrap/>
            <w:tcMar>
              <w:top w:w="10" w:type="dxa"/>
              <w:left w:w="10" w:type="dxa"/>
              <w:right w:w="10" w:type="dxa"/>
            </w:tcMar>
            <w:vAlign w:val="center"/>
          </w:tcPr>
          <w:p w14:paraId="10BEE3A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6311B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ENSP00000272317,ENSP00000307889,ENSP00000339095,ENSP00000341885,ENSP00000346027,ENSP00000348849,ENSP00000362744,ENSP00000375730,ENSP00000376056,ENSP00000388806,ENSP00000404375,ENSP00000419449,ENSP00000463784,ENSP00000470972</w:t>
            </w:r>
          </w:p>
        </w:tc>
        <w:tc>
          <w:tcPr>
            <w:tcW w:w="2883" w:type="dxa"/>
            <w:shd w:val="clear" w:color="auto" w:fill="auto"/>
            <w:noWrap/>
            <w:tcMar>
              <w:top w:w="10" w:type="dxa"/>
              <w:left w:w="10" w:type="dxa"/>
              <w:right w:w="10" w:type="dxa"/>
            </w:tcMar>
            <w:vAlign w:val="center"/>
          </w:tcPr>
          <w:p w14:paraId="24E856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EEF1B2,EIF1,EIF4B,RPL13,RPL13A,RPL21,RPL26,RPL36A,RPS19,RPS2,RPS26,RPS27A,RPS4X,RPS7</w:t>
            </w:r>
          </w:p>
        </w:tc>
      </w:tr>
      <w:tr w:rsidR="008B2A81" w:rsidRPr="008B2A81" w14:paraId="70F914EC" w14:textId="77777777">
        <w:trPr>
          <w:trHeight w:val="280"/>
        </w:trPr>
        <w:tc>
          <w:tcPr>
            <w:tcW w:w="459" w:type="dxa"/>
            <w:shd w:val="clear" w:color="auto" w:fill="auto"/>
            <w:noWrap/>
            <w:tcMar>
              <w:top w:w="10" w:type="dxa"/>
              <w:left w:w="10" w:type="dxa"/>
              <w:right w:w="10" w:type="dxa"/>
            </w:tcMar>
            <w:vAlign w:val="center"/>
          </w:tcPr>
          <w:p w14:paraId="11AC32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1614CE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878" w:type="dxa"/>
            <w:shd w:val="clear" w:color="auto" w:fill="auto"/>
            <w:noWrap/>
            <w:tcMar>
              <w:top w:w="10" w:type="dxa"/>
              <w:left w:w="10" w:type="dxa"/>
              <w:right w:w="10" w:type="dxa"/>
            </w:tcMar>
            <w:vAlign w:val="center"/>
          </w:tcPr>
          <w:p w14:paraId="3752A0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362" w:type="dxa"/>
            <w:shd w:val="clear" w:color="auto" w:fill="auto"/>
            <w:noWrap/>
            <w:tcMar>
              <w:top w:w="10" w:type="dxa"/>
              <w:left w:w="10" w:type="dxa"/>
              <w:right w:w="10" w:type="dxa"/>
            </w:tcMar>
            <w:vAlign w:val="center"/>
          </w:tcPr>
          <w:p w14:paraId="77E576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38F74A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5.06972</w:t>
            </w:r>
          </w:p>
        </w:tc>
        <w:tc>
          <w:tcPr>
            <w:tcW w:w="319" w:type="dxa"/>
            <w:shd w:val="clear" w:color="auto" w:fill="auto"/>
            <w:noWrap/>
            <w:tcMar>
              <w:top w:w="10" w:type="dxa"/>
              <w:left w:w="10" w:type="dxa"/>
              <w:right w:w="10" w:type="dxa"/>
            </w:tcMar>
            <w:vAlign w:val="center"/>
          </w:tcPr>
          <w:p w14:paraId="020224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739DB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7.03E-05</w:t>
            </w:r>
          </w:p>
        </w:tc>
        <w:tc>
          <w:tcPr>
            <w:tcW w:w="441" w:type="dxa"/>
            <w:shd w:val="clear" w:color="auto" w:fill="auto"/>
            <w:noWrap/>
            <w:tcMar>
              <w:top w:w="10" w:type="dxa"/>
              <w:left w:w="10" w:type="dxa"/>
              <w:right w:w="10" w:type="dxa"/>
            </w:tcMar>
            <w:vAlign w:val="center"/>
          </w:tcPr>
          <w:p w14:paraId="71A4B88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748C7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ENSP00000272317,ENSP00000307889,ENSP00000339095,ENSP00000341885,ENSP00000346027,ENSP00000348849,ENSP00000362744,ENSP00000375730,ENSP00000388806,ENSP00000404375,ENSP00000419449,ENSP00000463784,ENSP00000470972</w:t>
            </w:r>
          </w:p>
        </w:tc>
        <w:tc>
          <w:tcPr>
            <w:tcW w:w="2883" w:type="dxa"/>
            <w:shd w:val="clear" w:color="auto" w:fill="auto"/>
            <w:noWrap/>
            <w:tcMar>
              <w:top w:w="10" w:type="dxa"/>
              <w:left w:w="10" w:type="dxa"/>
              <w:right w:w="10" w:type="dxa"/>
            </w:tcMar>
            <w:vAlign w:val="center"/>
          </w:tcPr>
          <w:p w14:paraId="1E20F2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EIF1,EIF4B,RPL13,RPL13A,RPL21,RPL26,RPL36A,RPS19,RPS2,RPS26,RPS27A,RPS4X,RPS7</w:t>
            </w:r>
          </w:p>
        </w:tc>
      </w:tr>
      <w:tr w:rsidR="008B2A81" w:rsidRPr="008B2A81" w14:paraId="4EF9584E" w14:textId="77777777">
        <w:trPr>
          <w:trHeight w:val="280"/>
        </w:trPr>
        <w:tc>
          <w:tcPr>
            <w:tcW w:w="459" w:type="dxa"/>
            <w:shd w:val="clear" w:color="auto" w:fill="auto"/>
            <w:noWrap/>
            <w:tcMar>
              <w:top w:w="10" w:type="dxa"/>
              <w:left w:w="10" w:type="dxa"/>
              <w:right w:w="10" w:type="dxa"/>
            </w:tcMar>
            <w:vAlign w:val="center"/>
          </w:tcPr>
          <w:p w14:paraId="1EA4A5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2D807E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359318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67173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558" w:type="dxa"/>
            <w:shd w:val="clear" w:color="auto" w:fill="auto"/>
            <w:noWrap/>
            <w:tcMar>
              <w:top w:w="10" w:type="dxa"/>
              <w:left w:w="10" w:type="dxa"/>
              <w:right w:w="10" w:type="dxa"/>
            </w:tcMar>
            <w:vAlign w:val="center"/>
          </w:tcPr>
          <w:p w14:paraId="011DD1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4.51625</w:t>
            </w:r>
          </w:p>
        </w:tc>
        <w:tc>
          <w:tcPr>
            <w:tcW w:w="319" w:type="dxa"/>
            <w:shd w:val="clear" w:color="auto" w:fill="auto"/>
            <w:noWrap/>
            <w:tcMar>
              <w:top w:w="10" w:type="dxa"/>
              <w:left w:w="10" w:type="dxa"/>
              <w:right w:w="10" w:type="dxa"/>
            </w:tcMar>
            <w:vAlign w:val="center"/>
          </w:tcPr>
          <w:p w14:paraId="700514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DF0A3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7.03E-05</w:t>
            </w:r>
          </w:p>
        </w:tc>
        <w:tc>
          <w:tcPr>
            <w:tcW w:w="441" w:type="dxa"/>
            <w:shd w:val="clear" w:color="auto" w:fill="auto"/>
            <w:noWrap/>
            <w:tcMar>
              <w:top w:w="10" w:type="dxa"/>
              <w:left w:w="10" w:type="dxa"/>
              <w:right w:w="10" w:type="dxa"/>
            </w:tcMar>
            <w:vAlign w:val="center"/>
          </w:tcPr>
          <w:p w14:paraId="63CDCBA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909EE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ENSP00000252593,ENSP00000257570,ENSP00000306565,ENSP00000333657,ENSP00000342513,ENSP00000354822,ENSP00000360869,ENSP00000360883,ENSP00000371471,ENSP00000380697,ENSP00000381601,ENSP00000382707,ENSP00000386187,ENSP00000388001,ENSP00000395590,ENSP00000483430,ENSP00000484689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D0DA1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BST2,IFI27,IFI35,IFI6,IFIT1,IFIT3,IFITM1,IFITM2,IFITM3,IRF7,ISG20,MX1,MX2,OAS1,OASL,RSAD2,XAF1</w:t>
            </w:r>
          </w:p>
        </w:tc>
      </w:tr>
      <w:tr w:rsidR="008B2A81" w:rsidRPr="008B2A81" w14:paraId="01761087" w14:textId="77777777">
        <w:trPr>
          <w:trHeight w:val="280"/>
        </w:trPr>
        <w:tc>
          <w:tcPr>
            <w:tcW w:w="459" w:type="dxa"/>
            <w:shd w:val="clear" w:color="auto" w:fill="auto"/>
            <w:noWrap/>
            <w:tcMar>
              <w:top w:w="10" w:type="dxa"/>
              <w:left w:w="10" w:type="dxa"/>
              <w:right w:w="10" w:type="dxa"/>
            </w:tcMar>
            <w:vAlign w:val="center"/>
          </w:tcPr>
          <w:p w14:paraId="4EBD9A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5AC9E0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0DC584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6D768E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558" w:type="dxa"/>
            <w:shd w:val="clear" w:color="auto" w:fill="auto"/>
            <w:noWrap/>
            <w:tcMar>
              <w:top w:w="10" w:type="dxa"/>
              <w:left w:w="10" w:type="dxa"/>
              <w:right w:w="10" w:type="dxa"/>
            </w:tcMar>
            <w:vAlign w:val="center"/>
          </w:tcPr>
          <w:p w14:paraId="785737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6.60951</w:t>
            </w:r>
          </w:p>
        </w:tc>
        <w:tc>
          <w:tcPr>
            <w:tcW w:w="319" w:type="dxa"/>
            <w:shd w:val="clear" w:color="auto" w:fill="auto"/>
            <w:noWrap/>
            <w:tcMar>
              <w:top w:w="10" w:type="dxa"/>
              <w:left w:w="10" w:type="dxa"/>
              <w:right w:w="10" w:type="dxa"/>
            </w:tcMar>
            <w:vAlign w:val="center"/>
          </w:tcPr>
          <w:p w14:paraId="4503A0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3743DF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0.00011</w:t>
            </w:r>
          </w:p>
        </w:tc>
        <w:tc>
          <w:tcPr>
            <w:tcW w:w="441" w:type="dxa"/>
            <w:shd w:val="clear" w:color="auto" w:fill="auto"/>
            <w:noWrap/>
            <w:tcMar>
              <w:top w:w="10" w:type="dxa"/>
              <w:left w:w="10" w:type="dxa"/>
              <w:right w:w="10" w:type="dxa"/>
            </w:tcMar>
            <w:vAlign w:val="center"/>
          </w:tcPr>
          <w:p w14:paraId="41E9D56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2ACC8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ENSP00000332887,ENSP00000354499,ENSP00000354554,ENSP00000354632,ENSP00000354876,ENSP00000354961,ENSP00000354982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7995C3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MT-ATP6,MT-CO1,MT-CO2,MT-CO3,MT-CYB,MT-ND4,UQCR10</w:t>
            </w:r>
          </w:p>
        </w:tc>
      </w:tr>
      <w:tr w:rsidR="008B2A81" w:rsidRPr="008B2A81" w14:paraId="0CE48ED7" w14:textId="77777777">
        <w:trPr>
          <w:trHeight w:val="280"/>
        </w:trPr>
        <w:tc>
          <w:tcPr>
            <w:tcW w:w="459" w:type="dxa"/>
            <w:shd w:val="clear" w:color="auto" w:fill="auto"/>
            <w:noWrap/>
            <w:tcMar>
              <w:top w:w="10" w:type="dxa"/>
              <w:left w:w="10" w:type="dxa"/>
              <w:right w:w="10" w:type="dxa"/>
            </w:tcMar>
            <w:vAlign w:val="center"/>
          </w:tcPr>
          <w:p w14:paraId="2964B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16E29D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0EC217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471413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683ABD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4.50027</w:t>
            </w:r>
          </w:p>
        </w:tc>
        <w:tc>
          <w:tcPr>
            <w:tcW w:w="319" w:type="dxa"/>
            <w:shd w:val="clear" w:color="auto" w:fill="auto"/>
            <w:noWrap/>
            <w:tcMar>
              <w:top w:w="10" w:type="dxa"/>
              <w:left w:w="10" w:type="dxa"/>
              <w:right w:w="10" w:type="dxa"/>
            </w:tcMar>
            <w:vAlign w:val="center"/>
          </w:tcPr>
          <w:p w14:paraId="307E88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140AA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0.00013</w:t>
            </w:r>
          </w:p>
        </w:tc>
        <w:tc>
          <w:tcPr>
            <w:tcW w:w="441" w:type="dxa"/>
            <w:shd w:val="clear" w:color="auto" w:fill="auto"/>
            <w:noWrap/>
            <w:tcMar>
              <w:top w:w="10" w:type="dxa"/>
              <w:left w:w="10" w:type="dxa"/>
              <w:right w:w="10" w:type="dxa"/>
            </w:tcMar>
            <w:vAlign w:val="center"/>
          </w:tcPr>
          <w:p w14:paraId="28CE3C6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AEFCE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ENSP00000257570,ENSP00000306565,ENSP00000333657,ENSP00000342513,ENSP00000354822,ENSP00000360869,ENSP00000360883,ENSP00000371471,ENSP00000380697,ENSP00000381601,ENSP00000382707,ENSP00000386187,ENSP00000388001,ENSP00000395590,ENSP00000483430,ENSP00000484689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2CD89B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IFI27,IFI35,IFI6,IFIT1,IFIT3,IFITM1,IFITM2,IFITM3,IRF7,ISG20,MX1,MX2,OAS1,OASL,RSAD2,XAF1</w:t>
            </w:r>
          </w:p>
        </w:tc>
      </w:tr>
      <w:tr w:rsidR="008B2A81" w:rsidRPr="008B2A81" w14:paraId="6D4BE503" w14:textId="77777777">
        <w:trPr>
          <w:trHeight w:val="280"/>
        </w:trPr>
        <w:tc>
          <w:tcPr>
            <w:tcW w:w="459" w:type="dxa"/>
            <w:shd w:val="clear" w:color="auto" w:fill="auto"/>
            <w:noWrap/>
            <w:tcMar>
              <w:top w:w="10" w:type="dxa"/>
              <w:left w:w="10" w:type="dxa"/>
              <w:right w:w="10" w:type="dxa"/>
            </w:tcMar>
            <w:vAlign w:val="center"/>
          </w:tcPr>
          <w:p w14:paraId="374895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Cluster24</w:t>
            </w:r>
          </w:p>
        </w:tc>
        <w:tc>
          <w:tcPr>
            <w:tcW w:w="337" w:type="dxa"/>
            <w:shd w:val="clear" w:color="auto" w:fill="auto"/>
            <w:noWrap/>
            <w:tcMar>
              <w:top w:w="10" w:type="dxa"/>
              <w:left w:w="10" w:type="dxa"/>
              <w:right w:w="10" w:type="dxa"/>
            </w:tcMar>
            <w:vAlign w:val="center"/>
          </w:tcPr>
          <w:p w14:paraId="768CD1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878" w:type="dxa"/>
            <w:shd w:val="clear" w:color="auto" w:fill="auto"/>
            <w:noWrap/>
            <w:tcMar>
              <w:top w:w="10" w:type="dxa"/>
              <w:left w:w="10" w:type="dxa"/>
              <w:right w:w="10" w:type="dxa"/>
            </w:tcMar>
            <w:vAlign w:val="center"/>
          </w:tcPr>
          <w:p w14:paraId="133F0C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362" w:type="dxa"/>
            <w:shd w:val="clear" w:color="auto" w:fill="auto"/>
            <w:noWrap/>
            <w:tcMar>
              <w:top w:w="10" w:type="dxa"/>
              <w:left w:w="10" w:type="dxa"/>
              <w:right w:w="10" w:type="dxa"/>
            </w:tcMar>
            <w:vAlign w:val="center"/>
          </w:tcPr>
          <w:p w14:paraId="74CC38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599D28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5.16551</w:t>
            </w:r>
          </w:p>
        </w:tc>
        <w:tc>
          <w:tcPr>
            <w:tcW w:w="319" w:type="dxa"/>
            <w:shd w:val="clear" w:color="auto" w:fill="auto"/>
            <w:noWrap/>
            <w:tcMar>
              <w:top w:w="10" w:type="dxa"/>
              <w:left w:w="10" w:type="dxa"/>
              <w:right w:w="10" w:type="dxa"/>
            </w:tcMar>
            <w:vAlign w:val="center"/>
          </w:tcPr>
          <w:p w14:paraId="7D2D69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22613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0.00019</w:t>
            </w:r>
          </w:p>
        </w:tc>
        <w:tc>
          <w:tcPr>
            <w:tcW w:w="441" w:type="dxa"/>
            <w:shd w:val="clear" w:color="auto" w:fill="auto"/>
            <w:noWrap/>
            <w:tcMar>
              <w:top w:w="10" w:type="dxa"/>
              <w:left w:w="10" w:type="dxa"/>
              <w:right w:w="10" w:type="dxa"/>
            </w:tcMar>
            <w:vAlign w:val="center"/>
          </w:tcPr>
          <w:p w14:paraId="19D4E43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74417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ENSP00000272317,ENSP00000307889,ENSP00000339095,ENSP00000341885,ENSP00000346027,ENSP00000348849,ENSP00000362744,ENSP00000375730,ENSP00000404375,ENSP00000463784,ENSP00000470972</w:t>
            </w:r>
          </w:p>
        </w:tc>
        <w:tc>
          <w:tcPr>
            <w:tcW w:w="2883" w:type="dxa"/>
            <w:shd w:val="clear" w:color="auto" w:fill="auto"/>
            <w:noWrap/>
            <w:tcMar>
              <w:top w:w="10" w:type="dxa"/>
              <w:left w:w="10" w:type="dxa"/>
              <w:right w:w="10" w:type="dxa"/>
            </w:tcMar>
            <w:vAlign w:val="center"/>
          </w:tcPr>
          <w:p w14:paraId="2A467D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RPL13,RPL13A,RPL21,RPL26,RPL36A,RPS19,RPS2,RPS26,RPS27A,RPS4X,RPS7</w:t>
            </w:r>
          </w:p>
        </w:tc>
      </w:tr>
      <w:tr w:rsidR="008B2A81" w:rsidRPr="008B2A81" w14:paraId="120E3129" w14:textId="77777777">
        <w:trPr>
          <w:trHeight w:val="280"/>
        </w:trPr>
        <w:tc>
          <w:tcPr>
            <w:tcW w:w="459" w:type="dxa"/>
            <w:shd w:val="clear" w:color="auto" w:fill="auto"/>
            <w:noWrap/>
            <w:tcMar>
              <w:top w:w="10" w:type="dxa"/>
              <w:left w:w="10" w:type="dxa"/>
              <w:right w:w="10" w:type="dxa"/>
            </w:tcMar>
            <w:vAlign w:val="center"/>
          </w:tcPr>
          <w:p w14:paraId="139D8CE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1E33CB5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440CBCB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37B1B3B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3747720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4AED6EF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11C8164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440BCCB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13B8FB9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3A98C6C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28F644E1" w14:textId="77777777">
        <w:trPr>
          <w:trHeight w:val="280"/>
        </w:trPr>
        <w:tc>
          <w:tcPr>
            <w:tcW w:w="459" w:type="dxa"/>
            <w:shd w:val="clear" w:color="auto" w:fill="auto"/>
            <w:noWrap/>
            <w:tcMar>
              <w:top w:w="10" w:type="dxa"/>
              <w:left w:w="10" w:type="dxa"/>
              <w:right w:w="10" w:type="dxa"/>
            </w:tcMar>
            <w:vAlign w:val="center"/>
          </w:tcPr>
          <w:p w14:paraId="4580B1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751B2A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878" w:type="dxa"/>
            <w:shd w:val="clear" w:color="auto" w:fill="auto"/>
            <w:noWrap/>
            <w:tcMar>
              <w:top w:w="10" w:type="dxa"/>
              <w:left w:w="10" w:type="dxa"/>
              <w:right w:w="10" w:type="dxa"/>
            </w:tcMar>
            <w:vAlign w:val="center"/>
          </w:tcPr>
          <w:p w14:paraId="2E43E2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362" w:type="dxa"/>
            <w:shd w:val="clear" w:color="auto" w:fill="auto"/>
            <w:noWrap/>
            <w:tcMar>
              <w:top w:w="10" w:type="dxa"/>
              <w:left w:w="10" w:type="dxa"/>
              <w:right w:w="10" w:type="dxa"/>
            </w:tcMar>
            <w:vAlign w:val="center"/>
          </w:tcPr>
          <w:p w14:paraId="7D492E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7B8C56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5.24029</w:t>
            </w:r>
          </w:p>
        </w:tc>
        <w:tc>
          <w:tcPr>
            <w:tcW w:w="319" w:type="dxa"/>
            <w:shd w:val="clear" w:color="auto" w:fill="auto"/>
            <w:noWrap/>
            <w:tcMar>
              <w:top w:w="10" w:type="dxa"/>
              <w:left w:w="10" w:type="dxa"/>
              <w:right w:w="10" w:type="dxa"/>
            </w:tcMar>
            <w:vAlign w:val="center"/>
          </w:tcPr>
          <w:p w14:paraId="51DC87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43C06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0.00025</w:t>
            </w:r>
          </w:p>
        </w:tc>
        <w:tc>
          <w:tcPr>
            <w:tcW w:w="441" w:type="dxa"/>
            <w:shd w:val="clear" w:color="auto" w:fill="auto"/>
            <w:noWrap/>
            <w:tcMar>
              <w:top w:w="10" w:type="dxa"/>
              <w:left w:w="10" w:type="dxa"/>
              <w:right w:w="10" w:type="dxa"/>
            </w:tcMar>
            <w:vAlign w:val="center"/>
          </w:tcPr>
          <w:p w14:paraId="5DE3541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51D0E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ENSP00000272317,ENSP00000307889,ENSP00000339095,ENSP00000341885,ENSP00000346027,ENSP00000348849,ENSP00000362744,ENSP00000375730,ENSP00000463784,ENSP00000470972</w:t>
            </w:r>
          </w:p>
        </w:tc>
        <w:tc>
          <w:tcPr>
            <w:tcW w:w="2883" w:type="dxa"/>
            <w:shd w:val="clear" w:color="auto" w:fill="auto"/>
            <w:noWrap/>
            <w:tcMar>
              <w:top w:w="10" w:type="dxa"/>
              <w:left w:w="10" w:type="dxa"/>
              <w:right w:w="10" w:type="dxa"/>
            </w:tcMar>
            <w:vAlign w:val="center"/>
          </w:tcPr>
          <w:p w14:paraId="76BF6E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RPL13,RPL13A,RPL21,RPL26,RPS19,RPS2,RPS26,RPS27A,RPS4X,RPS7</w:t>
            </w:r>
          </w:p>
        </w:tc>
      </w:tr>
      <w:tr w:rsidR="008B2A81" w:rsidRPr="008B2A81" w14:paraId="0C3992F3" w14:textId="77777777">
        <w:trPr>
          <w:trHeight w:val="280"/>
        </w:trPr>
        <w:tc>
          <w:tcPr>
            <w:tcW w:w="459" w:type="dxa"/>
            <w:shd w:val="clear" w:color="auto" w:fill="auto"/>
            <w:noWrap/>
            <w:tcMar>
              <w:top w:w="10" w:type="dxa"/>
              <w:left w:w="10" w:type="dxa"/>
              <w:right w:w="10" w:type="dxa"/>
            </w:tcMar>
            <w:vAlign w:val="center"/>
          </w:tcPr>
          <w:p w14:paraId="0ABD30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16F2B5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781CF9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0A8E3D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0DE9BB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7.1581</w:t>
            </w:r>
          </w:p>
        </w:tc>
        <w:tc>
          <w:tcPr>
            <w:tcW w:w="319" w:type="dxa"/>
            <w:shd w:val="clear" w:color="auto" w:fill="auto"/>
            <w:noWrap/>
            <w:tcMar>
              <w:top w:w="10" w:type="dxa"/>
              <w:left w:w="10" w:type="dxa"/>
              <w:right w:w="10" w:type="dxa"/>
            </w:tcMar>
            <w:vAlign w:val="center"/>
          </w:tcPr>
          <w:p w14:paraId="5AD3D5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BB5E7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0.00038</w:t>
            </w:r>
          </w:p>
        </w:tc>
        <w:tc>
          <w:tcPr>
            <w:tcW w:w="441" w:type="dxa"/>
            <w:shd w:val="clear" w:color="auto" w:fill="auto"/>
            <w:noWrap/>
            <w:tcMar>
              <w:top w:w="10" w:type="dxa"/>
              <w:left w:w="10" w:type="dxa"/>
              <w:right w:w="10" w:type="dxa"/>
            </w:tcMar>
            <w:vAlign w:val="center"/>
          </w:tcPr>
          <w:p w14:paraId="5C8BB86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72D7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ENSP00000354687,ENSP00000354728,ENSP00000354813,ENSP00000355046,ENSP00000355206</w:t>
            </w:r>
          </w:p>
        </w:tc>
        <w:tc>
          <w:tcPr>
            <w:tcW w:w="2883" w:type="dxa"/>
            <w:shd w:val="clear" w:color="auto" w:fill="auto"/>
            <w:noWrap/>
            <w:tcMar>
              <w:top w:w="10" w:type="dxa"/>
              <w:left w:w="10" w:type="dxa"/>
              <w:right w:w="10" w:type="dxa"/>
            </w:tcMar>
            <w:vAlign w:val="center"/>
          </w:tcPr>
          <w:p w14:paraId="265E56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MT-ND1,MT-ND2,MT-ND3,MT-ND4L,MT-ND5</w:t>
            </w:r>
          </w:p>
        </w:tc>
      </w:tr>
      <w:tr w:rsidR="008B2A81" w:rsidRPr="008B2A81" w14:paraId="7C46E655" w14:textId="77777777">
        <w:trPr>
          <w:trHeight w:val="280"/>
        </w:trPr>
        <w:tc>
          <w:tcPr>
            <w:tcW w:w="459" w:type="dxa"/>
            <w:shd w:val="clear" w:color="auto" w:fill="auto"/>
            <w:noWrap/>
            <w:tcMar>
              <w:top w:w="10" w:type="dxa"/>
              <w:left w:w="10" w:type="dxa"/>
              <w:right w:w="10" w:type="dxa"/>
            </w:tcMar>
            <w:vAlign w:val="center"/>
          </w:tcPr>
          <w:p w14:paraId="17C727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4E3E89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502B2EF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23B539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7A6635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7.10827</w:t>
            </w:r>
          </w:p>
        </w:tc>
        <w:tc>
          <w:tcPr>
            <w:tcW w:w="319" w:type="dxa"/>
            <w:shd w:val="clear" w:color="auto" w:fill="auto"/>
            <w:noWrap/>
            <w:tcMar>
              <w:top w:w="10" w:type="dxa"/>
              <w:left w:w="10" w:type="dxa"/>
              <w:right w:w="10" w:type="dxa"/>
            </w:tcMar>
            <w:vAlign w:val="center"/>
          </w:tcPr>
          <w:p w14:paraId="3E1C30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A6FF9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0.0017</w:t>
            </w:r>
          </w:p>
        </w:tc>
        <w:tc>
          <w:tcPr>
            <w:tcW w:w="441" w:type="dxa"/>
            <w:shd w:val="clear" w:color="auto" w:fill="auto"/>
            <w:noWrap/>
            <w:tcMar>
              <w:top w:w="10" w:type="dxa"/>
              <w:left w:w="10" w:type="dxa"/>
              <w:right w:w="10" w:type="dxa"/>
            </w:tcMar>
            <w:vAlign w:val="center"/>
          </w:tcPr>
          <w:p w14:paraId="14BF7E7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16489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ENSP00000354687,ENSP00000354728,ENSP00000354813,ENSP00000355046</w:t>
            </w:r>
          </w:p>
        </w:tc>
        <w:tc>
          <w:tcPr>
            <w:tcW w:w="2883" w:type="dxa"/>
            <w:shd w:val="clear" w:color="auto" w:fill="auto"/>
            <w:noWrap/>
            <w:tcMar>
              <w:top w:w="10" w:type="dxa"/>
              <w:left w:w="10" w:type="dxa"/>
              <w:right w:w="10" w:type="dxa"/>
            </w:tcMar>
            <w:vAlign w:val="center"/>
          </w:tcPr>
          <w:p w14:paraId="5903A7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MT-ND1,MT-ND2,MT-ND4L,MT-ND5</w:t>
            </w:r>
          </w:p>
        </w:tc>
      </w:tr>
      <w:tr w:rsidR="008B2A81" w:rsidRPr="008B2A81" w14:paraId="749CDDAB" w14:textId="77777777">
        <w:trPr>
          <w:trHeight w:val="280"/>
        </w:trPr>
        <w:tc>
          <w:tcPr>
            <w:tcW w:w="459" w:type="dxa"/>
            <w:shd w:val="clear" w:color="auto" w:fill="auto"/>
            <w:noWrap/>
            <w:tcMar>
              <w:top w:w="10" w:type="dxa"/>
              <w:left w:w="10" w:type="dxa"/>
              <w:right w:w="10" w:type="dxa"/>
            </w:tcMar>
            <w:vAlign w:val="center"/>
          </w:tcPr>
          <w:p w14:paraId="46FF41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498326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477179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674551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558" w:type="dxa"/>
            <w:shd w:val="clear" w:color="auto" w:fill="auto"/>
            <w:noWrap/>
            <w:tcMar>
              <w:top w:w="10" w:type="dxa"/>
              <w:left w:w="10" w:type="dxa"/>
              <w:right w:w="10" w:type="dxa"/>
            </w:tcMar>
            <w:vAlign w:val="center"/>
          </w:tcPr>
          <w:p w14:paraId="694B35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4.63798</w:t>
            </w:r>
          </w:p>
        </w:tc>
        <w:tc>
          <w:tcPr>
            <w:tcW w:w="319" w:type="dxa"/>
            <w:shd w:val="clear" w:color="auto" w:fill="auto"/>
            <w:noWrap/>
            <w:tcMar>
              <w:top w:w="10" w:type="dxa"/>
              <w:left w:w="10" w:type="dxa"/>
              <w:right w:w="10" w:type="dxa"/>
            </w:tcMar>
            <w:vAlign w:val="center"/>
          </w:tcPr>
          <w:p w14:paraId="0562B2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66019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w:t>
            </w:r>
          </w:p>
        </w:tc>
        <w:tc>
          <w:tcPr>
            <w:tcW w:w="441" w:type="dxa"/>
            <w:shd w:val="clear" w:color="auto" w:fill="auto"/>
            <w:noWrap/>
            <w:tcMar>
              <w:top w:w="10" w:type="dxa"/>
              <w:left w:w="10" w:type="dxa"/>
              <w:right w:w="10" w:type="dxa"/>
            </w:tcMar>
            <w:vAlign w:val="center"/>
          </w:tcPr>
          <w:p w14:paraId="1FC607E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0B29B4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00000318982,ENSP00000326247,ENSP00000333657,ENSP00000342513,ENSP00000345494,ENSP00000354822,ENSP00000359787,ENSP00000360869,ENSP00000360883,ENSP00000368699,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59F705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BST2,EPSTI1,IFI27,IFI35,IFI44L,IFI6,IFIT1,IFIT3,IFITM1,IFITM2,IFITM3,IRF7,ISG15,ISG20,MX1,MX2,OAS1,OASL,PLSCR1,RSAD2,SAMD9L,XAF1</w:t>
            </w:r>
          </w:p>
        </w:tc>
      </w:tr>
      <w:tr w:rsidR="008B2A81" w:rsidRPr="008B2A81" w14:paraId="67B53982" w14:textId="77777777">
        <w:trPr>
          <w:trHeight w:val="280"/>
        </w:trPr>
        <w:tc>
          <w:tcPr>
            <w:tcW w:w="459" w:type="dxa"/>
            <w:shd w:val="clear" w:color="auto" w:fill="auto"/>
            <w:noWrap/>
            <w:tcMar>
              <w:top w:w="10" w:type="dxa"/>
              <w:left w:w="10" w:type="dxa"/>
              <w:right w:w="10" w:type="dxa"/>
            </w:tcMar>
            <w:vAlign w:val="center"/>
          </w:tcPr>
          <w:p w14:paraId="40F0D5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722BC9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14EA37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785D7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w:t>
            </w:r>
          </w:p>
        </w:tc>
        <w:tc>
          <w:tcPr>
            <w:tcW w:w="558" w:type="dxa"/>
            <w:shd w:val="clear" w:color="auto" w:fill="auto"/>
            <w:noWrap/>
            <w:tcMar>
              <w:top w:w="10" w:type="dxa"/>
              <w:left w:w="10" w:type="dxa"/>
              <w:right w:w="10" w:type="dxa"/>
            </w:tcMar>
            <w:vAlign w:val="center"/>
          </w:tcPr>
          <w:p w14:paraId="346C5B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4.26662</w:t>
            </w:r>
          </w:p>
        </w:tc>
        <w:tc>
          <w:tcPr>
            <w:tcW w:w="319" w:type="dxa"/>
            <w:shd w:val="clear" w:color="auto" w:fill="auto"/>
            <w:noWrap/>
            <w:tcMar>
              <w:top w:w="10" w:type="dxa"/>
              <w:left w:w="10" w:type="dxa"/>
              <w:right w:w="10" w:type="dxa"/>
            </w:tcMar>
            <w:vAlign w:val="center"/>
          </w:tcPr>
          <w:p w14:paraId="3BED31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5959A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w:t>
            </w:r>
          </w:p>
        </w:tc>
        <w:tc>
          <w:tcPr>
            <w:tcW w:w="441" w:type="dxa"/>
            <w:shd w:val="clear" w:color="auto" w:fill="auto"/>
            <w:noWrap/>
            <w:tcMar>
              <w:top w:w="10" w:type="dxa"/>
              <w:left w:w="10" w:type="dxa"/>
              <w:right w:w="10" w:type="dxa"/>
            </w:tcMar>
            <w:vAlign w:val="center"/>
          </w:tcPr>
          <w:p w14:paraId="274D20E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54F479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00000258381,ENSP00000306565,ENSP00000318982,ENSP00000326247,ENSP00000333657,ENSP00000342513,ENSP00000345494,ENSP00000354822,ENSP00000359504,ENSP00000359787,ENSP00000360869,ENSP00000360883,ENSP00000368699,ENSP00000369299,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41E776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BST2,EPSTI1,GBP1,IFI27,IFI35,IFI44L,IFI6,IFIT1,IFIT3,IFITM1,IFITM2,IFITM3,IRF7,ISG15,ISG20,MT2A,MX1,MX2,OAS1,OASL,PLSCR1,RSAD2,SAMD9L,SP110,TRIM22,XAF1</w:t>
            </w:r>
          </w:p>
        </w:tc>
      </w:tr>
      <w:tr w:rsidR="008B2A81" w:rsidRPr="008B2A81" w14:paraId="0D7AF5FB" w14:textId="77777777">
        <w:trPr>
          <w:trHeight w:val="280"/>
        </w:trPr>
        <w:tc>
          <w:tcPr>
            <w:tcW w:w="459" w:type="dxa"/>
            <w:shd w:val="clear" w:color="auto" w:fill="auto"/>
            <w:noWrap/>
            <w:tcMar>
              <w:top w:w="10" w:type="dxa"/>
              <w:left w:w="10" w:type="dxa"/>
              <w:right w:w="10" w:type="dxa"/>
            </w:tcMar>
            <w:vAlign w:val="center"/>
          </w:tcPr>
          <w:p w14:paraId="2E6C1B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0454A2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3DEF7C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278883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558" w:type="dxa"/>
            <w:shd w:val="clear" w:color="auto" w:fill="auto"/>
            <w:noWrap/>
            <w:tcMar>
              <w:top w:w="10" w:type="dxa"/>
              <w:left w:w="10" w:type="dxa"/>
              <w:right w:w="10" w:type="dxa"/>
            </w:tcMar>
            <w:vAlign w:val="center"/>
          </w:tcPr>
          <w:p w14:paraId="3B337E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4.36816</w:t>
            </w:r>
          </w:p>
        </w:tc>
        <w:tc>
          <w:tcPr>
            <w:tcW w:w="319" w:type="dxa"/>
            <w:shd w:val="clear" w:color="auto" w:fill="auto"/>
            <w:noWrap/>
            <w:tcMar>
              <w:top w:w="10" w:type="dxa"/>
              <w:left w:w="10" w:type="dxa"/>
              <w:right w:w="10" w:type="dxa"/>
            </w:tcMar>
            <w:vAlign w:val="center"/>
          </w:tcPr>
          <w:p w14:paraId="419AD3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BB476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w:t>
            </w:r>
          </w:p>
        </w:tc>
        <w:tc>
          <w:tcPr>
            <w:tcW w:w="441" w:type="dxa"/>
            <w:shd w:val="clear" w:color="auto" w:fill="auto"/>
            <w:noWrap/>
            <w:tcMar>
              <w:top w:w="10" w:type="dxa"/>
              <w:left w:w="10" w:type="dxa"/>
              <w:right w:w="10" w:type="dxa"/>
            </w:tcMar>
            <w:vAlign w:val="center"/>
          </w:tcPr>
          <w:p w14:paraId="053EE86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59674F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00000306565,ENSP00000318982,ENSP00000326247,ENSP00000333657,ENSP00000342513,ENSP00000345494,ENSP00000354822,ENSP00000359504,ENSP00000359787,ENSP00000360869,ENSP00000360883,ENSP00000368699,ENSP00000369299,ENSP00000371471,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6B649A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BST2,EPSTI1,GBP1,IFI27,IFI35,IFI44L,IFI6,IFIT1,IFIT3,IFITM1,IFITM2,IFITM3,IRF7,ISG15,ISG20,MT2A,MX1,MX2,OAS1,OASL,PLSCR1,RSAD2,SAMD9L,TRIM22,XAF1</w:t>
            </w:r>
          </w:p>
        </w:tc>
      </w:tr>
      <w:tr w:rsidR="008B2A81" w:rsidRPr="008B2A81" w14:paraId="2FB39F32" w14:textId="77777777">
        <w:trPr>
          <w:trHeight w:val="280"/>
        </w:trPr>
        <w:tc>
          <w:tcPr>
            <w:tcW w:w="459" w:type="dxa"/>
            <w:shd w:val="clear" w:color="auto" w:fill="auto"/>
            <w:noWrap/>
            <w:tcMar>
              <w:top w:w="10" w:type="dxa"/>
              <w:left w:w="10" w:type="dxa"/>
              <w:right w:w="10" w:type="dxa"/>
            </w:tcMar>
            <w:vAlign w:val="center"/>
          </w:tcPr>
          <w:p w14:paraId="413B64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337" w:type="dxa"/>
            <w:shd w:val="clear" w:color="auto" w:fill="auto"/>
            <w:noWrap/>
            <w:tcMar>
              <w:top w:w="10" w:type="dxa"/>
              <w:left w:w="10" w:type="dxa"/>
              <w:right w:w="10" w:type="dxa"/>
            </w:tcMar>
            <w:vAlign w:val="center"/>
          </w:tcPr>
          <w:p w14:paraId="1E9E30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CL:4673</w:t>
            </w:r>
          </w:p>
        </w:tc>
        <w:tc>
          <w:tcPr>
            <w:tcW w:w="878" w:type="dxa"/>
            <w:shd w:val="clear" w:color="auto" w:fill="auto"/>
            <w:noWrap/>
            <w:tcMar>
              <w:top w:w="10" w:type="dxa"/>
              <w:left w:w="10" w:type="dxa"/>
              <w:right w:w="10" w:type="dxa"/>
            </w:tcMar>
            <w:vAlign w:val="center"/>
          </w:tcPr>
          <w:p w14:paraId="35BF27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2'-5'-oligoadenylate synthase, and type I interferon signaling pathway</w:t>
            </w:r>
          </w:p>
        </w:tc>
        <w:tc>
          <w:tcPr>
            <w:tcW w:w="362" w:type="dxa"/>
            <w:shd w:val="clear" w:color="auto" w:fill="auto"/>
            <w:noWrap/>
            <w:tcMar>
              <w:top w:w="10" w:type="dxa"/>
              <w:left w:w="10" w:type="dxa"/>
              <w:right w:w="10" w:type="dxa"/>
            </w:tcMar>
            <w:vAlign w:val="center"/>
          </w:tcPr>
          <w:p w14:paraId="0155B0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4F5605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4.05035</w:t>
            </w:r>
          </w:p>
        </w:tc>
        <w:tc>
          <w:tcPr>
            <w:tcW w:w="319" w:type="dxa"/>
            <w:shd w:val="clear" w:color="auto" w:fill="auto"/>
            <w:noWrap/>
            <w:tcMar>
              <w:top w:w="10" w:type="dxa"/>
              <w:left w:w="10" w:type="dxa"/>
              <w:right w:w="10" w:type="dxa"/>
            </w:tcMar>
            <w:vAlign w:val="center"/>
          </w:tcPr>
          <w:p w14:paraId="322C18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0AE05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0.0063</w:t>
            </w:r>
          </w:p>
        </w:tc>
        <w:tc>
          <w:tcPr>
            <w:tcW w:w="441" w:type="dxa"/>
            <w:shd w:val="clear" w:color="auto" w:fill="auto"/>
            <w:noWrap/>
            <w:tcMar>
              <w:top w:w="10" w:type="dxa"/>
              <w:left w:w="10" w:type="dxa"/>
              <w:right w:w="10" w:type="dxa"/>
            </w:tcMar>
            <w:vAlign w:val="center"/>
          </w:tcPr>
          <w:p w14:paraId="0F0519A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1B598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ENSP00000257570,ENSP00000333657,ENSP00000342513,ENSP00000354822,ENSP00000360869,ENSP00000360883,ENSP00000371471,ENSP00000380697,ENSP00000381601,ENSP00000388001,ENSP00000395590</w:t>
            </w:r>
          </w:p>
        </w:tc>
        <w:tc>
          <w:tcPr>
            <w:tcW w:w="2883" w:type="dxa"/>
            <w:shd w:val="clear" w:color="auto" w:fill="auto"/>
            <w:noWrap/>
            <w:tcMar>
              <w:top w:w="10" w:type="dxa"/>
              <w:left w:w="10" w:type="dxa"/>
              <w:right w:w="10" w:type="dxa"/>
            </w:tcMar>
            <w:vAlign w:val="center"/>
          </w:tcPr>
          <w:p w14:paraId="3EB48D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IFI35,IFI6,IFIT1,IFIT3,IRF7,MX1,MX2,OAS1,OASL,RSAD2,XAF1</w:t>
            </w:r>
          </w:p>
        </w:tc>
      </w:tr>
      <w:tr w:rsidR="008B2A81" w:rsidRPr="008B2A81" w14:paraId="499F2C0B" w14:textId="77777777">
        <w:trPr>
          <w:trHeight w:val="280"/>
        </w:trPr>
        <w:tc>
          <w:tcPr>
            <w:tcW w:w="459" w:type="dxa"/>
            <w:shd w:val="clear" w:color="auto" w:fill="auto"/>
            <w:noWrap/>
            <w:tcMar>
              <w:top w:w="10" w:type="dxa"/>
              <w:left w:w="10" w:type="dxa"/>
              <w:right w:w="10" w:type="dxa"/>
            </w:tcMar>
            <w:vAlign w:val="center"/>
          </w:tcPr>
          <w:p w14:paraId="18EF0C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25B860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2D566B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675722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14E1DD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37EF77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78BF5D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60624E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366CA7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01698E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0F78FD4F" w14:textId="77777777">
        <w:trPr>
          <w:trHeight w:val="280"/>
        </w:trPr>
        <w:tc>
          <w:tcPr>
            <w:tcW w:w="459" w:type="dxa"/>
            <w:shd w:val="clear" w:color="auto" w:fill="auto"/>
            <w:noWrap/>
            <w:tcMar>
              <w:top w:w="10" w:type="dxa"/>
              <w:left w:w="10" w:type="dxa"/>
              <w:right w:w="10" w:type="dxa"/>
            </w:tcMar>
            <w:vAlign w:val="center"/>
          </w:tcPr>
          <w:p w14:paraId="7A697B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3BAC7E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6388AC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0D5CEE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558" w:type="dxa"/>
            <w:shd w:val="clear" w:color="auto" w:fill="auto"/>
            <w:noWrap/>
            <w:tcMar>
              <w:top w:w="10" w:type="dxa"/>
              <w:left w:w="10" w:type="dxa"/>
              <w:right w:w="10" w:type="dxa"/>
            </w:tcMar>
            <w:vAlign w:val="center"/>
          </w:tcPr>
          <w:p w14:paraId="413B8D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4.1007</w:t>
            </w:r>
          </w:p>
        </w:tc>
        <w:tc>
          <w:tcPr>
            <w:tcW w:w="319" w:type="dxa"/>
            <w:shd w:val="clear" w:color="auto" w:fill="auto"/>
            <w:noWrap/>
            <w:tcMar>
              <w:top w:w="10" w:type="dxa"/>
              <w:left w:w="10" w:type="dxa"/>
              <w:right w:w="10" w:type="dxa"/>
            </w:tcMar>
            <w:vAlign w:val="center"/>
          </w:tcPr>
          <w:p w14:paraId="24BDA5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A78B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7.14E-05</w:t>
            </w:r>
          </w:p>
        </w:tc>
        <w:tc>
          <w:tcPr>
            <w:tcW w:w="441" w:type="dxa"/>
            <w:shd w:val="clear" w:color="auto" w:fill="auto"/>
            <w:noWrap/>
            <w:tcMar>
              <w:top w:w="10" w:type="dxa"/>
              <w:left w:w="10" w:type="dxa"/>
              <w:right w:w="10" w:type="dxa"/>
            </w:tcMar>
            <w:vAlign w:val="center"/>
          </w:tcPr>
          <w:p w14:paraId="24C77D2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41846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ENSP00000354499,ENSP00000354554,ENSP00000354632,ENSP00000354728,ENSP00000354813,ENSP00000354876,ENSP00000354961,ENSP00000354982,ENSP00000355046,ENSP00000355206,ENSP00000355265,ENSP00000418438,ENSP00000429690</w:t>
            </w:r>
          </w:p>
        </w:tc>
        <w:tc>
          <w:tcPr>
            <w:tcW w:w="2883" w:type="dxa"/>
            <w:shd w:val="clear" w:color="auto" w:fill="auto"/>
            <w:noWrap/>
            <w:tcMar>
              <w:top w:w="10" w:type="dxa"/>
              <w:left w:w="10" w:type="dxa"/>
              <w:right w:w="10" w:type="dxa"/>
            </w:tcMar>
            <w:vAlign w:val="center"/>
          </w:tcPr>
          <w:p w14:paraId="025B9B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ATP6V0E1,MT-ATP6,MT-ATP8,MT-CO1,MT-CO2,MT-CO3,MT-CYB,MT-ND2,MT-ND3,MT-ND4,MT-ND4L,MT-ND5,NDUFA3</w:t>
            </w:r>
          </w:p>
        </w:tc>
      </w:tr>
      <w:tr w:rsidR="008B2A81" w:rsidRPr="008B2A81" w14:paraId="3BD34850" w14:textId="77777777">
        <w:trPr>
          <w:trHeight w:val="280"/>
        </w:trPr>
        <w:tc>
          <w:tcPr>
            <w:tcW w:w="459" w:type="dxa"/>
            <w:shd w:val="clear" w:color="auto" w:fill="auto"/>
            <w:noWrap/>
            <w:tcMar>
              <w:top w:w="10" w:type="dxa"/>
              <w:left w:w="10" w:type="dxa"/>
              <w:right w:w="10" w:type="dxa"/>
            </w:tcMar>
            <w:vAlign w:val="center"/>
          </w:tcPr>
          <w:p w14:paraId="2F9A74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53610C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4D2D39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AFC12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1350E0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4.5424</w:t>
            </w:r>
          </w:p>
        </w:tc>
        <w:tc>
          <w:tcPr>
            <w:tcW w:w="319" w:type="dxa"/>
            <w:shd w:val="clear" w:color="auto" w:fill="auto"/>
            <w:noWrap/>
            <w:tcMar>
              <w:top w:w="10" w:type="dxa"/>
              <w:left w:w="10" w:type="dxa"/>
              <w:right w:w="10" w:type="dxa"/>
            </w:tcMar>
            <w:vAlign w:val="center"/>
          </w:tcPr>
          <w:p w14:paraId="20CAC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E6455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7.14E-05</w:t>
            </w:r>
          </w:p>
        </w:tc>
        <w:tc>
          <w:tcPr>
            <w:tcW w:w="441" w:type="dxa"/>
            <w:shd w:val="clear" w:color="auto" w:fill="auto"/>
            <w:noWrap/>
            <w:tcMar>
              <w:top w:w="10" w:type="dxa"/>
              <w:left w:w="10" w:type="dxa"/>
              <w:right w:w="10" w:type="dxa"/>
            </w:tcMar>
            <w:vAlign w:val="center"/>
          </w:tcPr>
          <w:p w14:paraId="0A3560A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CCA6A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ENSP00000354499,ENSP00000354554,ENSP00000354632,ENSP00000354728,ENSP00000354813,ENSP00000354876,ENSP00000354961,ENSP00000354982,ENSP00000355046,ENSP00000355206,ENSP00000418438</w:t>
            </w:r>
          </w:p>
        </w:tc>
        <w:tc>
          <w:tcPr>
            <w:tcW w:w="2883" w:type="dxa"/>
            <w:shd w:val="clear" w:color="auto" w:fill="auto"/>
            <w:noWrap/>
            <w:tcMar>
              <w:top w:w="10" w:type="dxa"/>
              <w:left w:w="10" w:type="dxa"/>
              <w:right w:w="10" w:type="dxa"/>
            </w:tcMar>
            <w:vAlign w:val="center"/>
          </w:tcPr>
          <w:p w14:paraId="3C73A6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MT-ATP6,MT-CO1,MT-CO2,MT-CO3,MT-CYB,MT-ND2,MT-ND3,MT-ND4,MT-ND4L,MT-ND5,NDUFA3</w:t>
            </w:r>
          </w:p>
        </w:tc>
      </w:tr>
      <w:tr w:rsidR="008B2A81" w:rsidRPr="008B2A81" w14:paraId="113FC0AB" w14:textId="77777777">
        <w:trPr>
          <w:trHeight w:val="280"/>
        </w:trPr>
        <w:tc>
          <w:tcPr>
            <w:tcW w:w="459" w:type="dxa"/>
            <w:shd w:val="clear" w:color="auto" w:fill="auto"/>
            <w:noWrap/>
            <w:tcMar>
              <w:top w:w="10" w:type="dxa"/>
              <w:left w:w="10" w:type="dxa"/>
              <w:right w:w="10" w:type="dxa"/>
            </w:tcMar>
            <w:vAlign w:val="center"/>
          </w:tcPr>
          <w:p w14:paraId="3389FB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4F77DB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443CF6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71CD54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6D2321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4.20205</w:t>
            </w:r>
          </w:p>
        </w:tc>
        <w:tc>
          <w:tcPr>
            <w:tcW w:w="319" w:type="dxa"/>
            <w:shd w:val="clear" w:color="auto" w:fill="auto"/>
            <w:noWrap/>
            <w:tcMar>
              <w:top w:w="10" w:type="dxa"/>
              <w:left w:w="10" w:type="dxa"/>
              <w:right w:w="10" w:type="dxa"/>
            </w:tcMar>
            <w:vAlign w:val="center"/>
          </w:tcPr>
          <w:p w14:paraId="77BDC6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67895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7.73E-05</w:t>
            </w:r>
          </w:p>
        </w:tc>
        <w:tc>
          <w:tcPr>
            <w:tcW w:w="441" w:type="dxa"/>
            <w:shd w:val="clear" w:color="auto" w:fill="auto"/>
            <w:noWrap/>
            <w:tcMar>
              <w:top w:w="10" w:type="dxa"/>
              <w:left w:w="10" w:type="dxa"/>
              <w:right w:w="10" w:type="dxa"/>
            </w:tcMar>
            <w:vAlign w:val="center"/>
          </w:tcPr>
          <w:p w14:paraId="1AFAF9D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94FE9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00000318982,ENSP00000333657,ENSP00000342513,ENSP00000345494,ENSP00000354822,ENSP00000359783,ENSP00000359787,ENSP00000360869,ENSP00000360883,ENSP00000368699,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79C83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BST2,EPSTI1,IFI27,IFI35,IFI44,IFI44L,IFI6,IFIT1,IFIT3,IFITM1,IFITM3,IRF7,ISG15,ISG20,MX1,MX2,OAS1,OASL,PLSCR1,XAF1</w:t>
            </w:r>
          </w:p>
        </w:tc>
      </w:tr>
      <w:tr w:rsidR="008B2A81" w:rsidRPr="008B2A81" w14:paraId="3BC9BC51" w14:textId="77777777">
        <w:trPr>
          <w:trHeight w:val="280"/>
        </w:trPr>
        <w:tc>
          <w:tcPr>
            <w:tcW w:w="459" w:type="dxa"/>
            <w:shd w:val="clear" w:color="auto" w:fill="auto"/>
            <w:noWrap/>
            <w:tcMar>
              <w:top w:w="10" w:type="dxa"/>
              <w:left w:w="10" w:type="dxa"/>
              <w:right w:w="10" w:type="dxa"/>
            </w:tcMar>
            <w:vAlign w:val="center"/>
          </w:tcPr>
          <w:p w14:paraId="55CF29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07827F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347454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6DDFE1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558" w:type="dxa"/>
            <w:shd w:val="clear" w:color="auto" w:fill="auto"/>
            <w:noWrap/>
            <w:tcMar>
              <w:top w:w="10" w:type="dxa"/>
              <w:left w:w="10" w:type="dxa"/>
              <w:right w:w="10" w:type="dxa"/>
            </w:tcMar>
            <w:vAlign w:val="center"/>
          </w:tcPr>
          <w:p w14:paraId="40DEE2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4.38513</w:t>
            </w:r>
          </w:p>
        </w:tc>
        <w:tc>
          <w:tcPr>
            <w:tcW w:w="319" w:type="dxa"/>
            <w:shd w:val="clear" w:color="auto" w:fill="auto"/>
            <w:noWrap/>
            <w:tcMar>
              <w:top w:w="10" w:type="dxa"/>
              <w:left w:w="10" w:type="dxa"/>
              <w:right w:w="10" w:type="dxa"/>
            </w:tcMar>
            <w:vAlign w:val="center"/>
          </w:tcPr>
          <w:p w14:paraId="41B0D2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7764F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7.73E-05</w:t>
            </w:r>
          </w:p>
        </w:tc>
        <w:tc>
          <w:tcPr>
            <w:tcW w:w="441" w:type="dxa"/>
            <w:shd w:val="clear" w:color="auto" w:fill="auto"/>
            <w:noWrap/>
            <w:tcMar>
              <w:top w:w="10" w:type="dxa"/>
              <w:left w:w="10" w:type="dxa"/>
              <w:right w:w="10" w:type="dxa"/>
            </w:tcMar>
            <w:vAlign w:val="center"/>
          </w:tcPr>
          <w:p w14:paraId="50DF5B1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3B634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00000359783,ENSP00000359787,ENSP00000360869,ENSP00000360883,ENSP00000368699,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1FF602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BST2,IFI27,IFI35,IFI44,IFI44L,IFI6,IFIT1,IFIT3,IFITM1,IFITM3,IRF7,ISG15,ISG20,MX1,MX2,OAS1,OASL,XAF1</w:t>
            </w:r>
          </w:p>
        </w:tc>
      </w:tr>
      <w:tr w:rsidR="008B2A81" w:rsidRPr="008B2A81" w14:paraId="3FE7E070" w14:textId="77777777">
        <w:trPr>
          <w:trHeight w:val="280"/>
        </w:trPr>
        <w:tc>
          <w:tcPr>
            <w:tcW w:w="459" w:type="dxa"/>
            <w:shd w:val="clear" w:color="auto" w:fill="auto"/>
            <w:noWrap/>
            <w:tcMar>
              <w:top w:w="10" w:type="dxa"/>
              <w:left w:w="10" w:type="dxa"/>
              <w:right w:w="10" w:type="dxa"/>
            </w:tcMar>
            <w:vAlign w:val="center"/>
          </w:tcPr>
          <w:p w14:paraId="454A39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4B8DE2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1D386A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184FFF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5003CF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5.22184</w:t>
            </w:r>
          </w:p>
        </w:tc>
        <w:tc>
          <w:tcPr>
            <w:tcW w:w="319" w:type="dxa"/>
            <w:shd w:val="clear" w:color="auto" w:fill="auto"/>
            <w:noWrap/>
            <w:tcMar>
              <w:top w:w="10" w:type="dxa"/>
              <w:left w:w="10" w:type="dxa"/>
              <w:right w:w="10" w:type="dxa"/>
            </w:tcMar>
            <w:vAlign w:val="center"/>
          </w:tcPr>
          <w:p w14:paraId="3D44D6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4E9CF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0.00083</w:t>
            </w:r>
          </w:p>
        </w:tc>
        <w:tc>
          <w:tcPr>
            <w:tcW w:w="441" w:type="dxa"/>
            <w:shd w:val="clear" w:color="auto" w:fill="auto"/>
            <w:noWrap/>
            <w:tcMar>
              <w:top w:w="10" w:type="dxa"/>
              <w:left w:w="10" w:type="dxa"/>
              <w:right w:w="10" w:type="dxa"/>
            </w:tcMar>
            <w:vAlign w:val="center"/>
          </w:tcPr>
          <w:p w14:paraId="68C8522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803B6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7182BF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8B2A81" w:rsidRPr="008B2A81" w14:paraId="7BF44D21" w14:textId="77777777">
        <w:trPr>
          <w:trHeight w:val="280"/>
        </w:trPr>
        <w:tc>
          <w:tcPr>
            <w:tcW w:w="459" w:type="dxa"/>
            <w:shd w:val="clear" w:color="auto" w:fill="auto"/>
            <w:noWrap/>
            <w:tcMar>
              <w:top w:w="10" w:type="dxa"/>
              <w:left w:w="10" w:type="dxa"/>
              <w:right w:w="10" w:type="dxa"/>
            </w:tcMar>
            <w:vAlign w:val="center"/>
          </w:tcPr>
          <w:p w14:paraId="3D9A01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583D48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420A3D2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1DD9FD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4EEA97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5.49062</w:t>
            </w:r>
          </w:p>
        </w:tc>
        <w:tc>
          <w:tcPr>
            <w:tcW w:w="319" w:type="dxa"/>
            <w:shd w:val="clear" w:color="auto" w:fill="auto"/>
            <w:noWrap/>
            <w:tcMar>
              <w:top w:w="10" w:type="dxa"/>
              <w:left w:w="10" w:type="dxa"/>
              <w:right w:w="10" w:type="dxa"/>
            </w:tcMar>
            <w:vAlign w:val="center"/>
          </w:tcPr>
          <w:p w14:paraId="18C24D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114F5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4C1DF06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39C7D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159122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5947AED3" w14:textId="77777777">
        <w:trPr>
          <w:trHeight w:val="280"/>
        </w:trPr>
        <w:tc>
          <w:tcPr>
            <w:tcW w:w="459" w:type="dxa"/>
            <w:shd w:val="clear" w:color="auto" w:fill="auto"/>
            <w:noWrap/>
            <w:tcMar>
              <w:top w:w="10" w:type="dxa"/>
              <w:left w:w="10" w:type="dxa"/>
              <w:right w:w="10" w:type="dxa"/>
            </w:tcMar>
            <w:vAlign w:val="center"/>
          </w:tcPr>
          <w:p w14:paraId="663FF6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3ECF55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33185D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48C788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29DE05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4.07637</w:t>
            </w:r>
          </w:p>
        </w:tc>
        <w:tc>
          <w:tcPr>
            <w:tcW w:w="319" w:type="dxa"/>
            <w:shd w:val="clear" w:color="auto" w:fill="auto"/>
            <w:noWrap/>
            <w:tcMar>
              <w:top w:w="10" w:type="dxa"/>
              <w:left w:w="10" w:type="dxa"/>
              <w:right w:w="10" w:type="dxa"/>
            </w:tcMar>
            <w:vAlign w:val="center"/>
          </w:tcPr>
          <w:p w14:paraId="457A92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A5EA6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0.0011</w:t>
            </w:r>
          </w:p>
        </w:tc>
        <w:tc>
          <w:tcPr>
            <w:tcW w:w="441" w:type="dxa"/>
            <w:shd w:val="clear" w:color="auto" w:fill="auto"/>
            <w:noWrap/>
            <w:tcMar>
              <w:top w:w="10" w:type="dxa"/>
              <w:left w:w="10" w:type="dxa"/>
              <w:right w:w="10" w:type="dxa"/>
            </w:tcMar>
            <w:vAlign w:val="center"/>
          </w:tcPr>
          <w:p w14:paraId="6C23894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A562E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ENSP00000252593,ENSP00000257570,ENSP00000306565,ENSP00000333657,ENSP00000342513,ENSP00000354822,ENSP00000360869,ENSP00000360883,ENSP00000380697,ENSP00000381601,ENSP00000382707,ENSP00000386187,ENSP00000388001,ENSP00000395590,ENSP00000483430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475314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BST2,IFI27,IFI35,IFI6,IFIT1,IFIT3,IFITM1,IFITM3,IRF7,ISG20,MX1,MX2,OAS1,OASL,XAF1</w:t>
            </w:r>
          </w:p>
        </w:tc>
      </w:tr>
      <w:tr w:rsidR="008B2A81" w:rsidRPr="008B2A81" w14:paraId="70D7D5FF" w14:textId="77777777">
        <w:trPr>
          <w:trHeight w:val="280"/>
        </w:trPr>
        <w:tc>
          <w:tcPr>
            <w:tcW w:w="459" w:type="dxa"/>
            <w:shd w:val="clear" w:color="auto" w:fill="auto"/>
            <w:noWrap/>
            <w:tcMar>
              <w:top w:w="10" w:type="dxa"/>
              <w:left w:w="10" w:type="dxa"/>
              <w:right w:w="10" w:type="dxa"/>
            </w:tcMar>
            <w:vAlign w:val="center"/>
          </w:tcPr>
          <w:p w14:paraId="2E0AB3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Cluster25</w:t>
            </w:r>
          </w:p>
        </w:tc>
        <w:tc>
          <w:tcPr>
            <w:tcW w:w="337" w:type="dxa"/>
            <w:shd w:val="clear" w:color="auto" w:fill="auto"/>
            <w:noWrap/>
            <w:tcMar>
              <w:top w:w="10" w:type="dxa"/>
              <w:left w:w="10" w:type="dxa"/>
              <w:right w:w="10" w:type="dxa"/>
            </w:tcMar>
            <w:vAlign w:val="center"/>
          </w:tcPr>
          <w:p w14:paraId="6B92A0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7333E0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83BC1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177BDB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3.99255</w:t>
            </w:r>
          </w:p>
        </w:tc>
        <w:tc>
          <w:tcPr>
            <w:tcW w:w="319" w:type="dxa"/>
            <w:shd w:val="clear" w:color="auto" w:fill="auto"/>
            <w:noWrap/>
            <w:tcMar>
              <w:top w:w="10" w:type="dxa"/>
              <w:left w:w="10" w:type="dxa"/>
              <w:right w:w="10" w:type="dxa"/>
            </w:tcMar>
            <w:vAlign w:val="center"/>
          </w:tcPr>
          <w:p w14:paraId="05AE91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506B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0.0014</w:t>
            </w:r>
          </w:p>
        </w:tc>
        <w:tc>
          <w:tcPr>
            <w:tcW w:w="441" w:type="dxa"/>
            <w:shd w:val="clear" w:color="auto" w:fill="auto"/>
            <w:noWrap/>
            <w:tcMar>
              <w:top w:w="10" w:type="dxa"/>
              <w:left w:w="10" w:type="dxa"/>
              <w:right w:w="10" w:type="dxa"/>
            </w:tcMar>
            <w:vAlign w:val="center"/>
          </w:tcPr>
          <w:p w14:paraId="3DA11C3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8C52A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ENSP00000257570,ENSP00000306565,ENSP00000333657,ENSP00000342513,ENSP00000354822,ENSP00000360869,ENSP00000360883,ENSP00000380697,ENSP00000381601,ENSP00000382707,ENSP00000386187,ENSP00000388001,ENSP00000395590,ENSP00000483430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6F0012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IFI27,IFI35,IFI6,IFIT1,IFIT3,IFITM1,IFITM3,IRF7,ISG20,MX1,MX2,OAS1,OASL,XAF1</w:t>
            </w:r>
          </w:p>
        </w:tc>
      </w:tr>
      <w:tr w:rsidR="008B2A81" w:rsidRPr="008B2A81" w14:paraId="020F909E" w14:textId="77777777">
        <w:trPr>
          <w:trHeight w:val="280"/>
        </w:trPr>
        <w:tc>
          <w:tcPr>
            <w:tcW w:w="459" w:type="dxa"/>
            <w:shd w:val="clear" w:color="auto" w:fill="auto"/>
            <w:noWrap/>
            <w:tcMar>
              <w:top w:w="10" w:type="dxa"/>
              <w:left w:w="10" w:type="dxa"/>
              <w:right w:w="10" w:type="dxa"/>
            </w:tcMar>
            <w:vAlign w:val="center"/>
          </w:tcPr>
          <w:p w14:paraId="23398F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w:t>
            </w:r>
          </w:p>
        </w:tc>
        <w:tc>
          <w:tcPr>
            <w:tcW w:w="337" w:type="dxa"/>
            <w:shd w:val="clear" w:color="auto" w:fill="auto"/>
            <w:noWrap/>
            <w:tcMar>
              <w:top w:w="10" w:type="dxa"/>
              <w:left w:w="10" w:type="dxa"/>
              <w:right w:w="10" w:type="dxa"/>
            </w:tcMar>
            <w:vAlign w:val="center"/>
          </w:tcPr>
          <w:p w14:paraId="723B33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643738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356CDD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2C7D2E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596877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17AD3D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6C1EB9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71D102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7A5DF8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0DF62CB7" w14:textId="77777777">
        <w:trPr>
          <w:trHeight w:val="280"/>
        </w:trPr>
        <w:tc>
          <w:tcPr>
            <w:tcW w:w="459" w:type="dxa"/>
            <w:shd w:val="clear" w:color="auto" w:fill="auto"/>
            <w:noWrap/>
            <w:tcMar>
              <w:top w:w="10" w:type="dxa"/>
              <w:left w:w="10" w:type="dxa"/>
              <w:right w:w="10" w:type="dxa"/>
            </w:tcMar>
            <w:vAlign w:val="center"/>
          </w:tcPr>
          <w:p w14:paraId="2A2BA0F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66CBEE7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388832E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5C16BD4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6F6877C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15C7FA7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33E073B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44C4B83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49DC8D7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2D2C0CD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5A768AFA" w14:textId="77777777">
        <w:trPr>
          <w:trHeight w:val="280"/>
        </w:trPr>
        <w:tc>
          <w:tcPr>
            <w:tcW w:w="459" w:type="dxa"/>
            <w:shd w:val="clear" w:color="auto" w:fill="auto"/>
            <w:noWrap/>
            <w:tcMar>
              <w:top w:w="10" w:type="dxa"/>
              <w:left w:w="10" w:type="dxa"/>
              <w:right w:w="10" w:type="dxa"/>
            </w:tcMar>
            <w:vAlign w:val="center"/>
          </w:tcPr>
          <w:p w14:paraId="381E25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778AA7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1D4915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17CD58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558" w:type="dxa"/>
            <w:shd w:val="clear" w:color="auto" w:fill="auto"/>
            <w:noWrap/>
            <w:tcMar>
              <w:top w:w="10" w:type="dxa"/>
              <w:left w:w="10" w:type="dxa"/>
              <w:right w:w="10" w:type="dxa"/>
            </w:tcMar>
            <w:vAlign w:val="center"/>
          </w:tcPr>
          <w:p w14:paraId="3BD79D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8.75224</w:t>
            </w:r>
          </w:p>
        </w:tc>
        <w:tc>
          <w:tcPr>
            <w:tcW w:w="319" w:type="dxa"/>
            <w:shd w:val="clear" w:color="auto" w:fill="auto"/>
            <w:noWrap/>
            <w:tcMar>
              <w:top w:w="10" w:type="dxa"/>
              <w:left w:w="10" w:type="dxa"/>
              <w:right w:w="10" w:type="dxa"/>
            </w:tcMar>
            <w:vAlign w:val="center"/>
          </w:tcPr>
          <w:p w14:paraId="59C541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7F7E46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3.90E-07</w:t>
            </w:r>
          </w:p>
        </w:tc>
        <w:tc>
          <w:tcPr>
            <w:tcW w:w="441" w:type="dxa"/>
            <w:shd w:val="clear" w:color="auto" w:fill="auto"/>
            <w:noWrap/>
            <w:tcMar>
              <w:top w:w="10" w:type="dxa"/>
              <w:left w:w="10" w:type="dxa"/>
              <w:right w:w="10" w:type="dxa"/>
            </w:tcMar>
            <w:vAlign w:val="center"/>
          </w:tcPr>
          <w:p w14:paraId="2A7231A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9E6CC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ENSP00000354499,ENSP00000354554,ENSP00000354632,ENSP00000354687,ENSP00000354728,ENSP00000354813,ENSP00000354876,ENSP00000354961,ENSP00000354982,ENSP00000355206</w:t>
            </w:r>
          </w:p>
        </w:tc>
        <w:tc>
          <w:tcPr>
            <w:tcW w:w="2883" w:type="dxa"/>
            <w:shd w:val="clear" w:color="auto" w:fill="auto"/>
            <w:noWrap/>
            <w:tcMar>
              <w:top w:w="10" w:type="dxa"/>
              <w:left w:w="10" w:type="dxa"/>
              <w:right w:w="10" w:type="dxa"/>
            </w:tcMar>
            <w:vAlign w:val="center"/>
          </w:tcPr>
          <w:p w14:paraId="2631AA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MT-ATP6,MT-CO1,MT-CO2,MT-CO3,MT-CYB,MT-ND1,MT-ND3,MT-ND4,MT-ND4L,MT-ND5</w:t>
            </w:r>
          </w:p>
        </w:tc>
      </w:tr>
      <w:tr w:rsidR="008B2A81" w:rsidRPr="008B2A81" w14:paraId="2455C650" w14:textId="77777777">
        <w:trPr>
          <w:trHeight w:val="280"/>
        </w:trPr>
        <w:tc>
          <w:tcPr>
            <w:tcW w:w="459" w:type="dxa"/>
            <w:shd w:val="clear" w:color="auto" w:fill="auto"/>
            <w:noWrap/>
            <w:tcMar>
              <w:top w:w="10" w:type="dxa"/>
              <w:left w:w="10" w:type="dxa"/>
              <w:right w:w="10" w:type="dxa"/>
            </w:tcMar>
            <w:vAlign w:val="center"/>
          </w:tcPr>
          <w:p w14:paraId="10BE8C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793281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21A588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66667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041934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8.70692</w:t>
            </w:r>
          </w:p>
        </w:tc>
        <w:tc>
          <w:tcPr>
            <w:tcW w:w="319" w:type="dxa"/>
            <w:shd w:val="clear" w:color="auto" w:fill="auto"/>
            <w:noWrap/>
            <w:tcMar>
              <w:top w:w="10" w:type="dxa"/>
              <w:left w:w="10" w:type="dxa"/>
              <w:right w:w="10" w:type="dxa"/>
            </w:tcMar>
            <w:vAlign w:val="center"/>
          </w:tcPr>
          <w:p w14:paraId="55F3F3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AD600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3.90E-07</w:t>
            </w:r>
          </w:p>
        </w:tc>
        <w:tc>
          <w:tcPr>
            <w:tcW w:w="441" w:type="dxa"/>
            <w:shd w:val="clear" w:color="auto" w:fill="auto"/>
            <w:noWrap/>
            <w:tcMar>
              <w:top w:w="10" w:type="dxa"/>
              <w:left w:w="10" w:type="dxa"/>
              <w:right w:w="10" w:type="dxa"/>
            </w:tcMar>
            <w:vAlign w:val="center"/>
          </w:tcPr>
          <w:p w14:paraId="4EEFD44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61AF8B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ENSP00000354499,ENSP00000354554,ENSP00000354632,ENSP00000354687,ENSP00000354728,ENSP00000354813,ENSP00000354876,ENSP00000354961,ENSP00000354982,ENSP00000355206,ENSP00000355265</w:t>
            </w:r>
          </w:p>
        </w:tc>
        <w:tc>
          <w:tcPr>
            <w:tcW w:w="2883" w:type="dxa"/>
            <w:shd w:val="clear" w:color="auto" w:fill="auto"/>
            <w:noWrap/>
            <w:tcMar>
              <w:top w:w="10" w:type="dxa"/>
              <w:left w:w="10" w:type="dxa"/>
              <w:right w:w="10" w:type="dxa"/>
            </w:tcMar>
            <w:vAlign w:val="center"/>
          </w:tcPr>
          <w:p w14:paraId="269104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MT-ATP6,MT-ATP8,MT-CO1,MT-CO2,MT-CO3,MT-CYB,MT-ND1,MT-ND3,MT-ND4,MT-ND4L,MT-ND5</w:t>
            </w:r>
          </w:p>
        </w:tc>
      </w:tr>
      <w:tr w:rsidR="008B2A81" w:rsidRPr="008B2A81" w14:paraId="0BE567B2" w14:textId="77777777">
        <w:trPr>
          <w:trHeight w:val="280"/>
        </w:trPr>
        <w:tc>
          <w:tcPr>
            <w:tcW w:w="459" w:type="dxa"/>
            <w:shd w:val="clear" w:color="auto" w:fill="auto"/>
            <w:noWrap/>
            <w:tcMar>
              <w:top w:w="10" w:type="dxa"/>
              <w:left w:w="10" w:type="dxa"/>
              <w:right w:w="10" w:type="dxa"/>
            </w:tcMar>
            <w:vAlign w:val="center"/>
          </w:tcPr>
          <w:p w14:paraId="09A59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31D6E4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1C13385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2865A5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5E9AFE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9.61865</w:t>
            </w:r>
          </w:p>
        </w:tc>
        <w:tc>
          <w:tcPr>
            <w:tcW w:w="319" w:type="dxa"/>
            <w:shd w:val="clear" w:color="auto" w:fill="auto"/>
            <w:noWrap/>
            <w:tcMar>
              <w:top w:w="10" w:type="dxa"/>
              <w:left w:w="10" w:type="dxa"/>
              <w:right w:w="10" w:type="dxa"/>
            </w:tcMar>
            <w:vAlign w:val="center"/>
          </w:tcPr>
          <w:p w14:paraId="7B1B2A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C27A4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1.56E-06</w:t>
            </w:r>
          </w:p>
        </w:tc>
        <w:tc>
          <w:tcPr>
            <w:tcW w:w="441" w:type="dxa"/>
            <w:shd w:val="clear" w:color="auto" w:fill="auto"/>
            <w:noWrap/>
            <w:tcMar>
              <w:top w:w="10" w:type="dxa"/>
              <w:left w:w="10" w:type="dxa"/>
              <w:right w:w="10" w:type="dxa"/>
            </w:tcMar>
            <w:vAlign w:val="center"/>
          </w:tcPr>
          <w:p w14:paraId="77F02C2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3DBF7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38B17B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3C7A1D76" w14:textId="77777777">
        <w:trPr>
          <w:trHeight w:val="280"/>
        </w:trPr>
        <w:tc>
          <w:tcPr>
            <w:tcW w:w="459" w:type="dxa"/>
            <w:shd w:val="clear" w:color="auto" w:fill="auto"/>
            <w:noWrap/>
            <w:tcMar>
              <w:top w:w="10" w:type="dxa"/>
              <w:left w:w="10" w:type="dxa"/>
              <w:right w:w="10" w:type="dxa"/>
            </w:tcMar>
            <w:vAlign w:val="center"/>
          </w:tcPr>
          <w:p w14:paraId="7AC7BD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5BB24D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878" w:type="dxa"/>
            <w:shd w:val="clear" w:color="auto" w:fill="auto"/>
            <w:noWrap/>
            <w:tcMar>
              <w:top w:w="10" w:type="dxa"/>
              <w:left w:w="10" w:type="dxa"/>
              <w:right w:w="10" w:type="dxa"/>
            </w:tcMar>
            <w:vAlign w:val="center"/>
          </w:tcPr>
          <w:p w14:paraId="625FB0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362" w:type="dxa"/>
            <w:shd w:val="clear" w:color="auto" w:fill="auto"/>
            <w:noWrap/>
            <w:tcMar>
              <w:top w:w="10" w:type="dxa"/>
              <w:left w:w="10" w:type="dxa"/>
              <w:right w:w="10" w:type="dxa"/>
            </w:tcMar>
            <w:vAlign w:val="center"/>
          </w:tcPr>
          <w:p w14:paraId="0C020D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558" w:type="dxa"/>
            <w:shd w:val="clear" w:color="auto" w:fill="auto"/>
            <w:noWrap/>
            <w:tcMar>
              <w:top w:w="10" w:type="dxa"/>
              <w:left w:w="10" w:type="dxa"/>
              <w:right w:w="10" w:type="dxa"/>
            </w:tcMar>
            <w:vAlign w:val="center"/>
          </w:tcPr>
          <w:p w14:paraId="45D028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9.10772</w:t>
            </w:r>
          </w:p>
        </w:tc>
        <w:tc>
          <w:tcPr>
            <w:tcW w:w="319" w:type="dxa"/>
            <w:shd w:val="clear" w:color="auto" w:fill="auto"/>
            <w:noWrap/>
            <w:tcMar>
              <w:top w:w="10" w:type="dxa"/>
              <w:left w:w="10" w:type="dxa"/>
              <w:right w:w="10" w:type="dxa"/>
            </w:tcMar>
            <w:vAlign w:val="center"/>
          </w:tcPr>
          <w:p w14:paraId="5DACD8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4B0382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1.56E-06</w:t>
            </w:r>
          </w:p>
        </w:tc>
        <w:tc>
          <w:tcPr>
            <w:tcW w:w="441" w:type="dxa"/>
            <w:shd w:val="clear" w:color="auto" w:fill="auto"/>
            <w:noWrap/>
            <w:tcMar>
              <w:top w:w="10" w:type="dxa"/>
              <w:left w:w="10" w:type="dxa"/>
              <w:right w:w="10" w:type="dxa"/>
            </w:tcMar>
            <w:vAlign w:val="center"/>
          </w:tcPr>
          <w:p w14:paraId="60A04FA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011CEF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ENSP00000354499,ENSP00000354554,ENSP00000354632,ENSP00000354876,ENSP00000354961,ENSP00000354982</w:t>
            </w:r>
          </w:p>
        </w:tc>
        <w:tc>
          <w:tcPr>
            <w:tcW w:w="2883" w:type="dxa"/>
            <w:shd w:val="clear" w:color="auto" w:fill="auto"/>
            <w:noWrap/>
            <w:tcMar>
              <w:top w:w="10" w:type="dxa"/>
              <w:left w:w="10" w:type="dxa"/>
              <w:right w:w="10" w:type="dxa"/>
            </w:tcMar>
            <w:vAlign w:val="center"/>
          </w:tcPr>
          <w:p w14:paraId="4E2354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8B2A81" w:rsidRPr="008B2A81" w14:paraId="62FE43C4" w14:textId="77777777">
        <w:trPr>
          <w:trHeight w:val="280"/>
        </w:trPr>
        <w:tc>
          <w:tcPr>
            <w:tcW w:w="459" w:type="dxa"/>
            <w:shd w:val="clear" w:color="auto" w:fill="auto"/>
            <w:noWrap/>
            <w:tcMar>
              <w:top w:w="10" w:type="dxa"/>
              <w:left w:w="10" w:type="dxa"/>
              <w:right w:w="10" w:type="dxa"/>
            </w:tcMar>
            <w:vAlign w:val="center"/>
          </w:tcPr>
          <w:p w14:paraId="33C912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43C49D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68EABC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10503C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558" w:type="dxa"/>
            <w:shd w:val="clear" w:color="auto" w:fill="auto"/>
            <w:noWrap/>
            <w:tcMar>
              <w:top w:w="10" w:type="dxa"/>
              <w:left w:w="10" w:type="dxa"/>
              <w:right w:w="10" w:type="dxa"/>
            </w:tcMar>
            <w:vAlign w:val="center"/>
          </w:tcPr>
          <w:p w14:paraId="713EF3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4.70092</w:t>
            </w:r>
          </w:p>
        </w:tc>
        <w:tc>
          <w:tcPr>
            <w:tcW w:w="319" w:type="dxa"/>
            <w:shd w:val="clear" w:color="auto" w:fill="auto"/>
            <w:noWrap/>
            <w:tcMar>
              <w:top w:w="10" w:type="dxa"/>
              <w:left w:w="10" w:type="dxa"/>
              <w:right w:w="10" w:type="dxa"/>
            </w:tcMar>
            <w:vAlign w:val="center"/>
          </w:tcPr>
          <w:p w14:paraId="172151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434D3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1.72E-06</w:t>
            </w:r>
          </w:p>
        </w:tc>
        <w:tc>
          <w:tcPr>
            <w:tcW w:w="441" w:type="dxa"/>
            <w:shd w:val="clear" w:color="auto" w:fill="auto"/>
            <w:noWrap/>
            <w:tcMar>
              <w:top w:w="10" w:type="dxa"/>
              <w:left w:w="10" w:type="dxa"/>
              <w:right w:w="10" w:type="dxa"/>
            </w:tcMar>
            <w:vAlign w:val="center"/>
          </w:tcPr>
          <w:p w14:paraId="29A9EFB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75D0A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00000359783,ENSP00000359787,ENSP00000360869,ENSP00000360883,ENSP00000368699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476404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BST2,IFI27,IFI35,IFI44,IFI44L,IFI6,IFIT1,IFIT3,IFITM1,IFITM3,IRF7,ISG15,ISG20,MX1,MX2,OAS1,OASL,RSAD2,XAF1</w:t>
            </w:r>
          </w:p>
        </w:tc>
      </w:tr>
      <w:tr w:rsidR="008B2A81" w:rsidRPr="008B2A81" w14:paraId="55FCF9B3" w14:textId="77777777">
        <w:trPr>
          <w:trHeight w:val="280"/>
        </w:trPr>
        <w:tc>
          <w:tcPr>
            <w:tcW w:w="459" w:type="dxa"/>
            <w:shd w:val="clear" w:color="auto" w:fill="auto"/>
            <w:noWrap/>
            <w:tcMar>
              <w:top w:w="10" w:type="dxa"/>
              <w:left w:w="10" w:type="dxa"/>
              <w:right w:w="10" w:type="dxa"/>
            </w:tcMar>
            <w:vAlign w:val="center"/>
          </w:tcPr>
          <w:p w14:paraId="4F7AAC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3041B6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63F530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5057A1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4CDA8B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4.4616</w:t>
            </w:r>
          </w:p>
        </w:tc>
        <w:tc>
          <w:tcPr>
            <w:tcW w:w="319" w:type="dxa"/>
            <w:shd w:val="clear" w:color="auto" w:fill="auto"/>
            <w:noWrap/>
            <w:tcMar>
              <w:top w:w="10" w:type="dxa"/>
              <w:left w:w="10" w:type="dxa"/>
              <w:right w:w="10" w:type="dxa"/>
            </w:tcMar>
            <w:vAlign w:val="center"/>
          </w:tcPr>
          <w:p w14:paraId="77137C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19684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4.94E-05</w:t>
            </w:r>
          </w:p>
        </w:tc>
        <w:tc>
          <w:tcPr>
            <w:tcW w:w="441" w:type="dxa"/>
            <w:shd w:val="clear" w:color="auto" w:fill="auto"/>
            <w:noWrap/>
            <w:tcMar>
              <w:top w:w="10" w:type="dxa"/>
              <w:left w:w="10" w:type="dxa"/>
              <w:right w:w="10" w:type="dxa"/>
            </w:tcMar>
            <w:vAlign w:val="center"/>
          </w:tcPr>
          <w:p w14:paraId="466518D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F776F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ENSP00000252593,ENSP00000257570,ENSP00000306565,ENSP00000333657,ENSP00000342513,ENSP00000354822,ENSP00000360869,ENSP00000360883,ENSP00000371471,ENSP00000380697,ENSP00000381601,ENSP00000382707,ENSP00000386187,ENSP00000388001,ENSP00000395590,ENSP00000483430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140D1C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BST2,IFI27,IFI35,IFI6,IFIT1,IFIT3,IFITM1,IFITM3,IRF7,ISG20,MX1,MX2,OAS1,OASL,RSAD2,XAF1</w:t>
            </w:r>
          </w:p>
        </w:tc>
      </w:tr>
      <w:tr w:rsidR="008B2A81" w:rsidRPr="008B2A81" w14:paraId="0A0CFEDA" w14:textId="77777777">
        <w:trPr>
          <w:trHeight w:val="280"/>
        </w:trPr>
        <w:tc>
          <w:tcPr>
            <w:tcW w:w="459" w:type="dxa"/>
            <w:shd w:val="clear" w:color="auto" w:fill="auto"/>
            <w:noWrap/>
            <w:tcMar>
              <w:top w:w="10" w:type="dxa"/>
              <w:left w:w="10" w:type="dxa"/>
              <w:right w:w="10" w:type="dxa"/>
            </w:tcMar>
            <w:vAlign w:val="center"/>
          </w:tcPr>
          <w:p w14:paraId="65042E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6C76FD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2BEB87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05C5F7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16A47C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4.48074</w:t>
            </w:r>
          </w:p>
        </w:tc>
        <w:tc>
          <w:tcPr>
            <w:tcW w:w="319" w:type="dxa"/>
            <w:shd w:val="clear" w:color="auto" w:fill="auto"/>
            <w:noWrap/>
            <w:tcMar>
              <w:top w:w="10" w:type="dxa"/>
              <w:left w:w="10" w:type="dxa"/>
              <w:right w:w="10" w:type="dxa"/>
            </w:tcMar>
            <w:vAlign w:val="center"/>
          </w:tcPr>
          <w:p w14:paraId="3F54A9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DFF21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6.24E-05</w:t>
            </w:r>
          </w:p>
        </w:tc>
        <w:tc>
          <w:tcPr>
            <w:tcW w:w="441" w:type="dxa"/>
            <w:shd w:val="clear" w:color="auto" w:fill="auto"/>
            <w:noWrap/>
            <w:tcMar>
              <w:top w:w="10" w:type="dxa"/>
              <w:left w:w="10" w:type="dxa"/>
              <w:right w:w="10" w:type="dxa"/>
            </w:tcMar>
            <w:vAlign w:val="center"/>
          </w:tcPr>
          <w:p w14:paraId="2FA4C91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5FC271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ENSP00000257570,ENSP00000306565,ENSP00000333657,ENSP00000342513,ENSP00000354822,ENSP00000360869,ENSP00000360883,ENSP00000371471,ENSP00000380697,ENSP00000381601,ENSP00000382707,ENSP00000386187,ENSP00000388001,ENSP00000395590,ENSP00000483430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419B9E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IFI27,IFI35,IFI6,IFIT1,IFIT3,IFITM1,IFITM3,IRF7,ISG20,MX1,MX2,OAS1,OASL,RSAD2,XAF1</w:t>
            </w:r>
          </w:p>
        </w:tc>
      </w:tr>
      <w:tr w:rsidR="008B2A81" w:rsidRPr="008B2A81" w14:paraId="4DF9210C" w14:textId="77777777">
        <w:trPr>
          <w:trHeight w:val="280"/>
        </w:trPr>
        <w:tc>
          <w:tcPr>
            <w:tcW w:w="459" w:type="dxa"/>
            <w:shd w:val="clear" w:color="auto" w:fill="auto"/>
            <w:noWrap/>
            <w:tcMar>
              <w:top w:w="10" w:type="dxa"/>
              <w:left w:w="10" w:type="dxa"/>
              <w:right w:w="10" w:type="dxa"/>
            </w:tcMar>
            <w:vAlign w:val="center"/>
          </w:tcPr>
          <w:p w14:paraId="2F9995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320A86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58CE46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7C6089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w:t>
            </w:r>
          </w:p>
        </w:tc>
        <w:tc>
          <w:tcPr>
            <w:tcW w:w="558" w:type="dxa"/>
            <w:shd w:val="clear" w:color="auto" w:fill="auto"/>
            <w:noWrap/>
            <w:tcMar>
              <w:top w:w="10" w:type="dxa"/>
              <w:left w:w="10" w:type="dxa"/>
              <w:right w:w="10" w:type="dxa"/>
            </w:tcMar>
            <w:vAlign w:val="center"/>
          </w:tcPr>
          <w:p w14:paraId="1E9B02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4.53689</w:t>
            </w:r>
          </w:p>
        </w:tc>
        <w:tc>
          <w:tcPr>
            <w:tcW w:w="319" w:type="dxa"/>
            <w:shd w:val="clear" w:color="auto" w:fill="auto"/>
            <w:noWrap/>
            <w:tcMar>
              <w:top w:w="10" w:type="dxa"/>
              <w:left w:w="10" w:type="dxa"/>
              <w:right w:w="10" w:type="dxa"/>
            </w:tcMar>
            <w:vAlign w:val="center"/>
          </w:tcPr>
          <w:p w14:paraId="3BBEED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269F1D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0.00031</w:t>
            </w:r>
          </w:p>
        </w:tc>
        <w:tc>
          <w:tcPr>
            <w:tcW w:w="441" w:type="dxa"/>
            <w:shd w:val="clear" w:color="auto" w:fill="auto"/>
            <w:noWrap/>
            <w:tcMar>
              <w:top w:w="10" w:type="dxa"/>
              <w:left w:w="10" w:type="dxa"/>
              <w:right w:w="10" w:type="dxa"/>
            </w:tcMar>
            <w:vAlign w:val="center"/>
          </w:tcPr>
          <w:p w14:paraId="4143BAF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5E6771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00000257570,ENSP00000306565,ENSP00000318982,ENSP00000333657,ENSP00000342513,ENSP00000345494,ENSP00000354822,ENSP00000359783,ENSP00000359787,ENSP00000360869,ENSP00000360883,ENSP00000368699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417F5B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BST2,EPSTI1,IFI27,IFI35,IFI44,IFI44L,IFI6,IFIT1,IFIT3,IFITM1,IFITM3,IRF7,ISG15,ISG20,MX1,MX2,OAS1,OASL,PLSCR1,RSAD2,XAF1</w:t>
            </w:r>
          </w:p>
        </w:tc>
      </w:tr>
      <w:tr w:rsidR="008B2A81" w:rsidRPr="008B2A81" w14:paraId="4CDBB9A5" w14:textId="77777777">
        <w:trPr>
          <w:trHeight w:val="280"/>
        </w:trPr>
        <w:tc>
          <w:tcPr>
            <w:tcW w:w="459" w:type="dxa"/>
            <w:shd w:val="clear" w:color="auto" w:fill="auto"/>
            <w:noWrap/>
            <w:tcMar>
              <w:top w:w="10" w:type="dxa"/>
              <w:left w:w="10" w:type="dxa"/>
              <w:right w:w="10" w:type="dxa"/>
            </w:tcMar>
            <w:vAlign w:val="center"/>
          </w:tcPr>
          <w:p w14:paraId="6975BA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64780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6B72BD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2BD2C2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558" w:type="dxa"/>
            <w:shd w:val="clear" w:color="auto" w:fill="auto"/>
            <w:noWrap/>
            <w:tcMar>
              <w:top w:w="10" w:type="dxa"/>
              <w:left w:w="10" w:type="dxa"/>
              <w:right w:w="10" w:type="dxa"/>
            </w:tcMar>
            <w:vAlign w:val="center"/>
          </w:tcPr>
          <w:p w14:paraId="4F6B2D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4.23063</w:t>
            </w:r>
          </w:p>
        </w:tc>
        <w:tc>
          <w:tcPr>
            <w:tcW w:w="319" w:type="dxa"/>
            <w:shd w:val="clear" w:color="auto" w:fill="auto"/>
            <w:noWrap/>
            <w:tcMar>
              <w:top w:w="10" w:type="dxa"/>
              <w:left w:w="10" w:type="dxa"/>
              <w:right w:w="10" w:type="dxa"/>
            </w:tcMar>
            <w:vAlign w:val="center"/>
          </w:tcPr>
          <w:p w14:paraId="5DCFFE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F5F97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0.00044</w:t>
            </w:r>
          </w:p>
        </w:tc>
        <w:tc>
          <w:tcPr>
            <w:tcW w:w="441" w:type="dxa"/>
            <w:shd w:val="clear" w:color="auto" w:fill="auto"/>
            <w:noWrap/>
            <w:tcMar>
              <w:top w:w="10" w:type="dxa"/>
              <w:left w:w="10" w:type="dxa"/>
              <w:right w:w="10" w:type="dxa"/>
            </w:tcMar>
            <w:vAlign w:val="center"/>
          </w:tcPr>
          <w:p w14:paraId="614F59E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3C38E9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00000258381,ENSP00000306565,ENSP00000318982,ENSP00000333657,ENSP00000342513,ENSP00000345494,ENSP00000354822,ENSP00000359504,ENSP00000359783,ENSP00000359787,ENSP00000360869,ENSP00000360883,ENSP00000368699,ENSP00000369299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6E584F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BST2,EPSTI1,GBP1,IFI27,IFI35,IFI44,IFI44L,IFI6,IFIT1,IFIT3,IFITM1,IFITM3,IRF7,ISG15,ISG20,MT2A,MX1,MX2,OAS1,OASL,PLSCR1,RSAD2,SP110,TRIM22,XAF1</w:t>
            </w:r>
          </w:p>
        </w:tc>
      </w:tr>
      <w:tr w:rsidR="008B2A81" w:rsidRPr="008B2A81" w14:paraId="5A1F8028" w14:textId="77777777">
        <w:trPr>
          <w:trHeight w:val="280"/>
        </w:trPr>
        <w:tc>
          <w:tcPr>
            <w:tcW w:w="459" w:type="dxa"/>
            <w:shd w:val="clear" w:color="auto" w:fill="auto"/>
            <w:noWrap/>
            <w:tcMar>
              <w:top w:w="10" w:type="dxa"/>
              <w:left w:w="10" w:type="dxa"/>
              <w:right w:w="10" w:type="dxa"/>
            </w:tcMar>
            <w:vAlign w:val="center"/>
          </w:tcPr>
          <w:p w14:paraId="246DD8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251817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283DB6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62A03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558" w:type="dxa"/>
            <w:shd w:val="clear" w:color="auto" w:fill="auto"/>
            <w:noWrap/>
            <w:tcMar>
              <w:top w:w="10" w:type="dxa"/>
              <w:left w:w="10" w:type="dxa"/>
              <w:right w:w="10" w:type="dxa"/>
            </w:tcMar>
            <w:vAlign w:val="center"/>
          </w:tcPr>
          <w:p w14:paraId="36AE5D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4.31487</w:t>
            </w:r>
          </w:p>
        </w:tc>
        <w:tc>
          <w:tcPr>
            <w:tcW w:w="319" w:type="dxa"/>
            <w:shd w:val="clear" w:color="auto" w:fill="auto"/>
            <w:noWrap/>
            <w:tcMar>
              <w:top w:w="10" w:type="dxa"/>
              <w:left w:w="10" w:type="dxa"/>
              <w:right w:w="10" w:type="dxa"/>
            </w:tcMar>
            <w:vAlign w:val="center"/>
          </w:tcPr>
          <w:p w14:paraId="5A4498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49BC4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w:t>
            </w:r>
          </w:p>
        </w:tc>
        <w:tc>
          <w:tcPr>
            <w:tcW w:w="441" w:type="dxa"/>
            <w:shd w:val="clear" w:color="auto" w:fill="auto"/>
            <w:noWrap/>
            <w:tcMar>
              <w:top w:w="10" w:type="dxa"/>
              <w:left w:w="10" w:type="dxa"/>
              <w:right w:w="10" w:type="dxa"/>
            </w:tcMar>
            <w:vAlign w:val="center"/>
          </w:tcPr>
          <w:p w14:paraId="36C337A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6215" w:type="dxa"/>
            <w:shd w:val="clear" w:color="auto" w:fill="auto"/>
            <w:noWrap/>
            <w:tcMar>
              <w:top w:w="10" w:type="dxa"/>
              <w:left w:w="10" w:type="dxa"/>
              <w:right w:w="10" w:type="dxa"/>
            </w:tcMar>
            <w:vAlign w:val="center"/>
          </w:tcPr>
          <w:p w14:paraId="7A3B4B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00000257570,ENSP00000306565,ENSP00000318982,ENSP00000333657,ENSP00000342513,ENSP00000345494,ENSP00000354822,ENSP00000359504,ENSP00000359783,ENSP00000359787,ENSP00000360869,ENSP00000360883,ENSP00000368699,ENSP00000369299,ENSP00000371471,ENSP00000380697,ENSP00000381601,ENSP00000382707,ENSP00000386187,ENSP00000388001,ENSP00000395590,ENSP00000483430</w:t>
            </w:r>
          </w:p>
        </w:tc>
        <w:tc>
          <w:tcPr>
            <w:tcW w:w="2883" w:type="dxa"/>
            <w:shd w:val="clear" w:color="auto" w:fill="auto"/>
            <w:noWrap/>
            <w:tcMar>
              <w:top w:w="10" w:type="dxa"/>
              <w:left w:w="10" w:type="dxa"/>
              <w:right w:w="10" w:type="dxa"/>
            </w:tcMar>
            <w:vAlign w:val="center"/>
          </w:tcPr>
          <w:p w14:paraId="4FD5DA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BST2,EPSTI1,GBP1,IFI27,IFI35,IFI44,IFI44L,IFI6,IFIT1,IFIT3,IFITM1,IFITM3,IRF7,ISG15,ISG20,MT2A,MX1,MX2,OAS1,OASL,PLSCR1,RSAD2,TRIM22,XAF1</w:t>
            </w:r>
          </w:p>
        </w:tc>
      </w:tr>
      <w:tr w:rsidR="008B2A81" w:rsidRPr="008B2A81" w14:paraId="33B4DDD5" w14:textId="77777777">
        <w:trPr>
          <w:trHeight w:val="280"/>
        </w:trPr>
        <w:tc>
          <w:tcPr>
            <w:tcW w:w="459" w:type="dxa"/>
            <w:shd w:val="clear" w:color="auto" w:fill="auto"/>
            <w:noWrap/>
            <w:tcMar>
              <w:top w:w="10" w:type="dxa"/>
              <w:left w:w="10" w:type="dxa"/>
              <w:right w:w="10" w:type="dxa"/>
            </w:tcMar>
            <w:vAlign w:val="center"/>
          </w:tcPr>
          <w:p w14:paraId="058464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431F10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CL:22332</w:t>
            </w:r>
          </w:p>
        </w:tc>
        <w:tc>
          <w:tcPr>
            <w:tcW w:w="878" w:type="dxa"/>
            <w:shd w:val="clear" w:color="auto" w:fill="auto"/>
            <w:noWrap/>
            <w:tcMar>
              <w:top w:w="10" w:type="dxa"/>
              <w:left w:w="10" w:type="dxa"/>
              <w:right w:w="10" w:type="dxa"/>
            </w:tcMar>
            <w:vAlign w:val="center"/>
          </w:tcPr>
          <w:p w14:paraId="19CC26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mitochondrial respiratory chain complex I</w:t>
            </w:r>
          </w:p>
        </w:tc>
        <w:tc>
          <w:tcPr>
            <w:tcW w:w="362" w:type="dxa"/>
            <w:shd w:val="clear" w:color="auto" w:fill="auto"/>
            <w:noWrap/>
            <w:tcMar>
              <w:top w:w="10" w:type="dxa"/>
              <w:left w:w="10" w:type="dxa"/>
              <w:right w:w="10" w:type="dxa"/>
            </w:tcMar>
            <w:vAlign w:val="center"/>
          </w:tcPr>
          <w:p w14:paraId="47E27F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558" w:type="dxa"/>
            <w:shd w:val="clear" w:color="auto" w:fill="auto"/>
            <w:noWrap/>
            <w:tcMar>
              <w:top w:w="10" w:type="dxa"/>
              <w:left w:w="10" w:type="dxa"/>
              <w:right w:w="10" w:type="dxa"/>
            </w:tcMar>
            <w:vAlign w:val="center"/>
          </w:tcPr>
          <w:p w14:paraId="573B2B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8.21901</w:t>
            </w:r>
          </w:p>
        </w:tc>
        <w:tc>
          <w:tcPr>
            <w:tcW w:w="319" w:type="dxa"/>
            <w:shd w:val="clear" w:color="auto" w:fill="auto"/>
            <w:noWrap/>
            <w:tcMar>
              <w:top w:w="10" w:type="dxa"/>
              <w:left w:w="10" w:type="dxa"/>
              <w:right w:w="10" w:type="dxa"/>
            </w:tcMar>
            <w:vAlign w:val="center"/>
          </w:tcPr>
          <w:p w14:paraId="140F2E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257133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0.00071</w:t>
            </w:r>
          </w:p>
        </w:tc>
        <w:tc>
          <w:tcPr>
            <w:tcW w:w="441" w:type="dxa"/>
            <w:shd w:val="clear" w:color="auto" w:fill="auto"/>
            <w:noWrap/>
            <w:tcMar>
              <w:top w:w="10" w:type="dxa"/>
              <w:left w:w="10" w:type="dxa"/>
              <w:right w:w="10" w:type="dxa"/>
            </w:tcMar>
            <w:vAlign w:val="center"/>
          </w:tcPr>
          <w:p w14:paraId="02CA8C5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F7768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ENSP00000354687,ENSP00000354728,ENSP00000354813,ENSP00000355206</w:t>
            </w:r>
          </w:p>
        </w:tc>
        <w:tc>
          <w:tcPr>
            <w:tcW w:w="2883" w:type="dxa"/>
            <w:shd w:val="clear" w:color="auto" w:fill="auto"/>
            <w:noWrap/>
            <w:tcMar>
              <w:top w:w="10" w:type="dxa"/>
              <w:left w:w="10" w:type="dxa"/>
              <w:right w:w="10" w:type="dxa"/>
            </w:tcMar>
            <w:vAlign w:val="center"/>
          </w:tcPr>
          <w:p w14:paraId="12ED46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MT-ND1,MT-ND3,MT-ND4L,MT-ND5</w:t>
            </w:r>
          </w:p>
        </w:tc>
      </w:tr>
      <w:tr w:rsidR="008B2A81" w:rsidRPr="008B2A81" w14:paraId="3E4E8F12" w14:textId="77777777">
        <w:trPr>
          <w:trHeight w:val="280"/>
        </w:trPr>
        <w:tc>
          <w:tcPr>
            <w:tcW w:w="459" w:type="dxa"/>
            <w:shd w:val="clear" w:color="auto" w:fill="auto"/>
            <w:noWrap/>
            <w:tcMar>
              <w:top w:w="10" w:type="dxa"/>
              <w:left w:w="10" w:type="dxa"/>
              <w:right w:w="10" w:type="dxa"/>
            </w:tcMar>
            <w:vAlign w:val="center"/>
          </w:tcPr>
          <w:p w14:paraId="3CAEFA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1FC78E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CL:4673</w:t>
            </w:r>
          </w:p>
        </w:tc>
        <w:tc>
          <w:tcPr>
            <w:tcW w:w="878" w:type="dxa"/>
            <w:shd w:val="clear" w:color="auto" w:fill="auto"/>
            <w:noWrap/>
            <w:tcMar>
              <w:top w:w="10" w:type="dxa"/>
              <w:left w:w="10" w:type="dxa"/>
              <w:right w:w="10" w:type="dxa"/>
            </w:tcMar>
            <w:vAlign w:val="center"/>
          </w:tcPr>
          <w:p w14:paraId="45AA71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2'-5'-oligoadenylate synthase, and type I interferon signaling pathway</w:t>
            </w:r>
          </w:p>
        </w:tc>
        <w:tc>
          <w:tcPr>
            <w:tcW w:w="362" w:type="dxa"/>
            <w:shd w:val="clear" w:color="auto" w:fill="auto"/>
            <w:noWrap/>
            <w:tcMar>
              <w:top w:w="10" w:type="dxa"/>
              <w:left w:w="10" w:type="dxa"/>
              <w:right w:w="10" w:type="dxa"/>
            </w:tcMar>
            <w:vAlign w:val="center"/>
          </w:tcPr>
          <w:p w14:paraId="36DD3C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607881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3.99648</w:t>
            </w:r>
          </w:p>
        </w:tc>
        <w:tc>
          <w:tcPr>
            <w:tcW w:w="319" w:type="dxa"/>
            <w:shd w:val="clear" w:color="auto" w:fill="auto"/>
            <w:noWrap/>
            <w:tcMar>
              <w:top w:w="10" w:type="dxa"/>
              <w:left w:w="10" w:type="dxa"/>
              <w:right w:w="10" w:type="dxa"/>
            </w:tcMar>
            <w:vAlign w:val="center"/>
          </w:tcPr>
          <w:p w14:paraId="0A11FC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F1602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0.0037</w:t>
            </w:r>
          </w:p>
        </w:tc>
        <w:tc>
          <w:tcPr>
            <w:tcW w:w="441" w:type="dxa"/>
            <w:shd w:val="clear" w:color="auto" w:fill="auto"/>
            <w:noWrap/>
            <w:tcMar>
              <w:top w:w="10" w:type="dxa"/>
              <w:left w:w="10" w:type="dxa"/>
              <w:right w:w="10" w:type="dxa"/>
            </w:tcMar>
            <w:vAlign w:val="center"/>
          </w:tcPr>
          <w:p w14:paraId="3A759F6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D7015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ENSP00000257570,ENSP00000333657,ENSP00000342513,ENSP00000354822,ENSP00000360869,ENSP00000360883,ENSP00000371471,ENSP00000380697,ENSP00000381601,ENSP00000388001,ENSP00000395590</w:t>
            </w:r>
          </w:p>
        </w:tc>
        <w:tc>
          <w:tcPr>
            <w:tcW w:w="2883" w:type="dxa"/>
            <w:shd w:val="clear" w:color="auto" w:fill="auto"/>
            <w:noWrap/>
            <w:tcMar>
              <w:top w:w="10" w:type="dxa"/>
              <w:left w:w="10" w:type="dxa"/>
              <w:right w:w="10" w:type="dxa"/>
            </w:tcMar>
            <w:vAlign w:val="center"/>
          </w:tcPr>
          <w:p w14:paraId="5FEDBB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IFI35,IFI6,IFIT1,IFIT3,IRF7,MX1,MX2,OAS1,OASL,RSAD2,XAF1</w:t>
            </w:r>
          </w:p>
        </w:tc>
      </w:tr>
      <w:tr w:rsidR="008B2A81" w:rsidRPr="008B2A81" w14:paraId="548B5814" w14:textId="77777777">
        <w:trPr>
          <w:trHeight w:val="280"/>
        </w:trPr>
        <w:tc>
          <w:tcPr>
            <w:tcW w:w="459" w:type="dxa"/>
            <w:shd w:val="clear" w:color="auto" w:fill="auto"/>
            <w:noWrap/>
            <w:tcMar>
              <w:top w:w="10" w:type="dxa"/>
              <w:left w:w="10" w:type="dxa"/>
              <w:right w:w="10" w:type="dxa"/>
            </w:tcMar>
            <w:vAlign w:val="center"/>
          </w:tcPr>
          <w:p w14:paraId="66D36C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Cluster26</w:t>
            </w:r>
          </w:p>
        </w:tc>
        <w:tc>
          <w:tcPr>
            <w:tcW w:w="337" w:type="dxa"/>
            <w:shd w:val="clear" w:color="auto" w:fill="auto"/>
            <w:noWrap/>
            <w:tcMar>
              <w:top w:w="10" w:type="dxa"/>
              <w:left w:w="10" w:type="dxa"/>
              <w:right w:w="10" w:type="dxa"/>
            </w:tcMar>
            <w:vAlign w:val="center"/>
          </w:tcPr>
          <w:p w14:paraId="57F8FE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CL:22408</w:t>
            </w:r>
          </w:p>
        </w:tc>
        <w:tc>
          <w:tcPr>
            <w:tcW w:w="878" w:type="dxa"/>
            <w:shd w:val="clear" w:color="auto" w:fill="auto"/>
            <w:noWrap/>
            <w:tcMar>
              <w:top w:w="10" w:type="dxa"/>
              <w:left w:w="10" w:type="dxa"/>
              <w:right w:w="10" w:type="dxa"/>
            </w:tcMar>
            <w:vAlign w:val="center"/>
          </w:tcPr>
          <w:p w14:paraId="06435A7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60F2DD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558" w:type="dxa"/>
            <w:shd w:val="clear" w:color="auto" w:fill="auto"/>
            <w:noWrap/>
            <w:tcMar>
              <w:top w:w="10" w:type="dxa"/>
              <w:left w:w="10" w:type="dxa"/>
              <w:right w:w="10" w:type="dxa"/>
            </w:tcMar>
            <w:vAlign w:val="center"/>
          </w:tcPr>
          <w:p w14:paraId="602C2A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8.1344</w:t>
            </w:r>
          </w:p>
        </w:tc>
        <w:tc>
          <w:tcPr>
            <w:tcW w:w="319" w:type="dxa"/>
            <w:shd w:val="clear" w:color="auto" w:fill="auto"/>
            <w:noWrap/>
            <w:tcMar>
              <w:top w:w="10" w:type="dxa"/>
              <w:left w:w="10" w:type="dxa"/>
              <w:right w:w="10" w:type="dxa"/>
            </w:tcMar>
            <w:vAlign w:val="center"/>
          </w:tcPr>
          <w:p w14:paraId="195E84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5A05E1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0.0066</w:t>
            </w:r>
          </w:p>
        </w:tc>
        <w:tc>
          <w:tcPr>
            <w:tcW w:w="441" w:type="dxa"/>
            <w:shd w:val="clear" w:color="auto" w:fill="auto"/>
            <w:noWrap/>
            <w:tcMar>
              <w:top w:w="10" w:type="dxa"/>
              <w:left w:w="10" w:type="dxa"/>
              <w:right w:w="10" w:type="dxa"/>
            </w:tcMar>
            <w:vAlign w:val="center"/>
          </w:tcPr>
          <w:p w14:paraId="2EBA03A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312B69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ENSP00000354687,ENSP00000354728,ENSP00000354813</w:t>
            </w:r>
          </w:p>
        </w:tc>
        <w:tc>
          <w:tcPr>
            <w:tcW w:w="2883" w:type="dxa"/>
            <w:shd w:val="clear" w:color="auto" w:fill="auto"/>
            <w:noWrap/>
            <w:tcMar>
              <w:top w:w="10" w:type="dxa"/>
              <w:left w:w="10" w:type="dxa"/>
              <w:right w:w="10" w:type="dxa"/>
            </w:tcMar>
            <w:vAlign w:val="center"/>
          </w:tcPr>
          <w:p w14:paraId="696EA3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MT-ND1,MT-ND4L,MT-ND5</w:t>
            </w:r>
          </w:p>
        </w:tc>
      </w:tr>
      <w:tr w:rsidR="008B2A81" w:rsidRPr="008B2A81" w14:paraId="3B5CE07F" w14:textId="77777777">
        <w:trPr>
          <w:trHeight w:val="280"/>
        </w:trPr>
        <w:tc>
          <w:tcPr>
            <w:tcW w:w="459" w:type="dxa"/>
            <w:shd w:val="clear" w:color="auto" w:fill="auto"/>
            <w:noWrap/>
            <w:tcMar>
              <w:top w:w="10" w:type="dxa"/>
              <w:left w:w="10" w:type="dxa"/>
              <w:right w:w="10" w:type="dxa"/>
            </w:tcMar>
            <w:vAlign w:val="center"/>
          </w:tcPr>
          <w:p w14:paraId="00BEE4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3659E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323D09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6A9F89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057319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2BAB21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5F3AFB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74CA5A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120F3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6D3593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60AEDEBB" w14:textId="77777777">
        <w:trPr>
          <w:trHeight w:val="280"/>
        </w:trPr>
        <w:tc>
          <w:tcPr>
            <w:tcW w:w="459" w:type="dxa"/>
            <w:shd w:val="clear" w:color="auto" w:fill="auto"/>
            <w:noWrap/>
            <w:tcMar>
              <w:top w:w="10" w:type="dxa"/>
              <w:left w:w="10" w:type="dxa"/>
              <w:right w:w="10" w:type="dxa"/>
            </w:tcMar>
            <w:vAlign w:val="center"/>
          </w:tcPr>
          <w:p w14:paraId="751D41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337" w:type="dxa"/>
            <w:shd w:val="clear" w:color="auto" w:fill="auto"/>
            <w:noWrap/>
            <w:tcMar>
              <w:top w:w="10" w:type="dxa"/>
              <w:left w:w="10" w:type="dxa"/>
              <w:right w:w="10" w:type="dxa"/>
            </w:tcMar>
            <w:vAlign w:val="center"/>
          </w:tcPr>
          <w:p w14:paraId="7E61E6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CL:4665</w:t>
            </w:r>
          </w:p>
        </w:tc>
        <w:tc>
          <w:tcPr>
            <w:tcW w:w="878" w:type="dxa"/>
            <w:shd w:val="clear" w:color="auto" w:fill="auto"/>
            <w:noWrap/>
            <w:tcMar>
              <w:top w:w="10" w:type="dxa"/>
              <w:left w:w="10" w:type="dxa"/>
              <w:right w:w="10" w:type="dxa"/>
            </w:tcMar>
            <w:vAlign w:val="center"/>
          </w:tcPr>
          <w:p w14:paraId="0CD59D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w:t>
            </w:r>
          </w:p>
        </w:tc>
        <w:tc>
          <w:tcPr>
            <w:tcW w:w="362" w:type="dxa"/>
            <w:shd w:val="clear" w:color="auto" w:fill="auto"/>
            <w:noWrap/>
            <w:tcMar>
              <w:top w:w="10" w:type="dxa"/>
              <w:left w:w="10" w:type="dxa"/>
              <w:right w:w="10" w:type="dxa"/>
            </w:tcMar>
            <w:vAlign w:val="center"/>
          </w:tcPr>
          <w:p w14:paraId="79FC13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558" w:type="dxa"/>
            <w:shd w:val="clear" w:color="auto" w:fill="auto"/>
            <w:noWrap/>
            <w:tcMar>
              <w:top w:w="10" w:type="dxa"/>
              <w:left w:w="10" w:type="dxa"/>
              <w:right w:w="10" w:type="dxa"/>
            </w:tcMar>
            <w:vAlign w:val="center"/>
          </w:tcPr>
          <w:p w14:paraId="568BBA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3.22143</w:t>
            </w:r>
          </w:p>
        </w:tc>
        <w:tc>
          <w:tcPr>
            <w:tcW w:w="319" w:type="dxa"/>
            <w:shd w:val="clear" w:color="auto" w:fill="auto"/>
            <w:noWrap/>
            <w:tcMar>
              <w:top w:w="10" w:type="dxa"/>
              <w:left w:w="10" w:type="dxa"/>
              <w:right w:w="10" w:type="dxa"/>
            </w:tcMar>
            <w:vAlign w:val="center"/>
          </w:tcPr>
          <w:p w14:paraId="497E94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181957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0.00047</w:t>
            </w:r>
          </w:p>
        </w:tc>
        <w:tc>
          <w:tcPr>
            <w:tcW w:w="441" w:type="dxa"/>
            <w:shd w:val="clear" w:color="auto" w:fill="auto"/>
            <w:noWrap/>
            <w:tcMar>
              <w:top w:w="10" w:type="dxa"/>
              <w:left w:w="10" w:type="dxa"/>
              <w:right w:w="10" w:type="dxa"/>
            </w:tcMar>
            <w:vAlign w:val="center"/>
          </w:tcPr>
          <w:p w14:paraId="1F2F867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D4767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ENSP00000215794,ENSP00000252593,ENSP00000306565,ENSP00000326247,ENSP00000342513,ENSP00000354822,ENSP00000359787,ENSP00000368699,ENSP00000380697,ENSP00000381601,ENSP00000382707,ENSP00000386187,ENSP00000388001,ENSP00000395590,ENSP00000483430,ENSP00000484689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376960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BST2,IFI27,IFI35,IFI44L,IFI6,IFITM1,IFITM2,IFITM3,IRF7,ISG15,ISG20,MX1,OAS1,SAMD9L,USP18,XAF1</w:t>
            </w:r>
          </w:p>
        </w:tc>
      </w:tr>
      <w:tr w:rsidR="008B2A81" w:rsidRPr="008B2A81" w14:paraId="4F190E5A" w14:textId="77777777">
        <w:trPr>
          <w:trHeight w:val="280"/>
        </w:trPr>
        <w:tc>
          <w:tcPr>
            <w:tcW w:w="459" w:type="dxa"/>
            <w:shd w:val="clear" w:color="auto" w:fill="auto"/>
            <w:noWrap/>
            <w:tcMar>
              <w:top w:w="10" w:type="dxa"/>
              <w:left w:w="10" w:type="dxa"/>
              <w:right w:w="10" w:type="dxa"/>
            </w:tcMar>
            <w:vAlign w:val="center"/>
          </w:tcPr>
          <w:p w14:paraId="2FA39E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337" w:type="dxa"/>
            <w:shd w:val="clear" w:color="auto" w:fill="auto"/>
            <w:noWrap/>
            <w:tcMar>
              <w:top w:w="10" w:type="dxa"/>
              <w:left w:w="10" w:type="dxa"/>
              <w:right w:w="10" w:type="dxa"/>
            </w:tcMar>
            <w:vAlign w:val="center"/>
          </w:tcPr>
          <w:p w14:paraId="3312C3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71DA54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w:t>
            </w:r>
            <w:r w:rsidRPr="008B2A81">
              <w:rPr>
                <w:rFonts w:eastAsia="宋体"/>
                <w:sz w:val="12"/>
                <w:szCs w:val="12"/>
                <w:lang w:eastAsia="zh-CN" w:bidi="ar"/>
              </w:rPr>
              <w:lastRenderedPageBreak/>
              <w:t>induced protein 44 family</w:t>
            </w:r>
          </w:p>
        </w:tc>
        <w:tc>
          <w:tcPr>
            <w:tcW w:w="362" w:type="dxa"/>
            <w:shd w:val="clear" w:color="auto" w:fill="auto"/>
            <w:noWrap/>
            <w:tcMar>
              <w:top w:w="10" w:type="dxa"/>
              <w:left w:w="10" w:type="dxa"/>
              <w:right w:w="10" w:type="dxa"/>
            </w:tcMar>
            <w:vAlign w:val="center"/>
          </w:tcPr>
          <w:p w14:paraId="5FF07C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18</w:t>
            </w:r>
          </w:p>
        </w:tc>
        <w:tc>
          <w:tcPr>
            <w:tcW w:w="558" w:type="dxa"/>
            <w:shd w:val="clear" w:color="auto" w:fill="auto"/>
            <w:noWrap/>
            <w:tcMar>
              <w:top w:w="10" w:type="dxa"/>
              <w:left w:w="10" w:type="dxa"/>
              <w:right w:w="10" w:type="dxa"/>
            </w:tcMar>
            <w:vAlign w:val="center"/>
          </w:tcPr>
          <w:p w14:paraId="27E104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2.83701</w:t>
            </w:r>
          </w:p>
        </w:tc>
        <w:tc>
          <w:tcPr>
            <w:tcW w:w="319" w:type="dxa"/>
            <w:shd w:val="clear" w:color="auto" w:fill="auto"/>
            <w:noWrap/>
            <w:tcMar>
              <w:top w:w="10" w:type="dxa"/>
              <w:left w:w="10" w:type="dxa"/>
              <w:right w:w="10" w:type="dxa"/>
            </w:tcMar>
            <w:vAlign w:val="center"/>
          </w:tcPr>
          <w:p w14:paraId="7E64A2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5C7D6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0.00072</w:t>
            </w:r>
          </w:p>
        </w:tc>
        <w:tc>
          <w:tcPr>
            <w:tcW w:w="441" w:type="dxa"/>
            <w:shd w:val="clear" w:color="auto" w:fill="auto"/>
            <w:noWrap/>
            <w:tcMar>
              <w:top w:w="10" w:type="dxa"/>
              <w:left w:w="10" w:type="dxa"/>
              <w:right w:w="10" w:type="dxa"/>
            </w:tcMar>
            <w:vAlign w:val="center"/>
          </w:tcPr>
          <w:p w14:paraId="0E71DA2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0CB63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00000215794,ENSP00000252593,ENSP00000306565,ENSP00000318982,ENSP00000326247,ENSP00000342513,ENSP00000345494,ENSP00000354822,ENSP00000359787,ENSP00000368699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55B656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BST2,EPSTI1,IFI27,IFI35,IFI44L,IFI6,IFITM1,IFITM2,IFITM3,IRF7,ISG15,ISG20,MX1,OAS1,PLSCR1,SAMD9L,USP18,XAF1</w:t>
            </w:r>
          </w:p>
        </w:tc>
      </w:tr>
      <w:tr w:rsidR="008B2A81" w:rsidRPr="008B2A81" w14:paraId="24B0CFDE" w14:textId="77777777">
        <w:trPr>
          <w:trHeight w:val="280"/>
        </w:trPr>
        <w:tc>
          <w:tcPr>
            <w:tcW w:w="459" w:type="dxa"/>
            <w:shd w:val="clear" w:color="auto" w:fill="auto"/>
            <w:noWrap/>
            <w:tcMar>
              <w:top w:w="10" w:type="dxa"/>
              <w:left w:w="10" w:type="dxa"/>
              <w:right w:w="10" w:type="dxa"/>
            </w:tcMar>
            <w:vAlign w:val="center"/>
          </w:tcPr>
          <w:p w14:paraId="0F4878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337" w:type="dxa"/>
            <w:shd w:val="clear" w:color="auto" w:fill="auto"/>
            <w:noWrap/>
            <w:tcMar>
              <w:top w:w="10" w:type="dxa"/>
              <w:left w:w="10" w:type="dxa"/>
              <w:right w:w="10" w:type="dxa"/>
            </w:tcMar>
            <w:vAlign w:val="center"/>
          </w:tcPr>
          <w:p w14:paraId="6A4D20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CL:4668</w:t>
            </w:r>
          </w:p>
        </w:tc>
        <w:tc>
          <w:tcPr>
            <w:tcW w:w="878" w:type="dxa"/>
            <w:shd w:val="clear" w:color="auto" w:fill="auto"/>
            <w:noWrap/>
            <w:tcMar>
              <w:top w:w="10" w:type="dxa"/>
              <w:left w:w="10" w:type="dxa"/>
              <w:right w:w="10" w:type="dxa"/>
            </w:tcMar>
            <w:vAlign w:val="center"/>
          </w:tcPr>
          <w:p w14:paraId="2BDF55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31E473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24292A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3.34708</w:t>
            </w:r>
          </w:p>
        </w:tc>
        <w:tc>
          <w:tcPr>
            <w:tcW w:w="319" w:type="dxa"/>
            <w:shd w:val="clear" w:color="auto" w:fill="auto"/>
            <w:noWrap/>
            <w:tcMar>
              <w:top w:w="10" w:type="dxa"/>
              <w:left w:w="10" w:type="dxa"/>
              <w:right w:w="10" w:type="dxa"/>
            </w:tcMar>
            <w:vAlign w:val="center"/>
          </w:tcPr>
          <w:p w14:paraId="5A57A5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6F784A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0.00089</w:t>
            </w:r>
          </w:p>
        </w:tc>
        <w:tc>
          <w:tcPr>
            <w:tcW w:w="441" w:type="dxa"/>
            <w:shd w:val="clear" w:color="auto" w:fill="auto"/>
            <w:noWrap/>
            <w:tcMar>
              <w:top w:w="10" w:type="dxa"/>
              <w:left w:w="10" w:type="dxa"/>
              <w:right w:w="10" w:type="dxa"/>
            </w:tcMar>
            <w:vAlign w:val="center"/>
          </w:tcPr>
          <w:p w14:paraId="74DA761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BF1EF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ENSP00000252593,ENSP00000306565,ENSP00000342513,ENSP00000354822,ENSP00000380697,ENSP00000381601,ENSP00000382707,ENSP00000386187,ENSP00000388001,ENSP00000395590,ENSP00000483430,ENSP00000484689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0B85BD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BST2,IFI27,IFI35,IFI6,IFITM1,IFITM2,IFITM3,IRF7,ISG20,MX1,OAS1,XAF1</w:t>
            </w:r>
          </w:p>
        </w:tc>
      </w:tr>
      <w:tr w:rsidR="008B2A81" w:rsidRPr="008B2A81" w14:paraId="6BBFCB93" w14:textId="77777777">
        <w:trPr>
          <w:trHeight w:val="280"/>
        </w:trPr>
        <w:tc>
          <w:tcPr>
            <w:tcW w:w="459" w:type="dxa"/>
            <w:shd w:val="clear" w:color="auto" w:fill="auto"/>
            <w:noWrap/>
            <w:tcMar>
              <w:top w:w="10" w:type="dxa"/>
              <w:left w:w="10" w:type="dxa"/>
              <w:right w:w="10" w:type="dxa"/>
            </w:tcMar>
            <w:vAlign w:val="center"/>
          </w:tcPr>
          <w:p w14:paraId="2E233ED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337" w:type="dxa"/>
            <w:shd w:val="clear" w:color="auto" w:fill="auto"/>
            <w:noWrap/>
            <w:tcMar>
              <w:top w:w="10" w:type="dxa"/>
              <w:left w:w="10" w:type="dxa"/>
              <w:right w:w="10" w:type="dxa"/>
            </w:tcMar>
            <w:vAlign w:val="center"/>
          </w:tcPr>
          <w:p w14:paraId="192E3A4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878" w:type="dxa"/>
            <w:shd w:val="clear" w:color="auto" w:fill="auto"/>
            <w:noWrap/>
            <w:tcMar>
              <w:top w:w="10" w:type="dxa"/>
              <w:left w:w="10" w:type="dxa"/>
              <w:right w:w="10" w:type="dxa"/>
            </w:tcMar>
            <w:vAlign w:val="center"/>
          </w:tcPr>
          <w:p w14:paraId="1D7ED23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362" w:type="dxa"/>
            <w:shd w:val="clear" w:color="auto" w:fill="auto"/>
            <w:noWrap/>
            <w:tcMar>
              <w:top w:w="10" w:type="dxa"/>
              <w:left w:w="10" w:type="dxa"/>
              <w:right w:w="10" w:type="dxa"/>
            </w:tcMar>
            <w:vAlign w:val="center"/>
          </w:tcPr>
          <w:p w14:paraId="2554788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558" w:type="dxa"/>
            <w:shd w:val="clear" w:color="auto" w:fill="auto"/>
            <w:noWrap/>
            <w:tcMar>
              <w:top w:w="10" w:type="dxa"/>
              <w:left w:w="10" w:type="dxa"/>
              <w:right w:w="10" w:type="dxa"/>
            </w:tcMar>
            <w:vAlign w:val="center"/>
          </w:tcPr>
          <w:p w14:paraId="34A1A5D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319" w:type="dxa"/>
            <w:shd w:val="clear" w:color="auto" w:fill="auto"/>
            <w:noWrap/>
            <w:tcMar>
              <w:top w:w="10" w:type="dxa"/>
              <w:left w:w="10" w:type="dxa"/>
              <w:right w:w="10" w:type="dxa"/>
            </w:tcMar>
            <w:vAlign w:val="center"/>
          </w:tcPr>
          <w:p w14:paraId="38651E0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528" w:type="dxa"/>
            <w:shd w:val="clear" w:color="auto" w:fill="auto"/>
            <w:noWrap/>
            <w:tcMar>
              <w:top w:w="10" w:type="dxa"/>
              <w:left w:w="10" w:type="dxa"/>
              <w:right w:w="10" w:type="dxa"/>
            </w:tcMar>
            <w:vAlign w:val="center"/>
          </w:tcPr>
          <w:p w14:paraId="1A3DA6F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41" w:type="dxa"/>
            <w:shd w:val="clear" w:color="auto" w:fill="auto"/>
            <w:noWrap/>
            <w:tcMar>
              <w:top w:w="10" w:type="dxa"/>
              <w:left w:w="10" w:type="dxa"/>
              <w:right w:w="10" w:type="dxa"/>
            </w:tcMar>
            <w:vAlign w:val="center"/>
          </w:tcPr>
          <w:p w14:paraId="4A3C3DC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6215" w:type="dxa"/>
            <w:shd w:val="clear" w:color="auto" w:fill="auto"/>
            <w:noWrap/>
            <w:tcMar>
              <w:top w:w="10" w:type="dxa"/>
              <w:left w:w="10" w:type="dxa"/>
              <w:right w:w="10" w:type="dxa"/>
            </w:tcMar>
            <w:vAlign w:val="center"/>
          </w:tcPr>
          <w:p w14:paraId="041BF86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4014745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8B2A81" w:rsidRPr="008B2A81" w14:paraId="262FE6B3" w14:textId="77777777">
        <w:trPr>
          <w:trHeight w:val="280"/>
        </w:trPr>
        <w:tc>
          <w:tcPr>
            <w:tcW w:w="459" w:type="dxa"/>
            <w:shd w:val="clear" w:color="auto" w:fill="auto"/>
            <w:noWrap/>
            <w:tcMar>
              <w:top w:w="10" w:type="dxa"/>
              <w:left w:w="10" w:type="dxa"/>
              <w:right w:w="10" w:type="dxa"/>
            </w:tcMar>
            <w:vAlign w:val="center"/>
          </w:tcPr>
          <w:p w14:paraId="37F1B9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337" w:type="dxa"/>
            <w:shd w:val="clear" w:color="auto" w:fill="auto"/>
            <w:noWrap/>
            <w:tcMar>
              <w:top w:w="10" w:type="dxa"/>
              <w:left w:w="10" w:type="dxa"/>
              <w:right w:w="10" w:type="dxa"/>
            </w:tcMar>
            <w:vAlign w:val="center"/>
          </w:tcPr>
          <w:p w14:paraId="4F6310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2688F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709F7A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558" w:type="dxa"/>
            <w:shd w:val="clear" w:color="auto" w:fill="auto"/>
            <w:noWrap/>
            <w:tcMar>
              <w:top w:w="10" w:type="dxa"/>
              <w:left w:w="10" w:type="dxa"/>
              <w:right w:w="10" w:type="dxa"/>
            </w:tcMar>
            <w:vAlign w:val="center"/>
          </w:tcPr>
          <w:p w14:paraId="31380F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2.53629</w:t>
            </w:r>
          </w:p>
        </w:tc>
        <w:tc>
          <w:tcPr>
            <w:tcW w:w="319" w:type="dxa"/>
            <w:shd w:val="clear" w:color="auto" w:fill="auto"/>
            <w:noWrap/>
            <w:tcMar>
              <w:top w:w="10" w:type="dxa"/>
              <w:left w:w="10" w:type="dxa"/>
              <w:right w:w="10" w:type="dxa"/>
            </w:tcMar>
            <w:vAlign w:val="center"/>
          </w:tcPr>
          <w:p w14:paraId="4EB77E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07685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0.00089</w:t>
            </w:r>
          </w:p>
        </w:tc>
        <w:tc>
          <w:tcPr>
            <w:tcW w:w="441" w:type="dxa"/>
            <w:shd w:val="clear" w:color="auto" w:fill="auto"/>
            <w:noWrap/>
            <w:tcMar>
              <w:top w:w="10" w:type="dxa"/>
              <w:left w:w="10" w:type="dxa"/>
              <w:right w:w="10" w:type="dxa"/>
            </w:tcMar>
            <w:vAlign w:val="center"/>
          </w:tcPr>
          <w:p w14:paraId="0DDD2AD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8C024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00000215794,ENSP00000245185,ENSP00000252593,ENSP00000306565,ENSP00000318982,ENSP00000326247,ENSP00000342513,ENSP00000345494,ENSP00000354822,ENSP00000359787,ENSP00000368699,ENSP00000369299,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E4488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BST2,EPSTI1,IFI27,IFI35,IFI44L,IFI6,IFITM1,IFITM2,IFITM3,IRF7,ISG15,ISG20,MT2A,MX1,OAS1,PLSCR1,SAMD9L,TRIM22,USP18,XAF1</w:t>
            </w:r>
          </w:p>
        </w:tc>
      </w:tr>
      <w:tr w:rsidR="008B2A81" w:rsidRPr="008B2A81" w14:paraId="3BFA935D" w14:textId="77777777">
        <w:trPr>
          <w:trHeight w:val="280"/>
        </w:trPr>
        <w:tc>
          <w:tcPr>
            <w:tcW w:w="459" w:type="dxa"/>
            <w:shd w:val="clear" w:color="auto" w:fill="auto"/>
            <w:noWrap/>
            <w:tcMar>
              <w:top w:w="10" w:type="dxa"/>
              <w:left w:w="10" w:type="dxa"/>
              <w:right w:w="10" w:type="dxa"/>
            </w:tcMar>
            <w:vAlign w:val="center"/>
          </w:tcPr>
          <w:p w14:paraId="16B21A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337" w:type="dxa"/>
            <w:shd w:val="clear" w:color="auto" w:fill="auto"/>
            <w:noWrap/>
            <w:tcMar>
              <w:top w:w="10" w:type="dxa"/>
              <w:left w:w="10" w:type="dxa"/>
              <w:right w:w="10" w:type="dxa"/>
            </w:tcMar>
            <w:vAlign w:val="center"/>
          </w:tcPr>
          <w:p w14:paraId="49A3E0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878" w:type="dxa"/>
            <w:shd w:val="clear" w:color="auto" w:fill="auto"/>
            <w:noWrap/>
            <w:tcMar>
              <w:top w:w="10" w:type="dxa"/>
              <w:left w:w="10" w:type="dxa"/>
              <w:right w:w="10" w:type="dxa"/>
            </w:tcMar>
            <w:vAlign w:val="center"/>
          </w:tcPr>
          <w:p w14:paraId="2EF05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362" w:type="dxa"/>
            <w:shd w:val="clear" w:color="auto" w:fill="auto"/>
            <w:noWrap/>
            <w:tcMar>
              <w:top w:w="10" w:type="dxa"/>
              <w:left w:w="10" w:type="dxa"/>
              <w:right w:w="10" w:type="dxa"/>
            </w:tcMar>
            <w:vAlign w:val="center"/>
          </w:tcPr>
          <w:p w14:paraId="54A739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558" w:type="dxa"/>
            <w:shd w:val="clear" w:color="auto" w:fill="auto"/>
            <w:noWrap/>
            <w:tcMar>
              <w:top w:w="10" w:type="dxa"/>
              <w:left w:w="10" w:type="dxa"/>
              <w:right w:w="10" w:type="dxa"/>
            </w:tcMar>
            <w:vAlign w:val="center"/>
          </w:tcPr>
          <w:p w14:paraId="2E56E3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5.68366</w:t>
            </w:r>
          </w:p>
        </w:tc>
        <w:tc>
          <w:tcPr>
            <w:tcW w:w="319" w:type="dxa"/>
            <w:shd w:val="clear" w:color="auto" w:fill="auto"/>
            <w:noWrap/>
            <w:tcMar>
              <w:top w:w="10" w:type="dxa"/>
              <w:left w:w="10" w:type="dxa"/>
              <w:right w:w="10" w:type="dxa"/>
            </w:tcMar>
            <w:vAlign w:val="center"/>
          </w:tcPr>
          <w:p w14:paraId="565189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110DE4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0.00098</w:t>
            </w:r>
          </w:p>
        </w:tc>
        <w:tc>
          <w:tcPr>
            <w:tcW w:w="441" w:type="dxa"/>
            <w:shd w:val="clear" w:color="auto" w:fill="auto"/>
            <w:noWrap/>
            <w:tcMar>
              <w:top w:w="10" w:type="dxa"/>
              <w:left w:w="10" w:type="dxa"/>
              <w:right w:w="10" w:type="dxa"/>
            </w:tcMar>
            <w:vAlign w:val="center"/>
          </w:tcPr>
          <w:p w14:paraId="5D07012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0C3BA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ENSP00000317780,ENSP00000354554,ENSP00000354632,ENSP00000354728,ENSP00000354813,ENSP00000354961,ENSP00000355206</w:t>
            </w:r>
          </w:p>
        </w:tc>
        <w:tc>
          <w:tcPr>
            <w:tcW w:w="2883" w:type="dxa"/>
            <w:shd w:val="clear" w:color="auto" w:fill="auto"/>
            <w:noWrap/>
            <w:tcMar>
              <w:top w:w="10" w:type="dxa"/>
              <w:left w:w="10" w:type="dxa"/>
              <w:right w:w="10" w:type="dxa"/>
            </w:tcMar>
            <w:vAlign w:val="center"/>
          </w:tcPr>
          <w:p w14:paraId="1FCAA3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COX5A,MT-ATP6,MT-CYB,MT-ND3,MT-ND4,MT-ND4L,MT-ND5</w:t>
            </w:r>
          </w:p>
        </w:tc>
      </w:tr>
      <w:tr w:rsidR="008B2A81" w:rsidRPr="008B2A81" w14:paraId="458D278E" w14:textId="77777777">
        <w:trPr>
          <w:trHeight w:val="280"/>
        </w:trPr>
        <w:tc>
          <w:tcPr>
            <w:tcW w:w="459" w:type="dxa"/>
            <w:shd w:val="clear" w:color="auto" w:fill="auto"/>
            <w:noWrap/>
            <w:tcMar>
              <w:top w:w="10" w:type="dxa"/>
              <w:left w:w="10" w:type="dxa"/>
              <w:right w:w="10" w:type="dxa"/>
            </w:tcMar>
            <w:vAlign w:val="center"/>
          </w:tcPr>
          <w:p w14:paraId="16F430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337" w:type="dxa"/>
            <w:shd w:val="clear" w:color="auto" w:fill="auto"/>
            <w:noWrap/>
            <w:tcMar>
              <w:top w:w="10" w:type="dxa"/>
              <w:left w:w="10" w:type="dxa"/>
              <w:right w:w="10" w:type="dxa"/>
            </w:tcMar>
            <w:vAlign w:val="center"/>
          </w:tcPr>
          <w:p w14:paraId="3102D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CL:4670</w:t>
            </w:r>
          </w:p>
        </w:tc>
        <w:tc>
          <w:tcPr>
            <w:tcW w:w="878" w:type="dxa"/>
            <w:shd w:val="clear" w:color="auto" w:fill="auto"/>
            <w:noWrap/>
            <w:tcMar>
              <w:top w:w="10" w:type="dxa"/>
              <w:left w:w="10" w:type="dxa"/>
              <w:right w:w="10" w:type="dxa"/>
            </w:tcMar>
            <w:vAlign w:val="center"/>
          </w:tcPr>
          <w:p w14:paraId="55A818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type I interferon signaling pathway</w:t>
            </w:r>
          </w:p>
        </w:tc>
        <w:tc>
          <w:tcPr>
            <w:tcW w:w="362" w:type="dxa"/>
            <w:shd w:val="clear" w:color="auto" w:fill="auto"/>
            <w:noWrap/>
            <w:tcMar>
              <w:top w:w="10" w:type="dxa"/>
              <w:left w:w="10" w:type="dxa"/>
              <w:right w:w="10" w:type="dxa"/>
            </w:tcMar>
            <w:vAlign w:val="center"/>
          </w:tcPr>
          <w:p w14:paraId="2CB41F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558" w:type="dxa"/>
            <w:shd w:val="clear" w:color="auto" w:fill="auto"/>
            <w:noWrap/>
            <w:tcMar>
              <w:top w:w="10" w:type="dxa"/>
              <w:left w:w="10" w:type="dxa"/>
              <w:right w:w="10" w:type="dxa"/>
            </w:tcMar>
            <w:vAlign w:val="center"/>
          </w:tcPr>
          <w:p w14:paraId="1522E7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3.32228</w:t>
            </w:r>
          </w:p>
        </w:tc>
        <w:tc>
          <w:tcPr>
            <w:tcW w:w="319" w:type="dxa"/>
            <w:shd w:val="clear" w:color="auto" w:fill="auto"/>
            <w:noWrap/>
            <w:tcMar>
              <w:top w:w="10" w:type="dxa"/>
              <w:left w:w="10" w:type="dxa"/>
              <w:right w:w="10" w:type="dxa"/>
            </w:tcMar>
            <w:vAlign w:val="center"/>
          </w:tcPr>
          <w:p w14:paraId="771541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058C08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0.0016</w:t>
            </w:r>
          </w:p>
        </w:tc>
        <w:tc>
          <w:tcPr>
            <w:tcW w:w="441" w:type="dxa"/>
            <w:shd w:val="clear" w:color="auto" w:fill="auto"/>
            <w:noWrap/>
            <w:tcMar>
              <w:top w:w="10" w:type="dxa"/>
              <w:left w:w="10" w:type="dxa"/>
              <w:right w:w="10" w:type="dxa"/>
            </w:tcMar>
            <w:vAlign w:val="center"/>
          </w:tcPr>
          <w:p w14:paraId="6828914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775B0A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ENSP00000306565,ENSP00000342513,ENSP00000354822,ENSP00000380697,ENSP00000381601,ENSP00000382707,ENSP00000386187,ENSP00000388001,ENSP00000395590,ENSP00000483430,ENSP00000484689</w:t>
            </w:r>
          </w:p>
        </w:tc>
        <w:tc>
          <w:tcPr>
            <w:tcW w:w="2883" w:type="dxa"/>
            <w:shd w:val="clear" w:color="auto" w:fill="auto"/>
            <w:noWrap/>
            <w:tcMar>
              <w:top w:w="10" w:type="dxa"/>
              <w:left w:w="10" w:type="dxa"/>
              <w:right w:w="10" w:type="dxa"/>
            </w:tcMar>
            <w:vAlign w:val="center"/>
          </w:tcPr>
          <w:p w14:paraId="7AAC78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IFI27,IFI35,IFI6,IFITM1,IFITM2,IFITM3,IRF7,ISG20,MX1,OAS1,XAF1</w:t>
            </w:r>
          </w:p>
        </w:tc>
      </w:tr>
      <w:tr w:rsidR="008B2A81" w:rsidRPr="008B2A81" w14:paraId="579CF7D8" w14:textId="77777777">
        <w:trPr>
          <w:trHeight w:val="280"/>
        </w:trPr>
        <w:tc>
          <w:tcPr>
            <w:tcW w:w="459" w:type="dxa"/>
            <w:shd w:val="clear" w:color="auto" w:fill="auto"/>
            <w:noWrap/>
            <w:tcMar>
              <w:top w:w="10" w:type="dxa"/>
              <w:left w:w="10" w:type="dxa"/>
              <w:right w:w="10" w:type="dxa"/>
            </w:tcMar>
            <w:vAlign w:val="center"/>
          </w:tcPr>
          <w:p w14:paraId="53334E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337" w:type="dxa"/>
            <w:shd w:val="clear" w:color="auto" w:fill="auto"/>
            <w:noWrap/>
            <w:tcMar>
              <w:top w:w="10" w:type="dxa"/>
              <w:left w:w="10" w:type="dxa"/>
              <w:right w:w="10" w:type="dxa"/>
            </w:tcMar>
            <w:vAlign w:val="center"/>
          </w:tcPr>
          <w:p w14:paraId="72527F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878" w:type="dxa"/>
            <w:shd w:val="clear" w:color="auto" w:fill="auto"/>
            <w:noWrap/>
            <w:tcMar>
              <w:top w:w="10" w:type="dxa"/>
              <w:left w:w="10" w:type="dxa"/>
              <w:right w:w="10" w:type="dxa"/>
            </w:tcMar>
            <w:vAlign w:val="center"/>
          </w:tcPr>
          <w:p w14:paraId="6201C8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362" w:type="dxa"/>
            <w:shd w:val="clear" w:color="auto" w:fill="auto"/>
            <w:noWrap/>
            <w:tcMar>
              <w:top w:w="10" w:type="dxa"/>
              <w:left w:w="10" w:type="dxa"/>
              <w:right w:w="10" w:type="dxa"/>
            </w:tcMar>
            <w:vAlign w:val="center"/>
          </w:tcPr>
          <w:p w14:paraId="797A07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558" w:type="dxa"/>
            <w:shd w:val="clear" w:color="auto" w:fill="auto"/>
            <w:noWrap/>
            <w:tcMar>
              <w:top w:w="10" w:type="dxa"/>
              <w:left w:w="10" w:type="dxa"/>
              <w:right w:w="10" w:type="dxa"/>
            </w:tcMar>
            <w:vAlign w:val="center"/>
          </w:tcPr>
          <w:p w14:paraId="596E4E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5.02983</w:t>
            </w:r>
          </w:p>
        </w:tc>
        <w:tc>
          <w:tcPr>
            <w:tcW w:w="319" w:type="dxa"/>
            <w:shd w:val="clear" w:color="auto" w:fill="auto"/>
            <w:noWrap/>
            <w:tcMar>
              <w:top w:w="10" w:type="dxa"/>
              <w:left w:w="10" w:type="dxa"/>
              <w:right w:w="10" w:type="dxa"/>
            </w:tcMar>
            <w:vAlign w:val="center"/>
          </w:tcPr>
          <w:p w14:paraId="77B8F7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0DFCA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0.0019</w:t>
            </w:r>
          </w:p>
        </w:tc>
        <w:tc>
          <w:tcPr>
            <w:tcW w:w="441" w:type="dxa"/>
            <w:shd w:val="clear" w:color="auto" w:fill="auto"/>
            <w:noWrap/>
            <w:tcMar>
              <w:top w:w="10" w:type="dxa"/>
              <w:left w:w="10" w:type="dxa"/>
              <w:right w:w="10" w:type="dxa"/>
            </w:tcMar>
            <w:vAlign w:val="center"/>
          </w:tcPr>
          <w:p w14:paraId="300050A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722C6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ENSP00000317780,ENSP00000354554,ENSP00000354632,ENSP00000354728,ENSP00000354813,ENSP00000354961,ENSP00000355206,ENSP00000429690</w:t>
            </w:r>
          </w:p>
        </w:tc>
        <w:tc>
          <w:tcPr>
            <w:tcW w:w="2883" w:type="dxa"/>
            <w:shd w:val="clear" w:color="auto" w:fill="auto"/>
            <w:noWrap/>
            <w:tcMar>
              <w:top w:w="10" w:type="dxa"/>
              <w:left w:w="10" w:type="dxa"/>
              <w:right w:w="10" w:type="dxa"/>
            </w:tcMar>
            <w:vAlign w:val="center"/>
          </w:tcPr>
          <w:p w14:paraId="2C3064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ATP6V0E1,COX5A,MT-ATP6,MT-CYB,MT-ND3,MT-ND4,MT-ND4L,MT-ND5</w:t>
            </w:r>
          </w:p>
        </w:tc>
      </w:tr>
      <w:tr w:rsidR="008B2A81" w:rsidRPr="008B2A81" w14:paraId="4B9BD7EB" w14:textId="77777777">
        <w:trPr>
          <w:trHeight w:val="280"/>
        </w:trPr>
        <w:tc>
          <w:tcPr>
            <w:tcW w:w="459" w:type="dxa"/>
            <w:shd w:val="clear" w:color="auto" w:fill="auto"/>
            <w:noWrap/>
            <w:tcMar>
              <w:top w:w="10" w:type="dxa"/>
              <w:left w:w="10" w:type="dxa"/>
              <w:right w:w="10" w:type="dxa"/>
            </w:tcMar>
            <w:vAlign w:val="center"/>
          </w:tcPr>
          <w:p w14:paraId="3BDCFD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w:t>
            </w:r>
          </w:p>
        </w:tc>
        <w:tc>
          <w:tcPr>
            <w:tcW w:w="337" w:type="dxa"/>
            <w:shd w:val="clear" w:color="auto" w:fill="auto"/>
            <w:noWrap/>
            <w:tcMar>
              <w:top w:w="10" w:type="dxa"/>
              <w:left w:w="10" w:type="dxa"/>
              <w:right w:w="10" w:type="dxa"/>
            </w:tcMar>
            <w:vAlign w:val="center"/>
          </w:tcPr>
          <w:p w14:paraId="27EA5E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ID</w:t>
            </w:r>
          </w:p>
        </w:tc>
        <w:tc>
          <w:tcPr>
            <w:tcW w:w="878" w:type="dxa"/>
            <w:shd w:val="clear" w:color="auto" w:fill="auto"/>
            <w:noWrap/>
            <w:tcMar>
              <w:top w:w="10" w:type="dxa"/>
              <w:left w:w="10" w:type="dxa"/>
              <w:right w:w="10" w:type="dxa"/>
            </w:tcMar>
            <w:vAlign w:val="center"/>
          </w:tcPr>
          <w:p w14:paraId="653082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term description</w:t>
            </w:r>
          </w:p>
        </w:tc>
        <w:tc>
          <w:tcPr>
            <w:tcW w:w="362" w:type="dxa"/>
            <w:shd w:val="clear" w:color="auto" w:fill="auto"/>
            <w:noWrap/>
            <w:tcMar>
              <w:top w:w="10" w:type="dxa"/>
              <w:left w:w="10" w:type="dxa"/>
              <w:right w:w="10" w:type="dxa"/>
            </w:tcMar>
            <w:vAlign w:val="center"/>
          </w:tcPr>
          <w:p w14:paraId="110A0E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genes mapped</w:t>
            </w:r>
          </w:p>
        </w:tc>
        <w:tc>
          <w:tcPr>
            <w:tcW w:w="558" w:type="dxa"/>
            <w:shd w:val="clear" w:color="auto" w:fill="auto"/>
            <w:noWrap/>
            <w:tcMar>
              <w:top w:w="10" w:type="dxa"/>
              <w:left w:w="10" w:type="dxa"/>
              <w:right w:w="10" w:type="dxa"/>
            </w:tcMar>
            <w:vAlign w:val="center"/>
          </w:tcPr>
          <w:p w14:paraId="49EAC7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enrichment score</w:t>
            </w:r>
          </w:p>
        </w:tc>
        <w:tc>
          <w:tcPr>
            <w:tcW w:w="319" w:type="dxa"/>
            <w:shd w:val="clear" w:color="auto" w:fill="auto"/>
            <w:noWrap/>
            <w:tcMar>
              <w:top w:w="10" w:type="dxa"/>
              <w:left w:w="10" w:type="dxa"/>
              <w:right w:w="10" w:type="dxa"/>
            </w:tcMar>
            <w:vAlign w:val="center"/>
          </w:tcPr>
          <w:p w14:paraId="4F03B8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direction</w:t>
            </w:r>
          </w:p>
        </w:tc>
        <w:tc>
          <w:tcPr>
            <w:tcW w:w="528" w:type="dxa"/>
            <w:shd w:val="clear" w:color="auto" w:fill="auto"/>
            <w:noWrap/>
            <w:tcMar>
              <w:top w:w="10" w:type="dxa"/>
              <w:left w:w="10" w:type="dxa"/>
              <w:right w:w="10" w:type="dxa"/>
            </w:tcMar>
            <w:vAlign w:val="center"/>
          </w:tcPr>
          <w:p w14:paraId="5CD50F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false discovery rate</w:t>
            </w:r>
          </w:p>
        </w:tc>
        <w:tc>
          <w:tcPr>
            <w:tcW w:w="441" w:type="dxa"/>
            <w:shd w:val="clear" w:color="auto" w:fill="auto"/>
            <w:noWrap/>
            <w:tcMar>
              <w:top w:w="10" w:type="dxa"/>
              <w:left w:w="10" w:type="dxa"/>
              <w:right w:w="10" w:type="dxa"/>
            </w:tcMar>
            <w:vAlign w:val="center"/>
          </w:tcPr>
          <w:p w14:paraId="74BAAD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method</w:t>
            </w:r>
          </w:p>
        </w:tc>
        <w:tc>
          <w:tcPr>
            <w:tcW w:w="6215" w:type="dxa"/>
            <w:shd w:val="clear" w:color="auto" w:fill="auto"/>
            <w:noWrap/>
            <w:tcMar>
              <w:top w:w="10" w:type="dxa"/>
              <w:left w:w="10" w:type="dxa"/>
              <w:right w:w="10" w:type="dxa"/>
            </w:tcMar>
            <w:vAlign w:val="center"/>
          </w:tcPr>
          <w:p w14:paraId="38A7EE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(IDs)</w:t>
            </w:r>
          </w:p>
        </w:tc>
        <w:tc>
          <w:tcPr>
            <w:tcW w:w="2883" w:type="dxa"/>
            <w:shd w:val="clear" w:color="auto" w:fill="auto"/>
            <w:noWrap/>
            <w:tcMar>
              <w:top w:w="10" w:type="dxa"/>
              <w:left w:w="10" w:type="dxa"/>
              <w:right w:w="10" w:type="dxa"/>
            </w:tcMar>
            <w:vAlign w:val="center"/>
          </w:tcPr>
          <w:p w14:paraId="1D7279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matching proteins in your input (labels)</w:t>
            </w:r>
          </w:p>
        </w:tc>
      </w:tr>
      <w:tr w:rsidR="008B2A81" w:rsidRPr="008B2A81" w14:paraId="0FE761A2" w14:textId="77777777">
        <w:trPr>
          <w:trHeight w:val="280"/>
        </w:trPr>
        <w:tc>
          <w:tcPr>
            <w:tcW w:w="459" w:type="dxa"/>
            <w:shd w:val="clear" w:color="auto" w:fill="auto"/>
            <w:noWrap/>
            <w:tcMar>
              <w:top w:w="10" w:type="dxa"/>
              <w:left w:w="10" w:type="dxa"/>
              <w:right w:w="10" w:type="dxa"/>
            </w:tcMar>
            <w:vAlign w:val="center"/>
          </w:tcPr>
          <w:p w14:paraId="34B742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Cluster28</w:t>
            </w:r>
          </w:p>
        </w:tc>
        <w:tc>
          <w:tcPr>
            <w:tcW w:w="337" w:type="dxa"/>
            <w:shd w:val="clear" w:color="auto" w:fill="auto"/>
            <w:noWrap/>
            <w:tcMar>
              <w:top w:w="10" w:type="dxa"/>
              <w:left w:w="10" w:type="dxa"/>
              <w:right w:w="10" w:type="dxa"/>
            </w:tcMar>
            <w:vAlign w:val="center"/>
          </w:tcPr>
          <w:p w14:paraId="75807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878" w:type="dxa"/>
            <w:shd w:val="clear" w:color="auto" w:fill="auto"/>
            <w:noWrap/>
            <w:tcMar>
              <w:top w:w="10" w:type="dxa"/>
              <w:left w:w="10" w:type="dxa"/>
              <w:right w:w="10" w:type="dxa"/>
            </w:tcMar>
            <w:vAlign w:val="center"/>
          </w:tcPr>
          <w:p w14:paraId="5D8B64B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362" w:type="dxa"/>
            <w:shd w:val="clear" w:color="auto" w:fill="auto"/>
            <w:noWrap/>
            <w:tcMar>
              <w:top w:w="10" w:type="dxa"/>
              <w:left w:w="10" w:type="dxa"/>
              <w:right w:w="10" w:type="dxa"/>
            </w:tcMar>
            <w:vAlign w:val="center"/>
          </w:tcPr>
          <w:p w14:paraId="47A2A5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558" w:type="dxa"/>
            <w:shd w:val="clear" w:color="auto" w:fill="auto"/>
            <w:noWrap/>
            <w:tcMar>
              <w:top w:w="10" w:type="dxa"/>
              <w:left w:w="10" w:type="dxa"/>
              <w:right w:w="10" w:type="dxa"/>
            </w:tcMar>
            <w:vAlign w:val="center"/>
          </w:tcPr>
          <w:p w14:paraId="45A6B4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6.80357</w:t>
            </w:r>
          </w:p>
        </w:tc>
        <w:tc>
          <w:tcPr>
            <w:tcW w:w="319" w:type="dxa"/>
            <w:shd w:val="clear" w:color="auto" w:fill="auto"/>
            <w:noWrap/>
            <w:tcMar>
              <w:top w:w="10" w:type="dxa"/>
              <w:left w:w="10" w:type="dxa"/>
              <w:right w:w="10" w:type="dxa"/>
            </w:tcMar>
            <w:vAlign w:val="center"/>
          </w:tcPr>
          <w:p w14:paraId="276BD7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528" w:type="dxa"/>
            <w:shd w:val="clear" w:color="auto" w:fill="auto"/>
            <w:noWrap/>
            <w:tcMar>
              <w:top w:w="10" w:type="dxa"/>
              <w:left w:w="10" w:type="dxa"/>
              <w:right w:w="10" w:type="dxa"/>
            </w:tcMar>
            <w:vAlign w:val="center"/>
          </w:tcPr>
          <w:p w14:paraId="6F2437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0.0029</w:t>
            </w:r>
          </w:p>
        </w:tc>
        <w:tc>
          <w:tcPr>
            <w:tcW w:w="441" w:type="dxa"/>
            <w:shd w:val="clear" w:color="auto" w:fill="auto"/>
            <w:noWrap/>
            <w:tcMar>
              <w:top w:w="10" w:type="dxa"/>
              <w:left w:w="10" w:type="dxa"/>
              <w:right w:w="10" w:type="dxa"/>
            </w:tcMar>
            <w:vAlign w:val="center"/>
          </w:tcPr>
          <w:p w14:paraId="5B7B9A4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2FDAE5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ENSP00000354499,ENSP00000354554,ENSP00000354632,ENSP00000354961,ENSP00000354982</w:t>
            </w:r>
          </w:p>
        </w:tc>
        <w:tc>
          <w:tcPr>
            <w:tcW w:w="2883" w:type="dxa"/>
            <w:shd w:val="clear" w:color="auto" w:fill="auto"/>
            <w:noWrap/>
            <w:tcMar>
              <w:top w:w="10" w:type="dxa"/>
              <w:left w:w="10" w:type="dxa"/>
              <w:right w:w="10" w:type="dxa"/>
            </w:tcMar>
            <w:vAlign w:val="center"/>
          </w:tcPr>
          <w:p w14:paraId="7B94A0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8B2A81" w:rsidRPr="008B2A81" w14:paraId="1C3D4EA3" w14:textId="77777777">
        <w:trPr>
          <w:trHeight w:val="280"/>
        </w:trPr>
        <w:tc>
          <w:tcPr>
            <w:tcW w:w="459" w:type="dxa"/>
            <w:shd w:val="clear" w:color="auto" w:fill="auto"/>
            <w:noWrap/>
            <w:tcMar>
              <w:top w:w="10" w:type="dxa"/>
              <w:left w:w="10" w:type="dxa"/>
              <w:right w:w="10" w:type="dxa"/>
            </w:tcMar>
            <w:vAlign w:val="center"/>
          </w:tcPr>
          <w:p w14:paraId="3A993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Cluster28</w:t>
            </w:r>
          </w:p>
        </w:tc>
        <w:tc>
          <w:tcPr>
            <w:tcW w:w="337" w:type="dxa"/>
            <w:shd w:val="clear" w:color="auto" w:fill="auto"/>
            <w:noWrap/>
            <w:tcMar>
              <w:top w:w="10" w:type="dxa"/>
              <w:left w:w="10" w:type="dxa"/>
              <w:right w:w="10" w:type="dxa"/>
            </w:tcMar>
            <w:vAlign w:val="center"/>
          </w:tcPr>
          <w:p w14:paraId="22FDA2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CL:4661</w:t>
            </w:r>
          </w:p>
        </w:tc>
        <w:tc>
          <w:tcPr>
            <w:tcW w:w="878" w:type="dxa"/>
            <w:shd w:val="clear" w:color="auto" w:fill="auto"/>
            <w:noWrap/>
            <w:tcMar>
              <w:top w:w="10" w:type="dxa"/>
              <w:left w:w="10" w:type="dxa"/>
              <w:right w:w="10" w:type="dxa"/>
            </w:tcMar>
            <w:vAlign w:val="center"/>
          </w:tcPr>
          <w:p w14:paraId="774C7D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4C6AD1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558" w:type="dxa"/>
            <w:shd w:val="clear" w:color="auto" w:fill="auto"/>
            <w:noWrap/>
            <w:tcMar>
              <w:top w:w="10" w:type="dxa"/>
              <w:left w:w="10" w:type="dxa"/>
              <w:right w:w="10" w:type="dxa"/>
            </w:tcMar>
            <w:vAlign w:val="center"/>
          </w:tcPr>
          <w:p w14:paraId="38F252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3.5748</w:t>
            </w:r>
          </w:p>
        </w:tc>
        <w:tc>
          <w:tcPr>
            <w:tcW w:w="319" w:type="dxa"/>
            <w:shd w:val="clear" w:color="auto" w:fill="auto"/>
            <w:noWrap/>
            <w:tcMar>
              <w:top w:w="10" w:type="dxa"/>
              <w:left w:w="10" w:type="dxa"/>
              <w:right w:w="10" w:type="dxa"/>
            </w:tcMar>
            <w:vAlign w:val="center"/>
          </w:tcPr>
          <w:p w14:paraId="43592E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4F6B04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0.0038</w:t>
            </w:r>
          </w:p>
        </w:tc>
        <w:tc>
          <w:tcPr>
            <w:tcW w:w="441" w:type="dxa"/>
            <w:shd w:val="clear" w:color="auto" w:fill="auto"/>
            <w:noWrap/>
            <w:tcMar>
              <w:top w:w="10" w:type="dxa"/>
              <w:left w:w="10" w:type="dxa"/>
              <w:right w:w="10" w:type="dxa"/>
            </w:tcMar>
            <w:vAlign w:val="center"/>
          </w:tcPr>
          <w:p w14:paraId="578B513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6B881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ENSP00000245185,ENSP00000252593,ENSP00000306565,ENSP00000318982,ENSP00000342513,ENSP00000345494,ENSP00000359787,ENSP00000360883,ENSP00000368699,ENSP00000369299,ENSP00000381601,ENSP00000382707,ENSP00000386187,ENSP00000483430</w:t>
            </w:r>
          </w:p>
        </w:tc>
        <w:tc>
          <w:tcPr>
            <w:tcW w:w="2883" w:type="dxa"/>
            <w:shd w:val="clear" w:color="auto" w:fill="auto"/>
            <w:noWrap/>
            <w:tcMar>
              <w:top w:w="10" w:type="dxa"/>
              <w:left w:w="10" w:type="dxa"/>
              <w:right w:w="10" w:type="dxa"/>
            </w:tcMar>
            <w:vAlign w:val="center"/>
          </w:tcPr>
          <w:p w14:paraId="3F5789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BST2,EPSTI1,IFI27,IFI44L,IFI6,IFIT3,IFITM1,IFITM3,ISG15,ISG20,MT2A,MX1,PLSCR1,TRIM22</w:t>
            </w:r>
          </w:p>
        </w:tc>
      </w:tr>
      <w:tr w:rsidR="008B2A81" w:rsidRPr="008B2A81" w14:paraId="4DECB43B" w14:textId="77777777">
        <w:trPr>
          <w:trHeight w:val="280"/>
        </w:trPr>
        <w:tc>
          <w:tcPr>
            <w:tcW w:w="459" w:type="dxa"/>
            <w:shd w:val="clear" w:color="auto" w:fill="auto"/>
            <w:noWrap/>
            <w:tcMar>
              <w:top w:w="10" w:type="dxa"/>
              <w:left w:w="10" w:type="dxa"/>
              <w:right w:w="10" w:type="dxa"/>
            </w:tcMar>
            <w:vAlign w:val="center"/>
          </w:tcPr>
          <w:p w14:paraId="76FE90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Cluster28</w:t>
            </w:r>
          </w:p>
        </w:tc>
        <w:tc>
          <w:tcPr>
            <w:tcW w:w="337" w:type="dxa"/>
            <w:shd w:val="clear" w:color="auto" w:fill="auto"/>
            <w:noWrap/>
            <w:tcMar>
              <w:top w:w="10" w:type="dxa"/>
              <w:left w:w="10" w:type="dxa"/>
              <w:right w:w="10" w:type="dxa"/>
            </w:tcMar>
            <w:vAlign w:val="center"/>
          </w:tcPr>
          <w:p w14:paraId="1EF069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CL:4659</w:t>
            </w:r>
          </w:p>
        </w:tc>
        <w:tc>
          <w:tcPr>
            <w:tcW w:w="878" w:type="dxa"/>
            <w:shd w:val="clear" w:color="auto" w:fill="auto"/>
            <w:noWrap/>
            <w:tcMar>
              <w:top w:w="10" w:type="dxa"/>
              <w:left w:w="10" w:type="dxa"/>
              <w:right w:w="10" w:type="dxa"/>
            </w:tcMar>
            <w:vAlign w:val="center"/>
          </w:tcPr>
          <w:p w14:paraId="081A77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 gamma signaling</w:t>
            </w:r>
          </w:p>
        </w:tc>
        <w:tc>
          <w:tcPr>
            <w:tcW w:w="362" w:type="dxa"/>
            <w:shd w:val="clear" w:color="auto" w:fill="auto"/>
            <w:noWrap/>
            <w:tcMar>
              <w:top w:w="10" w:type="dxa"/>
              <w:left w:w="10" w:type="dxa"/>
              <w:right w:w="10" w:type="dxa"/>
            </w:tcMar>
            <w:vAlign w:val="center"/>
          </w:tcPr>
          <w:p w14:paraId="7A6C8A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558" w:type="dxa"/>
            <w:shd w:val="clear" w:color="auto" w:fill="auto"/>
            <w:noWrap/>
            <w:tcMar>
              <w:top w:w="10" w:type="dxa"/>
              <w:left w:w="10" w:type="dxa"/>
              <w:right w:w="10" w:type="dxa"/>
            </w:tcMar>
            <w:vAlign w:val="center"/>
          </w:tcPr>
          <w:p w14:paraId="30F9B6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3.40643</w:t>
            </w:r>
          </w:p>
        </w:tc>
        <w:tc>
          <w:tcPr>
            <w:tcW w:w="319" w:type="dxa"/>
            <w:shd w:val="clear" w:color="auto" w:fill="auto"/>
            <w:noWrap/>
            <w:tcMar>
              <w:top w:w="10" w:type="dxa"/>
              <w:left w:w="10" w:type="dxa"/>
              <w:right w:w="10" w:type="dxa"/>
            </w:tcMar>
            <w:vAlign w:val="center"/>
          </w:tcPr>
          <w:p w14:paraId="76EB42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3A591B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0.0041</w:t>
            </w:r>
          </w:p>
        </w:tc>
        <w:tc>
          <w:tcPr>
            <w:tcW w:w="441" w:type="dxa"/>
            <w:shd w:val="clear" w:color="auto" w:fill="auto"/>
            <w:noWrap/>
            <w:tcMar>
              <w:top w:w="10" w:type="dxa"/>
              <w:left w:w="10" w:type="dxa"/>
              <w:right w:w="10" w:type="dxa"/>
            </w:tcMar>
            <w:vAlign w:val="center"/>
          </w:tcPr>
          <w:p w14:paraId="077E8C8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1CE0EB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ENSP00000245185,ENSP00000252593,ENSP00000258381,ENSP00000306565,ENSP00000318982,ENSP00000342513,ENSP00000345494,ENSP00000359787,ENSP00000360883,ENSP00000368699,ENSP00000369299,ENSP00000381601,ENSP00000382707,ENSP00000386187,ENSP00000483430</w:t>
            </w:r>
          </w:p>
        </w:tc>
        <w:tc>
          <w:tcPr>
            <w:tcW w:w="2883" w:type="dxa"/>
            <w:shd w:val="clear" w:color="auto" w:fill="auto"/>
            <w:noWrap/>
            <w:tcMar>
              <w:top w:w="10" w:type="dxa"/>
              <w:left w:w="10" w:type="dxa"/>
              <w:right w:w="10" w:type="dxa"/>
            </w:tcMar>
            <w:vAlign w:val="center"/>
          </w:tcPr>
          <w:p w14:paraId="7BAA43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BST2,EPSTI1,IFI27,IFI44L,IFI6,IFIT3,IFITM1,IFITM3,ISG15,ISG20,MT2A,MX1,PLSCR1,SP110,TRIM22</w:t>
            </w:r>
          </w:p>
        </w:tc>
      </w:tr>
      <w:tr w:rsidR="007421C3" w:rsidRPr="008B2A81" w14:paraId="3A221198" w14:textId="77777777">
        <w:trPr>
          <w:trHeight w:val="280"/>
        </w:trPr>
        <w:tc>
          <w:tcPr>
            <w:tcW w:w="459" w:type="dxa"/>
            <w:shd w:val="clear" w:color="auto" w:fill="auto"/>
            <w:noWrap/>
            <w:tcMar>
              <w:top w:w="10" w:type="dxa"/>
              <w:left w:w="10" w:type="dxa"/>
              <w:right w:w="10" w:type="dxa"/>
            </w:tcMar>
            <w:vAlign w:val="center"/>
          </w:tcPr>
          <w:p w14:paraId="0CCB2B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Cluster28</w:t>
            </w:r>
          </w:p>
        </w:tc>
        <w:tc>
          <w:tcPr>
            <w:tcW w:w="337" w:type="dxa"/>
            <w:shd w:val="clear" w:color="auto" w:fill="auto"/>
            <w:noWrap/>
            <w:tcMar>
              <w:top w:w="10" w:type="dxa"/>
              <w:left w:w="10" w:type="dxa"/>
              <w:right w:w="10" w:type="dxa"/>
            </w:tcMar>
            <w:vAlign w:val="center"/>
          </w:tcPr>
          <w:p w14:paraId="695A49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CL:4662</w:t>
            </w:r>
          </w:p>
        </w:tc>
        <w:tc>
          <w:tcPr>
            <w:tcW w:w="878" w:type="dxa"/>
            <w:shd w:val="clear" w:color="auto" w:fill="auto"/>
            <w:noWrap/>
            <w:tcMar>
              <w:top w:w="10" w:type="dxa"/>
              <w:left w:w="10" w:type="dxa"/>
              <w:right w:w="10" w:type="dxa"/>
            </w:tcMar>
            <w:vAlign w:val="center"/>
          </w:tcPr>
          <w:p w14:paraId="47BB06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Interferon alpha/beta signaling, and Interferon-induced protein 44 family</w:t>
            </w:r>
          </w:p>
        </w:tc>
        <w:tc>
          <w:tcPr>
            <w:tcW w:w="362" w:type="dxa"/>
            <w:shd w:val="clear" w:color="auto" w:fill="auto"/>
            <w:noWrap/>
            <w:tcMar>
              <w:top w:w="10" w:type="dxa"/>
              <w:left w:w="10" w:type="dxa"/>
              <w:right w:w="10" w:type="dxa"/>
            </w:tcMar>
            <w:vAlign w:val="center"/>
          </w:tcPr>
          <w:p w14:paraId="6CE352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558" w:type="dxa"/>
            <w:shd w:val="clear" w:color="auto" w:fill="auto"/>
            <w:noWrap/>
            <w:tcMar>
              <w:top w:w="10" w:type="dxa"/>
              <w:left w:w="10" w:type="dxa"/>
              <w:right w:w="10" w:type="dxa"/>
            </w:tcMar>
            <w:vAlign w:val="center"/>
          </w:tcPr>
          <w:p w14:paraId="67EC39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3.6771</w:t>
            </w:r>
          </w:p>
        </w:tc>
        <w:tc>
          <w:tcPr>
            <w:tcW w:w="319" w:type="dxa"/>
            <w:shd w:val="clear" w:color="auto" w:fill="auto"/>
            <w:noWrap/>
            <w:tcMar>
              <w:top w:w="10" w:type="dxa"/>
              <w:left w:w="10" w:type="dxa"/>
              <w:right w:w="10" w:type="dxa"/>
            </w:tcMar>
            <w:vAlign w:val="center"/>
          </w:tcPr>
          <w:p w14:paraId="6C6876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528" w:type="dxa"/>
            <w:shd w:val="clear" w:color="auto" w:fill="auto"/>
            <w:noWrap/>
            <w:tcMar>
              <w:top w:w="10" w:type="dxa"/>
              <w:left w:w="10" w:type="dxa"/>
              <w:right w:w="10" w:type="dxa"/>
            </w:tcMar>
            <w:vAlign w:val="center"/>
          </w:tcPr>
          <w:p w14:paraId="7EA30A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0.0064</w:t>
            </w:r>
          </w:p>
        </w:tc>
        <w:tc>
          <w:tcPr>
            <w:tcW w:w="441" w:type="dxa"/>
            <w:shd w:val="clear" w:color="auto" w:fill="auto"/>
            <w:noWrap/>
            <w:tcMar>
              <w:top w:w="10" w:type="dxa"/>
              <w:left w:w="10" w:type="dxa"/>
              <w:right w:w="10" w:type="dxa"/>
            </w:tcMar>
            <w:vAlign w:val="center"/>
          </w:tcPr>
          <w:p w14:paraId="4FCE951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6215" w:type="dxa"/>
            <w:shd w:val="clear" w:color="auto" w:fill="auto"/>
            <w:noWrap/>
            <w:tcMar>
              <w:top w:w="10" w:type="dxa"/>
              <w:left w:w="10" w:type="dxa"/>
              <w:right w:w="10" w:type="dxa"/>
            </w:tcMar>
            <w:vAlign w:val="center"/>
          </w:tcPr>
          <w:p w14:paraId="433B90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ENSP00000252593,ENSP00000306565,ENSP00000318982,ENSP00000342513,ENSP00000345494,ENSP00000359787,ENSP00000360883,ENSP00000368699,ENSP00000381601,ENSP00000382707,ENSP00000386187,ENSP00000483430</w:t>
            </w:r>
          </w:p>
        </w:tc>
        <w:tc>
          <w:tcPr>
            <w:tcW w:w="2883" w:type="dxa"/>
            <w:shd w:val="clear" w:color="auto" w:fill="auto"/>
            <w:noWrap/>
            <w:tcMar>
              <w:top w:w="10" w:type="dxa"/>
              <w:left w:w="10" w:type="dxa"/>
              <w:right w:w="10" w:type="dxa"/>
            </w:tcMar>
            <w:vAlign w:val="center"/>
          </w:tcPr>
          <w:p w14:paraId="5F2F71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BST2,EPSTI1,IFI27,IFI44L,IFI6,IFIT3,IFITM1,IFITM3,ISG15,ISG20,MX1,PLSCR1</w:t>
            </w:r>
          </w:p>
        </w:tc>
      </w:tr>
    </w:tbl>
    <w:p w14:paraId="4809C2BE" w14:textId="77777777" w:rsidR="007421C3" w:rsidRPr="008B2A81" w:rsidRDefault="007421C3" w:rsidP="008B2A81">
      <w:pPr>
        <w:jc w:val="both"/>
        <w:rPr>
          <w:rFonts w:ascii="Arial" w:hAnsi="Arial"/>
          <w:b/>
          <w:bCs/>
          <w:sz w:val="22"/>
          <w:szCs w:val="22"/>
        </w:rPr>
      </w:pPr>
    </w:p>
    <w:p w14:paraId="3980DAA6"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1F50F42A"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lastRenderedPageBreak/>
        <w:t>Table S</w:t>
      </w:r>
      <w:r w:rsidRPr="008B2A81">
        <w:rPr>
          <w:rFonts w:ascii="Arial" w:hAnsi="Arial" w:hint="eastAsia"/>
          <w:b/>
          <w:bCs/>
          <w:sz w:val="22"/>
          <w:szCs w:val="22"/>
        </w:rPr>
        <w:t>4</w:t>
      </w:r>
      <w:r w:rsidRPr="008B2A81">
        <w:rPr>
          <w:rFonts w:ascii="Arial" w:hAnsi="Arial"/>
          <w:b/>
          <w:bCs/>
          <w:sz w:val="22"/>
          <w:szCs w:val="22"/>
        </w:rPr>
        <w:t xml:space="preserve"> Compared with the normal controls, significantly enriched pathways of each cell subtypes in the moderate condition (patients 4-9). Cell type refers to Fig. 1</w:t>
      </w:r>
      <w:r w:rsidRPr="008B2A81">
        <w:rPr>
          <w:rFonts w:ascii="Arial" w:hAnsi="Arial" w:hint="eastAsia"/>
          <w:b/>
          <w:bCs/>
          <w:sz w:val="22"/>
          <w:szCs w:val="22"/>
        </w:rPr>
        <w:t>d</w:t>
      </w:r>
      <w:r w:rsidRPr="008B2A81">
        <w:rPr>
          <w:rFonts w:ascii="Arial" w:hAnsi="Arial"/>
          <w:b/>
          <w:bCs/>
          <w:sz w:val="22"/>
          <w:szCs w:val="22"/>
        </w:rPr>
        <w:t>.</w:t>
      </w:r>
    </w:p>
    <w:tbl>
      <w:tblPr>
        <w:tblW w:w="1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2"/>
        <w:gridCol w:w="332"/>
        <w:gridCol w:w="932"/>
        <w:gridCol w:w="282"/>
        <w:gridCol w:w="313"/>
        <w:gridCol w:w="614"/>
        <w:gridCol w:w="429"/>
        <w:gridCol w:w="458"/>
        <w:gridCol w:w="6063"/>
        <w:gridCol w:w="3215"/>
      </w:tblGrid>
      <w:tr w:rsidR="008B2A81" w:rsidRPr="008B2A81" w14:paraId="394720A6" w14:textId="77777777">
        <w:trPr>
          <w:trHeight w:val="280"/>
        </w:trPr>
        <w:tc>
          <w:tcPr>
            <w:tcW w:w="342" w:type="dxa"/>
            <w:shd w:val="clear" w:color="auto" w:fill="auto"/>
            <w:noWrap/>
            <w:tcMar>
              <w:top w:w="10" w:type="dxa"/>
              <w:left w:w="10" w:type="dxa"/>
              <w:right w:w="10" w:type="dxa"/>
            </w:tcMar>
            <w:vAlign w:val="center"/>
          </w:tcPr>
          <w:p w14:paraId="7FB3AB46"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Cluster</w:t>
            </w:r>
          </w:p>
        </w:tc>
        <w:tc>
          <w:tcPr>
            <w:tcW w:w="332" w:type="dxa"/>
            <w:shd w:val="clear" w:color="auto" w:fill="auto"/>
            <w:noWrap/>
            <w:tcMar>
              <w:top w:w="10" w:type="dxa"/>
              <w:left w:w="10" w:type="dxa"/>
              <w:right w:w="10" w:type="dxa"/>
            </w:tcMar>
            <w:vAlign w:val="center"/>
          </w:tcPr>
          <w:p w14:paraId="2ABE893A"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ID</w:t>
            </w:r>
          </w:p>
        </w:tc>
        <w:tc>
          <w:tcPr>
            <w:tcW w:w="932" w:type="dxa"/>
            <w:shd w:val="clear" w:color="auto" w:fill="auto"/>
            <w:noWrap/>
            <w:tcMar>
              <w:top w:w="10" w:type="dxa"/>
              <w:left w:w="10" w:type="dxa"/>
              <w:right w:w="10" w:type="dxa"/>
            </w:tcMar>
            <w:vAlign w:val="center"/>
          </w:tcPr>
          <w:p w14:paraId="6AA34604"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description</w:t>
            </w:r>
          </w:p>
        </w:tc>
        <w:tc>
          <w:tcPr>
            <w:tcW w:w="282" w:type="dxa"/>
            <w:shd w:val="clear" w:color="auto" w:fill="auto"/>
            <w:noWrap/>
            <w:tcMar>
              <w:top w:w="10" w:type="dxa"/>
              <w:left w:w="10" w:type="dxa"/>
              <w:right w:w="10" w:type="dxa"/>
            </w:tcMar>
            <w:vAlign w:val="center"/>
          </w:tcPr>
          <w:p w14:paraId="14C20064"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genes mapped</w:t>
            </w:r>
          </w:p>
        </w:tc>
        <w:tc>
          <w:tcPr>
            <w:tcW w:w="313" w:type="dxa"/>
            <w:shd w:val="clear" w:color="auto" w:fill="auto"/>
            <w:noWrap/>
            <w:tcMar>
              <w:top w:w="10" w:type="dxa"/>
              <w:left w:w="10" w:type="dxa"/>
              <w:right w:w="10" w:type="dxa"/>
            </w:tcMar>
            <w:vAlign w:val="center"/>
          </w:tcPr>
          <w:p w14:paraId="7195B63F"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enrichment score</w:t>
            </w:r>
          </w:p>
        </w:tc>
        <w:tc>
          <w:tcPr>
            <w:tcW w:w="614" w:type="dxa"/>
            <w:shd w:val="clear" w:color="auto" w:fill="auto"/>
            <w:noWrap/>
            <w:tcMar>
              <w:top w:w="10" w:type="dxa"/>
              <w:left w:w="10" w:type="dxa"/>
              <w:right w:w="10" w:type="dxa"/>
            </w:tcMar>
            <w:vAlign w:val="center"/>
          </w:tcPr>
          <w:p w14:paraId="177D7863"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direction</w:t>
            </w:r>
          </w:p>
        </w:tc>
        <w:tc>
          <w:tcPr>
            <w:tcW w:w="429" w:type="dxa"/>
            <w:shd w:val="clear" w:color="auto" w:fill="auto"/>
            <w:noWrap/>
            <w:tcMar>
              <w:top w:w="10" w:type="dxa"/>
              <w:left w:w="10" w:type="dxa"/>
              <w:right w:w="10" w:type="dxa"/>
            </w:tcMar>
            <w:vAlign w:val="center"/>
          </w:tcPr>
          <w:p w14:paraId="43803E37"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false discovery rate</w:t>
            </w:r>
          </w:p>
        </w:tc>
        <w:tc>
          <w:tcPr>
            <w:tcW w:w="458" w:type="dxa"/>
            <w:shd w:val="clear" w:color="auto" w:fill="auto"/>
            <w:noWrap/>
            <w:tcMar>
              <w:top w:w="10" w:type="dxa"/>
              <w:left w:w="10" w:type="dxa"/>
              <w:right w:w="10" w:type="dxa"/>
            </w:tcMar>
            <w:vAlign w:val="center"/>
          </w:tcPr>
          <w:p w14:paraId="29DF8C10"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method</w:t>
            </w:r>
          </w:p>
        </w:tc>
        <w:tc>
          <w:tcPr>
            <w:tcW w:w="6063" w:type="dxa"/>
            <w:shd w:val="clear" w:color="auto" w:fill="auto"/>
            <w:noWrap/>
            <w:tcMar>
              <w:top w:w="10" w:type="dxa"/>
              <w:left w:w="10" w:type="dxa"/>
              <w:right w:w="10" w:type="dxa"/>
            </w:tcMar>
            <w:vAlign w:val="center"/>
          </w:tcPr>
          <w:p w14:paraId="000D119E"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(IDs)</w:t>
            </w:r>
          </w:p>
        </w:tc>
        <w:tc>
          <w:tcPr>
            <w:tcW w:w="3215" w:type="dxa"/>
            <w:shd w:val="clear" w:color="auto" w:fill="auto"/>
            <w:noWrap/>
            <w:tcMar>
              <w:top w:w="10" w:type="dxa"/>
              <w:left w:w="10" w:type="dxa"/>
              <w:right w:w="10" w:type="dxa"/>
            </w:tcMar>
            <w:vAlign w:val="center"/>
          </w:tcPr>
          <w:p w14:paraId="106978AC"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(labels)</w:t>
            </w:r>
          </w:p>
        </w:tc>
      </w:tr>
      <w:tr w:rsidR="008B2A81" w:rsidRPr="008B2A81" w14:paraId="71C632DB" w14:textId="77777777">
        <w:trPr>
          <w:trHeight w:val="280"/>
        </w:trPr>
        <w:tc>
          <w:tcPr>
            <w:tcW w:w="342" w:type="dxa"/>
            <w:shd w:val="clear" w:color="auto" w:fill="auto"/>
            <w:noWrap/>
            <w:tcMar>
              <w:top w:w="10" w:type="dxa"/>
              <w:left w:w="10" w:type="dxa"/>
              <w:right w:w="10" w:type="dxa"/>
            </w:tcMar>
            <w:vAlign w:val="center"/>
          </w:tcPr>
          <w:p w14:paraId="78BC505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w:t>
            </w:r>
          </w:p>
        </w:tc>
        <w:tc>
          <w:tcPr>
            <w:tcW w:w="332" w:type="dxa"/>
            <w:shd w:val="clear" w:color="auto" w:fill="auto"/>
            <w:noWrap/>
            <w:tcMar>
              <w:top w:w="10" w:type="dxa"/>
              <w:left w:w="10" w:type="dxa"/>
              <w:right w:w="10" w:type="dxa"/>
            </w:tcMar>
            <w:vAlign w:val="center"/>
          </w:tcPr>
          <w:p w14:paraId="6B63380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586857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3601152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62956A0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7.47645</w:t>
            </w:r>
          </w:p>
        </w:tc>
        <w:tc>
          <w:tcPr>
            <w:tcW w:w="614" w:type="dxa"/>
            <w:shd w:val="clear" w:color="auto" w:fill="auto"/>
            <w:noWrap/>
            <w:tcMar>
              <w:top w:w="10" w:type="dxa"/>
              <w:left w:w="10" w:type="dxa"/>
              <w:right w:w="10" w:type="dxa"/>
            </w:tcMar>
            <w:vAlign w:val="center"/>
          </w:tcPr>
          <w:p w14:paraId="1910BDB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24A2FE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0.0035</w:t>
            </w:r>
          </w:p>
        </w:tc>
        <w:tc>
          <w:tcPr>
            <w:tcW w:w="458" w:type="dxa"/>
            <w:shd w:val="clear" w:color="auto" w:fill="auto"/>
            <w:noWrap/>
            <w:tcMar>
              <w:top w:w="10" w:type="dxa"/>
              <w:left w:w="10" w:type="dxa"/>
              <w:right w:w="10" w:type="dxa"/>
            </w:tcMar>
            <w:vAlign w:val="center"/>
          </w:tcPr>
          <w:p w14:paraId="631B98E3"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4C5279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ENSP00000342513,ENSP00000354822,ENSP00000359787,ENSP00000368699,ENSP00000381601,ENSP00000386187</w:t>
            </w:r>
          </w:p>
        </w:tc>
        <w:tc>
          <w:tcPr>
            <w:tcW w:w="3215" w:type="dxa"/>
            <w:shd w:val="clear" w:color="auto" w:fill="auto"/>
            <w:noWrap/>
            <w:tcMar>
              <w:top w:w="10" w:type="dxa"/>
              <w:left w:w="10" w:type="dxa"/>
              <w:right w:w="10" w:type="dxa"/>
            </w:tcMar>
            <w:vAlign w:val="center"/>
          </w:tcPr>
          <w:p w14:paraId="0A8D822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IFI44L,IFI6,IFITM1,ISG15,MX1,XAF1</w:t>
            </w:r>
          </w:p>
        </w:tc>
      </w:tr>
      <w:tr w:rsidR="008B2A81" w:rsidRPr="008B2A81" w14:paraId="70991B24" w14:textId="77777777">
        <w:trPr>
          <w:trHeight w:val="280"/>
        </w:trPr>
        <w:tc>
          <w:tcPr>
            <w:tcW w:w="342" w:type="dxa"/>
            <w:shd w:val="clear" w:color="auto" w:fill="auto"/>
            <w:noWrap/>
            <w:tcMar>
              <w:top w:w="10" w:type="dxa"/>
              <w:left w:w="10" w:type="dxa"/>
              <w:right w:w="10" w:type="dxa"/>
            </w:tcMar>
            <w:vAlign w:val="center"/>
          </w:tcPr>
          <w:p w14:paraId="5B99F9F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w:t>
            </w:r>
          </w:p>
        </w:tc>
        <w:tc>
          <w:tcPr>
            <w:tcW w:w="332" w:type="dxa"/>
            <w:shd w:val="clear" w:color="auto" w:fill="auto"/>
            <w:noWrap/>
            <w:tcMar>
              <w:top w:w="10" w:type="dxa"/>
              <w:left w:w="10" w:type="dxa"/>
              <w:right w:w="10" w:type="dxa"/>
            </w:tcMar>
            <w:vAlign w:val="center"/>
          </w:tcPr>
          <w:p w14:paraId="3D173CB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3F80227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31B7636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636E6D3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8.76009</w:t>
            </w:r>
          </w:p>
        </w:tc>
        <w:tc>
          <w:tcPr>
            <w:tcW w:w="614" w:type="dxa"/>
            <w:shd w:val="clear" w:color="auto" w:fill="auto"/>
            <w:noWrap/>
            <w:tcMar>
              <w:top w:w="10" w:type="dxa"/>
              <w:left w:w="10" w:type="dxa"/>
              <w:right w:w="10" w:type="dxa"/>
            </w:tcMar>
            <w:vAlign w:val="center"/>
          </w:tcPr>
          <w:p w14:paraId="1E61CE2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292E4D7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0.0035</w:t>
            </w:r>
          </w:p>
        </w:tc>
        <w:tc>
          <w:tcPr>
            <w:tcW w:w="458" w:type="dxa"/>
            <w:shd w:val="clear" w:color="auto" w:fill="auto"/>
            <w:noWrap/>
            <w:tcMar>
              <w:top w:w="10" w:type="dxa"/>
              <w:left w:w="10" w:type="dxa"/>
              <w:right w:w="10" w:type="dxa"/>
            </w:tcMar>
            <w:vAlign w:val="center"/>
          </w:tcPr>
          <w:p w14:paraId="705F8B66"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C73C3D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ENSP00000354554,ENSP00000354632,ENSP00000354728,ENSP00000354813,ENSP00000354961,ENSP00000354982,ENSP00000355206</w:t>
            </w:r>
          </w:p>
        </w:tc>
        <w:tc>
          <w:tcPr>
            <w:tcW w:w="3215" w:type="dxa"/>
            <w:shd w:val="clear" w:color="auto" w:fill="auto"/>
            <w:noWrap/>
            <w:tcMar>
              <w:top w:w="10" w:type="dxa"/>
              <w:left w:w="10" w:type="dxa"/>
              <w:right w:w="10" w:type="dxa"/>
            </w:tcMar>
            <w:vAlign w:val="center"/>
          </w:tcPr>
          <w:p w14:paraId="202CC5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MT-ATP6,MT-CO3,MT-CYB,MT-ND3,MT-ND4,MT-ND4L,MT-ND5</w:t>
            </w:r>
          </w:p>
        </w:tc>
      </w:tr>
      <w:tr w:rsidR="008B2A81" w:rsidRPr="008B2A81" w14:paraId="7CE70F52" w14:textId="77777777">
        <w:trPr>
          <w:trHeight w:val="280"/>
        </w:trPr>
        <w:tc>
          <w:tcPr>
            <w:tcW w:w="342" w:type="dxa"/>
            <w:shd w:val="clear" w:color="auto" w:fill="auto"/>
            <w:noWrap/>
            <w:tcMar>
              <w:top w:w="10" w:type="dxa"/>
              <w:left w:w="10" w:type="dxa"/>
              <w:right w:w="10" w:type="dxa"/>
            </w:tcMar>
            <w:vAlign w:val="center"/>
          </w:tcPr>
          <w:p w14:paraId="3CB338E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Cluster4</w:t>
            </w:r>
          </w:p>
        </w:tc>
        <w:tc>
          <w:tcPr>
            <w:tcW w:w="332" w:type="dxa"/>
            <w:shd w:val="clear" w:color="auto" w:fill="auto"/>
            <w:noWrap/>
            <w:tcMar>
              <w:top w:w="10" w:type="dxa"/>
              <w:left w:w="10" w:type="dxa"/>
              <w:right w:w="10" w:type="dxa"/>
            </w:tcMar>
            <w:vAlign w:val="center"/>
          </w:tcPr>
          <w:p w14:paraId="429BB7E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CL:2481</w:t>
            </w:r>
          </w:p>
        </w:tc>
        <w:tc>
          <w:tcPr>
            <w:tcW w:w="932" w:type="dxa"/>
            <w:shd w:val="clear" w:color="auto" w:fill="auto"/>
            <w:noWrap/>
            <w:tcMar>
              <w:top w:w="10" w:type="dxa"/>
              <w:left w:w="10" w:type="dxa"/>
              <w:right w:w="10" w:type="dxa"/>
            </w:tcMar>
            <w:vAlign w:val="center"/>
          </w:tcPr>
          <w:p w14:paraId="6AEA467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bZIP</w:t>
            </w:r>
            <w:proofErr w:type="spellEnd"/>
            <w:r w:rsidRPr="008B2A81">
              <w:rPr>
                <w:rFonts w:eastAsia="宋体"/>
                <w:sz w:val="10"/>
                <w:szCs w:val="10"/>
                <w:lang w:eastAsia="zh-CN" w:bidi="ar"/>
              </w:rPr>
              <w:t xml:space="preserve"> transcription factor, and Early growth response, N-terminal</w:t>
            </w:r>
          </w:p>
        </w:tc>
        <w:tc>
          <w:tcPr>
            <w:tcW w:w="282" w:type="dxa"/>
            <w:shd w:val="clear" w:color="auto" w:fill="auto"/>
            <w:noWrap/>
            <w:tcMar>
              <w:top w:w="10" w:type="dxa"/>
              <w:left w:w="10" w:type="dxa"/>
              <w:right w:w="10" w:type="dxa"/>
            </w:tcMar>
            <w:vAlign w:val="center"/>
          </w:tcPr>
          <w:p w14:paraId="389F577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w:t>
            </w:r>
          </w:p>
        </w:tc>
        <w:tc>
          <w:tcPr>
            <w:tcW w:w="313" w:type="dxa"/>
            <w:shd w:val="clear" w:color="auto" w:fill="auto"/>
            <w:noWrap/>
            <w:tcMar>
              <w:top w:w="10" w:type="dxa"/>
              <w:left w:w="10" w:type="dxa"/>
              <w:right w:w="10" w:type="dxa"/>
            </w:tcMar>
            <w:vAlign w:val="center"/>
          </w:tcPr>
          <w:p w14:paraId="53EB6EA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8.55642</w:t>
            </w:r>
          </w:p>
        </w:tc>
        <w:tc>
          <w:tcPr>
            <w:tcW w:w="614" w:type="dxa"/>
            <w:shd w:val="clear" w:color="auto" w:fill="auto"/>
            <w:noWrap/>
            <w:tcMar>
              <w:top w:w="10" w:type="dxa"/>
              <w:left w:w="10" w:type="dxa"/>
              <w:right w:w="10" w:type="dxa"/>
            </w:tcMar>
            <w:vAlign w:val="center"/>
          </w:tcPr>
          <w:p w14:paraId="0A00271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42E8D9A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0.008</w:t>
            </w:r>
          </w:p>
        </w:tc>
        <w:tc>
          <w:tcPr>
            <w:tcW w:w="458" w:type="dxa"/>
            <w:shd w:val="clear" w:color="auto" w:fill="auto"/>
            <w:noWrap/>
            <w:tcMar>
              <w:top w:w="10" w:type="dxa"/>
              <w:left w:w="10" w:type="dxa"/>
              <w:right w:w="10" w:type="dxa"/>
            </w:tcMar>
            <w:vAlign w:val="center"/>
          </w:tcPr>
          <w:p w14:paraId="79F2A0E6"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C1391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ENSP00000303315,ENSP00000306245,ENSP00000360266,ENSP00000465617</w:t>
            </w:r>
          </w:p>
        </w:tc>
        <w:tc>
          <w:tcPr>
            <w:tcW w:w="3215" w:type="dxa"/>
            <w:shd w:val="clear" w:color="auto" w:fill="auto"/>
            <w:noWrap/>
            <w:tcMar>
              <w:top w:w="10" w:type="dxa"/>
              <w:left w:w="10" w:type="dxa"/>
              <w:right w:w="10" w:type="dxa"/>
            </w:tcMar>
            <w:vAlign w:val="center"/>
          </w:tcPr>
          <w:p w14:paraId="45C04A1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FOS,IER2,JUN,JUNB</w:t>
            </w:r>
          </w:p>
        </w:tc>
      </w:tr>
      <w:tr w:rsidR="008B2A81" w:rsidRPr="008B2A81" w14:paraId="1B6C70D7" w14:textId="77777777">
        <w:trPr>
          <w:trHeight w:val="280"/>
        </w:trPr>
        <w:tc>
          <w:tcPr>
            <w:tcW w:w="342" w:type="dxa"/>
            <w:shd w:val="clear" w:color="auto" w:fill="auto"/>
            <w:noWrap/>
            <w:tcMar>
              <w:top w:w="10" w:type="dxa"/>
              <w:left w:w="10" w:type="dxa"/>
              <w:right w:w="10" w:type="dxa"/>
            </w:tcMar>
            <w:vAlign w:val="center"/>
          </w:tcPr>
          <w:p w14:paraId="4743BB1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Cluster4</w:t>
            </w:r>
          </w:p>
        </w:tc>
        <w:tc>
          <w:tcPr>
            <w:tcW w:w="332" w:type="dxa"/>
            <w:shd w:val="clear" w:color="auto" w:fill="auto"/>
            <w:noWrap/>
            <w:tcMar>
              <w:top w:w="10" w:type="dxa"/>
              <w:left w:w="10" w:type="dxa"/>
              <w:right w:w="10" w:type="dxa"/>
            </w:tcMar>
            <w:vAlign w:val="center"/>
          </w:tcPr>
          <w:p w14:paraId="0C6E515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CL:2403</w:t>
            </w:r>
          </w:p>
        </w:tc>
        <w:tc>
          <w:tcPr>
            <w:tcW w:w="932" w:type="dxa"/>
            <w:shd w:val="clear" w:color="auto" w:fill="auto"/>
            <w:noWrap/>
            <w:tcMar>
              <w:top w:w="10" w:type="dxa"/>
              <w:left w:w="10" w:type="dxa"/>
              <w:right w:w="10" w:type="dxa"/>
            </w:tcMar>
            <w:vAlign w:val="center"/>
          </w:tcPr>
          <w:p w14:paraId="7F32DEC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 xml:space="preserve">mixed, incl. MAPK targets/ Nuclear events mediated by MAP kinases, and </w:t>
            </w:r>
            <w:proofErr w:type="spellStart"/>
            <w:r w:rsidRPr="008B2A81">
              <w:rPr>
                <w:rFonts w:eastAsia="宋体"/>
                <w:sz w:val="10"/>
                <w:szCs w:val="10"/>
                <w:lang w:eastAsia="zh-CN" w:bidi="ar"/>
              </w:rPr>
              <w:t>bZIP</w:t>
            </w:r>
            <w:proofErr w:type="spellEnd"/>
            <w:r w:rsidRPr="008B2A81">
              <w:rPr>
                <w:rFonts w:eastAsia="宋体"/>
                <w:sz w:val="10"/>
                <w:szCs w:val="10"/>
                <w:lang w:eastAsia="zh-CN" w:bidi="ar"/>
              </w:rPr>
              <w:t xml:space="preserve"> </w:t>
            </w:r>
            <w:proofErr w:type="spellStart"/>
            <w:r w:rsidRPr="008B2A81">
              <w:rPr>
                <w:rFonts w:eastAsia="宋体"/>
                <w:sz w:val="10"/>
                <w:szCs w:val="10"/>
                <w:lang w:eastAsia="zh-CN" w:bidi="ar"/>
              </w:rPr>
              <w:t>Maf</w:t>
            </w:r>
            <w:proofErr w:type="spellEnd"/>
            <w:r w:rsidRPr="008B2A81">
              <w:rPr>
                <w:rFonts w:eastAsia="宋体"/>
                <w:sz w:val="10"/>
                <w:szCs w:val="10"/>
                <w:lang w:eastAsia="zh-CN" w:bidi="ar"/>
              </w:rPr>
              <w:t xml:space="preserve"> transcription factor</w:t>
            </w:r>
          </w:p>
        </w:tc>
        <w:tc>
          <w:tcPr>
            <w:tcW w:w="282" w:type="dxa"/>
            <w:shd w:val="clear" w:color="auto" w:fill="auto"/>
            <w:noWrap/>
            <w:tcMar>
              <w:top w:w="10" w:type="dxa"/>
              <w:left w:w="10" w:type="dxa"/>
              <w:right w:w="10" w:type="dxa"/>
            </w:tcMar>
            <w:vAlign w:val="center"/>
          </w:tcPr>
          <w:p w14:paraId="5D995B4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5F4F645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8.05948</w:t>
            </w:r>
          </w:p>
        </w:tc>
        <w:tc>
          <w:tcPr>
            <w:tcW w:w="614" w:type="dxa"/>
            <w:shd w:val="clear" w:color="auto" w:fill="auto"/>
            <w:noWrap/>
            <w:tcMar>
              <w:top w:w="10" w:type="dxa"/>
              <w:left w:w="10" w:type="dxa"/>
              <w:right w:w="10" w:type="dxa"/>
            </w:tcMar>
            <w:vAlign w:val="center"/>
          </w:tcPr>
          <w:p w14:paraId="03C87A1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D0108E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0.008</w:t>
            </w:r>
          </w:p>
        </w:tc>
        <w:tc>
          <w:tcPr>
            <w:tcW w:w="458" w:type="dxa"/>
            <w:shd w:val="clear" w:color="auto" w:fill="auto"/>
            <w:noWrap/>
            <w:tcMar>
              <w:top w:w="10" w:type="dxa"/>
              <w:left w:w="10" w:type="dxa"/>
              <w:right w:w="10" w:type="dxa"/>
            </w:tcMar>
            <w:vAlign w:val="center"/>
          </w:tcPr>
          <w:p w14:paraId="6BBEFDAC"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916B07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ENSP00000239223,ENSP00000303315,ENSP00000306245,ENSP00000360266,ENSP00000465617</w:t>
            </w:r>
          </w:p>
        </w:tc>
        <w:tc>
          <w:tcPr>
            <w:tcW w:w="3215" w:type="dxa"/>
            <w:shd w:val="clear" w:color="auto" w:fill="auto"/>
            <w:noWrap/>
            <w:tcMar>
              <w:top w:w="10" w:type="dxa"/>
              <w:left w:w="10" w:type="dxa"/>
              <w:right w:w="10" w:type="dxa"/>
            </w:tcMar>
            <w:vAlign w:val="center"/>
          </w:tcPr>
          <w:p w14:paraId="167B836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DUSP1,FOS,IER2,JUN,JUNB</w:t>
            </w:r>
          </w:p>
        </w:tc>
      </w:tr>
      <w:tr w:rsidR="008B2A81" w:rsidRPr="008B2A81" w14:paraId="0F093C65" w14:textId="77777777">
        <w:trPr>
          <w:trHeight w:val="280"/>
        </w:trPr>
        <w:tc>
          <w:tcPr>
            <w:tcW w:w="342" w:type="dxa"/>
            <w:shd w:val="clear" w:color="auto" w:fill="auto"/>
            <w:noWrap/>
            <w:tcMar>
              <w:top w:w="10" w:type="dxa"/>
              <w:left w:w="10" w:type="dxa"/>
              <w:right w:w="10" w:type="dxa"/>
            </w:tcMar>
            <w:vAlign w:val="center"/>
          </w:tcPr>
          <w:p w14:paraId="2A31B5F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Cluster4</w:t>
            </w:r>
          </w:p>
        </w:tc>
        <w:tc>
          <w:tcPr>
            <w:tcW w:w="332" w:type="dxa"/>
            <w:shd w:val="clear" w:color="auto" w:fill="auto"/>
            <w:noWrap/>
            <w:tcMar>
              <w:top w:w="10" w:type="dxa"/>
              <w:left w:w="10" w:type="dxa"/>
              <w:right w:w="10" w:type="dxa"/>
            </w:tcMar>
            <w:vAlign w:val="center"/>
          </w:tcPr>
          <w:p w14:paraId="501E474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CL:2482</w:t>
            </w:r>
          </w:p>
        </w:tc>
        <w:tc>
          <w:tcPr>
            <w:tcW w:w="932" w:type="dxa"/>
            <w:shd w:val="clear" w:color="auto" w:fill="auto"/>
            <w:noWrap/>
            <w:tcMar>
              <w:top w:w="10" w:type="dxa"/>
              <w:left w:w="10" w:type="dxa"/>
              <w:right w:w="10" w:type="dxa"/>
            </w:tcMar>
            <w:vAlign w:val="center"/>
          </w:tcPr>
          <w:p w14:paraId="34A14F6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AP-1 transcription factor, and Transcription factor Jun</w:t>
            </w:r>
          </w:p>
        </w:tc>
        <w:tc>
          <w:tcPr>
            <w:tcW w:w="282" w:type="dxa"/>
            <w:shd w:val="clear" w:color="auto" w:fill="auto"/>
            <w:noWrap/>
            <w:tcMar>
              <w:top w:w="10" w:type="dxa"/>
              <w:left w:w="10" w:type="dxa"/>
              <w:right w:w="10" w:type="dxa"/>
            </w:tcMar>
            <w:vAlign w:val="center"/>
          </w:tcPr>
          <w:p w14:paraId="2B6EF4E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w:t>
            </w:r>
          </w:p>
        </w:tc>
        <w:tc>
          <w:tcPr>
            <w:tcW w:w="313" w:type="dxa"/>
            <w:shd w:val="clear" w:color="auto" w:fill="auto"/>
            <w:noWrap/>
            <w:tcMar>
              <w:top w:w="10" w:type="dxa"/>
              <w:left w:w="10" w:type="dxa"/>
              <w:right w:w="10" w:type="dxa"/>
            </w:tcMar>
            <w:vAlign w:val="center"/>
          </w:tcPr>
          <w:p w14:paraId="5AB5683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9.21563</w:t>
            </w:r>
          </w:p>
        </w:tc>
        <w:tc>
          <w:tcPr>
            <w:tcW w:w="614" w:type="dxa"/>
            <w:shd w:val="clear" w:color="auto" w:fill="auto"/>
            <w:noWrap/>
            <w:tcMar>
              <w:top w:w="10" w:type="dxa"/>
              <w:left w:w="10" w:type="dxa"/>
              <w:right w:w="10" w:type="dxa"/>
            </w:tcMar>
            <w:vAlign w:val="center"/>
          </w:tcPr>
          <w:p w14:paraId="7C6C690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605802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0.008</w:t>
            </w:r>
          </w:p>
        </w:tc>
        <w:tc>
          <w:tcPr>
            <w:tcW w:w="458" w:type="dxa"/>
            <w:shd w:val="clear" w:color="auto" w:fill="auto"/>
            <w:noWrap/>
            <w:tcMar>
              <w:top w:w="10" w:type="dxa"/>
              <w:left w:w="10" w:type="dxa"/>
              <w:right w:w="10" w:type="dxa"/>
            </w:tcMar>
            <w:vAlign w:val="center"/>
          </w:tcPr>
          <w:p w14:paraId="7C12B0A2"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40F2DD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ENSP00000303315,ENSP00000306245,ENSP00000360266</w:t>
            </w:r>
          </w:p>
        </w:tc>
        <w:tc>
          <w:tcPr>
            <w:tcW w:w="3215" w:type="dxa"/>
            <w:shd w:val="clear" w:color="auto" w:fill="auto"/>
            <w:noWrap/>
            <w:tcMar>
              <w:top w:w="10" w:type="dxa"/>
              <w:left w:w="10" w:type="dxa"/>
              <w:right w:w="10" w:type="dxa"/>
            </w:tcMar>
            <w:vAlign w:val="center"/>
          </w:tcPr>
          <w:p w14:paraId="055E55A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FOS,JUN,JUNB</w:t>
            </w:r>
          </w:p>
        </w:tc>
      </w:tr>
      <w:tr w:rsidR="008B2A81" w:rsidRPr="008B2A81" w14:paraId="73DFAB8C" w14:textId="77777777">
        <w:trPr>
          <w:trHeight w:val="280"/>
        </w:trPr>
        <w:tc>
          <w:tcPr>
            <w:tcW w:w="342" w:type="dxa"/>
            <w:shd w:val="clear" w:color="auto" w:fill="auto"/>
            <w:noWrap/>
            <w:tcMar>
              <w:top w:w="10" w:type="dxa"/>
              <w:left w:w="10" w:type="dxa"/>
              <w:right w:w="10" w:type="dxa"/>
            </w:tcMar>
            <w:vAlign w:val="center"/>
          </w:tcPr>
          <w:p w14:paraId="705E95C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Cluster5</w:t>
            </w:r>
          </w:p>
        </w:tc>
        <w:tc>
          <w:tcPr>
            <w:tcW w:w="332" w:type="dxa"/>
            <w:shd w:val="clear" w:color="auto" w:fill="auto"/>
            <w:noWrap/>
            <w:tcMar>
              <w:top w:w="10" w:type="dxa"/>
              <w:left w:w="10" w:type="dxa"/>
              <w:right w:w="10" w:type="dxa"/>
            </w:tcMar>
            <w:vAlign w:val="center"/>
          </w:tcPr>
          <w:p w14:paraId="77A5D2A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2F8E5FC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03FC2CE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7C547AA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6.47793</w:t>
            </w:r>
          </w:p>
        </w:tc>
        <w:tc>
          <w:tcPr>
            <w:tcW w:w="614" w:type="dxa"/>
            <w:shd w:val="clear" w:color="auto" w:fill="auto"/>
            <w:noWrap/>
            <w:tcMar>
              <w:top w:w="10" w:type="dxa"/>
              <w:left w:w="10" w:type="dxa"/>
              <w:right w:w="10" w:type="dxa"/>
            </w:tcMar>
            <w:vAlign w:val="center"/>
          </w:tcPr>
          <w:p w14:paraId="4FF3455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42B81C9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0.00099</w:t>
            </w:r>
          </w:p>
        </w:tc>
        <w:tc>
          <w:tcPr>
            <w:tcW w:w="458" w:type="dxa"/>
            <w:shd w:val="clear" w:color="auto" w:fill="auto"/>
            <w:noWrap/>
            <w:tcMar>
              <w:top w:w="10" w:type="dxa"/>
              <w:left w:w="10" w:type="dxa"/>
              <w:right w:w="10" w:type="dxa"/>
            </w:tcMar>
            <w:vAlign w:val="center"/>
          </w:tcPr>
          <w:p w14:paraId="2C2E45C5"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063759C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ENSP00000354822,ENSP00000359787,ENSP00000368699,ENSP00000380697,ENSP00000386187</w:t>
            </w:r>
          </w:p>
        </w:tc>
        <w:tc>
          <w:tcPr>
            <w:tcW w:w="3215" w:type="dxa"/>
            <w:shd w:val="clear" w:color="auto" w:fill="auto"/>
            <w:noWrap/>
            <w:tcMar>
              <w:top w:w="10" w:type="dxa"/>
              <w:left w:w="10" w:type="dxa"/>
              <w:right w:w="10" w:type="dxa"/>
            </w:tcMar>
            <w:vAlign w:val="center"/>
          </w:tcPr>
          <w:p w14:paraId="147BFE8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IFI44L,IFITM1,IRF7,ISG15,XAF1</w:t>
            </w:r>
          </w:p>
        </w:tc>
      </w:tr>
      <w:tr w:rsidR="008B2A81" w:rsidRPr="008B2A81" w14:paraId="0B8FEA90" w14:textId="77777777">
        <w:trPr>
          <w:trHeight w:val="280"/>
        </w:trPr>
        <w:tc>
          <w:tcPr>
            <w:tcW w:w="342" w:type="dxa"/>
            <w:shd w:val="clear" w:color="auto" w:fill="auto"/>
            <w:noWrap/>
            <w:tcMar>
              <w:top w:w="10" w:type="dxa"/>
              <w:left w:w="10" w:type="dxa"/>
              <w:right w:w="10" w:type="dxa"/>
            </w:tcMar>
            <w:vAlign w:val="center"/>
          </w:tcPr>
          <w:p w14:paraId="66C5106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Cluster5</w:t>
            </w:r>
          </w:p>
        </w:tc>
        <w:tc>
          <w:tcPr>
            <w:tcW w:w="332" w:type="dxa"/>
            <w:shd w:val="clear" w:color="auto" w:fill="auto"/>
            <w:noWrap/>
            <w:tcMar>
              <w:top w:w="10" w:type="dxa"/>
              <w:left w:w="10" w:type="dxa"/>
              <w:right w:w="10" w:type="dxa"/>
            </w:tcMar>
            <w:vAlign w:val="center"/>
          </w:tcPr>
          <w:p w14:paraId="3112DA5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CL:2403</w:t>
            </w:r>
          </w:p>
        </w:tc>
        <w:tc>
          <w:tcPr>
            <w:tcW w:w="932" w:type="dxa"/>
            <w:shd w:val="clear" w:color="auto" w:fill="auto"/>
            <w:noWrap/>
            <w:tcMar>
              <w:top w:w="10" w:type="dxa"/>
              <w:left w:w="10" w:type="dxa"/>
              <w:right w:w="10" w:type="dxa"/>
            </w:tcMar>
            <w:vAlign w:val="center"/>
          </w:tcPr>
          <w:p w14:paraId="3B4E37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 xml:space="preserve">mixed, incl. MAPK targets/ Nuclear events mediated by MAP kinases, and </w:t>
            </w:r>
            <w:proofErr w:type="spellStart"/>
            <w:r w:rsidRPr="008B2A81">
              <w:rPr>
                <w:rFonts w:eastAsia="宋体"/>
                <w:sz w:val="10"/>
                <w:szCs w:val="10"/>
                <w:lang w:eastAsia="zh-CN" w:bidi="ar"/>
              </w:rPr>
              <w:t>bZIP</w:t>
            </w:r>
            <w:proofErr w:type="spellEnd"/>
            <w:r w:rsidRPr="008B2A81">
              <w:rPr>
                <w:rFonts w:eastAsia="宋体"/>
                <w:sz w:val="10"/>
                <w:szCs w:val="10"/>
                <w:lang w:eastAsia="zh-CN" w:bidi="ar"/>
              </w:rPr>
              <w:t xml:space="preserve"> </w:t>
            </w:r>
            <w:proofErr w:type="spellStart"/>
            <w:r w:rsidRPr="008B2A81">
              <w:rPr>
                <w:rFonts w:eastAsia="宋体"/>
                <w:sz w:val="10"/>
                <w:szCs w:val="10"/>
                <w:lang w:eastAsia="zh-CN" w:bidi="ar"/>
              </w:rPr>
              <w:t>Maf</w:t>
            </w:r>
            <w:proofErr w:type="spellEnd"/>
            <w:r w:rsidRPr="008B2A81">
              <w:rPr>
                <w:rFonts w:eastAsia="宋体"/>
                <w:sz w:val="10"/>
                <w:szCs w:val="10"/>
                <w:lang w:eastAsia="zh-CN" w:bidi="ar"/>
              </w:rPr>
              <w:t xml:space="preserve"> transcription factor</w:t>
            </w:r>
          </w:p>
        </w:tc>
        <w:tc>
          <w:tcPr>
            <w:tcW w:w="282" w:type="dxa"/>
            <w:shd w:val="clear" w:color="auto" w:fill="auto"/>
            <w:noWrap/>
            <w:tcMar>
              <w:top w:w="10" w:type="dxa"/>
              <w:left w:w="10" w:type="dxa"/>
              <w:right w:w="10" w:type="dxa"/>
            </w:tcMar>
            <w:vAlign w:val="center"/>
          </w:tcPr>
          <w:p w14:paraId="42ABA78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4E471F9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5.65485</w:t>
            </w:r>
          </w:p>
        </w:tc>
        <w:tc>
          <w:tcPr>
            <w:tcW w:w="614" w:type="dxa"/>
            <w:shd w:val="clear" w:color="auto" w:fill="auto"/>
            <w:noWrap/>
            <w:tcMar>
              <w:top w:w="10" w:type="dxa"/>
              <w:left w:w="10" w:type="dxa"/>
              <w:right w:w="10" w:type="dxa"/>
            </w:tcMar>
            <w:vAlign w:val="center"/>
          </w:tcPr>
          <w:p w14:paraId="1992CDA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FE745B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0.0031</w:t>
            </w:r>
          </w:p>
        </w:tc>
        <w:tc>
          <w:tcPr>
            <w:tcW w:w="458" w:type="dxa"/>
            <w:shd w:val="clear" w:color="auto" w:fill="auto"/>
            <w:noWrap/>
            <w:tcMar>
              <w:top w:w="10" w:type="dxa"/>
              <w:left w:w="10" w:type="dxa"/>
              <w:right w:w="10" w:type="dxa"/>
            </w:tcMar>
            <w:vAlign w:val="center"/>
          </w:tcPr>
          <w:p w14:paraId="56699DF2"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CDD366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ENSP00000239223,ENSP00000303315,ENSP00000306245,ENSP00000360266,ENSP00000465617</w:t>
            </w:r>
          </w:p>
        </w:tc>
        <w:tc>
          <w:tcPr>
            <w:tcW w:w="3215" w:type="dxa"/>
            <w:shd w:val="clear" w:color="auto" w:fill="auto"/>
            <w:noWrap/>
            <w:tcMar>
              <w:top w:w="10" w:type="dxa"/>
              <w:left w:w="10" w:type="dxa"/>
              <w:right w:w="10" w:type="dxa"/>
            </w:tcMar>
            <w:vAlign w:val="center"/>
          </w:tcPr>
          <w:p w14:paraId="3D7D50C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DUSP1,FOS,IER2,JUN,JUNB</w:t>
            </w:r>
          </w:p>
        </w:tc>
      </w:tr>
      <w:tr w:rsidR="008B2A81" w:rsidRPr="008B2A81" w14:paraId="638162C9" w14:textId="77777777">
        <w:trPr>
          <w:trHeight w:val="280"/>
        </w:trPr>
        <w:tc>
          <w:tcPr>
            <w:tcW w:w="342" w:type="dxa"/>
            <w:shd w:val="clear" w:color="auto" w:fill="auto"/>
            <w:noWrap/>
            <w:tcMar>
              <w:top w:w="10" w:type="dxa"/>
              <w:left w:w="10" w:type="dxa"/>
              <w:right w:w="10" w:type="dxa"/>
            </w:tcMar>
            <w:vAlign w:val="center"/>
          </w:tcPr>
          <w:p w14:paraId="2B263FC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Cluster5</w:t>
            </w:r>
          </w:p>
        </w:tc>
        <w:tc>
          <w:tcPr>
            <w:tcW w:w="332" w:type="dxa"/>
            <w:shd w:val="clear" w:color="auto" w:fill="auto"/>
            <w:noWrap/>
            <w:tcMar>
              <w:top w:w="10" w:type="dxa"/>
              <w:left w:w="10" w:type="dxa"/>
              <w:right w:w="10" w:type="dxa"/>
            </w:tcMar>
            <w:vAlign w:val="center"/>
          </w:tcPr>
          <w:p w14:paraId="75686D6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CL:2481</w:t>
            </w:r>
          </w:p>
        </w:tc>
        <w:tc>
          <w:tcPr>
            <w:tcW w:w="932" w:type="dxa"/>
            <w:shd w:val="clear" w:color="auto" w:fill="auto"/>
            <w:noWrap/>
            <w:tcMar>
              <w:top w:w="10" w:type="dxa"/>
              <w:left w:w="10" w:type="dxa"/>
              <w:right w:w="10" w:type="dxa"/>
            </w:tcMar>
            <w:vAlign w:val="center"/>
          </w:tcPr>
          <w:p w14:paraId="4239312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bZIP</w:t>
            </w:r>
            <w:proofErr w:type="spellEnd"/>
            <w:r w:rsidRPr="008B2A81">
              <w:rPr>
                <w:rFonts w:eastAsia="宋体"/>
                <w:sz w:val="10"/>
                <w:szCs w:val="10"/>
                <w:lang w:eastAsia="zh-CN" w:bidi="ar"/>
              </w:rPr>
              <w:t xml:space="preserve"> transcription factor, and Early growth response, N-terminal</w:t>
            </w:r>
          </w:p>
        </w:tc>
        <w:tc>
          <w:tcPr>
            <w:tcW w:w="282" w:type="dxa"/>
            <w:shd w:val="clear" w:color="auto" w:fill="auto"/>
            <w:noWrap/>
            <w:tcMar>
              <w:top w:w="10" w:type="dxa"/>
              <w:left w:w="10" w:type="dxa"/>
              <w:right w:w="10" w:type="dxa"/>
            </w:tcMar>
            <w:vAlign w:val="center"/>
          </w:tcPr>
          <w:p w14:paraId="271E817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w:t>
            </w:r>
          </w:p>
        </w:tc>
        <w:tc>
          <w:tcPr>
            <w:tcW w:w="313" w:type="dxa"/>
            <w:shd w:val="clear" w:color="auto" w:fill="auto"/>
            <w:noWrap/>
            <w:tcMar>
              <w:top w:w="10" w:type="dxa"/>
              <w:left w:w="10" w:type="dxa"/>
              <w:right w:w="10" w:type="dxa"/>
            </w:tcMar>
            <w:vAlign w:val="center"/>
          </w:tcPr>
          <w:p w14:paraId="5858F70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5.73729</w:t>
            </w:r>
          </w:p>
        </w:tc>
        <w:tc>
          <w:tcPr>
            <w:tcW w:w="614" w:type="dxa"/>
            <w:shd w:val="clear" w:color="auto" w:fill="auto"/>
            <w:noWrap/>
            <w:tcMar>
              <w:top w:w="10" w:type="dxa"/>
              <w:left w:w="10" w:type="dxa"/>
              <w:right w:w="10" w:type="dxa"/>
            </w:tcMar>
            <w:vAlign w:val="center"/>
          </w:tcPr>
          <w:p w14:paraId="680A017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2E6187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0.0055</w:t>
            </w:r>
          </w:p>
        </w:tc>
        <w:tc>
          <w:tcPr>
            <w:tcW w:w="458" w:type="dxa"/>
            <w:shd w:val="clear" w:color="auto" w:fill="auto"/>
            <w:noWrap/>
            <w:tcMar>
              <w:top w:w="10" w:type="dxa"/>
              <w:left w:w="10" w:type="dxa"/>
              <w:right w:w="10" w:type="dxa"/>
            </w:tcMar>
            <w:vAlign w:val="center"/>
          </w:tcPr>
          <w:p w14:paraId="3045E4A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0461967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ENSP00000303315,ENSP00000306245,ENSP00000360266,ENSP00000465617</w:t>
            </w:r>
          </w:p>
        </w:tc>
        <w:tc>
          <w:tcPr>
            <w:tcW w:w="3215" w:type="dxa"/>
            <w:shd w:val="clear" w:color="auto" w:fill="auto"/>
            <w:noWrap/>
            <w:tcMar>
              <w:top w:w="10" w:type="dxa"/>
              <w:left w:w="10" w:type="dxa"/>
              <w:right w:w="10" w:type="dxa"/>
            </w:tcMar>
            <w:vAlign w:val="center"/>
          </w:tcPr>
          <w:p w14:paraId="2ED604C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FOS,IER2,JUN,JUNB</w:t>
            </w:r>
          </w:p>
        </w:tc>
      </w:tr>
      <w:tr w:rsidR="008B2A81" w:rsidRPr="008B2A81" w14:paraId="466009A3" w14:textId="77777777">
        <w:trPr>
          <w:trHeight w:val="280"/>
        </w:trPr>
        <w:tc>
          <w:tcPr>
            <w:tcW w:w="342" w:type="dxa"/>
            <w:shd w:val="clear" w:color="auto" w:fill="auto"/>
            <w:noWrap/>
            <w:tcMar>
              <w:top w:w="10" w:type="dxa"/>
              <w:left w:w="10" w:type="dxa"/>
              <w:right w:w="10" w:type="dxa"/>
            </w:tcMar>
            <w:vAlign w:val="center"/>
          </w:tcPr>
          <w:p w14:paraId="75B7B0D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Cluster5</w:t>
            </w:r>
          </w:p>
        </w:tc>
        <w:tc>
          <w:tcPr>
            <w:tcW w:w="332" w:type="dxa"/>
            <w:shd w:val="clear" w:color="auto" w:fill="auto"/>
            <w:noWrap/>
            <w:tcMar>
              <w:top w:w="10" w:type="dxa"/>
              <w:left w:w="10" w:type="dxa"/>
              <w:right w:w="10" w:type="dxa"/>
            </w:tcMar>
            <w:vAlign w:val="center"/>
          </w:tcPr>
          <w:p w14:paraId="23079FD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768CBC0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10160AC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w:t>
            </w:r>
          </w:p>
        </w:tc>
        <w:tc>
          <w:tcPr>
            <w:tcW w:w="313" w:type="dxa"/>
            <w:shd w:val="clear" w:color="auto" w:fill="auto"/>
            <w:noWrap/>
            <w:tcMar>
              <w:top w:w="10" w:type="dxa"/>
              <w:left w:w="10" w:type="dxa"/>
              <w:right w:w="10" w:type="dxa"/>
            </w:tcMar>
            <w:vAlign w:val="center"/>
          </w:tcPr>
          <w:p w14:paraId="38A70FD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6.91639</w:t>
            </w:r>
          </w:p>
        </w:tc>
        <w:tc>
          <w:tcPr>
            <w:tcW w:w="614" w:type="dxa"/>
            <w:shd w:val="clear" w:color="auto" w:fill="auto"/>
            <w:noWrap/>
            <w:tcMar>
              <w:top w:w="10" w:type="dxa"/>
              <w:left w:w="10" w:type="dxa"/>
              <w:right w:w="10" w:type="dxa"/>
            </w:tcMar>
            <w:vAlign w:val="center"/>
          </w:tcPr>
          <w:p w14:paraId="7C17656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899E00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0.0055</w:t>
            </w:r>
          </w:p>
        </w:tc>
        <w:tc>
          <w:tcPr>
            <w:tcW w:w="458" w:type="dxa"/>
            <w:shd w:val="clear" w:color="auto" w:fill="auto"/>
            <w:noWrap/>
            <w:tcMar>
              <w:top w:w="10" w:type="dxa"/>
              <w:left w:w="10" w:type="dxa"/>
              <w:right w:w="10" w:type="dxa"/>
            </w:tcMar>
            <w:vAlign w:val="center"/>
          </w:tcPr>
          <w:p w14:paraId="323474F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178DED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ENSP00000354822,ENSP00000380697,ENSP00000386187</w:t>
            </w:r>
          </w:p>
        </w:tc>
        <w:tc>
          <w:tcPr>
            <w:tcW w:w="3215" w:type="dxa"/>
            <w:shd w:val="clear" w:color="auto" w:fill="auto"/>
            <w:noWrap/>
            <w:tcMar>
              <w:top w:w="10" w:type="dxa"/>
              <w:left w:w="10" w:type="dxa"/>
              <w:right w:w="10" w:type="dxa"/>
            </w:tcMar>
            <w:vAlign w:val="center"/>
          </w:tcPr>
          <w:p w14:paraId="350971D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IFITM1,IRF7,XAF1</w:t>
            </w:r>
          </w:p>
        </w:tc>
      </w:tr>
      <w:tr w:rsidR="008B2A81" w:rsidRPr="008B2A81" w14:paraId="33415710" w14:textId="77777777">
        <w:trPr>
          <w:trHeight w:val="280"/>
        </w:trPr>
        <w:tc>
          <w:tcPr>
            <w:tcW w:w="342" w:type="dxa"/>
            <w:shd w:val="clear" w:color="auto" w:fill="auto"/>
            <w:noWrap/>
            <w:tcMar>
              <w:top w:w="10" w:type="dxa"/>
              <w:left w:w="10" w:type="dxa"/>
              <w:right w:w="10" w:type="dxa"/>
            </w:tcMar>
            <w:vAlign w:val="center"/>
          </w:tcPr>
          <w:p w14:paraId="6D5E7A3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Cluster5</w:t>
            </w:r>
          </w:p>
        </w:tc>
        <w:tc>
          <w:tcPr>
            <w:tcW w:w="332" w:type="dxa"/>
            <w:shd w:val="clear" w:color="auto" w:fill="auto"/>
            <w:noWrap/>
            <w:tcMar>
              <w:top w:w="10" w:type="dxa"/>
              <w:left w:w="10" w:type="dxa"/>
              <w:right w:w="10" w:type="dxa"/>
            </w:tcMar>
            <w:vAlign w:val="center"/>
          </w:tcPr>
          <w:p w14:paraId="5C83A58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417267E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5D08579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24160E4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4.8909</w:t>
            </w:r>
          </w:p>
        </w:tc>
        <w:tc>
          <w:tcPr>
            <w:tcW w:w="614" w:type="dxa"/>
            <w:shd w:val="clear" w:color="auto" w:fill="auto"/>
            <w:noWrap/>
            <w:tcMar>
              <w:top w:w="10" w:type="dxa"/>
              <w:left w:w="10" w:type="dxa"/>
              <w:right w:w="10" w:type="dxa"/>
            </w:tcMar>
            <w:vAlign w:val="center"/>
          </w:tcPr>
          <w:p w14:paraId="7D2FB23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29D570D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0.0076</w:t>
            </w:r>
          </w:p>
        </w:tc>
        <w:tc>
          <w:tcPr>
            <w:tcW w:w="458" w:type="dxa"/>
            <w:shd w:val="clear" w:color="auto" w:fill="auto"/>
            <w:noWrap/>
            <w:tcMar>
              <w:top w:w="10" w:type="dxa"/>
              <w:left w:w="10" w:type="dxa"/>
              <w:right w:w="10" w:type="dxa"/>
            </w:tcMar>
            <w:vAlign w:val="center"/>
          </w:tcPr>
          <w:p w14:paraId="7C5738E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92FE53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ENSP00000354499,ENSP00000354554,ENSP00000354632,ENSP00000354687,ENSP00000354728,ENSP00000354876,ENSP00000354961,ENSP00000354982,ENSP00000355206</w:t>
            </w:r>
          </w:p>
        </w:tc>
        <w:tc>
          <w:tcPr>
            <w:tcW w:w="3215" w:type="dxa"/>
            <w:shd w:val="clear" w:color="auto" w:fill="auto"/>
            <w:noWrap/>
            <w:tcMar>
              <w:top w:w="10" w:type="dxa"/>
              <w:left w:w="10" w:type="dxa"/>
              <w:right w:w="10" w:type="dxa"/>
            </w:tcMar>
            <w:vAlign w:val="center"/>
          </w:tcPr>
          <w:p w14:paraId="7D7958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MT-ATP6,MT-CO1,MT-CO2,MT-CO3,MT-CYB,MT-ND1,MT-ND3,MT-ND4,MT-ND4L</w:t>
            </w:r>
          </w:p>
        </w:tc>
      </w:tr>
      <w:tr w:rsidR="008B2A81" w:rsidRPr="008B2A81" w14:paraId="668DB4D2" w14:textId="77777777">
        <w:trPr>
          <w:trHeight w:val="280"/>
        </w:trPr>
        <w:tc>
          <w:tcPr>
            <w:tcW w:w="342" w:type="dxa"/>
            <w:shd w:val="clear" w:color="auto" w:fill="auto"/>
            <w:noWrap/>
            <w:tcMar>
              <w:top w:w="10" w:type="dxa"/>
              <w:left w:w="10" w:type="dxa"/>
              <w:right w:w="10" w:type="dxa"/>
            </w:tcMar>
            <w:vAlign w:val="center"/>
          </w:tcPr>
          <w:p w14:paraId="6CB5CD2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Cluster6</w:t>
            </w:r>
          </w:p>
        </w:tc>
        <w:tc>
          <w:tcPr>
            <w:tcW w:w="332" w:type="dxa"/>
            <w:shd w:val="clear" w:color="auto" w:fill="auto"/>
            <w:noWrap/>
            <w:tcMar>
              <w:top w:w="10" w:type="dxa"/>
              <w:left w:w="10" w:type="dxa"/>
              <w:right w:w="10" w:type="dxa"/>
            </w:tcMar>
            <w:vAlign w:val="center"/>
          </w:tcPr>
          <w:p w14:paraId="158CA19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4F2110D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428F541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0F9A67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7.46031</w:t>
            </w:r>
          </w:p>
        </w:tc>
        <w:tc>
          <w:tcPr>
            <w:tcW w:w="614" w:type="dxa"/>
            <w:shd w:val="clear" w:color="auto" w:fill="auto"/>
            <w:noWrap/>
            <w:tcMar>
              <w:top w:w="10" w:type="dxa"/>
              <w:left w:w="10" w:type="dxa"/>
              <w:right w:w="10" w:type="dxa"/>
            </w:tcMar>
            <w:vAlign w:val="center"/>
          </w:tcPr>
          <w:p w14:paraId="317D9AD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AAAA57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0.0059</w:t>
            </w:r>
          </w:p>
        </w:tc>
        <w:tc>
          <w:tcPr>
            <w:tcW w:w="458" w:type="dxa"/>
            <w:shd w:val="clear" w:color="auto" w:fill="auto"/>
            <w:noWrap/>
            <w:tcMar>
              <w:top w:w="10" w:type="dxa"/>
              <w:left w:w="10" w:type="dxa"/>
              <w:right w:w="10" w:type="dxa"/>
            </w:tcMar>
            <w:vAlign w:val="center"/>
          </w:tcPr>
          <w:p w14:paraId="3F9B95C2"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ECD1C2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ENSP00000342513,ENSP00000354822,ENSP00000359787,ENSP00000368699,ENSP00000381601,ENSP00000386187</w:t>
            </w:r>
          </w:p>
        </w:tc>
        <w:tc>
          <w:tcPr>
            <w:tcW w:w="3215" w:type="dxa"/>
            <w:shd w:val="clear" w:color="auto" w:fill="auto"/>
            <w:noWrap/>
            <w:tcMar>
              <w:top w:w="10" w:type="dxa"/>
              <w:left w:w="10" w:type="dxa"/>
              <w:right w:w="10" w:type="dxa"/>
            </w:tcMar>
            <w:vAlign w:val="center"/>
          </w:tcPr>
          <w:p w14:paraId="2DBDD47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IFI44L,IFI6,IFITM1,ISG15,MX1,XAF1</w:t>
            </w:r>
          </w:p>
        </w:tc>
      </w:tr>
      <w:tr w:rsidR="008B2A81" w:rsidRPr="008B2A81" w14:paraId="32BBC945" w14:textId="77777777">
        <w:trPr>
          <w:trHeight w:val="280"/>
        </w:trPr>
        <w:tc>
          <w:tcPr>
            <w:tcW w:w="342" w:type="dxa"/>
            <w:shd w:val="clear" w:color="auto" w:fill="auto"/>
            <w:noWrap/>
            <w:tcMar>
              <w:top w:w="10" w:type="dxa"/>
              <w:left w:w="10" w:type="dxa"/>
              <w:right w:w="10" w:type="dxa"/>
            </w:tcMar>
            <w:vAlign w:val="center"/>
          </w:tcPr>
          <w:p w14:paraId="655ECE5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Cluster7</w:t>
            </w:r>
          </w:p>
        </w:tc>
        <w:tc>
          <w:tcPr>
            <w:tcW w:w="332" w:type="dxa"/>
            <w:shd w:val="clear" w:color="auto" w:fill="auto"/>
            <w:noWrap/>
            <w:tcMar>
              <w:top w:w="10" w:type="dxa"/>
              <w:left w:w="10" w:type="dxa"/>
              <w:right w:w="10" w:type="dxa"/>
            </w:tcMar>
            <w:vAlign w:val="center"/>
          </w:tcPr>
          <w:p w14:paraId="011E57E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041E847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21CCC3B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477E0E5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8.18748</w:t>
            </w:r>
          </w:p>
        </w:tc>
        <w:tc>
          <w:tcPr>
            <w:tcW w:w="614" w:type="dxa"/>
            <w:shd w:val="clear" w:color="auto" w:fill="auto"/>
            <w:noWrap/>
            <w:tcMar>
              <w:top w:w="10" w:type="dxa"/>
              <w:left w:w="10" w:type="dxa"/>
              <w:right w:w="10" w:type="dxa"/>
            </w:tcMar>
            <w:vAlign w:val="center"/>
          </w:tcPr>
          <w:p w14:paraId="49F8467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4B4A10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0.005</w:t>
            </w:r>
          </w:p>
        </w:tc>
        <w:tc>
          <w:tcPr>
            <w:tcW w:w="458" w:type="dxa"/>
            <w:shd w:val="clear" w:color="auto" w:fill="auto"/>
            <w:noWrap/>
            <w:tcMar>
              <w:top w:w="10" w:type="dxa"/>
              <w:left w:w="10" w:type="dxa"/>
              <w:right w:w="10" w:type="dxa"/>
            </w:tcMar>
            <w:vAlign w:val="center"/>
          </w:tcPr>
          <w:p w14:paraId="3092097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D8213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ENSP00000252593,ENSP00000342513,ENSP00000354822,ENSP00000368699,ENSP00000381601,ENSP00000382707,ENSP00000386187</w:t>
            </w:r>
          </w:p>
        </w:tc>
        <w:tc>
          <w:tcPr>
            <w:tcW w:w="3215" w:type="dxa"/>
            <w:shd w:val="clear" w:color="auto" w:fill="auto"/>
            <w:noWrap/>
            <w:tcMar>
              <w:top w:w="10" w:type="dxa"/>
              <w:left w:w="10" w:type="dxa"/>
              <w:right w:w="10" w:type="dxa"/>
            </w:tcMar>
            <w:vAlign w:val="center"/>
          </w:tcPr>
          <w:p w14:paraId="3231920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BST2,IFI6,IFITM1,IFITM3,ISG15,MX1,XAF1</w:t>
            </w:r>
          </w:p>
        </w:tc>
      </w:tr>
      <w:tr w:rsidR="008B2A81" w:rsidRPr="008B2A81" w14:paraId="63703F45" w14:textId="77777777">
        <w:trPr>
          <w:trHeight w:val="280"/>
        </w:trPr>
        <w:tc>
          <w:tcPr>
            <w:tcW w:w="342" w:type="dxa"/>
            <w:shd w:val="clear" w:color="auto" w:fill="auto"/>
            <w:noWrap/>
            <w:tcMar>
              <w:top w:w="10" w:type="dxa"/>
              <w:left w:w="10" w:type="dxa"/>
              <w:right w:w="10" w:type="dxa"/>
            </w:tcMar>
            <w:vAlign w:val="center"/>
          </w:tcPr>
          <w:p w14:paraId="692534C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Cluster8</w:t>
            </w:r>
          </w:p>
        </w:tc>
        <w:tc>
          <w:tcPr>
            <w:tcW w:w="332" w:type="dxa"/>
            <w:shd w:val="clear" w:color="auto" w:fill="auto"/>
            <w:noWrap/>
            <w:tcMar>
              <w:top w:w="10" w:type="dxa"/>
              <w:left w:w="10" w:type="dxa"/>
              <w:right w:w="10" w:type="dxa"/>
            </w:tcMar>
            <w:vAlign w:val="center"/>
          </w:tcPr>
          <w:p w14:paraId="5366B8E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26CFF3A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12C3D61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7DF90A9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8.24765</w:t>
            </w:r>
          </w:p>
        </w:tc>
        <w:tc>
          <w:tcPr>
            <w:tcW w:w="614" w:type="dxa"/>
            <w:shd w:val="clear" w:color="auto" w:fill="auto"/>
            <w:noWrap/>
            <w:tcMar>
              <w:top w:w="10" w:type="dxa"/>
              <w:left w:w="10" w:type="dxa"/>
              <w:right w:w="10" w:type="dxa"/>
            </w:tcMar>
            <w:vAlign w:val="center"/>
          </w:tcPr>
          <w:p w14:paraId="5617513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79289A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0.00045</w:t>
            </w:r>
          </w:p>
        </w:tc>
        <w:tc>
          <w:tcPr>
            <w:tcW w:w="458" w:type="dxa"/>
            <w:shd w:val="clear" w:color="auto" w:fill="auto"/>
            <w:noWrap/>
            <w:tcMar>
              <w:top w:w="10" w:type="dxa"/>
              <w:left w:w="10" w:type="dxa"/>
              <w:right w:w="10" w:type="dxa"/>
            </w:tcMar>
            <w:vAlign w:val="center"/>
          </w:tcPr>
          <w:p w14:paraId="2BB7EF76"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A6A5E4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ENSP00000342513,ENSP00000359787,ENSP00000368699,ENSP00000386187,ENSP00000483430</w:t>
            </w:r>
          </w:p>
        </w:tc>
        <w:tc>
          <w:tcPr>
            <w:tcW w:w="3215" w:type="dxa"/>
            <w:shd w:val="clear" w:color="auto" w:fill="auto"/>
            <w:noWrap/>
            <w:tcMar>
              <w:top w:w="10" w:type="dxa"/>
              <w:left w:w="10" w:type="dxa"/>
              <w:right w:w="10" w:type="dxa"/>
            </w:tcMar>
            <w:vAlign w:val="center"/>
          </w:tcPr>
          <w:p w14:paraId="6DAEBC0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IFI27,IFI44L,IFI6,IFITM1,ISG15</w:t>
            </w:r>
          </w:p>
        </w:tc>
      </w:tr>
      <w:tr w:rsidR="008B2A81" w:rsidRPr="008B2A81" w14:paraId="4F7E3D17" w14:textId="77777777">
        <w:trPr>
          <w:trHeight w:val="280"/>
        </w:trPr>
        <w:tc>
          <w:tcPr>
            <w:tcW w:w="342" w:type="dxa"/>
            <w:shd w:val="clear" w:color="auto" w:fill="auto"/>
            <w:noWrap/>
            <w:tcMar>
              <w:top w:w="10" w:type="dxa"/>
              <w:left w:w="10" w:type="dxa"/>
              <w:right w:w="10" w:type="dxa"/>
            </w:tcMar>
            <w:vAlign w:val="center"/>
          </w:tcPr>
          <w:p w14:paraId="6438151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Cluster8</w:t>
            </w:r>
          </w:p>
        </w:tc>
        <w:tc>
          <w:tcPr>
            <w:tcW w:w="332" w:type="dxa"/>
            <w:shd w:val="clear" w:color="auto" w:fill="auto"/>
            <w:noWrap/>
            <w:tcMar>
              <w:top w:w="10" w:type="dxa"/>
              <w:left w:w="10" w:type="dxa"/>
              <w:right w:w="10" w:type="dxa"/>
            </w:tcMar>
            <w:vAlign w:val="center"/>
          </w:tcPr>
          <w:p w14:paraId="568E7AE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330D14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17CFE26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w:t>
            </w:r>
          </w:p>
        </w:tc>
        <w:tc>
          <w:tcPr>
            <w:tcW w:w="313" w:type="dxa"/>
            <w:shd w:val="clear" w:color="auto" w:fill="auto"/>
            <w:noWrap/>
            <w:tcMar>
              <w:top w:w="10" w:type="dxa"/>
              <w:left w:w="10" w:type="dxa"/>
              <w:right w:w="10" w:type="dxa"/>
            </w:tcMar>
            <w:vAlign w:val="center"/>
          </w:tcPr>
          <w:p w14:paraId="1D2C5D0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8.47212</w:t>
            </w:r>
          </w:p>
        </w:tc>
        <w:tc>
          <w:tcPr>
            <w:tcW w:w="614" w:type="dxa"/>
            <w:shd w:val="clear" w:color="auto" w:fill="auto"/>
            <w:noWrap/>
            <w:tcMar>
              <w:top w:w="10" w:type="dxa"/>
              <w:left w:w="10" w:type="dxa"/>
              <w:right w:w="10" w:type="dxa"/>
            </w:tcMar>
            <w:vAlign w:val="center"/>
          </w:tcPr>
          <w:p w14:paraId="49F8F14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E4D7C5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0.0078</w:t>
            </w:r>
          </w:p>
        </w:tc>
        <w:tc>
          <w:tcPr>
            <w:tcW w:w="458" w:type="dxa"/>
            <w:shd w:val="clear" w:color="auto" w:fill="auto"/>
            <w:noWrap/>
            <w:tcMar>
              <w:top w:w="10" w:type="dxa"/>
              <w:left w:w="10" w:type="dxa"/>
              <w:right w:w="10" w:type="dxa"/>
            </w:tcMar>
            <w:vAlign w:val="center"/>
          </w:tcPr>
          <w:p w14:paraId="2DA93635"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F91661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ENSP00000342513,ENSP00000386187,ENSP00000483430</w:t>
            </w:r>
          </w:p>
        </w:tc>
        <w:tc>
          <w:tcPr>
            <w:tcW w:w="3215" w:type="dxa"/>
            <w:shd w:val="clear" w:color="auto" w:fill="auto"/>
            <w:noWrap/>
            <w:tcMar>
              <w:top w:w="10" w:type="dxa"/>
              <w:left w:w="10" w:type="dxa"/>
              <w:right w:w="10" w:type="dxa"/>
            </w:tcMar>
            <w:vAlign w:val="center"/>
          </w:tcPr>
          <w:p w14:paraId="1806949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IFI27,IFI6,IFITM1</w:t>
            </w:r>
          </w:p>
        </w:tc>
      </w:tr>
      <w:tr w:rsidR="008B2A81" w:rsidRPr="008B2A81" w14:paraId="5B2F3782" w14:textId="77777777">
        <w:trPr>
          <w:trHeight w:val="280"/>
        </w:trPr>
        <w:tc>
          <w:tcPr>
            <w:tcW w:w="342" w:type="dxa"/>
            <w:shd w:val="clear" w:color="auto" w:fill="auto"/>
            <w:noWrap/>
            <w:tcMar>
              <w:top w:w="10" w:type="dxa"/>
              <w:left w:w="10" w:type="dxa"/>
              <w:right w:w="10" w:type="dxa"/>
            </w:tcMar>
            <w:vAlign w:val="center"/>
          </w:tcPr>
          <w:p w14:paraId="38FA80F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Cluster9</w:t>
            </w:r>
          </w:p>
        </w:tc>
        <w:tc>
          <w:tcPr>
            <w:tcW w:w="332" w:type="dxa"/>
            <w:shd w:val="clear" w:color="auto" w:fill="auto"/>
            <w:noWrap/>
            <w:tcMar>
              <w:top w:w="10" w:type="dxa"/>
              <w:left w:w="10" w:type="dxa"/>
              <w:right w:w="10" w:type="dxa"/>
            </w:tcMar>
            <w:vAlign w:val="center"/>
          </w:tcPr>
          <w:p w14:paraId="7D321C8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067D6BF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14A3C59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69DEEF3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8.50635</w:t>
            </w:r>
          </w:p>
        </w:tc>
        <w:tc>
          <w:tcPr>
            <w:tcW w:w="614" w:type="dxa"/>
            <w:shd w:val="clear" w:color="auto" w:fill="auto"/>
            <w:noWrap/>
            <w:tcMar>
              <w:top w:w="10" w:type="dxa"/>
              <w:left w:w="10" w:type="dxa"/>
              <w:right w:w="10" w:type="dxa"/>
            </w:tcMar>
            <w:vAlign w:val="center"/>
          </w:tcPr>
          <w:p w14:paraId="288B086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8CD92C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0.00012</w:t>
            </w:r>
          </w:p>
        </w:tc>
        <w:tc>
          <w:tcPr>
            <w:tcW w:w="458" w:type="dxa"/>
            <w:shd w:val="clear" w:color="auto" w:fill="auto"/>
            <w:noWrap/>
            <w:tcMar>
              <w:top w:w="10" w:type="dxa"/>
              <w:left w:w="10" w:type="dxa"/>
              <w:right w:w="10" w:type="dxa"/>
            </w:tcMar>
            <w:vAlign w:val="center"/>
          </w:tcPr>
          <w:p w14:paraId="0184F42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4981D0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ENSP00000252593,ENSP00000342513,ENSP00000354822,ENSP00000359787,ENSP00000368699,ENSP00000381601,ENSP00000382707,ENSP00000386187</w:t>
            </w:r>
          </w:p>
        </w:tc>
        <w:tc>
          <w:tcPr>
            <w:tcW w:w="3215" w:type="dxa"/>
            <w:shd w:val="clear" w:color="auto" w:fill="auto"/>
            <w:noWrap/>
            <w:tcMar>
              <w:top w:w="10" w:type="dxa"/>
              <w:left w:w="10" w:type="dxa"/>
              <w:right w:w="10" w:type="dxa"/>
            </w:tcMar>
            <w:vAlign w:val="center"/>
          </w:tcPr>
          <w:p w14:paraId="3A9E04E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BST2,IFI44L,IFI6,IFITM1,IFITM3,ISG15,MX1,XAF1</w:t>
            </w:r>
          </w:p>
        </w:tc>
      </w:tr>
      <w:tr w:rsidR="008B2A81" w:rsidRPr="008B2A81" w14:paraId="31EF1026" w14:textId="77777777">
        <w:trPr>
          <w:trHeight w:val="280"/>
        </w:trPr>
        <w:tc>
          <w:tcPr>
            <w:tcW w:w="342" w:type="dxa"/>
            <w:shd w:val="clear" w:color="auto" w:fill="auto"/>
            <w:noWrap/>
            <w:tcMar>
              <w:top w:w="10" w:type="dxa"/>
              <w:left w:w="10" w:type="dxa"/>
              <w:right w:w="10" w:type="dxa"/>
            </w:tcMar>
            <w:vAlign w:val="center"/>
          </w:tcPr>
          <w:p w14:paraId="3D7160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Cluster9</w:t>
            </w:r>
          </w:p>
        </w:tc>
        <w:tc>
          <w:tcPr>
            <w:tcW w:w="332" w:type="dxa"/>
            <w:shd w:val="clear" w:color="auto" w:fill="auto"/>
            <w:noWrap/>
            <w:tcMar>
              <w:top w:w="10" w:type="dxa"/>
              <w:left w:w="10" w:type="dxa"/>
              <w:right w:w="10" w:type="dxa"/>
            </w:tcMar>
            <w:vAlign w:val="center"/>
          </w:tcPr>
          <w:p w14:paraId="418C11A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CL:4668</w:t>
            </w:r>
          </w:p>
        </w:tc>
        <w:tc>
          <w:tcPr>
            <w:tcW w:w="932" w:type="dxa"/>
            <w:shd w:val="clear" w:color="auto" w:fill="auto"/>
            <w:noWrap/>
            <w:tcMar>
              <w:top w:w="10" w:type="dxa"/>
              <w:left w:w="10" w:type="dxa"/>
              <w:right w:w="10" w:type="dxa"/>
            </w:tcMar>
            <w:vAlign w:val="center"/>
          </w:tcPr>
          <w:p w14:paraId="358E236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28F0602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28A4EA0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8.26666</w:t>
            </w:r>
          </w:p>
        </w:tc>
        <w:tc>
          <w:tcPr>
            <w:tcW w:w="614" w:type="dxa"/>
            <w:shd w:val="clear" w:color="auto" w:fill="auto"/>
            <w:noWrap/>
            <w:tcMar>
              <w:top w:w="10" w:type="dxa"/>
              <w:left w:w="10" w:type="dxa"/>
              <w:right w:w="10" w:type="dxa"/>
            </w:tcMar>
            <w:vAlign w:val="center"/>
          </w:tcPr>
          <w:p w14:paraId="59B28A5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1724B9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0.0017</w:t>
            </w:r>
          </w:p>
        </w:tc>
        <w:tc>
          <w:tcPr>
            <w:tcW w:w="458" w:type="dxa"/>
            <w:shd w:val="clear" w:color="auto" w:fill="auto"/>
            <w:noWrap/>
            <w:tcMar>
              <w:top w:w="10" w:type="dxa"/>
              <w:left w:w="10" w:type="dxa"/>
              <w:right w:w="10" w:type="dxa"/>
            </w:tcMar>
            <w:vAlign w:val="center"/>
          </w:tcPr>
          <w:p w14:paraId="08CA3F0A"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1E1270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ENSP00000252593,ENSP00000342513,ENSP00000354822,ENSP00000381601,ENSP00000382707,ENSP00000386187</w:t>
            </w:r>
          </w:p>
        </w:tc>
        <w:tc>
          <w:tcPr>
            <w:tcW w:w="3215" w:type="dxa"/>
            <w:shd w:val="clear" w:color="auto" w:fill="auto"/>
            <w:noWrap/>
            <w:tcMar>
              <w:top w:w="10" w:type="dxa"/>
              <w:left w:w="10" w:type="dxa"/>
              <w:right w:w="10" w:type="dxa"/>
            </w:tcMar>
            <w:vAlign w:val="center"/>
          </w:tcPr>
          <w:p w14:paraId="45A3A49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BST2,IFI6,IFITM1,IFITM3,MX1,XAF1</w:t>
            </w:r>
          </w:p>
        </w:tc>
      </w:tr>
      <w:tr w:rsidR="008B2A81" w:rsidRPr="008B2A81" w14:paraId="0C1A7EE0" w14:textId="77777777">
        <w:trPr>
          <w:trHeight w:val="280"/>
        </w:trPr>
        <w:tc>
          <w:tcPr>
            <w:tcW w:w="342" w:type="dxa"/>
            <w:shd w:val="clear" w:color="auto" w:fill="auto"/>
            <w:noWrap/>
            <w:tcMar>
              <w:top w:w="10" w:type="dxa"/>
              <w:left w:w="10" w:type="dxa"/>
              <w:right w:w="10" w:type="dxa"/>
            </w:tcMar>
            <w:vAlign w:val="center"/>
          </w:tcPr>
          <w:p w14:paraId="3B4B57F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Cluster9</w:t>
            </w:r>
          </w:p>
        </w:tc>
        <w:tc>
          <w:tcPr>
            <w:tcW w:w="332" w:type="dxa"/>
            <w:shd w:val="clear" w:color="auto" w:fill="auto"/>
            <w:noWrap/>
            <w:tcMar>
              <w:top w:w="10" w:type="dxa"/>
              <w:left w:w="10" w:type="dxa"/>
              <w:right w:w="10" w:type="dxa"/>
            </w:tcMar>
            <w:vAlign w:val="center"/>
          </w:tcPr>
          <w:p w14:paraId="547AC0F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04490DC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01A293E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55104A5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8.41225</w:t>
            </w:r>
          </w:p>
        </w:tc>
        <w:tc>
          <w:tcPr>
            <w:tcW w:w="614" w:type="dxa"/>
            <w:shd w:val="clear" w:color="auto" w:fill="auto"/>
            <w:noWrap/>
            <w:tcMar>
              <w:top w:w="10" w:type="dxa"/>
              <w:left w:w="10" w:type="dxa"/>
              <w:right w:w="10" w:type="dxa"/>
            </w:tcMar>
            <w:vAlign w:val="center"/>
          </w:tcPr>
          <w:p w14:paraId="6D002A5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A654F4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0.006</w:t>
            </w:r>
          </w:p>
        </w:tc>
        <w:tc>
          <w:tcPr>
            <w:tcW w:w="458" w:type="dxa"/>
            <w:shd w:val="clear" w:color="auto" w:fill="auto"/>
            <w:noWrap/>
            <w:tcMar>
              <w:top w:w="10" w:type="dxa"/>
              <w:left w:w="10" w:type="dxa"/>
              <w:right w:w="10" w:type="dxa"/>
            </w:tcMar>
            <w:vAlign w:val="center"/>
          </w:tcPr>
          <w:p w14:paraId="5B9E4FF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36FCC3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ENSP00000342513,ENSP00000354822,ENSP00000381601,ENSP00000382707,ENSP00000386187</w:t>
            </w:r>
          </w:p>
        </w:tc>
        <w:tc>
          <w:tcPr>
            <w:tcW w:w="3215" w:type="dxa"/>
            <w:shd w:val="clear" w:color="auto" w:fill="auto"/>
            <w:noWrap/>
            <w:tcMar>
              <w:top w:w="10" w:type="dxa"/>
              <w:left w:w="10" w:type="dxa"/>
              <w:right w:w="10" w:type="dxa"/>
            </w:tcMar>
            <w:vAlign w:val="center"/>
          </w:tcPr>
          <w:p w14:paraId="52FB41D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IFI6,IFITM1,IFITM3,MX1,XAF1</w:t>
            </w:r>
          </w:p>
        </w:tc>
      </w:tr>
      <w:tr w:rsidR="008B2A81" w:rsidRPr="008B2A81" w14:paraId="387089ED" w14:textId="77777777">
        <w:trPr>
          <w:trHeight w:val="280"/>
        </w:trPr>
        <w:tc>
          <w:tcPr>
            <w:tcW w:w="342" w:type="dxa"/>
            <w:shd w:val="clear" w:color="auto" w:fill="auto"/>
            <w:noWrap/>
            <w:tcMar>
              <w:top w:w="10" w:type="dxa"/>
              <w:left w:w="10" w:type="dxa"/>
              <w:right w:w="10" w:type="dxa"/>
            </w:tcMar>
            <w:vAlign w:val="center"/>
          </w:tcPr>
          <w:p w14:paraId="6F8204B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Cluster10</w:t>
            </w:r>
          </w:p>
        </w:tc>
        <w:tc>
          <w:tcPr>
            <w:tcW w:w="332" w:type="dxa"/>
            <w:shd w:val="clear" w:color="auto" w:fill="auto"/>
            <w:noWrap/>
            <w:tcMar>
              <w:top w:w="10" w:type="dxa"/>
              <w:left w:w="10" w:type="dxa"/>
              <w:right w:w="10" w:type="dxa"/>
            </w:tcMar>
            <w:vAlign w:val="center"/>
          </w:tcPr>
          <w:p w14:paraId="69FB697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CL:14967</w:t>
            </w:r>
          </w:p>
        </w:tc>
        <w:tc>
          <w:tcPr>
            <w:tcW w:w="932" w:type="dxa"/>
            <w:shd w:val="clear" w:color="auto" w:fill="auto"/>
            <w:noWrap/>
            <w:tcMar>
              <w:top w:w="10" w:type="dxa"/>
              <w:left w:w="10" w:type="dxa"/>
              <w:right w:w="10" w:type="dxa"/>
            </w:tcMar>
            <w:vAlign w:val="center"/>
          </w:tcPr>
          <w:p w14:paraId="6D0A190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GTP hydrolysis and joining of the 60S ribosomal subunit, and Protein export</w:t>
            </w:r>
          </w:p>
        </w:tc>
        <w:tc>
          <w:tcPr>
            <w:tcW w:w="282" w:type="dxa"/>
            <w:shd w:val="clear" w:color="auto" w:fill="auto"/>
            <w:noWrap/>
            <w:tcMar>
              <w:top w:w="10" w:type="dxa"/>
              <w:left w:w="10" w:type="dxa"/>
              <w:right w:w="10" w:type="dxa"/>
            </w:tcMar>
            <w:vAlign w:val="center"/>
          </w:tcPr>
          <w:p w14:paraId="376E113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20</w:t>
            </w:r>
          </w:p>
        </w:tc>
        <w:tc>
          <w:tcPr>
            <w:tcW w:w="313" w:type="dxa"/>
            <w:shd w:val="clear" w:color="auto" w:fill="auto"/>
            <w:noWrap/>
            <w:tcMar>
              <w:top w:w="10" w:type="dxa"/>
              <w:left w:w="10" w:type="dxa"/>
              <w:right w:w="10" w:type="dxa"/>
            </w:tcMar>
            <w:vAlign w:val="center"/>
          </w:tcPr>
          <w:p w14:paraId="1497E49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7.57258</w:t>
            </w:r>
          </w:p>
        </w:tc>
        <w:tc>
          <w:tcPr>
            <w:tcW w:w="614" w:type="dxa"/>
            <w:shd w:val="clear" w:color="auto" w:fill="auto"/>
            <w:noWrap/>
            <w:tcMar>
              <w:top w:w="10" w:type="dxa"/>
              <w:left w:w="10" w:type="dxa"/>
              <w:right w:w="10" w:type="dxa"/>
            </w:tcMar>
            <w:vAlign w:val="center"/>
          </w:tcPr>
          <w:p w14:paraId="22286A3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03807EA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0.00063</w:t>
            </w:r>
          </w:p>
        </w:tc>
        <w:tc>
          <w:tcPr>
            <w:tcW w:w="458" w:type="dxa"/>
            <w:shd w:val="clear" w:color="auto" w:fill="auto"/>
            <w:noWrap/>
            <w:tcMar>
              <w:top w:w="10" w:type="dxa"/>
              <w:left w:w="10" w:type="dxa"/>
              <w:right w:w="10" w:type="dxa"/>
            </w:tcMar>
            <w:vAlign w:val="center"/>
          </w:tcPr>
          <w:p w14:paraId="738793F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3459AD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00000296674,ENSP00000307889,ENSP00000307940,ENSP00000309334,ENSP00000311430,ENSP00000313007,ENSP00000339063,ENSP00000346001,ENSP00000346037,ENSP00000348849,ENSP00000359345,ENSP00000362744,ENSP00000369757,ENSP00000379888,ENSP00000388806,ENSP00000403172,ENSP00000404375,ENSP00000449328,ENSP00000463784,ENSP00000485663</w:t>
            </w:r>
          </w:p>
        </w:tc>
        <w:tc>
          <w:tcPr>
            <w:tcW w:w="3215" w:type="dxa"/>
            <w:shd w:val="clear" w:color="auto" w:fill="auto"/>
            <w:noWrap/>
            <w:tcMar>
              <w:top w:w="10" w:type="dxa"/>
              <w:left w:w="10" w:type="dxa"/>
              <w:right w:w="10" w:type="dxa"/>
            </w:tcMar>
            <w:vAlign w:val="center"/>
          </w:tcPr>
          <w:p w14:paraId="1052180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EEF1A1,EEF2,EIF3L,EIF4B,PABPC1,RPL13,RPL15,RPL26,RPL3,RPL36A,RPL4,RPL5,RPL6,RPLP0,RPLP1,RPS23,RPS26,RPS4X,RPS6,RPS8</w:t>
            </w:r>
          </w:p>
        </w:tc>
      </w:tr>
      <w:tr w:rsidR="008B2A81" w:rsidRPr="008B2A81" w14:paraId="1D78E5E7" w14:textId="77777777">
        <w:trPr>
          <w:trHeight w:val="280"/>
        </w:trPr>
        <w:tc>
          <w:tcPr>
            <w:tcW w:w="342" w:type="dxa"/>
            <w:shd w:val="clear" w:color="auto" w:fill="auto"/>
            <w:noWrap/>
            <w:tcMar>
              <w:top w:w="10" w:type="dxa"/>
              <w:left w:w="10" w:type="dxa"/>
              <w:right w:w="10" w:type="dxa"/>
            </w:tcMar>
            <w:vAlign w:val="center"/>
          </w:tcPr>
          <w:p w14:paraId="50682A9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Cluster10</w:t>
            </w:r>
          </w:p>
        </w:tc>
        <w:tc>
          <w:tcPr>
            <w:tcW w:w="332" w:type="dxa"/>
            <w:shd w:val="clear" w:color="auto" w:fill="auto"/>
            <w:noWrap/>
            <w:tcMar>
              <w:top w:w="10" w:type="dxa"/>
              <w:left w:w="10" w:type="dxa"/>
              <w:right w:w="10" w:type="dxa"/>
            </w:tcMar>
            <w:vAlign w:val="center"/>
          </w:tcPr>
          <w:p w14:paraId="473655A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CL:4662</w:t>
            </w:r>
          </w:p>
        </w:tc>
        <w:tc>
          <w:tcPr>
            <w:tcW w:w="932" w:type="dxa"/>
            <w:shd w:val="clear" w:color="auto" w:fill="auto"/>
            <w:noWrap/>
            <w:tcMar>
              <w:top w:w="10" w:type="dxa"/>
              <w:left w:w="10" w:type="dxa"/>
              <w:right w:w="10" w:type="dxa"/>
            </w:tcMar>
            <w:vAlign w:val="center"/>
          </w:tcPr>
          <w:p w14:paraId="0A815C2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Interferon-induced protein 44 family</w:t>
            </w:r>
          </w:p>
        </w:tc>
        <w:tc>
          <w:tcPr>
            <w:tcW w:w="282" w:type="dxa"/>
            <w:shd w:val="clear" w:color="auto" w:fill="auto"/>
            <w:noWrap/>
            <w:tcMar>
              <w:top w:w="10" w:type="dxa"/>
              <w:left w:w="10" w:type="dxa"/>
              <w:right w:w="10" w:type="dxa"/>
            </w:tcMar>
            <w:vAlign w:val="center"/>
          </w:tcPr>
          <w:p w14:paraId="1FB95EF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257D344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4.09039</w:t>
            </w:r>
          </w:p>
        </w:tc>
        <w:tc>
          <w:tcPr>
            <w:tcW w:w="614" w:type="dxa"/>
            <w:shd w:val="clear" w:color="auto" w:fill="auto"/>
            <w:noWrap/>
            <w:tcMar>
              <w:top w:w="10" w:type="dxa"/>
              <w:left w:w="10" w:type="dxa"/>
              <w:right w:w="10" w:type="dxa"/>
            </w:tcMar>
            <w:vAlign w:val="center"/>
          </w:tcPr>
          <w:p w14:paraId="4F4B35A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1356017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0.00064</w:t>
            </w:r>
          </w:p>
        </w:tc>
        <w:tc>
          <w:tcPr>
            <w:tcW w:w="458" w:type="dxa"/>
            <w:shd w:val="clear" w:color="auto" w:fill="auto"/>
            <w:noWrap/>
            <w:tcMar>
              <w:top w:w="10" w:type="dxa"/>
              <w:left w:w="10" w:type="dxa"/>
              <w:right w:w="10" w:type="dxa"/>
            </w:tcMar>
            <w:vAlign w:val="center"/>
          </w:tcPr>
          <w:p w14:paraId="6582013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776CCB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ENSP00000318982,ENSP00000342513,ENSP00000359787,ENSP00000368699,ENSP00000381601,ENSP00000382707,ENSP00000386187,ENSP00000483430,ENSP00000484689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33995C5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EPSTI1,IFI27,IFI44L,IFI6,IFITM1,IFITM2,IFITM3,ISG15,MX1</w:t>
            </w:r>
          </w:p>
        </w:tc>
      </w:tr>
      <w:tr w:rsidR="008B2A81" w:rsidRPr="008B2A81" w14:paraId="4EC8FFB7" w14:textId="77777777">
        <w:trPr>
          <w:trHeight w:val="280"/>
        </w:trPr>
        <w:tc>
          <w:tcPr>
            <w:tcW w:w="342" w:type="dxa"/>
            <w:shd w:val="clear" w:color="auto" w:fill="auto"/>
            <w:noWrap/>
            <w:tcMar>
              <w:top w:w="10" w:type="dxa"/>
              <w:left w:w="10" w:type="dxa"/>
              <w:right w:w="10" w:type="dxa"/>
            </w:tcMar>
            <w:vAlign w:val="center"/>
          </w:tcPr>
          <w:p w14:paraId="4218966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Cluster10</w:t>
            </w:r>
          </w:p>
        </w:tc>
        <w:tc>
          <w:tcPr>
            <w:tcW w:w="332" w:type="dxa"/>
            <w:shd w:val="clear" w:color="auto" w:fill="auto"/>
            <w:noWrap/>
            <w:tcMar>
              <w:top w:w="10" w:type="dxa"/>
              <w:left w:w="10" w:type="dxa"/>
              <w:right w:w="10" w:type="dxa"/>
            </w:tcMar>
            <w:vAlign w:val="center"/>
          </w:tcPr>
          <w:p w14:paraId="444EABD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1922EFF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6C5D55B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53AE05A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4.3616</w:t>
            </w:r>
          </w:p>
        </w:tc>
        <w:tc>
          <w:tcPr>
            <w:tcW w:w="614" w:type="dxa"/>
            <w:shd w:val="clear" w:color="auto" w:fill="auto"/>
            <w:noWrap/>
            <w:tcMar>
              <w:top w:w="10" w:type="dxa"/>
              <w:left w:w="10" w:type="dxa"/>
              <w:right w:w="10" w:type="dxa"/>
            </w:tcMar>
            <w:vAlign w:val="center"/>
          </w:tcPr>
          <w:p w14:paraId="561CA0A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34CFD1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0.00064</w:t>
            </w:r>
          </w:p>
        </w:tc>
        <w:tc>
          <w:tcPr>
            <w:tcW w:w="458" w:type="dxa"/>
            <w:shd w:val="clear" w:color="auto" w:fill="auto"/>
            <w:noWrap/>
            <w:tcMar>
              <w:top w:w="10" w:type="dxa"/>
              <w:left w:w="10" w:type="dxa"/>
              <w:right w:w="10" w:type="dxa"/>
            </w:tcMar>
            <w:vAlign w:val="center"/>
          </w:tcPr>
          <w:p w14:paraId="5B9638F1"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D134A5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5818E9A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IFI27,IFI44L,IFI6,IFITM1,IFITM2,IFITM3,ISG15,MX1</w:t>
            </w:r>
          </w:p>
        </w:tc>
      </w:tr>
      <w:tr w:rsidR="008B2A81" w:rsidRPr="008B2A81" w14:paraId="61A2586C" w14:textId="77777777">
        <w:trPr>
          <w:trHeight w:val="280"/>
        </w:trPr>
        <w:tc>
          <w:tcPr>
            <w:tcW w:w="342" w:type="dxa"/>
            <w:shd w:val="clear" w:color="auto" w:fill="auto"/>
            <w:noWrap/>
            <w:tcMar>
              <w:top w:w="10" w:type="dxa"/>
              <w:left w:w="10" w:type="dxa"/>
              <w:right w:w="10" w:type="dxa"/>
            </w:tcMar>
            <w:vAlign w:val="center"/>
          </w:tcPr>
          <w:p w14:paraId="1006EAF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Cluster10</w:t>
            </w:r>
          </w:p>
        </w:tc>
        <w:tc>
          <w:tcPr>
            <w:tcW w:w="332" w:type="dxa"/>
            <w:shd w:val="clear" w:color="auto" w:fill="auto"/>
            <w:noWrap/>
            <w:tcMar>
              <w:top w:w="10" w:type="dxa"/>
              <w:left w:w="10" w:type="dxa"/>
              <w:right w:w="10" w:type="dxa"/>
            </w:tcMar>
            <w:vAlign w:val="center"/>
          </w:tcPr>
          <w:p w14:paraId="7470FD9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CL:14978</w:t>
            </w:r>
          </w:p>
        </w:tc>
        <w:tc>
          <w:tcPr>
            <w:tcW w:w="932" w:type="dxa"/>
            <w:shd w:val="clear" w:color="auto" w:fill="auto"/>
            <w:noWrap/>
            <w:tcMar>
              <w:top w:w="10" w:type="dxa"/>
              <w:left w:w="10" w:type="dxa"/>
              <w:right w:w="10" w:type="dxa"/>
            </w:tcMar>
            <w:vAlign w:val="center"/>
          </w:tcPr>
          <w:p w14:paraId="2DBE61D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Peptide chain elongation</w:t>
            </w:r>
          </w:p>
        </w:tc>
        <w:tc>
          <w:tcPr>
            <w:tcW w:w="282" w:type="dxa"/>
            <w:shd w:val="clear" w:color="auto" w:fill="auto"/>
            <w:noWrap/>
            <w:tcMar>
              <w:top w:w="10" w:type="dxa"/>
              <w:left w:w="10" w:type="dxa"/>
              <w:right w:w="10" w:type="dxa"/>
            </w:tcMar>
            <w:vAlign w:val="center"/>
          </w:tcPr>
          <w:p w14:paraId="7BBCBEB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17</w:t>
            </w:r>
          </w:p>
        </w:tc>
        <w:tc>
          <w:tcPr>
            <w:tcW w:w="313" w:type="dxa"/>
            <w:shd w:val="clear" w:color="auto" w:fill="auto"/>
            <w:noWrap/>
            <w:tcMar>
              <w:top w:w="10" w:type="dxa"/>
              <w:left w:w="10" w:type="dxa"/>
              <w:right w:w="10" w:type="dxa"/>
            </w:tcMar>
            <w:vAlign w:val="center"/>
          </w:tcPr>
          <w:p w14:paraId="12EE2AA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7.59529</w:t>
            </w:r>
          </w:p>
        </w:tc>
        <w:tc>
          <w:tcPr>
            <w:tcW w:w="614" w:type="dxa"/>
            <w:shd w:val="clear" w:color="auto" w:fill="auto"/>
            <w:noWrap/>
            <w:tcMar>
              <w:top w:w="10" w:type="dxa"/>
              <w:left w:w="10" w:type="dxa"/>
              <w:right w:w="10" w:type="dxa"/>
            </w:tcMar>
            <w:vAlign w:val="center"/>
          </w:tcPr>
          <w:p w14:paraId="55E657E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00C7049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0.00064</w:t>
            </w:r>
          </w:p>
        </w:tc>
        <w:tc>
          <w:tcPr>
            <w:tcW w:w="458" w:type="dxa"/>
            <w:shd w:val="clear" w:color="auto" w:fill="auto"/>
            <w:noWrap/>
            <w:tcMar>
              <w:top w:w="10" w:type="dxa"/>
              <w:left w:w="10" w:type="dxa"/>
              <w:right w:w="10" w:type="dxa"/>
            </w:tcMar>
            <w:vAlign w:val="center"/>
          </w:tcPr>
          <w:p w14:paraId="6E08269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9BD53D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ENSP00000296674,ENSP00000307889,ENSP00000307940,ENSP00000309334,ENSP00000311430,ENSP00000339063,ENSP00000346001,ENSP00000346037,ENSP00000348849,ENSP00000359345,ENSP00000362744,ENSP00000369757,ENSP00000379888,ENSP00000403172,ENSP00000404375,ENSP00000449328,ENSP00000463784</w:t>
            </w:r>
          </w:p>
        </w:tc>
        <w:tc>
          <w:tcPr>
            <w:tcW w:w="3215" w:type="dxa"/>
            <w:shd w:val="clear" w:color="auto" w:fill="auto"/>
            <w:noWrap/>
            <w:tcMar>
              <w:top w:w="10" w:type="dxa"/>
              <w:left w:w="10" w:type="dxa"/>
              <w:right w:w="10" w:type="dxa"/>
            </w:tcMar>
            <w:vAlign w:val="center"/>
          </w:tcPr>
          <w:p w14:paraId="7F46FE9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EEF1A1,EEF2,RPL13,RPL15,RPL26,RPL3,RPL36A,RPL4,RPL5,RPL6,RPLP0,RPLP1,RPS23,RPS26,RPS4X,RPS6,RPS8</w:t>
            </w:r>
          </w:p>
        </w:tc>
      </w:tr>
      <w:tr w:rsidR="008B2A81" w:rsidRPr="008B2A81" w14:paraId="4893EB78" w14:textId="77777777">
        <w:trPr>
          <w:trHeight w:val="280"/>
        </w:trPr>
        <w:tc>
          <w:tcPr>
            <w:tcW w:w="342" w:type="dxa"/>
            <w:shd w:val="clear" w:color="auto" w:fill="auto"/>
            <w:noWrap/>
            <w:tcMar>
              <w:top w:w="10" w:type="dxa"/>
              <w:left w:w="10" w:type="dxa"/>
              <w:right w:w="10" w:type="dxa"/>
            </w:tcMar>
            <w:vAlign w:val="center"/>
          </w:tcPr>
          <w:p w14:paraId="2C27187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Cluster10</w:t>
            </w:r>
          </w:p>
        </w:tc>
        <w:tc>
          <w:tcPr>
            <w:tcW w:w="332" w:type="dxa"/>
            <w:shd w:val="clear" w:color="auto" w:fill="auto"/>
            <w:noWrap/>
            <w:tcMar>
              <w:top w:w="10" w:type="dxa"/>
              <w:left w:w="10" w:type="dxa"/>
              <w:right w:w="10" w:type="dxa"/>
            </w:tcMar>
            <w:vAlign w:val="center"/>
          </w:tcPr>
          <w:p w14:paraId="72E1DF3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CL:4661</w:t>
            </w:r>
          </w:p>
        </w:tc>
        <w:tc>
          <w:tcPr>
            <w:tcW w:w="932" w:type="dxa"/>
            <w:shd w:val="clear" w:color="auto" w:fill="auto"/>
            <w:noWrap/>
            <w:tcMar>
              <w:top w:w="10" w:type="dxa"/>
              <w:left w:w="10" w:type="dxa"/>
              <w:right w:w="10" w:type="dxa"/>
            </w:tcMar>
            <w:vAlign w:val="center"/>
          </w:tcPr>
          <w:p w14:paraId="5E3D79A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 gamma signaling</w:t>
            </w:r>
          </w:p>
        </w:tc>
        <w:tc>
          <w:tcPr>
            <w:tcW w:w="282" w:type="dxa"/>
            <w:shd w:val="clear" w:color="auto" w:fill="auto"/>
            <w:noWrap/>
            <w:tcMar>
              <w:top w:w="10" w:type="dxa"/>
              <w:left w:w="10" w:type="dxa"/>
              <w:right w:w="10" w:type="dxa"/>
            </w:tcMar>
            <w:vAlign w:val="center"/>
          </w:tcPr>
          <w:p w14:paraId="7771D84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10</w:t>
            </w:r>
          </w:p>
        </w:tc>
        <w:tc>
          <w:tcPr>
            <w:tcW w:w="313" w:type="dxa"/>
            <w:shd w:val="clear" w:color="auto" w:fill="auto"/>
            <w:noWrap/>
            <w:tcMar>
              <w:top w:w="10" w:type="dxa"/>
              <w:left w:w="10" w:type="dxa"/>
              <w:right w:w="10" w:type="dxa"/>
            </w:tcMar>
            <w:vAlign w:val="center"/>
          </w:tcPr>
          <w:p w14:paraId="65842F3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3.88909</w:t>
            </w:r>
          </w:p>
        </w:tc>
        <w:tc>
          <w:tcPr>
            <w:tcW w:w="614" w:type="dxa"/>
            <w:shd w:val="clear" w:color="auto" w:fill="auto"/>
            <w:noWrap/>
            <w:tcMar>
              <w:top w:w="10" w:type="dxa"/>
              <w:left w:w="10" w:type="dxa"/>
              <w:right w:w="10" w:type="dxa"/>
            </w:tcMar>
            <w:vAlign w:val="center"/>
          </w:tcPr>
          <w:p w14:paraId="1B13DC4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3F7137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0.00064</w:t>
            </w:r>
          </w:p>
        </w:tc>
        <w:tc>
          <w:tcPr>
            <w:tcW w:w="458" w:type="dxa"/>
            <w:shd w:val="clear" w:color="auto" w:fill="auto"/>
            <w:noWrap/>
            <w:tcMar>
              <w:top w:w="10" w:type="dxa"/>
              <w:left w:w="10" w:type="dxa"/>
              <w:right w:w="10" w:type="dxa"/>
            </w:tcMar>
            <w:vAlign w:val="center"/>
          </w:tcPr>
          <w:p w14:paraId="18B3B85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1B3CD3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ENSP00000245185,ENSP00000318982,ENSP00000342513,ENSP00000359787,ENSP00000368699,ENSP00000381601,ENSP00000382707,ENSP00000386187,ENSP00000483430,ENSP00000484689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29D4177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EPSTI1,IFI27,IFI44L,IFI6,IFITM1,IFITM2,IFITM3,ISG15,MT2A,MX1</w:t>
            </w:r>
          </w:p>
        </w:tc>
      </w:tr>
      <w:tr w:rsidR="008B2A81" w:rsidRPr="008B2A81" w14:paraId="61714F58" w14:textId="77777777">
        <w:trPr>
          <w:trHeight w:val="280"/>
        </w:trPr>
        <w:tc>
          <w:tcPr>
            <w:tcW w:w="342" w:type="dxa"/>
            <w:shd w:val="clear" w:color="auto" w:fill="auto"/>
            <w:noWrap/>
            <w:tcMar>
              <w:top w:w="10" w:type="dxa"/>
              <w:left w:w="10" w:type="dxa"/>
              <w:right w:w="10" w:type="dxa"/>
            </w:tcMar>
            <w:vAlign w:val="center"/>
          </w:tcPr>
          <w:p w14:paraId="6DBD34E1"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lastRenderedPageBreak/>
              <w:t>Cluster</w:t>
            </w:r>
          </w:p>
        </w:tc>
        <w:tc>
          <w:tcPr>
            <w:tcW w:w="332" w:type="dxa"/>
            <w:shd w:val="clear" w:color="auto" w:fill="auto"/>
            <w:noWrap/>
            <w:tcMar>
              <w:top w:w="10" w:type="dxa"/>
              <w:left w:w="10" w:type="dxa"/>
              <w:right w:w="10" w:type="dxa"/>
            </w:tcMar>
            <w:vAlign w:val="center"/>
          </w:tcPr>
          <w:p w14:paraId="0EA29739"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ID</w:t>
            </w:r>
          </w:p>
        </w:tc>
        <w:tc>
          <w:tcPr>
            <w:tcW w:w="932" w:type="dxa"/>
            <w:shd w:val="clear" w:color="auto" w:fill="auto"/>
            <w:noWrap/>
            <w:tcMar>
              <w:top w:w="10" w:type="dxa"/>
              <w:left w:w="10" w:type="dxa"/>
              <w:right w:w="10" w:type="dxa"/>
            </w:tcMar>
            <w:vAlign w:val="center"/>
          </w:tcPr>
          <w:p w14:paraId="0E902660"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description</w:t>
            </w:r>
          </w:p>
        </w:tc>
        <w:tc>
          <w:tcPr>
            <w:tcW w:w="282" w:type="dxa"/>
            <w:shd w:val="clear" w:color="auto" w:fill="auto"/>
            <w:noWrap/>
            <w:tcMar>
              <w:top w:w="10" w:type="dxa"/>
              <w:left w:w="10" w:type="dxa"/>
              <w:right w:w="10" w:type="dxa"/>
            </w:tcMar>
            <w:vAlign w:val="center"/>
          </w:tcPr>
          <w:p w14:paraId="4B1CDAFC"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genes mapped</w:t>
            </w:r>
          </w:p>
        </w:tc>
        <w:tc>
          <w:tcPr>
            <w:tcW w:w="313" w:type="dxa"/>
            <w:shd w:val="clear" w:color="auto" w:fill="auto"/>
            <w:noWrap/>
            <w:tcMar>
              <w:top w:w="10" w:type="dxa"/>
              <w:left w:w="10" w:type="dxa"/>
              <w:right w:w="10" w:type="dxa"/>
            </w:tcMar>
            <w:vAlign w:val="center"/>
          </w:tcPr>
          <w:p w14:paraId="2D09D289"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enrichment score</w:t>
            </w:r>
          </w:p>
        </w:tc>
        <w:tc>
          <w:tcPr>
            <w:tcW w:w="614" w:type="dxa"/>
            <w:shd w:val="clear" w:color="auto" w:fill="auto"/>
            <w:noWrap/>
            <w:tcMar>
              <w:top w:w="10" w:type="dxa"/>
              <w:left w:w="10" w:type="dxa"/>
              <w:right w:w="10" w:type="dxa"/>
            </w:tcMar>
            <w:vAlign w:val="center"/>
          </w:tcPr>
          <w:p w14:paraId="6CDE9534"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direction</w:t>
            </w:r>
          </w:p>
        </w:tc>
        <w:tc>
          <w:tcPr>
            <w:tcW w:w="429" w:type="dxa"/>
            <w:shd w:val="clear" w:color="auto" w:fill="auto"/>
            <w:noWrap/>
            <w:tcMar>
              <w:top w:w="10" w:type="dxa"/>
              <w:left w:w="10" w:type="dxa"/>
              <w:right w:w="10" w:type="dxa"/>
            </w:tcMar>
            <w:vAlign w:val="center"/>
          </w:tcPr>
          <w:p w14:paraId="320ED803"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false discovery rate</w:t>
            </w:r>
          </w:p>
        </w:tc>
        <w:tc>
          <w:tcPr>
            <w:tcW w:w="458" w:type="dxa"/>
            <w:shd w:val="clear" w:color="auto" w:fill="auto"/>
            <w:noWrap/>
            <w:tcMar>
              <w:top w:w="10" w:type="dxa"/>
              <w:left w:w="10" w:type="dxa"/>
              <w:right w:w="10" w:type="dxa"/>
            </w:tcMar>
            <w:vAlign w:val="center"/>
          </w:tcPr>
          <w:p w14:paraId="7E81C91F"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method</w:t>
            </w:r>
          </w:p>
        </w:tc>
        <w:tc>
          <w:tcPr>
            <w:tcW w:w="6063" w:type="dxa"/>
            <w:shd w:val="clear" w:color="auto" w:fill="auto"/>
            <w:noWrap/>
            <w:tcMar>
              <w:top w:w="10" w:type="dxa"/>
              <w:left w:w="10" w:type="dxa"/>
              <w:right w:w="10" w:type="dxa"/>
            </w:tcMar>
            <w:vAlign w:val="center"/>
          </w:tcPr>
          <w:p w14:paraId="540DA8E4"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(IDs)</w:t>
            </w:r>
          </w:p>
        </w:tc>
        <w:tc>
          <w:tcPr>
            <w:tcW w:w="3215" w:type="dxa"/>
            <w:shd w:val="clear" w:color="auto" w:fill="auto"/>
            <w:noWrap/>
            <w:tcMar>
              <w:top w:w="10" w:type="dxa"/>
              <w:left w:w="10" w:type="dxa"/>
              <w:right w:w="10" w:type="dxa"/>
            </w:tcMar>
            <w:vAlign w:val="center"/>
          </w:tcPr>
          <w:p w14:paraId="2B150BC5"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(labels)</w:t>
            </w:r>
          </w:p>
        </w:tc>
      </w:tr>
      <w:tr w:rsidR="008B2A81" w:rsidRPr="008B2A81" w14:paraId="5E614488" w14:textId="77777777">
        <w:trPr>
          <w:trHeight w:val="280"/>
        </w:trPr>
        <w:tc>
          <w:tcPr>
            <w:tcW w:w="342" w:type="dxa"/>
            <w:shd w:val="clear" w:color="auto" w:fill="auto"/>
            <w:noWrap/>
            <w:tcMar>
              <w:top w:w="10" w:type="dxa"/>
              <w:left w:w="10" w:type="dxa"/>
              <w:right w:w="10" w:type="dxa"/>
            </w:tcMar>
            <w:vAlign w:val="center"/>
          </w:tcPr>
          <w:p w14:paraId="52FDC77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Cluster10</w:t>
            </w:r>
          </w:p>
        </w:tc>
        <w:tc>
          <w:tcPr>
            <w:tcW w:w="332" w:type="dxa"/>
            <w:shd w:val="clear" w:color="auto" w:fill="auto"/>
            <w:noWrap/>
            <w:tcMar>
              <w:top w:w="10" w:type="dxa"/>
              <w:left w:w="10" w:type="dxa"/>
              <w:right w:w="10" w:type="dxa"/>
            </w:tcMar>
            <w:vAlign w:val="center"/>
          </w:tcPr>
          <w:p w14:paraId="6CD9508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CL:14982</w:t>
            </w:r>
          </w:p>
        </w:tc>
        <w:tc>
          <w:tcPr>
            <w:tcW w:w="932" w:type="dxa"/>
            <w:shd w:val="clear" w:color="auto" w:fill="auto"/>
            <w:noWrap/>
            <w:tcMar>
              <w:top w:w="10" w:type="dxa"/>
              <w:left w:w="10" w:type="dxa"/>
              <w:right w:w="10" w:type="dxa"/>
            </w:tcMar>
            <w:vAlign w:val="center"/>
          </w:tcPr>
          <w:p w14:paraId="67F25A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Peptide chain elongation</w:t>
            </w:r>
          </w:p>
        </w:tc>
        <w:tc>
          <w:tcPr>
            <w:tcW w:w="282" w:type="dxa"/>
            <w:shd w:val="clear" w:color="auto" w:fill="auto"/>
            <w:noWrap/>
            <w:tcMar>
              <w:top w:w="10" w:type="dxa"/>
              <w:left w:w="10" w:type="dxa"/>
              <w:right w:w="10" w:type="dxa"/>
            </w:tcMar>
            <w:vAlign w:val="center"/>
          </w:tcPr>
          <w:p w14:paraId="5795208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15</w:t>
            </w:r>
          </w:p>
        </w:tc>
        <w:tc>
          <w:tcPr>
            <w:tcW w:w="313" w:type="dxa"/>
            <w:shd w:val="clear" w:color="auto" w:fill="auto"/>
            <w:noWrap/>
            <w:tcMar>
              <w:top w:w="10" w:type="dxa"/>
              <w:left w:w="10" w:type="dxa"/>
              <w:right w:w="10" w:type="dxa"/>
            </w:tcMar>
            <w:vAlign w:val="center"/>
          </w:tcPr>
          <w:p w14:paraId="0F0D12F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7.55193</w:t>
            </w:r>
          </w:p>
        </w:tc>
        <w:tc>
          <w:tcPr>
            <w:tcW w:w="614" w:type="dxa"/>
            <w:shd w:val="clear" w:color="auto" w:fill="auto"/>
            <w:noWrap/>
            <w:tcMar>
              <w:top w:w="10" w:type="dxa"/>
              <w:left w:w="10" w:type="dxa"/>
              <w:right w:w="10" w:type="dxa"/>
            </w:tcMar>
            <w:vAlign w:val="center"/>
          </w:tcPr>
          <w:p w14:paraId="039D4B4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445C8E9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w:t>
            </w:r>
          </w:p>
        </w:tc>
        <w:tc>
          <w:tcPr>
            <w:tcW w:w="458" w:type="dxa"/>
            <w:shd w:val="clear" w:color="auto" w:fill="auto"/>
            <w:noWrap/>
            <w:tcMar>
              <w:top w:w="10" w:type="dxa"/>
              <w:left w:w="10" w:type="dxa"/>
              <w:right w:w="10" w:type="dxa"/>
            </w:tcMar>
            <w:vAlign w:val="center"/>
          </w:tcPr>
          <w:p w14:paraId="2DD74DD6"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7D1E4C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ENSP00000296674,ENSP00000307889,ENSP00000307940,ENSP00000309334,ENSP00000346001,ENSP00000346037,ENSP00000348849,ENSP00000359345,ENSP00000362744,ENSP00000369757,ENSP00000379888,ENSP00000403172,ENSP00000404375,ENSP00000449328,ENSP00000463784</w:t>
            </w:r>
          </w:p>
        </w:tc>
        <w:tc>
          <w:tcPr>
            <w:tcW w:w="3215" w:type="dxa"/>
            <w:shd w:val="clear" w:color="auto" w:fill="auto"/>
            <w:noWrap/>
            <w:tcMar>
              <w:top w:w="10" w:type="dxa"/>
              <w:left w:w="10" w:type="dxa"/>
              <w:right w:w="10" w:type="dxa"/>
            </w:tcMar>
            <w:vAlign w:val="center"/>
          </w:tcPr>
          <w:p w14:paraId="0A43996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EEF2,RPL13,RPL15,RPL26,RPL3,RPL36A,RPL5,RPL6,RPLP0,RPLP1,RPS23,RPS26,RPS4X,RPS6,RPS8</w:t>
            </w:r>
          </w:p>
        </w:tc>
      </w:tr>
      <w:tr w:rsidR="008B2A81" w:rsidRPr="008B2A81" w14:paraId="48ADDF2A" w14:textId="77777777">
        <w:trPr>
          <w:trHeight w:val="280"/>
        </w:trPr>
        <w:tc>
          <w:tcPr>
            <w:tcW w:w="342" w:type="dxa"/>
            <w:shd w:val="clear" w:color="auto" w:fill="auto"/>
            <w:noWrap/>
            <w:tcMar>
              <w:top w:w="10" w:type="dxa"/>
              <w:left w:w="10" w:type="dxa"/>
              <w:right w:w="10" w:type="dxa"/>
            </w:tcMar>
            <w:vAlign w:val="center"/>
          </w:tcPr>
          <w:p w14:paraId="548F0B1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Cluster10</w:t>
            </w:r>
          </w:p>
        </w:tc>
        <w:tc>
          <w:tcPr>
            <w:tcW w:w="332" w:type="dxa"/>
            <w:shd w:val="clear" w:color="auto" w:fill="auto"/>
            <w:noWrap/>
            <w:tcMar>
              <w:top w:w="10" w:type="dxa"/>
              <w:left w:w="10" w:type="dxa"/>
              <w:right w:w="10" w:type="dxa"/>
            </w:tcMar>
            <w:vAlign w:val="center"/>
          </w:tcPr>
          <w:p w14:paraId="0EAA657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3A02C7A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17B2AB4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3C60EF6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4.89662</w:t>
            </w:r>
          </w:p>
        </w:tc>
        <w:tc>
          <w:tcPr>
            <w:tcW w:w="614" w:type="dxa"/>
            <w:shd w:val="clear" w:color="auto" w:fill="auto"/>
            <w:noWrap/>
            <w:tcMar>
              <w:top w:w="10" w:type="dxa"/>
              <w:left w:w="10" w:type="dxa"/>
              <w:right w:w="10" w:type="dxa"/>
            </w:tcMar>
            <w:vAlign w:val="center"/>
          </w:tcPr>
          <w:p w14:paraId="6DCCEF8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A0DCED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w:t>
            </w:r>
          </w:p>
        </w:tc>
        <w:tc>
          <w:tcPr>
            <w:tcW w:w="458" w:type="dxa"/>
            <w:shd w:val="clear" w:color="auto" w:fill="auto"/>
            <w:noWrap/>
            <w:tcMar>
              <w:top w:w="10" w:type="dxa"/>
              <w:left w:w="10" w:type="dxa"/>
              <w:right w:w="10" w:type="dxa"/>
            </w:tcMar>
            <w:vAlign w:val="center"/>
          </w:tcPr>
          <w:p w14:paraId="2EC5860B"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AB42FB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ENSP00000342513,ENSP00000381601,ENSP00000382707,ENSP00000386187,ENSP00000483430,ENSP00000484689</w:t>
            </w:r>
          </w:p>
        </w:tc>
        <w:tc>
          <w:tcPr>
            <w:tcW w:w="3215" w:type="dxa"/>
            <w:shd w:val="clear" w:color="auto" w:fill="auto"/>
            <w:noWrap/>
            <w:tcMar>
              <w:top w:w="10" w:type="dxa"/>
              <w:left w:w="10" w:type="dxa"/>
              <w:right w:w="10" w:type="dxa"/>
            </w:tcMar>
            <w:vAlign w:val="center"/>
          </w:tcPr>
          <w:p w14:paraId="1D97192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IFI27,IFI6,IFITM1,IFITM2,IFITM3,MX1</w:t>
            </w:r>
          </w:p>
        </w:tc>
      </w:tr>
      <w:tr w:rsidR="008B2A81" w:rsidRPr="008B2A81" w14:paraId="0A4609E9" w14:textId="77777777">
        <w:trPr>
          <w:trHeight w:val="280"/>
        </w:trPr>
        <w:tc>
          <w:tcPr>
            <w:tcW w:w="342" w:type="dxa"/>
            <w:shd w:val="clear" w:color="auto" w:fill="auto"/>
            <w:noWrap/>
            <w:tcMar>
              <w:top w:w="10" w:type="dxa"/>
              <w:left w:w="10" w:type="dxa"/>
              <w:right w:w="10" w:type="dxa"/>
            </w:tcMar>
            <w:vAlign w:val="center"/>
          </w:tcPr>
          <w:p w14:paraId="515725D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Cluster12</w:t>
            </w:r>
          </w:p>
        </w:tc>
        <w:tc>
          <w:tcPr>
            <w:tcW w:w="332" w:type="dxa"/>
            <w:shd w:val="clear" w:color="auto" w:fill="auto"/>
            <w:noWrap/>
            <w:tcMar>
              <w:top w:w="10" w:type="dxa"/>
              <w:left w:w="10" w:type="dxa"/>
              <w:right w:w="10" w:type="dxa"/>
            </w:tcMar>
            <w:vAlign w:val="center"/>
          </w:tcPr>
          <w:p w14:paraId="1753DCA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074414C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59DE260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3A64DD0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5.19792</w:t>
            </w:r>
          </w:p>
        </w:tc>
        <w:tc>
          <w:tcPr>
            <w:tcW w:w="614" w:type="dxa"/>
            <w:shd w:val="clear" w:color="auto" w:fill="auto"/>
            <w:noWrap/>
            <w:tcMar>
              <w:top w:w="10" w:type="dxa"/>
              <w:left w:w="10" w:type="dxa"/>
              <w:right w:w="10" w:type="dxa"/>
            </w:tcMar>
            <w:vAlign w:val="center"/>
          </w:tcPr>
          <w:p w14:paraId="4A8098F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4278BE0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0.0014</w:t>
            </w:r>
          </w:p>
        </w:tc>
        <w:tc>
          <w:tcPr>
            <w:tcW w:w="458" w:type="dxa"/>
            <w:shd w:val="clear" w:color="auto" w:fill="auto"/>
            <w:noWrap/>
            <w:tcMar>
              <w:top w:w="10" w:type="dxa"/>
              <w:left w:w="10" w:type="dxa"/>
              <w:right w:w="10" w:type="dxa"/>
            </w:tcMar>
            <w:vAlign w:val="center"/>
          </w:tcPr>
          <w:p w14:paraId="2D1FEAC4"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C7E263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4E8CCA9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IFI27,IFI44L,IFI6,IFITM1,IFITM2,IFITM3,ISG15,MX1,XAF1</w:t>
            </w:r>
          </w:p>
        </w:tc>
      </w:tr>
      <w:tr w:rsidR="008B2A81" w:rsidRPr="008B2A81" w14:paraId="7029AE32" w14:textId="77777777">
        <w:trPr>
          <w:trHeight w:val="280"/>
        </w:trPr>
        <w:tc>
          <w:tcPr>
            <w:tcW w:w="342" w:type="dxa"/>
            <w:shd w:val="clear" w:color="auto" w:fill="auto"/>
            <w:noWrap/>
            <w:tcMar>
              <w:top w:w="10" w:type="dxa"/>
              <w:left w:w="10" w:type="dxa"/>
              <w:right w:w="10" w:type="dxa"/>
            </w:tcMar>
            <w:vAlign w:val="center"/>
          </w:tcPr>
          <w:p w14:paraId="3BF6E27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Cluster12</w:t>
            </w:r>
          </w:p>
        </w:tc>
        <w:tc>
          <w:tcPr>
            <w:tcW w:w="332" w:type="dxa"/>
            <w:shd w:val="clear" w:color="auto" w:fill="auto"/>
            <w:noWrap/>
            <w:tcMar>
              <w:top w:w="10" w:type="dxa"/>
              <w:left w:w="10" w:type="dxa"/>
              <w:right w:w="10" w:type="dxa"/>
            </w:tcMar>
            <w:vAlign w:val="center"/>
          </w:tcPr>
          <w:p w14:paraId="095A0F1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CL:4662</w:t>
            </w:r>
          </w:p>
        </w:tc>
        <w:tc>
          <w:tcPr>
            <w:tcW w:w="932" w:type="dxa"/>
            <w:shd w:val="clear" w:color="auto" w:fill="auto"/>
            <w:noWrap/>
            <w:tcMar>
              <w:top w:w="10" w:type="dxa"/>
              <w:left w:w="10" w:type="dxa"/>
              <w:right w:w="10" w:type="dxa"/>
            </w:tcMar>
            <w:vAlign w:val="center"/>
          </w:tcPr>
          <w:p w14:paraId="5F020A3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Interferon-induced protein 44 family</w:t>
            </w:r>
          </w:p>
        </w:tc>
        <w:tc>
          <w:tcPr>
            <w:tcW w:w="282" w:type="dxa"/>
            <w:shd w:val="clear" w:color="auto" w:fill="auto"/>
            <w:noWrap/>
            <w:tcMar>
              <w:top w:w="10" w:type="dxa"/>
              <w:left w:w="10" w:type="dxa"/>
              <w:right w:w="10" w:type="dxa"/>
            </w:tcMar>
            <w:vAlign w:val="center"/>
          </w:tcPr>
          <w:p w14:paraId="6C4E116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10</w:t>
            </w:r>
          </w:p>
        </w:tc>
        <w:tc>
          <w:tcPr>
            <w:tcW w:w="313" w:type="dxa"/>
            <w:shd w:val="clear" w:color="auto" w:fill="auto"/>
            <w:noWrap/>
            <w:tcMar>
              <w:top w:w="10" w:type="dxa"/>
              <w:left w:w="10" w:type="dxa"/>
              <w:right w:w="10" w:type="dxa"/>
            </w:tcMar>
            <w:vAlign w:val="center"/>
          </w:tcPr>
          <w:p w14:paraId="09FDA1B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4.9182</w:t>
            </w:r>
          </w:p>
        </w:tc>
        <w:tc>
          <w:tcPr>
            <w:tcW w:w="614" w:type="dxa"/>
            <w:shd w:val="clear" w:color="auto" w:fill="auto"/>
            <w:noWrap/>
            <w:tcMar>
              <w:top w:w="10" w:type="dxa"/>
              <w:left w:w="10" w:type="dxa"/>
              <w:right w:w="10" w:type="dxa"/>
            </w:tcMar>
            <w:vAlign w:val="center"/>
          </w:tcPr>
          <w:p w14:paraId="6230A2B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EDE649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0.0014</w:t>
            </w:r>
          </w:p>
        </w:tc>
        <w:tc>
          <w:tcPr>
            <w:tcW w:w="458" w:type="dxa"/>
            <w:shd w:val="clear" w:color="auto" w:fill="auto"/>
            <w:noWrap/>
            <w:tcMar>
              <w:top w:w="10" w:type="dxa"/>
              <w:left w:w="10" w:type="dxa"/>
              <w:right w:w="10" w:type="dxa"/>
            </w:tcMar>
            <w:vAlign w:val="center"/>
          </w:tcPr>
          <w:p w14:paraId="34C71F6C"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60D4F3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ENSP00000318982,ENSP00000342513,ENSP00000354822,ENSP00000359787,ENSP00000368699,ENSP00000381601,ENSP00000382707,ENSP00000386187,ENSP00000483430,ENSP00000484689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57A5012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EPSTI1,IFI27,IFI44L,IFI6,IFITM1,IFITM2,IFITM3,ISG15,MX1,XAF1</w:t>
            </w:r>
          </w:p>
        </w:tc>
      </w:tr>
      <w:tr w:rsidR="008B2A81" w:rsidRPr="008B2A81" w14:paraId="0F41EEEC" w14:textId="77777777">
        <w:trPr>
          <w:trHeight w:val="280"/>
        </w:trPr>
        <w:tc>
          <w:tcPr>
            <w:tcW w:w="342" w:type="dxa"/>
            <w:shd w:val="clear" w:color="auto" w:fill="auto"/>
            <w:noWrap/>
            <w:tcMar>
              <w:top w:w="10" w:type="dxa"/>
              <w:left w:w="10" w:type="dxa"/>
              <w:right w:w="10" w:type="dxa"/>
            </w:tcMar>
            <w:vAlign w:val="center"/>
          </w:tcPr>
          <w:p w14:paraId="0A0CB87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Cluster12</w:t>
            </w:r>
          </w:p>
        </w:tc>
        <w:tc>
          <w:tcPr>
            <w:tcW w:w="332" w:type="dxa"/>
            <w:shd w:val="clear" w:color="auto" w:fill="auto"/>
            <w:noWrap/>
            <w:tcMar>
              <w:top w:w="10" w:type="dxa"/>
              <w:left w:w="10" w:type="dxa"/>
              <w:right w:w="10" w:type="dxa"/>
            </w:tcMar>
            <w:vAlign w:val="center"/>
          </w:tcPr>
          <w:p w14:paraId="250E64D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CL:14966</w:t>
            </w:r>
          </w:p>
        </w:tc>
        <w:tc>
          <w:tcPr>
            <w:tcW w:w="932" w:type="dxa"/>
            <w:shd w:val="clear" w:color="auto" w:fill="auto"/>
            <w:noWrap/>
            <w:tcMar>
              <w:top w:w="10" w:type="dxa"/>
              <w:left w:w="10" w:type="dxa"/>
              <w:right w:w="10" w:type="dxa"/>
            </w:tcMar>
            <w:vAlign w:val="center"/>
          </w:tcPr>
          <w:p w14:paraId="3440106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GTP hydrolysis and joining of the 60S ribosomal subunit, and Protein export</w:t>
            </w:r>
          </w:p>
        </w:tc>
        <w:tc>
          <w:tcPr>
            <w:tcW w:w="282" w:type="dxa"/>
            <w:shd w:val="clear" w:color="auto" w:fill="auto"/>
            <w:noWrap/>
            <w:tcMar>
              <w:top w:w="10" w:type="dxa"/>
              <w:left w:w="10" w:type="dxa"/>
              <w:right w:w="10" w:type="dxa"/>
            </w:tcMar>
            <w:vAlign w:val="center"/>
          </w:tcPr>
          <w:p w14:paraId="18C2405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14</w:t>
            </w:r>
          </w:p>
        </w:tc>
        <w:tc>
          <w:tcPr>
            <w:tcW w:w="313" w:type="dxa"/>
            <w:shd w:val="clear" w:color="auto" w:fill="auto"/>
            <w:noWrap/>
            <w:tcMar>
              <w:top w:w="10" w:type="dxa"/>
              <w:left w:w="10" w:type="dxa"/>
              <w:right w:w="10" w:type="dxa"/>
            </w:tcMar>
            <w:vAlign w:val="center"/>
          </w:tcPr>
          <w:p w14:paraId="6F2C472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6.95477</w:t>
            </w:r>
          </w:p>
        </w:tc>
        <w:tc>
          <w:tcPr>
            <w:tcW w:w="614" w:type="dxa"/>
            <w:shd w:val="clear" w:color="auto" w:fill="auto"/>
            <w:noWrap/>
            <w:tcMar>
              <w:top w:w="10" w:type="dxa"/>
              <w:left w:w="10" w:type="dxa"/>
              <w:right w:w="10" w:type="dxa"/>
            </w:tcMar>
            <w:vAlign w:val="center"/>
          </w:tcPr>
          <w:p w14:paraId="10B206A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18B4D3D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0.0014</w:t>
            </w:r>
          </w:p>
        </w:tc>
        <w:tc>
          <w:tcPr>
            <w:tcW w:w="458" w:type="dxa"/>
            <w:shd w:val="clear" w:color="auto" w:fill="auto"/>
            <w:noWrap/>
            <w:tcMar>
              <w:top w:w="10" w:type="dxa"/>
              <w:left w:w="10" w:type="dxa"/>
              <w:right w:w="10" w:type="dxa"/>
            </w:tcMar>
            <w:vAlign w:val="center"/>
          </w:tcPr>
          <w:p w14:paraId="6C2E8211"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F40A62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ENSP00000307889,ENSP00000307940,ENSP00000313007,ENSP00000339063,ENSP00000346001,ENSP00000346037,ENSP00000348849,ENSP00000369757,ENSP00000379888,ENSP00000388806,ENSP00000403172,ENSP00000449328,ENSP00000463784,ENSP00000477781</w:t>
            </w:r>
          </w:p>
        </w:tc>
        <w:tc>
          <w:tcPr>
            <w:tcW w:w="3215" w:type="dxa"/>
            <w:shd w:val="clear" w:color="auto" w:fill="auto"/>
            <w:noWrap/>
            <w:tcMar>
              <w:top w:w="10" w:type="dxa"/>
              <w:left w:w="10" w:type="dxa"/>
              <w:right w:w="10" w:type="dxa"/>
            </w:tcMar>
            <w:vAlign w:val="center"/>
          </w:tcPr>
          <w:p w14:paraId="7E33409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EEF1A1,EEF2,EIF4B,PABPC1,RPL13,RPL26,RPL3,RPL6,RPLP0,RPLP1,RPS26,RPS6,RPS8,TPT1</w:t>
            </w:r>
          </w:p>
        </w:tc>
      </w:tr>
      <w:tr w:rsidR="008B2A81" w:rsidRPr="008B2A81" w14:paraId="054F99CB" w14:textId="77777777">
        <w:trPr>
          <w:trHeight w:val="280"/>
        </w:trPr>
        <w:tc>
          <w:tcPr>
            <w:tcW w:w="342" w:type="dxa"/>
            <w:shd w:val="clear" w:color="auto" w:fill="auto"/>
            <w:noWrap/>
            <w:tcMar>
              <w:top w:w="10" w:type="dxa"/>
              <w:left w:w="10" w:type="dxa"/>
              <w:right w:w="10" w:type="dxa"/>
            </w:tcMar>
            <w:vAlign w:val="center"/>
          </w:tcPr>
          <w:p w14:paraId="6F77963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Cluster12</w:t>
            </w:r>
          </w:p>
        </w:tc>
        <w:tc>
          <w:tcPr>
            <w:tcW w:w="332" w:type="dxa"/>
            <w:shd w:val="clear" w:color="auto" w:fill="auto"/>
            <w:noWrap/>
            <w:tcMar>
              <w:top w:w="10" w:type="dxa"/>
              <w:left w:w="10" w:type="dxa"/>
              <w:right w:w="10" w:type="dxa"/>
            </w:tcMar>
            <w:vAlign w:val="center"/>
          </w:tcPr>
          <w:p w14:paraId="59C9DA6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CL:4661</w:t>
            </w:r>
          </w:p>
        </w:tc>
        <w:tc>
          <w:tcPr>
            <w:tcW w:w="932" w:type="dxa"/>
            <w:shd w:val="clear" w:color="auto" w:fill="auto"/>
            <w:noWrap/>
            <w:tcMar>
              <w:top w:w="10" w:type="dxa"/>
              <w:left w:w="10" w:type="dxa"/>
              <w:right w:w="10" w:type="dxa"/>
            </w:tcMar>
            <w:vAlign w:val="center"/>
          </w:tcPr>
          <w:p w14:paraId="2FCD4E8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 gamma signaling</w:t>
            </w:r>
          </w:p>
        </w:tc>
        <w:tc>
          <w:tcPr>
            <w:tcW w:w="282" w:type="dxa"/>
            <w:shd w:val="clear" w:color="auto" w:fill="auto"/>
            <w:noWrap/>
            <w:tcMar>
              <w:top w:w="10" w:type="dxa"/>
              <w:left w:w="10" w:type="dxa"/>
              <w:right w:w="10" w:type="dxa"/>
            </w:tcMar>
            <w:vAlign w:val="center"/>
          </w:tcPr>
          <w:p w14:paraId="724B77F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w:t>
            </w:r>
          </w:p>
        </w:tc>
        <w:tc>
          <w:tcPr>
            <w:tcW w:w="313" w:type="dxa"/>
            <w:shd w:val="clear" w:color="auto" w:fill="auto"/>
            <w:noWrap/>
            <w:tcMar>
              <w:top w:w="10" w:type="dxa"/>
              <w:left w:w="10" w:type="dxa"/>
              <w:right w:w="10" w:type="dxa"/>
            </w:tcMar>
            <w:vAlign w:val="center"/>
          </w:tcPr>
          <w:p w14:paraId="5445815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4.86934</w:t>
            </w:r>
          </w:p>
        </w:tc>
        <w:tc>
          <w:tcPr>
            <w:tcW w:w="614" w:type="dxa"/>
            <w:shd w:val="clear" w:color="auto" w:fill="auto"/>
            <w:noWrap/>
            <w:tcMar>
              <w:top w:w="10" w:type="dxa"/>
              <w:left w:w="10" w:type="dxa"/>
              <w:right w:w="10" w:type="dxa"/>
            </w:tcMar>
            <w:vAlign w:val="center"/>
          </w:tcPr>
          <w:p w14:paraId="0980AFC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8E3CA0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0.0014</w:t>
            </w:r>
          </w:p>
        </w:tc>
        <w:tc>
          <w:tcPr>
            <w:tcW w:w="458" w:type="dxa"/>
            <w:shd w:val="clear" w:color="auto" w:fill="auto"/>
            <w:noWrap/>
            <w:tcMar>
              <w:top w:w="10" w:type="dxa"/>
              <w:left w:w="10" w:type="dxa"/>
              <w:right w:w="10" w:type="dxa"/>
            </w:tcMar>
            <w:vAlign w:val="center"/>
          </w:tcPr>
          <w:p w14:paraId="45C9F729"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01BB5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ENSP00000245185,ENSP00000318982,ENSP00000342513,ENSP00000354822,ENSP00000359787,ENSP00000368699,ENSP00000381601,ENSP00000382707,ENSP00000386187,ENSP00000483430,ENSP00000484689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720D5A5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EPSTI1,IFI27,IFI44L,IFI6,IFITM1,IFITM2,IFITM3,ISG15,MT2A,MX1,XAF1</w:t>
            </w:r>
          </w:p>
        </w:tc>
      </w:tr>
      <w:tr w:rsidR="008B2A81" w:rsidRPr="008B2A81" w14:paraId="0475B529" w14:textId="77777777">
        <w:trPr>
          <w:trHeight w:val="280"/>
        </w:trPr>
        <w:tc>
          <w:tcPr>
            <w:tcW w:w="342" w:type="dxa"/>
            <w:shd w:val="clear" w:color="auto" w:fill="auto"/>
            <w:noWrap/>
            <w:tcMar>
              <w:top w:w="10" w:type="dxa"/>
              <w:left w:w="10" w:type="dxa"/>
              <w:right w:w="10" w:type="dxa"/>
            </w:tcMar>
            <w:vAlign w:val="center"/>
          </w:tcPr>
          <w:p w14:paraId="59CBC0A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Cluster12</w:t>
            </w:r>
          </w:p>
        </w:tc>
        <w:tc>
          <w:tcPr>
            <w:tcW w:w="332" w:type="dxa"/>
            <w:shd w:val="clear" w:color="auto" w:fill="auto"/>
            <w:noWrap/>
            <w:tcMar>
              <w:top w:w="10" w:type="dxa"/>
              <w:left w:w="10" w:type="dxa"/>
              <w:right w:w="10" w:type="dxa"/>
            </w:tcMar>
            <w:vAlign w:val="center"/>
          </w:tcPr>
          <w:p w14:paraId="78AAEAE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5002CC7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166B4A7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2D13E75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5.60074</w:t>
            </w:r>
          </w:p>
        </w:tc>
        <w:tc>
          <w:tcPr>
            <w:tcW w:w="614" w:type="dxa"/>
            <w:shd w:val="clear" w:color="auto" w:fill="auto"/>
            <w:noWrap/>
            <w:tcMar>
              <w:top w:w="10" w:type="dxa"/>
              <w:left w:w="10" w:type="dxa"/>
              <w:right w:w="10" w:type="dxa"/>
            </w:tcMar>
            <w:vAlign w:val="center"/>
          </w:tcPr>
          <w:p w14:paraId="6F9F762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383DBA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048E85B1"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AAB799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ENSP00000342513,ENSP00000354822,ENSP00000381601,ENSP00000382707,ENSP00000386187,ENSP00000483430,ENSP00000484689</w:t>
            </w:r>
          </w:p>
        </w:tc>
        <w:tc>
          <w:tcPr>
            <w:tcW w:w="3215" w:type="dxa"/>
            <w:shd w:val="clear" w:color="auto" w:fill="auto"/>
            <w:noWrap/>
            <w:tcMar>
              <w:top w:w="10" w:type="dxa"/>
              <w:left w:w="10" w:type="dxa"/>
              <w:right w:w="10" w:type="dxa"/>
            </w:tcMar>
            <w:vAlign w:val="center"/>
          </w:tcPr>
          <w:p w14:paraId="4F65839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IFI27,IFI6,IFITM1,IFITM2,IFITM3,MX1,XAF1</w:t>
            </w:r>
          </w:p>
        </w:tc>
      </w:tr>
      <w:tr w:rsidR="008B2A81" w:rsidRPr="008B2A81" w14:paraId="3FA06D40" w14:textId="77777777">
        <w:trPr>
          <w:trHeight w:val="280"/>
        </w:trPr>
        <w:tc>
          <w:tcPr>
            <w:tcW w:w="342" w:type="dxa"/>
            <w:shd w:val="clear" w:color="auto" w:fill="auto"/>
            <w:noWrap/>
            <w:tcMar>
              <w:top w:w="10" w:type="dxa"/>
              <w:left w:w="10" w:type="dxa"/>
              <w:right w:w="10" w:type="dxa"/>
            </w:tcMar>
            <w:vAlign w:val="center"/>
          </w:tcPr>
          <w:p w14:paraId="32B3AB0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Cluster12</w:t>
            </w:r>
          </w:p>
        </w:tc>
        <w:tc>
          <w:tcPr>
            <w:tcW w:w="332" w:type="dxa"/>
            <w:shd w:val="clear" w:color="auto" w:fill="auto"/>
            <w:noWrap/>
            <w:tcMar>
              <w:top w:w="10" w:type="dxa"/>
              <w:left w:w="10" w:type="dxa"/>
              <w:right w:w="10" w:type="dxa"/>
            </w:tcMar>
            <w:vAlign w:val="center"/>
          </w:tcPr>
          <w:p w14:paraId="31B604A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CL:14967</w:t>
            </w:r>
          </w:p>
        </w:tc>
        <w:tc>
          <w:tcPr>
            <w:tcW w:w="932" w:type="dxa"/>
            <w:shd w:val="clear" w:color="auto" w:fill="auto"/>
            <w:noWrap/>
            <w:tcMar>
              <w:top w:w="10" w:type="dxa"/>
              <w:left w:w="10" w:type="dxa"/>
              <w:right w:w="10" w:type="dxa"/>
            </w:tcMar>
            <w:vAlign w:val="center"/>
          </w:tcPr>
          <w:p w14:paraId="2EDDB9A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GTP hydrolysis and joining of the 60S ribosomal subunit, and Protein export</w:t>
            </w:r>
          </w:p>
        </w:tc>
        <w:tc>
          <w:tcPr>
            <w:tcW w:w="282" w:type="dxa"/>
            <w:shd w:val="clear" w:color="auto" w:fill="auto"/>
            <w:noWrap/>
            <w:tcMar>
              <w:top w:w="10" w:type="dxa"/>
              <w:left w:w="10" w:type="dxa"/>
              <w:right w:w="10" w:type="dxa"/>
            </w:tcMar>
            <w:vAlign w:val="center"/>
          </w:tcPr>
          <w:p w14:paraId="0B28625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13</w:t>
            </w:r>
          </w:p>
        </w:tc>
        <w:tc>
          <w:tcPr>
            <w:tcW w:w="313" w:type="dxa"/>
            <w:shd w:val="clear" w:color="auto" w:fill="auto"/>
            <w:noWrap/>
            <w:tcMar>
              <w:top w:w="10" w:type="dxa"/>
              <w:left w:w="10" w:type="dxa"/>
              <w:right w:w="10" w:type="dxa"/>
            </w:tcMar>
            <w:vAlign w:val="center"/>
          </w:tcPr>
          <w:p w14:paraId="2750495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6.79592</w:t>
            </w:r>
          </w:p>
        </w:tc>
        <w:tc>
          <w:tcPr>
            <w:tcW w:w="614" w:type="dxa"/>
            <w:shd w:val="clear" w:color="auto" w:fill="auto"/>
            <w:noWrap/>
            <w:tcMar>
              <w:top w:w="10" w:type="dxa"/>
              <w:left w:w="10" w:type="dxa"/>
              <w:right w:w="10" w:type="dxa"/>
            </w:tcMar>
            <w:vAlign w:val="center"/>
          </w:tcPr>
          <w:p w14:paraId="4E1A63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657656F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07F37D0E"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31139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ENSP00000307889,ENSP00000307940,ENSP00000313007,ENSP00000339063,ENSP00000346001,ENSP00000346037,ENSP00000348849,ENSP00000369757,ENSP00000379888,ENSP00000388806,ENSP00000403172,ENSP00000449328,ENSP00000463784</w:t>
            </w:r>
          </w:p>
        </w:tc>
        <w:tc>
          <w:tcPr>
            <w:tcW w:w="3215" w:type="dxa"/>
            <w:shd w:val="clear" w:color="auto" w:fill="auto"/>
            <w:noWrap/>
            <w:tcMar>
              <w:top w:w="10" w:type="dxa"/>
              <w:left w:w="10" w:type="dxa"/>
              <w:right w:w="10" w:type="dxa"/>
            </w:tcMar>
            <w:vAlign w:val="center"/>
          </w:tcPr>
          <w:p w14:paraId="66D6204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EEF1A1,EEF2,EIF4B,PABPC1,RPL13,RPL26,RPL3,RPL6,RPLP0,RPLP1,RPS26,RPS6,RPS8</w:t>
            </w:r>
          </w:p>
        </w:tc>
      </w:tr>
      <w:tr w:rsidR="008B2A81" w:rsidRPr="008B2A81" w14:paraId="40B9B277" w14:textId="77777777">
        <w:trPr>
          <w:trHeight w:val="280"/>
        </w:trPr>
        <w:tc>
          <w:tcPr>
            <w:tcW w:w="342" w:type="dxa"/>
            <w:shd w:val="clear" w:color="auto" w:fill="auto"/>
            <w:noWrap/>
            <w:tcMar>
              <w:top w:w="10" w:type="dxa"/>
              <w:left w:w="10" w:type="dxa"/>
              <w:right w:w="10" w:type="dxa"/>
            </w:tcMar>
            <w:vAlign w:val="center"/>
          </w:tcPr>
          <w:p w14:paraId="088C11F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Cluster14</w:t>
            </w:r>
          </w:p>
        </w:tc>
        <w:tc>
          <w:tcPr>
            <w:tcW w:w="332" w:type="dxa"/>
            <w:shd w:val="clear" w:color="auto" w:fill="auto"/>
            <w:noWrap/>
            <w:tcMar>
              <w:top w:w="10" w:type="dxa"/>
              <w:left w:w="10" w:type="dxa"/>
              <w:right w:w="10" w:type="dxa"/>
            </w:tcMar>
            <w:vAlign w:val="center"/>
          </w:tcPr>
          <w:p w14:paraId="0099B87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2445E27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280D4B5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21102DB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8.57065</w:t>
            </w:r>
          </w:p>
        </w:tc>
        <w:tc>
          <w:tcPr>
            <w:tcW w:w="614" w:type="dxa"/>
            <w:shd w:val="clear" w:color="auto" w:fill="auto"/>
            <w:noWrap/>
            <w:tcMar>
              <w:top w:w="10" w:type="dxa"/>
              <w:left w:w="10" w:type="dxa"/>
              <w:right w:w="10" w:type="dxa"/>
            </w:tcMar>
            <w:vAlign w:val="center"/>
          </w:tcPr>
          <w:p w14:paraId="04B6DDA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66102E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0.0029</w:t>
            </w:r>
          </w:p>
        </w:tc>
        <w:tc>
          <w:tcPr>
            <w:tcW w:w="458" w:type="dxa"/>
            <w:shd w:val="clear" w:color="auto" w:fill="auto"/>
            <w:noWrap/>
            <w:tcMar>
              <w:top w:w="10" w:type="dxa"/>
              <w:left w:w="10" w:type="dxa"/>
              <w:right w:w="10" w:type="dxa"/>
            </w:tcMar>
            <w:vAlign w:val="center"/>
          </w:tcPr>
          <w:p w14:paraId="02BA1E59"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92AE8E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ENSP00000342513,ENSP00000354822,ENSP00000359787,ENSP00000368699,ENSP00000386187</w:t>
            </w:r>
          </w:p>
        </w:tc>
        <w:tc>
          <w:tcPr>
            <w:tcW w:w="3215" w:type="dxa"/>
            <w:shd w:val="clear" w:color="auto" w:fill="auto"/>
            <w:noWrap/>
            <w:tcMar>
              <w:top w:w="10" w:type="dxa"/>
              <w:left w:w="10" w:type="dxa"/>
              <w:right w:w="10" w:type="dxa"/>
            </w:tcMar>
            <w:vAlign w:val="center"/>
          </w:tcPr>
          <w:p w14:paraId="3E3635C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IFI44L,IFI6,IFITM1,ISG15,XAF1</w:t>
            </w:r>
          </w:p>
        </w:tc>
      </w:tr>
      <w:tr w:rsidR="008B2A81" w:rsidRPr="008B2A81" w14:paraId="6C1607D7" w14:textId="77777777">
        <w:trPr>
          <w:trHeight w:val="280"/>
        </w:trPr>
        <w:tc>
          <w:tcPr>
            <w:tcW w:w="342" w:type="dxa"/>
            <w:shd w:val="clear" w:color="auto" w:fill="auto"/>
            <w:noWrap/>
            <w:tcMar>
              <w:top w:w="10" w:type="dxa"/>
              <w:left w:w="10" w:type="dxa"/>
              <w:right w:w="10" w:type="dxa"/>
            </w:tcMar>
            <w:vAlign w:val="center"/>
          </w:tcPr>
          <w:p w14:paraId="2F00484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Cluster15</w:t>
            </w:r>
          </w:p>
        </w:tc>
        <w:tc>
          <w:tcPr>
            <w:tcW w:w="332" w:type="dxa"/>
            <w:shd w:val="clear" w:color="auto" w:fill="auto"/>
            <w:noWrap/>
            <w:tcMar>
              <w:top w:w="10" w:type="dxa"/>
              <w:left w:w="10" w:type="dxa"/>
              <w:right w:w="10" w:type="dxa"/>
            </w:tcMar>
            <w:vAlign w:val="center"/>
          </w:tcPr>
          <w:p w14:paraId="38E1F62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4FAE1E7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65D4DB8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31F6D1B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7.48625</w:t>
            </w:r>
          </w:p>
        </w:tc>
        <w:tc>
          <w:tcPr>
            <w:tcW w:w="614" w:type="dxa"/>
            <w:shd w:val="clear" w:color="auto" w:fill="auto"/>
            <w:noWrap/>
            <w:tcMar>
              <w:top w:w="10" w:type="dxa"/>
              <w:left w:w="10" w:type="dxa"/>
              <w:right w:w="10" w:type="dxa"/>
            </w:tcMar>
            <w:vAlign w:val="center"/>
          </w:tcPr>
          <w:p w14:paraId="64D917A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776C38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0.0079</w:t>
            </w:r>
          </w:p>
        </w:tc>
        <w:tc>
          <w:tcPr>
            <w:tcW w:w="458" w:type="dxa"/>
            <w:shd w:val="clear" w:color="auto" w:fill="auto"/>
            <w:noWrap/>
            <w:tcMar>
              <w:top w:w="10" w:type="dxa"/>
              <w:left w:w="10" w:type="dxa"/>
              <w:right w:w="10" w:type="dxa"/>
            </w:tcMar>
            <w:vAlign w:val="center"/>
          </w:tcPr>
          <w:p w14:paraId="0DBCBB1C"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C62E60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ENSP00000354554,ENSP00000354632,ENSP00000354728,ENSP00000354813,ENSP00000354961,ENSP00000354982,ENSP00000355206</w:t>
            </w:r>
          </w:p>
        </w:tc>
        <w:tc>
          <w:tcPr>
            <w:tcW w:w="3215" w:type="dxa"/>
            <w:shd w:val="clear" w:color="auto" w:fill="auto"/>
            <w:noWrap/>
            <w:tcMar>
              <w:top w:w="10" w:type="dxa"/>
              <w:left w:w="10" w:type="dxa"/>
              <w:right w:w="10" w:type="dxa"/>
            </w:tcMar>
            <w:vAlign w:val="center"/>
          </w:tcPr>
          <w:p w14:paraId="191F97F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MT-ATP6,MT-CO3,MT-CYB,MT-ND3,MT-ND4,MT-ND4L,MT-ND5</w:t>
            </w:r>
          </w:p>
        </w:tc>
      </w:tr>
      <w:tr w:rsidR="008B2A81" w:rsidRPr="008B2A81" w14:paraId="2CFEC820" w14:textId="77777777">
        <w:trPr>
          <w:trHeight w:val="280"/>
        </w:trPr>
        <w:tc>
          <w:tcPr>
            <w:tcW w:w="342" w:type="dxa"/>
            <w:shd w:val="clear" w:color="auto" w:fill="auto"/>
            <w:noWrap/>
            <w:tcMar>
              <w:top w:w="10" w:type="dxa"/>
              <w:left w:w="10" w:type="dxa"/>
              <w:right w:w="10" w:type="dxa"/>
            </w:tcMar>
            <w:vAlign w:val="center"/>
          </w:tcPr>
          <w:p w14:paraId="2437C1E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0A15E1D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CL:14967</w:t>
            </w:r>
          </w:p>
        </w:tc>
        <w:tc>
          <w:tcPr>
            <w:tcW w:w="932" w:type="dxa"/>
            <w:shd w:val="clear" w:color="auto" w:fill="auto"/>
            <w:noWrap/>
            <w:tcMar>
              <w:top w:w="10" w:type="dxa"/>
              <w:left w:w="10" w:type="dxa"/>
              <w:right w:w="10" w:type="dxa"/>
            </w:tcMar>
            <w:vAlign w:val="center"/>
          </w:tcPr>
          <w:p w14:paraId="04855CF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GTP hydrolysis and joining of the 60S ribosomal subunit, and Protein export</w:t>
            </w:r>
          </w:p>
        </w:tc>
        <w:tc>
          <w:tcPr>
            <w:tcW w:w="282" w:type="dxa"/>
            <w:shd w:val="clear" w:color="auto" w:fill="auto"/>
            <w:noWrap/>
            <w:tcMar>
              <w:top w:w="10" w:type="dxa"/>
              <w:left w:w="10" w:type="dxa"/>
              <w:right w:w="10" w:type="dxa"/>
            </w:tcMar>
            <w:vAlign w:val="center"/>
          </w:tcPr>
          <w:p w14:paraId="0B4CD04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42</w:t>
            </w:r>
          </w:p>
        </w:tc>
        <w:tc>
          <w:tcPr>
            <w:tcW w:w="313" w:type="dxa"/>
            <w:shd w:val="clear" w:color="auto" w:fill="auto"/>
            <w:noWrap/>
            <w:tcMar>
              <w:top w:w="10" w:type="dxa"/>
              <w:left w:w="10" w:type="dxa"/>
              <w:right w:w="10" w:type="dxa"/>
            </w:tcMar>
            <w:vAlign w:val="center"/>
          </w:tcPr>
          <w:p w14:paraId="1CDF8F2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6.16213</w:t>
            </w:r>
          </w:p>
        </w:tc>
        <w:tc>
          <w:tcPr>
            <w:tcW w:w="614" w:type="dxa"/>
            <w:shd w:val="clear" w:color="auto" w:fill="auto"/>
            <w:noWrap/>
            <w:tcMar>
              <w:top w:w="10" w:type="dxa"/>
              <w:left w:w="10" w:type="dxa"/>
              <w:right w:w="10" w:type="dxa"/>
            </w:tcMar>
            <w:vAlign w:val="center"/>
          </w:tcPr>
          <w:p w14:paraId="4784D1E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4D76080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6.07E-05</w:t>
            </w:r>
          </w:p>
        </w:tc>
        <w:tc>
          <w:tcPr>
            <w:tcW w:w="458" w:type="dxa"/>
            <w:shd w:val="clear" w:color="auto" w:fill="auto"/>
            <w:noWrap/>
            <w:tcMar>
              <w:top w:w="10" w:type="dxa"/>
              <w:left w:w="10" w:type="dxa"/>
              <w:right w:w="10" w:type="dxa"/>
            </w:tcMar>
            <w:vAlign w:val="center"/>
          </w:tcPr>
          <w:p w14:paraId="441EBE59"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6A7932F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00000278572,ENSP00000296674,ENSP00000307889,ENSP00000318646,ENSP00000322419,ENSP00000339063,ENSP00000339095,ENSP00000345957,ENSP00000346001,ENSP00000346027,ENSP00000346037,ENSP00000346050,ENSP00000348849,ENSP00000354739,ENSP00000355315,ENSP00000357555,ENSP00000361076,ENSP00000362744,ENSP00000363018,ENSP00000363676,ENSP00000369757,ENSP00000375730,ENSP00000378163,ENSP00000379506,ENSP00000379888,ENSP00000385958,ENSP00000388806,ENSP00000389103,ENSP00000393241,ENSP00000400467,ENSP00000403172,ENSP00000404375,ENSP00000413436,ENSP00000419449,ENSP00000428085,ENSP00000447001,ENSP00000463784,ENSP00000472469</w:t>
            </w:r>
          </w:p>
        </w:tc>
        <w:tc>
          <w:tcPr>
            <w:tcW w:w="3215" w:type="dxa"/>
            <w:shd w:val="clear" w:color="auto" w:fill="auto"/>
            <w:noWrap/>
            <w:tcMar>
              <w:top w:w="10" w:type="dxa"/>
              <w:left w:w="10" w:type="dxa"/>
              <w:right w:w="10" w:type="dxa"/>
            </w:tcMar>
            <w:vAlign w:val="center"/>
          </w:tcPr>
          <w:p w14:paraId="46A46D3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EEF1A1,EIF1,EIF4B,RPL10,RPL10A,RPL11,RPL12,RPL13,RPL13A,RPL14,RPL18,RPL19,RPL21,RPL23A,RPL26,RPL3,RPL30,RPL34,RPL36A,RPL39,RPL6,RPL7A,RPL9,RPLP1,RPLP2,RPS12,RPS14,RPS15A,RPS16,RPS18,RPS21,RPS23,RPS26,RPS27,RPS27A,RPS28,RPS3,RPS3A,RPS4X,RPS6,RPS7,RPS8</w:t>
            </w:r>
          </w:p>
        </w:tc>
      </w:tr>
      <w:tr w:rsidR="008B2A81" w:rsidRPr="008B2A81" w14:paraId="6B8C615F" w14:textId="77777777">
        <w:trPr>
          <w:trHeight w:val="280"/>
        </w:trPr>
        <w:tc>
          <w:tcPr>
            <w:tcW w:w="342" w:type="dxa"/>
            <w:shd w:val="clear" w:color="auto" w:fill="auto"/>
            <w:noWrap/>
            <w:tcMar>
              <w:top w:w="10" w:type="dxa"/>
              <w:left w:w="10" w:type="dxa"/>
              <w:right w:w="10" w:type="dxa"/>
            </w:tcMar>
            <w:vAlign w:val="center"/>
          </w:tcPr>
          <w:p w14:paraId="455031B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30910FC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CL:14966</w:t>
            </w:r>
          </w:p>
        </w:tc>
        <w:tc>
          <w:tcPr>
            <w:tcW w:w="932" w:type="dxa"/>
            <w:shd w:val="clear" w:color="auto" w:fill="auto"/>
            <w:noWrap/>
            <w:tcMar>
              <w:top w:w="10" w:type="dxa"/>
              <w:left w:w="10" w:type="dxa"/>
              <w:right w:w="10" w:type="dxa"/>
            </w:tcMar>
            <w:vAlign w:val="center"/>
          </w:tcPr>
          <w:p w14:paraId="48162EC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GTP hydrolysis and joining of the 60S ribosomal subunit, and Protein export</w:t>
            </w:r>
          </w:p>
        </w:tc>
        <w:tc>
          <w:tcPr>
            <w:tcW w:w="282" w:type="dxa"/>
            <w:shd w:val="clear" w:color="auto" w:fill="auto"/>
            <w:noWrap/>
            <w:tcMar>
              <w:top w:w="10" w:type="dxa"/>
              <w:left w:w="10" w:type="dxa"/>
              <w:right w:w="10" w:type="dxa"/>
            </w:tcMar>
            <w:vAlign w:val="center"/>
          </w:tcPr>
          <w:p w14:paraId="160CCB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44</w:t>
            </w:r>
          </w:p>
        </w:tc>
        <w:tc>
          <w:tcPr>
            <w:tcW w:w="313" w:type="dxa"/>
            <w:shd w:val="clear" w:color="auto" w:fill="auto"/>
            <w:noWrap/>
            <w:tcMar>
              <w:top w:w="10" w:type="dxa"/>
              <w:left w:w="10" w:type="dxa"/>
              <w:right w:w="10" w:type="dxa"/>
            </w:tcMar>
            <w:vAlign w:val="center"/>
          </w:tcPr>
          <w:p w14:paraId="03F7275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6.14343</w:t>
            </w:r>
          </w:p>
        </w:tc>
        <w:tc>
          <w:tcPr>
            <w:tcW w:w="614" w:type="dxa"/>
            <w:shd w:val="clear" w:color="auto" w:fill="auto"/>
            <w:noWrap/>
            <w:tcMar>
              <w:top w:w="10" w:type="dxa"/>
              <w:left w:w="10" w:type="dxa"/>
              <w:right w:w="10" w:type="dxa"/>
            </w:tcMar>
            <w:vAlign w:val="center"/>
          </w:tcPr>
          <w:p w14:paraId="3BAC5CC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5E708FB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6.07E-05</w:t>
            </w:r>
          </w:p>
        </w:tc>
        <w:tc>
          <w:tcPr>
            <w:tcW w:w="458" w:type="dxa"/>
            <w:shd w:val="clear" w:color="auto" w:fill="auto"/>
            <w:noWrap/>
            <w:tcMar>
              <w:top w:w="10" w:type="dxa"/>
              <w:left w:w="10" w:type="dxa"/>
              <w:right w:w="10" w:type="dxa"/>
            </w:tcMar>
            <w:vAlign w:val="center"/>
          </w:tcPr>
          <w:p w14:paraId="1F46539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6802C31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00000278572,ENSP00000296674,ENSP00000307889,ENSP00000318646,ENSP00000322419,ENSP00000339063,ENSP00000339095,ENSP00000345957,ENSP00000346001,ENSP00000346027,ENSP00000346037,ENSP00000346050,ENSP00000348849,ENSP00000354739,ENSP00000355315,ENSP00000357555,ENSP00000361076,ENSP00000362744,ENSP00000363018,ENSP00000363676,ENSP00000369757,ENSP00000375730,ENSP00000376056,ENSP00000378163,ENSP00000379506,ENSP00000379888,ENSP00000385958,ENSP00000388806,ENSP00000389103,ENSP00000393241,ENSP00000400467,ENSP00000403172,ENSP00000404375,ENSP00000413436,ENSP00000419449,ENSP00000428085,ENSP00000447001,ENSP00000463784,ENSP00000472469,ENSP00000477781</w:t>
            </w:r>
          </w:p>
        </w:tc>
        <w:tc>
          <w:tcPr>
            <w:tcW w:w="3215" w:type="dxa"/>
            <w:shd w:val="clear" w:color="auto" w:fill="auto"/>
            <w:noWrap/>
            <w:tcMar>
              <w:top w:w="10" w:type="dxa"/>
              <w:left w:w="10" w:type="dxa"/>
              <w:right w:w="10" w:type="dxa"/>
            </w:tcMar>
            <w:vAlign w:val="center"/>
          </w:tcPr>
          <w:p w14:paraId="4D0247E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EEF1A1,EEF1B2,EIF1,EIF4B,RPL10,RPL10A,RPL11,RPL12,RPL13,RPL13A,RPL14,RPL18,RPL19,RPL21,RPL23A,RPL26,RPL3,RPL30,RPL34,RPL36A,RPL39,RPL6,RPL7A,RPL9,RPLP1,RPLP2,RPS12,RPS14,RPS15A,RPS16,RPS18,RPS21,RPS23,RPS26,RPS27,RPS27A,RPS28,RPS3,RPS3A,RPS4X,RPS6,RPS7,RPS8,TPT1</w:t>
            </w:r>
          </w:p>
        </w:tc>
      </w:tr>
      <w:tr w:rsidR="008B2A81" w:rsidRPr="008B2A81" w14:paraId="1BFD37D9" w14:textId="77777777">
        <w:trPr>
          <w:trHeight w:val="280"/>
        </w:trPr>
        <w:tc>
          <w:tcPr>
            <w:tcW w:w="342" w:type="dxa"/>
            <w:shd w:val="clear" w:color="auto" w:fill="auto"/>
            <w:noWrap/>
            <w:tcMar>
              <w:top w:w="10" w:type="dxa"/>
              <w:left w:w="10" w:type="dxa"/>
              <w:right w:w="10" w:type="dxa"/>
            </w:tcMar>
            <w:vAlign w:val="center"/>
          </w:tcPr>
          <w:p w14:paraId="0380632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6F68FA3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CL:14978</w:t>
            </w:r>
          </w:p>
        </w:tc>
        <w:tc>
          <w:tcPr>
            <w:tcW w:w="932" w:type="dxa"/>
            <w:shd w:val="clear" w:color="auto" w:fill="auto"/>
            <w:noWrap/>
            <w:tcMar>
              <w:top w:w="10" w:type="dxa"/>
              <w:left w:w="10" w:type="dxa"/>
              <w:right w:w="10" w:type="dxa"/>
            </w:tcMar>
            <w:vAlign w:val="center"/>
          </w:tcPr>
          <w:p w14:paraId="2954773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Peptide chain elongation</w:t>
            </w:r>
          </w:p>
        </w:tc>
        <w:tc>
          <w:tcPr>
            <w:tcW w:w="282" w:type="dxa"/>
            <w:shd w:val="clear" w:color="auto" w:fill="auto"/>
            <w:noWrap/>
            <w:tcMar>
              <w:top w:w="10" w:type="dxa"/>
              <w:left w:w="10" w:type="dxa"/>
              <w:right w:w="10" w:type="dxa"/>
            </w:tcMar>
            <w:vAlign w:val="center"/>
          </w:tcPr>
          <w:p w14:paraId="286E1B1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38</w:t>
            </w:r>
          </w:p>
        </w:tc>
        <w:tc>
          <w:tcPr>
            <w:tcW w:w="313" w:type="dxa"/>
            <w:shd w:val="clear" w:color="auto" w:fill="auto"/>
            <w:noWrap/>
            <w:tcMar>
              <w:top w:w="10" w:type="dxa"/>
              <w:left w:w="10" w:type="dxa"/>
              <w:right w:w="10" w:type="dxa"/>
            </w:tcMar>
            <w:vAlign w:val="center"/>
          </w:tcPr>
          <w:p w14:paraId="2311742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6.16047</w:t>
            </w:r>
          </w:p>
        </w:tc>
        <w:tc>
          <w:tcPr>
            <w:tcW w:w="614" w:type="dxa"/>
            <w:shd w:val="clear" w:color="auto" w:fill="auto"/>
            <w:noWrap/>
            <w:tcMar>
              <w:top w:w="10" w:type="dxa"/>
              <w:left w:w="10" w:type="dxa"/>
              <w:right w:w="10" w:type="dxa"/>
            </w:tcMar>
            <w:vAlign w:val="center"/>
          </w:tcPr>
          <w:p w14:paraId="6FA2DF1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5655D2D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8.27E-05</w:t>
            </w:r>
          </w:p>
        </w:tc>
        <w:tc>
          <w:tcPr>
            <w:tcW w:w="458" w:type="dxa"/>
            <w:shd w:val="clear" w:color="auto" w:fill="auto"/>
            <w:noWrap/>
            <w:tcMar>
              <w:top w:w="10" w:type="dxa"/>
              <w:left w:w="10" w:type="dxa"/>
              <w:right w:w="10" w:type="dxa"/>
            </w:tcMar>
            <w:vAlign w:val="center"/>
          </w:tcPr>
          <w:p w14:paraId="35867F9C"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03DA670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00000296674,ENSP00000307889,ENSP00000318646,ENSP00000322419,ENSP00000339063,ENSP00000339095,ENSP00000345957,ENSP00000346001,ENSP00000346027,ENSP00000346037,ENSP00000346050,ENSP00000348849,ENSP00000354739,ENSP00000355315,ENSP00000357555,ENSP00000361076,ENSP00000362744,ENSP00000363018,ENSP00000363676,ENSP00000369757,ENSP00000375730,ENSP00000378163,ENSP00000379506,ENSP00000379888,ENSP00000385958,ENSP00000389103,ENSP00000393241,ENSP00000400467,ENSP00000403172,ENSP00000404375,ENSP00000413436,ENSP00000447001,ENSP00000463784,ENSP00000472469</w:t>
            </w:r>
          </w:p>
        </w:tc>
        <w:tc>
          <w:tcPr>
            <w:tcW w:w="3215" w:type="dxa"/>
            <w:shd w:val="clear" w:color="auto" w:fill="auto"/>
            <w:noWrap/>
            <w:tcMar>
              <w:top w:w="10" w:type="dxa"/>
              <w:left w:w="10" w:type="dxa"/>
              <w:right w:w="10" w:type="dxa"/>
            </w:tcMar>
            <w:vAlign w:val="center"/>
          </w:tcPr>
          <w:p w14:paraId="6CAF4BD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EEF1A1,RPL10,RPL10A,RPL11,RPL12,RPL13,RPL13A,RPL14,RPL18,RPL19,RPL21,RPL23A,RPL26,RPL3,RPL34,RPL36A,RPL39,RPL6,RPL7A,RPL9,RPLP1,RPLP2,RPS12,RPS14,RPS15A,RPS16,RPS18,RPS21,RPS23,RPS26,RPS27,RPS27A,RPS28,RPS3A,RPS4X,RPS6,RPS7,RPS8</w:t>
            </w:r>
          </w:p>
        </w:tc>
      </w:tr>
      <w:tr w:rsidR="008B2A81" w:rsidRPr="008B2A81" w14:paraId="73AB213C" w14:textId="77777777">
        <w:trPr>
          <w:trHeight w:val="280"/>
        </w:trPr>
        <w:tc>
          <w:tcPr>
            <w:tcW w:w="342" w:type="dxa"/>
            <w:shd w:val="clear" w:color="auto" w:fill="auto"/>
            <w:noWrap/>
            <w:tcMar>
              <w:top w:w="10" w:type="dxa"/>
              <w:left w:w="10" w:type="dxa"/>
              <w:right w:w="10" w:type="dxa"/>
            </w:tcMar>
            <w:vAlign w:val="center"/>
          </w:tcPr>
          <w:p w14:paraId="5C5430E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24E5338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CL:14976</w:t>
            </w:r>
          </w:p>
        </w:tc>
        <w:tc>
          <w:tcPr>
            <w:tcW w:w="932" w:type="dxa"/>
            <w:shd w:val="clear" w:color="auto" w:fill="auto"/>
            <w:noWrap/>
            <w:tcMar>
              <w:top w:w="10" w:type="dxa"/>
              <w:left w:w="10" w:type="dxa"/>
              <w:right w:w="10" w:type="dxa"/>
            </w:tcMar>
            <w:vAlign w:val="center"/>
          </w:tcPr>
          <w:p w14:paraId="07F5EC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Peptide chain elongation</w:t>
            </w:r>
          </w:p>
        </w:tc>
        <w:tc>
          <w:tcPr>
            <w:tcW w:w="282" w:type="dxa"/>
            <w:shd w:val="clear" w:color="auto" w:fill="auto"/>
            <w:noWrap/>
            <w:tcMar>
              <w:top w:w="10" w:type="dxa"/>
              <w:left w:w="10" w:type="dxa"/>
              <w:right w:w="10" w:type="dxa"/>
            </w:tcMar>
            <w:vAlign w:val="center"/>
          </w:tcPr>
          <w:p w14:paraId="007AEDA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39</w:t>
            </w:r>
          </w:p>
        </w:tc>
        <w:tc>
          <w:tcPr>
            <w:tcW w:w="313" w:type="dxa"/>
            <w:shd w:val="clear" w:color="auto" w:fill="auto"/>
            <w:noWrap/>
            <w:tcMar>
              <w:top w:w="10" w:type="dxa"/>
              <w:left w:w="10" w:type="dxa"/>
              <w:right w:w="10" w:type="dxa"/>
            </w:tcMar>
            <w:vAlign w:val="center"/>
          </w:tcPr>
          <w:p w14:paraId="06FC0F6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6.15331</w:t>
            </w:r>
          </w:p>
        </w:tc>
        <w:tc>
          <w:tcPr>
            <w:tcW w:w="614" w:type="dxa"/>
            <w:shd w:val="clear" w:color="auto" w:fill="auto"/>
            <w:noWrap/>
            <w:tcMar>
              <w:top w:w="10" w:type="dxa"/>
              <w:left w:w="10" w:type="dxa"/>
              <w:right w:w="10" w:type="dxa"/>
            </w:tcMar>
            <w:vAlign w:val="center"/>
          </w:tcPr>
          <w:p w14:paraId="0EE71C2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532F418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8.27E-05</w:t>
            </w:r>
          </w:p>
        </w:tc>
        <w:tc>
          <w:tcPr>
            <w:tcW w:w="458" w:type="dxa"/>
            <w:shd w:val="clear" w:color="auto" w:fill="auto"/>
            <w:noWrap/>
            <w:tcMar>
              <w:top w:w="10" w:type="dxa"/>
              <w:left w:w="10" w:type="dxa"/>
              <w:right w:w="10" w:type="dxa"/>
            </w:tcMar>
            <w:vAlign w:val="center"/>
          </w:tcPr>
          <w:p w14:paraId="56F1627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055C75C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00000296674,ENSP00000307889,ENSP00000318646,ENSP00000322419,ENSP00000339063,ENSP00000339095,ENSP00000345957,ENSP00000346001,ENSP00000346027,ENSP00000346037,ENSP00000346050,ENSP00000348849,ENSP00000354739,ENSP00000355315,ENSP00000357555,ENSP00000361076,ENSP00000362744,ENSP00000363018,ENSP00000363676,ENSP00000369757,ENSP00000375730,ENSP00000378163,ENSP00000379506,ENSP00000379888,ENSP00000385958,ENSP00000389103,ENSP00000393241,ENSP00000400467,ENSP00000403172,ENSP00000404375,ENSP00000413436,ENSP00000428085,ENSP00000447001,ENSP00000463784,ENSP00000472469</w:t>
            </w:r>
          </w:p>
        </w:tc>
        <w:tc>
          <w:tcPr>
            <w:tcW w:w="3215" w:type="dxa"/>
            <w:shd w:val="clear" w:color="auto" w:fill="auto"/>
            <w:noWrap/>
            <w:tcMar>
              <w:top w:w="10" w:type="dxa"/>
              <w:left w:w="10" w:type="dxa"/>
              <w:right w:w="10" w:type="dxa"/>
            </w:tcMar>
            <w:vAlign w:val="center"/>
          </w:tcPr>
          <w:p w14:paraId="471E623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EEF1A1,RPL10,RPL10A,RPL11,RPL12,RPL13,RPL13A,RPL14,RPL18,RPL19,RPL21,RPL23A,RPL26,RPL3,RPL30,RPL34,RPL36A,RPL39,RPL6,RPL7A,RPL9,RPLP1,RPLP2,RPS12,RPS14,RPS15A,RPS16,RPS18,RPS21,RPS23,RPS26,RPS27,RPS27A,RPS28,RPS3A,RPS4X,RPS6,RPS7,RPS8</w:t>
            </w:r>
          </w:p>
        </w:tc>
      </w:tr>
      <w:tr w:rsidR="008B2A81" w:rsidRPr="008B2A81" w14:paraId="26E765C5" w14:textId="77777777">
        <w:trPr>
          <w:trHeight w:val="280"/>
        </w:trPr>
        <w:tc>
          <w:tcPr>
            <w:tcW w:w="342" w:type="dxa"/>
            <w:shd w:val="clear" w:color="auto" w:fill="auto"/>
            <w:noWrap/>
            <w:tcMar>
              <w:top w:w="10" w:type="dxa"/>
              <w:left w:w="10" w:type="dxa"/>
              <w:right w:w="10" w:type="dxa"/>
            </w:tcMar>
            <w:vAlign w:val="center"/>
          </w:tcPr>
          <w:p w14:paraId="0726F6A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7CD1483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CL:14980</w:t>
            </w:r>
          </w:p>
        </w:tc>
        <w:tc>
          <w:tcPr>
            <w:tcW w:w="932" w:type="dxa"/>
            <w:shd w:val="clear" w:color="auto" w:fill="auto"/>
            <w:noWrap/>
            <w:tcMar>
              <w:top w:w="10" w:type="dxa"/>
              <w:left w:w="10" w:type="dxa"/>
              <w:right w:w="10" w:type="dxa"/>
            </w:tcMar>
            <w:vAlign w:val="center"/>
          </w:tcPr>
          <w:p w14:paraId="03CD821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Peptide chain elongation</w:t>
            </w:r>
          </w:p>
        </w:tc>
        <w:tc>
          <w:tcPr>
            <w:tcW w:w="282" w:type="dxa"/>
            <w:shd w:val="clear" w:color="auto" w:fill="auto"/>
            <w:noWrap/>
            <w:tcMar>
              <w:top w:w="10" w:type="dxa"/>
              <w:left w:w="10" w:type="dxa"/>
              <w:right w:w="10" w:type="dxa"/>
            </w:tcMar>
            <w:vAlign w:val="center"/>
          </w:tcPr>
          <w:p w14:paraId="7E0460B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36</w:t>
            </w:r>
          </w:p>
        </w:tc>
        <w:tc>
          <w:tcPr>
            <w:tcW w:w="313" w:type="dxa"/>
            <w:shd w:val="clear" w:color="auto" w:fill="auto"/>
            <w:noWrap/>
            <w:tcMar>
              <w:top w:w="10" w:type="dxa"/>
              <w:left w:w="10" w:type="dxa"/>
              <w:right w:w="10" w:type="dxa"/>
            </w:tcMar>
            <w:vAlign w:val="center"/>
          </w:tcPr>
          <w:p w14:paraId="08FFBE8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6.15741</w:t>
            </w:r>
          </w:p>
        </w:tc>
        <w:tc>
          <w:tcPr>
            <w:tcW w:w="614" w:type="dxa"/>
            <w:shd w:val="clear" w:color="auto" w:fill="auto"/>
            <w:noWrap/>
            <w:tcMar>
              <w:top w:w="10" w:type="dxa"/>
              <w:left w:w="10" w:type="dxa"/>
              <w:right w:w="10" w:type="dxa"/>
            </w:tcMar>
            <w:vAlign w:val="center"/>
          </w:tcPr>
          <w:p w14:paraId="563C02F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574A04E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0.00011</w:t>
            </w:r>
          </w:p>
        </w:tc>
        <w:tc>
          <w:tcPr>
            <w:tcW w:w="458" w:type="dxa"/>
            <w:shd w:val="clear" w:color="auto" w:fill="auto"/>
            <w:noWrap/>
            <w:tcMar>
              <w:top w:w="10" w:type="dxa"/>
              <w:left w:w="10" w:type="dxa"/>
              <w:right w:w="10" w:type="dxa"/>
            </w:tcMar>
            <w:vAlign w:val="center"/>
          </w:tcPr>
          <w:p w14:paraId="4DAC2AC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60F2DC7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00000296674,ENSP00000307889,ENSP00000318646,ENSP00000322419,ENSP00000339095,ENSP00000345957,ENSP00000346001,ENSP00000346027,ENSP00000346037,ENSP00000346050,ENSP00000348849,ENSP00000354739,ENSP00000355315,ENSP00000357555,ENSP00000361076,ENSP00000362744,ENSP00000363018,ENSP00000363676,ENSP00000369757,ENSP00000375730,ENSP00000379506,ENSP00000379888,ENSP00000385958,ENSP00000389103,ENSP00000393241,ENSP00000400467,ENSP00000403172,ENSP00000404375,ENSP00000413436,ENSP00000447001,ENSP00000463784,ENSP00000472469</w:t>
            </w:r>
          </w:p>
        </w:tc>
        <w:tc>
          <w:tcPr>
            <w:tcW w:w="3215" w:type="dxa"/>
            <w:shd w:val="clear" w:color="auto" w:fill="auto"/>
            <w:noWrap/>
            <w:tcMar>
              <w:top w:w="10" w:type="dxa"/>
              <w:left w:w="10" w:type="dxa"/>
              <w:right w:w="10" w:type="dxa"/>
            </w:tcMar>
            <w:vAlign w:val="center"/>
          </w:tcPr>
          <w:p w14:paraId="600124A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RPL10,RPL10A,RPL11,RPL12,RPL13,RPL13A,RPL14,RPL18,RPL19,RPL21,RPL23A,RPL26,RPL3,RPL36A,RPL39,RPL6,RPL7A,RPL9,RPLP1,RPLP2,RPS12,RPS14,RPS15A,RPS16,RPS18,RPS21,RPS23,RPS26,RPS27,RPS27A,RPS28,RPS3A,RPS4X,RPS6,RPS7,RPS8</w:t>
            </w:r>
          </w:p>
        </w:tc>
      </w:tr>
      <w:tr w:rsidR="008B2A81" w:rsidRPr="008B2A81" w14:paraId="638BFFAA" w14:textId="77777777">
        <w:trPr>
          <w:trHeight w:val="280"/>
        </w:trPr>
        <w:tc>
          <w:tcPr>
            <w:tcW w:w="342" w:type="dxa"/>
            <w:shd w:val="clear" w:color="auto" w:fill="auto"/>
            <w:noWrap/>
            <w:tcMar>
              <w:top w:w="10" w:type="dxa"/>
              <w:left w:w="10" w:type="dxa"/>
              <w:right w:w="10" w:type="dxa"/>
            </w:tcMar>
            <w:vAlign w:val="center"/>
          </w:tcPr>
          <w:p w14:paraId="1638074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7E7B873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CL:14982</w:t>
            </w:r>
          </w:p>
        </w:tc>
        <w:tc>
          <w:tcPr>
            <w:tcW w:w="932" w:type="dxa"/>
            <w:shd w:val="clear" w:color="auto" w:fill="auto"/>
            <w:noWrap/>
            <w:tcMar>
              <w:top w:w="10" w:type="dxa"/>
              <w:left w:w="10" w:type="dxa"/>
              <w:right w:w="10" w:type="dxa"/>
            </w:tcMar>
            <w:vAlign w:val="center"/>
          </w:tcPr>
          <w:p w14:paraId="63FFBFD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Peptide chain elongation</w:t>
            </w:r>
          </w:p>
        </w:tc>
        <w:tc>
          <w:tcPr>
            <w:tcW w:w="282" w:type="dxa"/>
            <w:shd w:val="clear" w:color="auto" w:fill="auto"/>
            <w:noWrap/>
            <w:tcMar>
              <w:top w:w="10" w:type="dxa"/>
              <w:left w:w="10" w:type="dxa"/>
              <w:right w:w="10" w:type="dxa"/>
            </w:tcMar>
            <w:vAlign w:val="center"/>
          </w:tcPr>
          <w:p w14:paraId="657094F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35</w:t>
            </w:r>
          </w:p>
        </w:tc>
        <w:tc>
          <w:tcPr>
            <w:tcW w:w="313" w:type="dxa"/>
            <w:shd w:val="clear" w:color="auto" w:fill="auto"/>
            <w:noWrap/>
            <w:tcMar>
              <w:top w:w="10" w:type="dxa"/>
              <w:left w:w="10" w:type="dxa"/>
              <w:right w:w="10" w:type="dxa"/>
            </w:tcMar>
            <w:vAlign w:val="center"/>
          </w:tcPr>
          <w:p w14:paraId="2B0FC87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6.17049</w:t>
            </w:r>
          </w:p>
        </w:tc>
        <w:tc>
          <w:tcPr>
            <w:tcW w:w="614" w:type="dxa"/>
            <w:shd w:val="clear" w:color="auto" w:fill="auto"/>
            <w:noWrap/>
            <w:tcMar>
              <w:top w:w="10" w:type="dxa"/>
              <w:left w:w="10" w:type="dxa"/>
              <w:right w:w="10" w:type="dxa"/>
            </w:tcMar>
            <w:vAlign w:val="center"/>
          </w:tcPr>
          <w:p w14:paraId="178A0C9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2611DFC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0.00012</w:t>
            </w:r>
          </w:p>
        </w:tc>
        <w:tc>
          <w:tcPr>
            <w:tcW w:w="458" w:type="dxa"/>
            <w:shd w:val="clear" w:color="auto" w:fill="auto"/>
            <w:noWrap/>
            <w:tcMar>
              <w:top w:w="10" w:type="dxa"/>
              <w:left w:w="10" w:type="dxa"/>
              <w:right w:w="10" w:type="dxa"/>
            </w:tcMar>
            <w:vAlign w:val="center"/>
          </w:tcPr>
          <w:p w14:paraId="16C20CB1"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2D6D95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00000296674,ENSP00000307889,ENSP00000318646,ENSP00000322419,ENSP00000339095,ENSP00000345957,ENSP00000346001,ENSP00000346027,ENSP00000346037,ENSP00000346050,ENSP00000348849,ENSP00000354739,ENSP00000355315,ENSP00000357555,ENSP00000361076,ENSP00000362744,ENSP00000363018,ENSP00000363676,ENSP00000369757,ENSP00000375730,ENSP00000379506,ENSP00000379888,ENSP00000385958,ENSP00000389103,ENSP00000393241,ENSP00000400467,ENSP00000403172,ENSP00000404375,ENSP00000413436,ENSP00000463784,ENSP00000472469</w:t>
            </w:r>
          </w:p>
        </w:tc>
        <w:tc>
          <w:tcPr>
            <w:tcW w:w="3215" w:type="dxa"/>
            <w:shd w:val="clear" w:color="auto" w:fill="auto"/>
            <w:noWrap/>
            <w:tcMar>
              <w:top w:w="10" w:type="dxa"/>
              <w:left w:w="10" w:type="dxa"/>
              <w:right w:w="10" w:type="dxa"/>
            </w:tcMar>
            <w:vAlign w:val="center"/>
          </w:tcPr>
          <w:p w14:paraId="6009659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RPL10,RPL10A,RPL11,RPL12,RPL13,RPL13A,RPL14,RPL19,RPL21,RPL23A,RPL26,RPL3,RPL36A,RPL39,RPL6,RPL7A,RPL9,RPLP1,RPLP2,RPS12,RPS14,RPS15A,RPS16,RPS18,RPS21,RPS23,RPS26,RPS27,RPS27A,RPS28,RPS3A,RPS4X,RPS6,RPS7,RPS8</w:t>
            </w:r>
          </w:p>
        </w:tc>
      </w:tr>
      <w:tr w:rsidR="008B2A81" w:rsidRPr="008B2A81" w14:paraId="596DC58D" w14:textId="77777777">
        <w:trPr>
          <w:trHeight w:val="280"/>
        </w:trPr>
        <w:tc>
          <w:tcPr>
            <w:tcW w:w="342" w:type="dxa"/>
            <w:shd w:val="clear" w:color="auto" w:fill="auto"/>
            <w:noWrap/>
            <w:tcMar>
              <w:top w:w="10" w:type="dxa"/>
              <w:left w:w="10" w:type="dxa"/>
              <w:right w:w="10" w:type="dxa"/>
            </w:tcMar>
            <w:vAlign w:val="center"/>
          </w:tcPr>
          <w:p w14:paraId="0CDC0F7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714A725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CL:14985</w:t>
            </w:r>
          </w:p>
        </w:tc>
        <w:tc>
          <w:tcPr>
            <w:tcW w:w="932" w:type="dxa"/>
            <w:shd w:val="clear" w:color="auto" w:fill="auto"/>
            <w:noWrap/>
            <w:tcMar>
              <w:top w:w="10" w:type="dxa"/>
              <w:left w:w="10" w:type="dxa"/>
              <w:right w:w="10" w:type="dxa"/>
            </w:tcMar>
            <w:vAlign w:val="center"/>
          </w:tcPr>
          <w:p w14:paraId="501073B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Viral mRNA Translation</w:t>
            </w:r>
          </w:p>
        </w:tc>
        <w:tc>
          <w:tcPr>
            <w:tcW w:w="282" w:type="dxa"/>
            <w:shd w:val="clear" w:color="auto" w:fill="auto"/>
            <w:noWrap/>
            <w:tcMar>
              <w:top w:w="10" w:type="dxa"/>
              <w:left w:w="10" w:type="dxa"/>
              <w:right w:w="10" w:type="dxa"/>
            </w:tcMar>
            <w:vAlign w:val="center"/>
          </w:tcPr>
          <w:p w14:paraId="223397F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30</w:t>
            </w:r>
          </w:p>
        </w:tc>
        <w:tc>
          <w:tcPr>
            <w:tcW w:w="313" w:type="dxa"/>
            <w:shd w:val="clear" w:color="auto" w:fill="auto"/>
            <w:noWrap/>
            <w:tcMar>
              <w:top w:w="10" w:type="dxa"/>
              <w:left w:w="10" w:type="dxa"/>
              <w:right w:w="10" w:type="dxa"/>
            </w:tcMar>
            <w:vAlign w:val="center"/>
          </w:tcPr>
          <w:p w14:paraId="305A5EF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6.27109</w:t>
            </w:r>
          </w:p>
        </w:tc>
        <w:tc>
          <w:tcPr>
            <w:tcW w:w="614" w:type="dxa"/>
            <w:shd w:val="clear" w:color="auto" w:fill="auto"/>
            <w:noWrap/>
            <w:tcMar>
              <w:top w:w="10" w:type="dxa"/>
              <w:left w:w="10" w:type="dxa"/>
              <w:right w:w="10" w:type="dxa"/>
            </w:tcMar>
            <w:vAlign w:val="center"/>
          </w:tcPr>
          <w:p w14:paraId="15FACB7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515CF0A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0.00022</w:t>
            </w:r>
          </w:p>
        </w:tc>
        <w:tc>
          <w:tcPr>
            <w:tcW w:w="458" w:type="dxa"/>
            <w:shd w:val="clear" w:color="auto" w:fill="auto"/>
            <w:noWrap/>
            <w:tcMar>
              <w:top w:w="10" w:type="dxa"/>
              <w:left w:w="10" w:type="dxa"/>
              <w:right w:w="10" w:type="dxa"/>
            </w:tcMar>
            <w:vAlign w:val="center"/>
          </w:tcPr>
          <w:p w14:paraId="7589B8CB"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3F833A6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00000296674,ENSP00000307889,ENSP00000318646,ENSP00000339095,ENSP00000345957,ENSP00000346001,ENSP00000346027,ENSP00000346050,ENSP00000348849,ENSP00000354739,ENSP00000355315,ENSP00000361076,ENSP00000362744,ENSP00000363018,ENSP00000363676,ENSP00000369757,ENSP00000375730,ENSP00000379506,ENSP00000379888,ENSP00000385958,ENSP00000389103,ENSP00000393241,ENSP00000400467,ENSP00000403172,ENSP00000463784,ENSP00000472469</w:t>
            </w:r>
          </w:p>
        </w:tc>
        <w:tc>
          <w:tcPr>
            <w:tcW w:w="3215" w:type="dxa"/>
            <w:shd w:val="clear" w:color="auto" w:fill="auto"/>
            <w:noWrap/>
            <w:tcMar>
              <w:top w:w="10" w:type="dxa"/>
              <w:left w:w="10" w:type="dxa"/>
              <w:right w:w="10" w:type="dxa"/>
            </w:tcMar>
            <w:vAlign w:val="center"/>
          </w:tcPr>
          <w:p w14:paraId="2865836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RPL10A,RPL11,RPL12,RPL13,RPL13A,RPL14,RPL19,RPL21,RPL23A,RPL26,RPL3,RPL39,RPL6,RPL7A,RPL9,RPS12,RPS14,RPS15A,RPS16,RPS18,RPS21,RPS23,RPS26,RPS27A,RPS28,RPS3A,RPS4X,RPS6,RPS7,RPS8</w:t>
            </w:r>
          </w:p>
        </w:tc>
      </w:tr>
      <w:tr w:rsidR="008B2A81" w:rsidRPr="008B2A81" w14:paraId="457F48D6" w14:textId="77777777">
        <w:trPr>
          <w:trHeight w:val="280"/>
        </w:trPr>
        <w:tc>
          <w:tcPr>
            <w:tcW w:w="342" w:type="dxa"/>
            <w:shd w:val="clear" w:color="auto" w:fill="auto"/>
            <w:noWrap/>
            <w:tcMar>
              <w:top w:w="10" w:type="dxa"/>
              <w:left w:w="10" w:type="dxa"/>
              <w:right w:w="10" w:type="dxa"/>
            </w:tcMar>
            <w:vAlign w:val="center"/>
          </w:tcPr>
          <w:p w14:paraId="63409D98"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Cluster</w:t>
            </w:r>
          </w:p>
        </w:tc>
        <w:tc>
          <w:tcPr>
            <w:tcW w:w="332" w:type="dxa"/>
            <w:shd w:val="clear" w:color="auto" w:fill="auto"/>
            <w:noWrap/>
            <w:tcMar>
              <w:top w:w="10" w:type="dxa"/>
              <w:left w:w="10" w:type="dxa"/>
              <w:right w:w="10" w:type="dxa"/>
            </w:tcMar>
            <w:vAlign w:val="center"/>
          </w:tcPr>
          <w:p w14:paraId="40EAB539"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ID</w:t>
            </w:r>
          </w:p>
        </w:tc>
        <w:tc>
          <w:tcPr>
            <w:tcW w:w="932" w:type="dxa"/>
            <w:shd w:val="clear" w:color="auto" w:fill="auto"/>
            <w:noWrap/>
            <w:tcMar>
              <w:top w:w="10" w:type="dxa"/>
              <w:left w:w="10" w:type="dxa"/>
              <w:right w:w="10" w:type="dxa"/>
            </w:tcMar>
            <w:vAlign w:val="center"/>
          </w:tcPr>
          <w:p w14:paraId="07371FDB"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description</w:t>
            </w:r>
          </w:p>
        </w:tc>
        <w:tc>
          <w:tcPr>
            <w:tcW w:w="282" w:type="dxa"/>
            <w:shd w:val="clear" w:color="auto" w:fill="auto"/>
            <w:noWrap/>
            <w:tcMar>
              <w:top w:w="10" w:type="dxa"/>
              <w:left w:w="10" w:type="dxa"/>
              <w:right w:w="10" w:type="dxa"/>
            </w:tcMar>
            <w:vAlign w:val="center"/>
          </w:tcPr>
          <w:p w14:paraId="68CDC75C"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genes mapped</w:t>
            </w:r>
          </w:p>
        </w:tc>
        <w:tc>
          <w:tcPr>
            <w:tcW w:w="313" w:type="dxa"/>
            <w:shd w:val="clear" w:color="auto" w:fill="auto"/>
            <w:noWrap/>
            <w:tcMar>
              <w:top w:w="10" w:type="dxa"/>
              <w:left w:w="10" w:type="dxa"/>
              <w:right w:w="10" w:type="dxa"/>
            </w:tcMar>
            <w:vAlign w:val="center"/>
          </w:tcPr>
          <w:p w14:paraId="3965F41B"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enrichment score</w:t>
            </w:r>
          </w:p>
        </w:tc>
        <w:tc>
          <w:tcPr>
            <w:tcW w:w="614" w:type="dxa"/>
            <w:shd w:val="clear" w:color="auto" w:fill="auto"/>
            <w:noWrap/>
            <w:tcMar>
              <w:top w:w="10" w:type="dxa"/>
              <w:left w:w="10" w:type="dxa"/>
              <w:right w:w="10" w:type="dxa"/>
            </w:tcMar>
            <w:vAlign w:val="center"/>
          </w:tcPr>
          <w:p w14:paraId="175287ED"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direction</w:t>
            </w:r>
          </w:p>
        </w:tc>
        <w:tc>
          <w:tcPr>
            <w:tcW w:w="429" w:type="dxa"/>
            <w:shd w:val="clear" w:color="auto" w:fill="auto"/>
            <w:noWrap/>
            <w:tcMar>
              <w:top w:w="10" w:type="dxa"/>
              <w:left w:w="10" w:type="dxa"/>
              <w:right w:w="10" w:type="dxa"/>
            </w:tcMar>
            <w:vAlign w:val="center"/>
          </w:tcPr>
          <w:p w14:paraId="543559F3"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false discovery rate</w:t>
            </w:r>
          </w:p>
        </w:tc>
        <w:tc>
          <w:tcPr>
            <w:tcW w:w="458" w:type="dxa"/>
            <w:shd w:val="clear" w:color="auto" w:fill="auto"/>
            <w:noWrap/>
            <w:tcMar>
              <w:top w:w="10" w:type="dxa"/>
              <w:left w:w="10" w:type="dxa"/>
              <w:right w:w="10" w:type="dxa"/>
            </w:tcMar>
            <w:vAlign w:val="center"/>
          </w:tcPr>
          <w:p w14:paraId="1DC8AABA"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method</w:t>
            </w:r>
          </w:p>
        </w:tc>
        <w:tc>
          <w:tcPr>
            <w:tcW w:w="6063" w:type="dxa"/>
            <w:shd w:val="clear" w:color="auto" w:fill="auto"/>
            <w:noWrap/>
            <w:tcMar>
              <w:top w:w="10" w:type="dxa"/>
              <w:left w:w="10" w:type="dxa"/>
              <w:right w:w="10" w:type="dxa"/>
            </w:tcMar>
            <w:vAlign w:val="center"/>
          </w:tcPr>
          <w:p w14:paraId="364A672E"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(IDs)</w:t>
            </w:r>
          </w:p>
        </w:tc>
        <w:tc>
          <w:tcPr>
            <w:tcW w:w="3215" w:type="dxa"/>
            <w:shd w:val="clear" w:color="auto" w:fill="auto"/>
            <w:noWrap/>
            <w:tcMar>
              <w:top w:w="10" w:type="dxa"/>
              <w:left w:w="10" w:type="dxa"/>
              <w:right w:w="10" w:type="dxa"/>
            </w:tcMar>
            <w:vAlign w:val="center"/>
          </w:tcPr>
          <w:p w14:paraId="5F651FBC"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(labels)</w:t>
            </w:r>
          </w:p>
        </w:tc>
      </w:tr>
      <w:tr w:rsidR="008B2A81" w:rsidRPr="008B2A81" w14:paraId="6F1FC8BB" w14:textId="77777777">
        <w:trPr>
          <w:trHeight w:val="280"/>
        </w:trPr>
        <w:tc>
          <w:tcPr>
            <w:tcW w:w="342" w:type="dxa"/>
            <w:shd w:val="clear" w:color="auto" w:fill="auto"/>
            <w:noWrap/>
            <w:tcMar>
              <w:top w:w="10" w:type="dxa"/>
              <w:left w:w="10" w:type="dxa"/>
              <w:right w:w="10" w:type="dxa"/>
            </w:tcMar>
            <w:vAlign w:val="center"/>
          </w:tcPr>
          <w:p w14:paraId="3F1A15E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lastRenderedPageBreak/>
              <w:t>Cluster16</w:t>
            </w:r>
          </w:p>
        </w:tc>
        <w:tc>
          <w:tcPr>
            <w:tcW w:w="332" w:type="dxa"/>
            <w:shd w:val="clear" w:color="auto" w:fill="auto"/>
            <w:noWrap/>
            <w:tcMar>
              <w:top w:w="10" w:type="dxa"/>
              <w:left w:w="10" w:type="dxa"/>
              <w:right w:w="10" w:type="dxa"/>
            </w:tcMar>
            <w:vAlign w:val="center"/>
          </w:tcPr>
          <w:p w14:paraId="66C728C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CL:10246</w:t>
            </w:r>
          </w:p>
        </w:tc>
        <w:tc>
          <w:tcPr>
            <w:tcW w:w="932" w:type="dxa"/>
            <w:shd w:val="clear" w:color="auto" w:fill="auto"/>
            <w:noWrap/>
            <w:tcMar>
              <w:top w:w="10" w:type="dxa"/>
              <w:left w:w="10" w:type="dxa"/>
              <w:right w:w="10" w:type="dxa"/>
            </w:tcMar>
            <w:vAlign w:val="center"/>
          </w:tcPr>
          <w:p w14:paraId="0174C07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specific granule lumen, and azurophil granule lumen</w:t>
            </w:r>
          </w:p>
        </w:tc>
        <w:tc>
          <w:tcPr>
            <w:tcW w:w="282" w:type="dxa"/>
            <w:shd w:val="clear" w:color="auto" w:fill="auto"/>
            <w:noWrap/>
            <w:tcMar>
              <w:top w:w="10" w:type="dxa"/>
              <w:left w:w="10" w:type="dxa"/>
              <w:right w:w="10" w:type="dxa"/>
            </w:tcMar>
            <w:vAlign w:val="center"/>
          </w:tcPr>
          <w:p w14:paraId="7708BBC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w:t>
            </w:r>
          </w:p>
        </w:tc>
        <w:tc>
          <w:tcPr>
            <w:tcW w:w="313" w:type="dxa"/>
            <w:shd w:val="clear" w:color="auto" w:fill="auto"/>
            <w:noWrap/>
            <w:tcMar>
              <w:top w:w="10" w:type="dxa"/>
              <w:left w:w="10" w:type="dxa"/>
              <w:right w:w="10" w:type="dxa"/>
            </w:tcMar>
            <w:vAlign w:val="center"/>
          </w:tcPr>
          <w:p w14:paraId="251952C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4.08753</w:t>
            </w:r>
          </w:p>
        </w:tc>
        <w:tc>
          <w:tcPr>
            <w:tcW w:w="614" w:type="dxa"/>
            <w:shd w:val="clear" w:color="auto" w:fill="auto"/>
            <w:noWrap/>
            <w:tcMar>
              <w:top w:w="10" w:type="dxa"/>
              <w:left w:w="10" w:type="dxa"/>
              <w:right w:w="10" w:type="dxa"/>
            </w:tcMar>
            <w:vAlign w:val="center"/>
          </w:tcPr>
          <w:p w14:paraId="5789A79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6EEF2A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0.00022</w:t>
            </w:r>
          </w:p>
        </w:tc>
        <w:tc>
          <w:tcPr>
            <w:tcW w:w="458" w:type="dxa"/>
            <w:shd w:val="clear" w:color="auto" w:fill="auto"/>
            <w:noWrap/>
            <w:tcMar>
              <w:top w:w="10" w:type="dxa"/>
              <w:left w:w="10" w:type="dxa"/>
              <w:right w:w="10" w:type="dxa"/>
            </w:tcMar>
            <w:vAlign w:val="center"/>
          </w:tcPr>
          <w:p w14:paraId="27E06769"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6EBE01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ENSP00000053867,ENSP00000219022,ENSP00000221515,ENSP00000231751,ENSP00000236826,ENSP00000261267,ENSP00000296435,ENSP00000357123,ENSP00000357981,ENSP00000362108,ENSP00000381448</w:t>
            </w:r>
          </w:p>
        </w:tc>
        <w:tc>
          <w:tcPr>
            <w:tcW w:w="3215" w:type="dxa"/>
            <w:shd w:val="clear" w:color="auto" w:fill="auto"/>
            <w:noWrap/>
            <w:tcMar>
              <w:top w:w="10" w:type="dxa"/>
              <w:left w:w="10" w:type="dxa"/>
              <w:right w:w="10" w:type="dxa"/>
            </w:tcMar>
            <w:vAlign w:val="center"/>
          </w:tcPr>
          <w:p w14:paraId="0200ADF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CAMP,CST3,CTSS,GRN,LCN2,LTF,LYZ,MMP8,MNDA,OLFM4,RETN</w:t>
            </w:r>
          </w:p>
        </w:tc>
      </w:tr>
      <w:tr w:rsidR="008B2A81" w:rsidRPr="008B2A81" w14:paraId="359F8332" w14:textId="77777777">
        <w:trPr>
          <w:trHeight w:val="280"/>
        </w:trPr>
        <w:tc>
          <w:tcPr>
            <w:tcW w:w="342" w:type="dxa"/>
            <w:shd w:val="clear" w:color="auto" w:fill="auto"/>
            <w:noWrap/>
            <w:tcMar>
              <w:top w:w="10" w:type="dxa"/>
              <w:left w:w="10" w:type="dxa"/>
              <w:right w:w="10" w:type="dxa"/>
            </w:tcMar>
            <w:vAlign w:val="center"/>
          </w:tcPr>
          <w:p w14:paraId="3164978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7B15447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CL:14983</w:t>
            </w:r>
          </w:p>
        </w:tc>
        <w:tc>
          <w:tcPr>
            <w:tcW w:w="932" w:type="dxa"/>
            <w:shd w:val="clear" w:color="auto" w:fill="auto"/>
            <w:noWrap/>
            <w:tcMar>
              <w:top w:w="10" w:type="dxa"/>
              <w:left w:w="10" w:type="dxa"/>
              <w:right w:w="10" w:type="dxa"/>
            </w:tcMar>
            <w:vAlign w:val="center"/>
          </w:tcPr>
          <w:p w14:paraId="79EFAAA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Peptide chain elongation</w:t>
            </w:r>
          </w:p>
        </w:tc>
        <w:tc>
          <w:tcPr>
            <w:tcW w:w="282" w:type="dxa"/>
            <w:shd w:val="clear" w:color="auto" w:fill="auto"/>
            <w:noWrap/>
            <w:tcMar>
              <w:top w:w="10" w:type="dxa"/>
              <w:left w:w="10" w:type="dxa"/>
              <w:right w:w="10" w:type="dxa"/>
            </w:tcMar>
            <w:vAlign w:val="center"/>
          </w:tcPr>
          <w:p w14:paraId="7A7359A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32</w:t>
            </w:r>
          </w:p>
        </w:tc>
        <w:tc>
          <w:tcPr>
            <w:tcW w:w="313" w:type="dxa"/>
            <w:shd w:val="clear" w:color="auto" w:fill="auto"/>
            <w:noWrap/>
            <w:tcMar>
              <w:top w:w="10" w:type="dxa"/>
              <w:left w:w="10" w:type="dxa"/>
              <w:right w:w="10" w:type="dxa"/>
            </w:tcMar>
            <w:vAlign w:val="center"/>
          </w:tcPr>
          <w:p w14:paraId="36426A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6.21925</w:t>
            </w:r>
          </w:p>
        </w:tc>
        <w:tc>
          <w:tcPr>
            <w:tcW w:w="614" w:type="dxa"/>
            <w:shd w:val="clear" w:color="auto" w:fill="auto"/>
            <w:noWrap/>
            <w:tcMar>
              <w:top w:w="10" w:type="dxa"/>
              <w:left w:w="10" w:type="dxa"/>
              <w:right w:w="10" w:type="dxa"/>
            </w:tcMar>
            <w:vAlign w:val="center"/>
          </w:tcPr>
          <w:p w14:paraId="2D0BEBA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3D5CF1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0.00022</w:t>
            </w:r>
          </w:p>
        </w:tc>
        <w:tc>
          <w:tcPr>
            <w:tcW w:w="458" w:type="dxa"/>
            <w:shd w:val="clear" w:color="auto" w:fill="auto"/>
            <w:noWrap/>
            <w:tcMar>
              <w:top w:w="10" w:type="dxa"/>
              <w:left w:w="10" w:type="dxa"/>
              <w:right w:w="10" w:type="dxa"/>
            </w:tcMar>
            <w:vAlign w:val="center"/>
          </w:tcPr>
          <w:p w14:paraId="31A81CC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ks</w:t>
            </w:r>
            <w:proofErr w:type="spellEnd"/>
          </w:p>
        </w:tc>
        <w:tc>
          <w:tcPr>
            <w:tcW w:w="6063" w:type="dxa"/>
            <w:shd w:val="clear" w:color="auto" w:fill="auto"/>
            <w:noWrap/>
            <w:tcMar>
              <w:top w:w="10" w:type="dxa"/>
              <w:left w:w="10" w:type="dxa"/>
              <w:right w:w="10" w:type="dxa"/>
            </w:tcMar>
            <w:vAlign w:val="center"/>
          </w:tcPr>
          <w:p w14:paraId="1963C64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00000225430,ENSP00000230050,ENSP00000251453,ENSP00000272317,ENSP00000296674,ENSP00000307889,ENSP00000318646,ENSP00000322419,ENSP00000339095,ENSP00000345957,ENSP00000346001,ENSP00000346027,ENSP00000346050,ENSP00000348849,ENSP00000354739,ENSP00000355315,ENSP00000361076,ENSP00000362744,ENSP00000363018,ENSP00000363676,ENSP00000369757,ENSP00000375730,ENSP00000379506,ENSP00000379888,ENSP00000385958,ENSP00000389103,ENSP00000393241,ENSP00000400467,ENSP00000403172,ENSP00000404375,ENSP00000463784,ENSP00000472469</w:t>
            </w:r>
          </w:p>
        </w:tc>
        <w:tc>
          <w:tcPr>
            <w:tcW w:w="3215" w:type="dxa"/>
            <w:shd w:val="clear" w:color="auto" w:fill="auto"/>
            <w:noWrap/>
            <w:tcMar>
              <w:top w:w="10" w:type="dxa"/>
              <w:left w:w="10" w:type="dxa"/>
              <w:right w:w="10" w:type="dxa"/>
            </w:tcMar>
            <w:vAlign w:val="center"/>
          </w:tcPr>
          <w:p w14:paraId="23BA1AB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RPL10A,RPL11,RPL12,RPL13,RPL13A,RPL14,RPL19,RPL21,RPL23A,RPL26,RPL3,RPL36A,RPL39,RPL6,RPL7A,RPL9,RPLP2,RPS12,RPS14,RPS15A,RPS16,RPS18,RPS21,RPS23,RPS26,RPS27A,RPS28,RPS3A,RPS4X,RPS6,RPS7,RPS8</w:t>
            </w:r>
          </w:p>
        </w:tc>
      </w:tr>
      <w:tr w:rsidR="008B2A81" w:rsidRPr="008B2A81" w14:paraId="1EA9AAEA" w14:textId="77777777">
        <w:trPr>
          <w:trHeight w:val="280"/>
        </w:trPr>
        <w:tc>
          <w:tcPr>
            <w:tcW w:w="342" w:type="dxa"/>
            <w:shd w:val="clear" w:color="auto" w:fill="auto"/>
            <w:noWrap/>
            <w:tcMar>
              <w:top w:w="10" w:type="dxa"/>
              <w:left w:w="10" w:type="dxa"/>
              <w:right w:w="10" w:type="dxa"/>
            </w:tcMar>
            <w:vAlign w:val="center"/>
          </w:tcPr>
          <w:p w14:paraId="4378EF2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117B8AC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CL:10247</w:t>
            </w:r>
          </w:p>
        </w:tc>
        <w:tc>
          <w:tcPr>
            <w:tcW w:w="932" w:type="dxa"/>
            <w:shd w:val="clear" w:color="auto" w:fill="auto"/>
            <w:noWrap/>
            <w:tcMar>
              <w:top w:w="10" w:type="dxa"/>
              <w:left w:w="10" w:type="dxa"/>
              <w:right w:w="10" w:type="dxa"/>
            </w:tcMar>
            <w:vAlign w:val="center"/>
          </w:tcPr>
          <w:p w14:paraId="4B87C57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specific granule lumen, and Vitamin B6 metabolism</w:t>
            </w:r>
          </w:p>
        </w:tc>
        <w:tc>
          <w:tcPr>
            <w:tcW w:w="282" w:type="dxa"/>
            <w:shd w:val="clear" w:color="auto" w:fill="auto"/>
            <w:noWrap/>
            <w:tcMar>
              <w:top w:w="10" w:type="dxa"/>
              <w:left w:w="10" w:type="dxa"/>
              <w:right w:w="10" w:type="dxa"/>
            </w:tcMar>
            <w:vAlign w:val="center"/>
          </w:tcPr>
          <w:p w14:paraId="32AE4F0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641A844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4.76529</w:t>
            </w:r>
          </w:p>
        </w:tc>
        <w:tc>
          <w:tcPr>
            <w:tcW w:w="614" w:type="dxa"/>
            <w:shd w:val="clear" w:color="auto" w:fill="auto"/>
            <w:noWrap/>
            <w:tcMar>
              <w:top w:w="10" w:type="dxa"/>
              <w:left w:w="10" w:type="dxa"/>
              <w:right w:w="10" w:type="dxa"/>
            </w:tcMar>
            <w:vAlign w:val="center"/>
          </w:tcPr>
          <w:p w14:paraId="68507AB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281AFA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0.00037</w:t>
            </w:r>
          </w:p>
        </w:tc>
        <w:tc>
          <w:tcPr>
            <w:tcW w:w="458" w:type="dxa"/>
            <w:shd w:val="clear" w:color="auto" w:fill="auto"/>
            <w:noWrap/>
            <w:tcMar>
              <w:top w:w="10" w:type="dxa"/>
              <w:left w:w="10" w:type="dxa"/>
              <w:right w:w="10" w:type="dxa"/>
            </w:tcMar>
            <w:vAlign w:val="center"/>
          </w:tcPr>
          <w:p w14:paraId="743C7155"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DD4B7C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ENSP00000219022,ENSP00000231751,ENSP00000236826,ENSP00000261267,ENSP00000296435,ENSP00000357981,ENSP00000362108,ENSP00000381448</w:t>
            </w:r>
          </w:p>
        </w:tc>
        <w:tc>
          <w:tcPr>
            <w:tcW w:w="3215" w:type="dxa"/>
            <w:shd w:val="clear" w:color="auto" w:fill="auto"/>
            <w:noWrap/>
            <w:tcMar>
              <w:top w:w="10" w:type="dxa"/>
              <w:left w:w="10" w:type="dxa"/>
              <w:right w:w="10" w:type="dxa"/>
            </w:tcMar>
            <w:vAlign w:val="center"/>
          </w:tcPr>
          <w:p w14:paraId="749BF8E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CAMP,CST3,CTSS,LCN2,LTF,LYZ,MMP8,OLFM4</w:t>
            </w:r>
          </w:p>
        </w:tc>
      </w:tr>
      <w:tr w:rsidR="007B36EA" w:rsidRPr="008B2A81" w14:paraId="02437FF5" w14:textId="77777777">
        <w:trPr>
          <w:trHeight w:val="280"/>
        </w:trPr>
        <w:tc>
          <w:tcPr>
            <w:tcW w:w="342" w:type="dxa"/>
            <w:shd w:val="clear" w:color="auto" w:fill="auto"/>
            <w:noWrap/>
            <w:tcMar>
              <w:top w:w="10" w:type="dxa"/>
              <w:left w:w="10" w:type="dxa"/>
              <w:right w:w="10" w:type="dxa"/>
            </w:tcMar>
            <w:vAlign w:val="center"/>
          </w:tcPr>
          <w:p w14:paraId="6E0E8E9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3F8086C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CL:4615</w:t>
            </w:r>
          </w:p>
        </w:tc>
        <w:tc>
          <w:tcPr>
            <w:tcW w:w="932" w:type="dxa"/>
            <w:shd w:val="clear" w:color="auto" w:fill="auto"/>
            <w:noWrap/>
            <w:tcMar>
              <w:top w:w="10" w:type="dxa"/>
              <w:left w:w="10" w:type="dxa"/>
              <w:right w:w="10" w:type="dxa"/>
            </w:tcMar>
            <w:vAlign w:val="center"/>
          </w:tcPr>
          <w:p w14:paraId="40BE5C9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neutrophil aggregation, and Aquaporin 9</w:t>
            </w:r>
          </w:p>
        </w:tc>
        <w:tc>
          <w:tcPr>
            <w:tcW w:w="282" w:type="dxa"/>
            <w:shd w:val="clear" w:color="auto" w:fill="auto"/>
            <w:noWrap/>
            <w:tcMar>
              <w:top w:w="10" w:type="dxa"/>
              <w:left w:w="10" w:type="dxa"/>
              <w:right w:w="10" w:type="dxa"/>
            </w:tcMar>
            <w:vAlign w:val="center"/>
          </w:tcPr>
          <w:p w14:paraId="61F251A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w:t>
            </w:r>
          </w:p>
        </w:tc>
        <w:tc>
          <w:tcPr>
            <w:tcW w:w="313" w:type="dxa"/>
            <w:shd w:val="clear" w:color="auto" w:fill="auto"/>
            <w:noWrap/>
            <w:tcMar>
              <w:top w:w="10" w:type="dxa"/>
              <w:left w:w="10" w:type="dxa"/>
              <w:right w:w="10" w:type="dxa"/>
            </w:tcMar>
            <w:vAlign w:val="center"/>
          </w:tcPr>
          <w:p w14:paraId="2833AD9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7.48724</w:t>
            </w:r>
          </w:p>
        </w:tc>
        <w:tc>
          <w:tcPr>
            <w:tcW w:w="614" w:type="dxa"/>
            <w:shd w:val="clear" w:color="auto" w:fill="auto"/>
            <w:noWrap/>
            <w:tcMar>
              <w:top w:w="10" w:type="dxa"/>
              <w:left w:w="10" w:type="dxa"/>
              <w:right w:w="10" w:type="dxa"/>
            </w:tcMar>
            <w:vAlign w:val="center"/>
          </w:tcPr>
          <w:p w14:paraId="6196601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0F1A9C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0.00056</w:t>
            </w:r>
          </w:p>
        </w:tc>
        <w:tc>
          <w:tcPr>
            <w:tcW w:w="458" w:type="dxa"/>
            <w:shd w:val="clear" w:color="auto" w:fill="auto"/>
            <w:noWrap/>
            <w:tcMar>
              <w:top w:w="10" w:type="dxa"/>
              <w:left w:w="10" w:type="dxa"/>
              <w:right w:w="10" w:type="dxa"/>
            </w:tcMar>
            <w:vAlign w:val="center"/>
          </w:tcPr>
          <w:p w14:paraId="320AF316"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91C6AE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ENSP00000357722,ENSP00000357726,ENSP00000357727</w:t>
            </w:r>
          </w:p>
        </w:tc>
        <w:tc>
          <w:tcPr>
            <w:tcW w:w="3215" w:type="dxa"/>
            <w:shd w:val="clear" w:color="auto" w:fill="auto"/>
            <w:noWrap/>
            <w:tcMar>
              <w:top w:w="10" w:type="dxa"/>
              <w:left w:w="10" w:type="dxa"/>
              <w:right w:w="10" w:type="dxa"/>
            </w:tcMar>
            <w:vAlign w:val="center"/>
          </w:tcPr>
          <w:p w14:paraId="023D3C6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S100A12,S100A8,S100A9</w:t>
            </w:r>
          </w:p>
        </w:tc>
      </w:tr>
      <w:tr w:rsidR="007B36EA" w:rsidRPr="008B2A81" w14:paraId="5FD6AD24" w14:textId="77777777">
        <w:trPr>
          <w:trHeight w:val="280"/>
        </w:trPr>
        <w:tc>
          <w:tcPr>
            <w:tcW w:w="342" w:type="dxa"/>
            <w:shd w:val="clear" w:color="auto" w:fill="auto"/>
            <w:noWrap/>
            <w:tcMar>
              <w:top w:w="10" w:type="dxa"/>
              <w:left w:w="10" w:type="dxa"/>
              <w:right w:w="10" w:type="dxa"/>
            </w:tcMar>
            <w:vAlign w:val="center"/>
          </w:tcPr>
          <w:p w14:paraId="72909E7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311D12F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CL:4560</w:t>
            </w:r>
          </w:p>
        </w:tc>
        <w:tc>
          <w:tcPr>
            <w:tcW w:w="932" w:type="dxa"/>
            <w:shd w:val="clear" w:color="auto" w:fill="auto"/>
            <w:noWrap/>
            <w:tcMar>
              <w:top w:w="10" w:type="dxa"/>
              <w:left w:w="10" w:type="dxa"/>
              <w:right w:w="10" w:type="dxa"/>
            </w:tcMar>
            <w:vAlign w:val="center"/>
          </w:tcPr>
          <w:p w14:paraId="436EA11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immunoglobulin binding, and Immunoregulatory interactions between a Lymphoid and a non-Lymphoid cell</w:t>
            </w:r>
          </w:p>
        </w:tc>
        <w:tc>
          <w:tcPr>
            <w:tcW w:w="282" w:type="dxa"/>
            <w:shd w:val="clear" w:color="auto" w:fill="auto"/>
            <w:noWrap/>
            <w:tcMar>
              <w:top w:w="10" w:type="dxa"/>
              <w:left w:w="10" w:type="dxa"/>
              <w:right w:w="10" w:type="dxa"/>
            </w:tcMar>
            <w:vAlign w:val="center"/>
          </w:tcPr>
          <w:p w14:paraId="0626009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7AF24F0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5.6828</w:t>
            </w:r>
          </w:p>
        </w:tc>
        <w:tc>
          <w:tcPr>
            <w:tcW w:w="614" w:type="dxa"/>
            <w:shd w:val="clear" w:color="auto" w:fill="auto"/>
            <w:noWrap/>
            <w:tcMar>
              <w:top w:w="10" w:type="dxa"/>
              <w:left w:w="10" w:type="dxa"/>
              <w:right w:w="10" w:type="dxa"/>
            </w:tcMar>
            <w:vAlign w:val="center"/>
          </w:tcPr>
          <w:p w14:paraId="3CCF21D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1518AC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0.00081</w:t>
            </w:r>
          </w:p>
        </w:tc>
        <w:tc>
          <w:tcPr>
            <w:tcW w:w="458" w:type="dxa"/>
            <w:shd w:val="clear" w:color="auto" w:fill="auto"/>
            <w:noWrap/>
            <w:tcMar>
              <w:top w:w="10" w:type="dxa"/>
              <w:left w:w="10" w:type="dxa"/>
              <w:right w:w="10" w:type="dxa"/>
            </w:tcMar>
            <w:vAlign w:val="center"/>
          </w:tcPr>
          <w:p w14:paraId="60458FB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7A74BE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ENSP00000262629,ENSP00000289902,ENSP00000357722,ENSP00000357726,ENSP00000357727</w:t>
            </w:r>
          </w:p>
        </w:tc>
        <w:tc>
          <w:tcPr>
            <w:tcW w:w="3215" w:type="dxa"/>
            <w:shd w:val="clear" w:color="auto" w:fill="auto"/>
            <w:noWrap/>
            <w:tcMar>
              <w:top w:w="10" w:type="dxa"/>
              <w:left w:w="10" w:type="dxa"/>
              <w:right w:w="10" w:type="dxa"/>
            </w:tcMar>
            <w:vAlign w:val="center"/>
          </w:tcPr>
          <w:p w14:paraId="1817B06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FCER1G,S100A12,S100A8,S100A9,TYROBP</w:t>
            </w:r>
          </w:p>
        </w:tc>
      </w:tr>
      <w:tr w:rsidR="007B36EA" w:rsidRPr="008B2A81" w14:paraId="3D6A91F7" w14:textId="77777777">
        <w:trPr>
          <w:trHeight w:val="280"/>
        </w:trPr>
        <w:tc>
          <w:tcPr>
            <w:tcW w:w="342" w:type="dxa"/>
            <w:shd w:val="clear" w:color="auto" w:fill="auto"/>
            <w:noWrap/>
            <w:tcMar>
              <w:top w:w="10" w:type="dxa"/>
              <w:left w:w="10" w:type="dxa"/>
              <w:right w:w="10" w:type="dxa"/>
            </w:tcMar>
            <w:vAlign w:val="center"/>
          </w:tcPr>
          <w:p w14:paraId="49BD1C7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76FABC2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CL:4594</w:t>
            </w:r>
          </w:p>
        </w:tc>
        <w:tc>
          <w:tcPr>
            <w:tcW w:w="932" w:type="dxa"/>
            <w:shd w:val="clear" w:color="auto" w:fill="auto"/>
            <w:noWrap/>
            <w:tcMar>
              <w:top w:w="10" w:type="dxa"/>
              <w:left w:w="10" w:type="dxa"/>
              <w:right w:w="10" w:type="dxa"/>
            </w:tcMar>
            <w:vAlign w:val="center"/>
          </w:tcPr>
          <w:p w14:paraId="0C110EB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mixed, incl. lipoteichoic acid binding, and neutrophil aggregation</w:t>
            </w:r>
          </w:p>
        </w:tc>
        <w:tc>
          <w:tcPr>
            <w:tcW w:w="282" w:type="dxa"/>
            <w:shd w:val="clear" w:color="auto" w:fill="auto"/>
            <w:noWrap/>
            <w:tcMar>
              <w:top w:w="10" w:type="dxa"/>
              <w:left w:w="10" w:type="dxa"/>
              <w:right w:w="10" w:type="dxa"/>
            </w:tcMar>
            <w:vAlign w:val="center"/>
          </w:tcPr>
          <w:p w14:paraId="056E67B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w:t>
            </w:r>
          </w:p>
        </w:tc>
        <w:tc>
          <w:tcPr>
            <w:tcW w:w="313" w:type="dxa"/>
            <w:shd w:val="clear" w:color="auto" w:fill="auto"/>
            <w:noWrap/>
            <w:tcMar>
              <w:top w:w="10" w:type="dxa"/>
              <w:left w:w="10" w:type="dxa"/>
              <w:right w:w="10" w:type="dxa"/>
            </w:tcMar>
            <w:vAlign w:val="center"/>
          </w:tcPr>
          <w:p w14:paraId="778D73C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6.21442</w:t>
            </w:r>
          </w:p>
        </w:tc>
        <w:tc>
          <w:tcPr>
            <w:tcW w:w="614" w:type="dxa"/>
            <w:shd w:val="clear" w:color="auto" w:fill="auto"/>
            <w:noWrap/>
            <w:tcMar>
              <w:top w:w="10" w:type="dxa"/>
              <w:left w:w="10" w:type="dxa"/>
              <w:right w:w="10" w:type="dxa"/>
            </w:tcMar>
            <w:vAlign w:val="center"/>
          </w:tcPr>
          <w:p w14:paraId="08A072A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0E5AB81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0.0011</w:t>
            </w:r>
          </w:p>
        </w:tc>
        <w:tc>
          <w:tcPr>
            <w:tcW w:w="458" w:type="dxa"/>
            <w:shd w:val="clear" w:color="auto" w:fill="auto"/>
            <w:noWrap/>
            <w:tcMar>
              <w:top w:w="10" w:type="dxa"/>
              <w:left w:w="10" w:type="dxa"/>
              <w:right w:w="10" w:type="dxa"/>
            </w:tcMar>
            <w:vAlign w:val="center"/>
          </w:tcPr>
          <w:p w14:paraId="49556B9A"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D0DC89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ENSP00000262629,ENSP00000357722,ENSP00000357726,ENSP00000357727</w:t>
            </w:r>
          </w:p>
        </w:tc>
        <w:tc>
          <w:tcPr>
            <w:tcW w:w="3215" w:type="dxa"/>
            <w:shd w:val="clear" w:color="auto" w:fill="auto"/>
            <w:noWrap/>
            <w:tcMar>
              <w:top w:w="10" w:type="dxa"/>
              <w:left w:w="10" w:type="dxa"/>
              <w:right w:w="10" w:type="dxa"/>
            </w:tcMar>
            <w:vAlign w:val="center"/>
          </w:tcPr>
          <w:p w14:paraId="44D513E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S100A12,S100A8,S100A9,TYROBP</w:t>
            </w:r>
          </w:p>
        </w:tc>
      </w:tr>
      <w:tr w:rsidR="007B36EA" w:rsidRPr="008B2A81" w14:paraId="1AB39C7D" w14:textId="77777777">
        <w:trPr>
          <w:trHeight w:val="280"/>
        </w:trPr>
        <w:tc>
          <w:tcPr>
            <w:tcW w:w="342" w:type="dxa"/>
            <w:shd w:val="clear" w:color="auto" w:fill="auto"/>
            <w:noWrap/>
            <w:tcMar>
              <w:top w:w="10" w:type="dxa"/>
              <w:left w:w="10" w:type="dxa"/>
              <w:right w:w="10" w:type="dxa"/>
            </w:tcMar>
            <w:vAlign w:val="center"/>
          </w:tcPr>
          <w:p w14:paraId="3C6E77E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74FB14E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5F5E24B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39B3FDF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4922B30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6.73975</w:t>
            </w:r>
          </w:p>
        </w:tc>
        <w:tc>
          <w:tcPr>
            <w:tcW w:w="614" w:type="dxa"/>
            <w:shd w:val="clear" w:color="auto" w:fill="auto"/>
            <w:noWrap/>
            <w:tcMar>
              <w:top w:w="10" w:type="dxa"/>
              <w:left w:w="10" w:type="dxa"/>
              <w:right w:w="10" w:type="dxa"/>
            </w:tcMar>
            <w:vAlign w:val="center"/>
          </w:tcPr>
          <w:p w14:paraId="533A627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01E04A0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0.0027</w:t>
            </w:r>
          </w:p>
        </w:tc>
        <w:tc>
          <w:tcPr>
            <w:tcW w:w="458" w:type="dxa"/>
            <w:shd w:val="clear" w:color="auto" w:fill="auto"/>
            <w:noWrap/>
            <w:tcMar>
              <w:top w:w="10" w:type="dxa"/>
              <w:left w:w="10" w:type="dxa"/>
              <w:right w:w="10" w:type="dxa"/>
            </w:tcMar>
            <w:vAlign w:val="center"/>
          </w:tcPr>
          <w:p w14:paraId="1485678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CE1969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ENSP00000354554,ENSP00000354632,ENSP00000354687,ENSP00000354728,ENSP00000354813,ENSP00000354961,ENSP00000354982,ENSP00000355046</w:t>
            </w:r>
          </w:p>
        </w:tc>
        <w:tc>
          <w:tcPr>
            <w:tcW w:w="3215" w:type="dxa"/>
            <w:shd w:val="clear" w:color="auto" w:fill="auto"/>
            <w:noWrap/>
            <w:tcMar>
              <w:top w:w="10" w:type="dxa"/>
              <w:left w:w="10" w:type="dxa"/>
              <w:right w:w="10" w:type="dxa"/>
            </w:tcMar>
            <w:vAlign w:val="center"/>
          </w:tcPr>
          <w:p w14:paraId="555AE29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MT-ATP6,MT-CO3,MT-CYB,MT-ND1,MT-ND2,MT-ND4,MT-ND4L,MT-ND5</w:t>
            </w:r>
          </w:p>
        </w:tc>
      </w:tr>
      <w:tr w:rsidR="007B36EA" w:rsidRPr="008B2A81" w14:paraId="60B798DA" w14:textId="77777777">
        <w:trPr>
          <w:trHeight w:val="280"/>
        </w:trPr>
        <w:tc>
          <w:tcPr>
            <w:tcW w:w="342" w:type="dxa"/>
            <w:shd w:val="clear" w:color="auto" w:fill="auto"/>
            <w:noWrap/>
            <w:tcMar>
              <w:top w:w="10" w:type="dxa"/>
              <w:left w:w="10" w:type="dxa"/>
              <w:right w:w="10" w:type="dxa"/>
            </w:tcMar>
            <w:vAlign w:val="center"/>
          </w:tcPr>
          <w:p w14:paraId="778734E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Cluster16</w:t>
            </w:r>
          </w:p>
        </w:tc>
        <w:tc>
          <w:tcPr>
            <w:tcW w:w="332" w:type="dxa"/>
            <w:shd w:val="clear" w:color="auto" w:fill="auto"/>
            <w:noWrap/>
            <w:tcMar>
              <w:top w:w="10" w:type="dxa"/>
              <w:left w:w="10" w:type="dxa"/>
              <w:right w:w="10" w:type="dxa"/>
            </w:tcMar>
            <w:vAlign w:val="center"/>
          </w:tcPr>
          <w:p w14:paraId="1904BB4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CL:10251</w:t>
            </w:r>
          </w:p>
        </w:tc>
        <w:tc>
          <w:tcPr>
            <w:tcW w:w="932" w:type="dxa"/>
            <w:shd w:val="clear" w:color="auto" w:fill="auto"/>
            <w:noWrap/>
            <w:tcMar>
              <w:top w:w="10" w:type="dxa"/>
              <w:left w:w="10" w:type="dxa"/>
              <w:right w:w="10" w:type="dxa"/>
            </w:tcMar>
            <w:vAlign w:val="center"/>
          </w:tcPr>
          <w:p w14:paraId="6590C83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specific granule lumen</w:t>
            </w:r>
          </w:p>
        </w:tc>
        <w:tc>
          <w:tcPr>
            <w:tcW w:w="282" w:type="dxa"/>
            <w:shd w:val="clear" w:color="auto" w:fill="auto"/>
            <w:noWrap/>
            <w:tcMar>
              <w:top w:w="10" w:type="dxa"/>
              <w:left w:w="10" w:type="dxa"/>
              <w:right w:w="10" w:type="dxa"/>
            </w:tcMar>
            <w:vAlign w:val="center"/>
          </w:tcPr>
          <w:p w14:paraId="7E5EB04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119CEDF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4.01747</w:t>
            </w:r>
          </w:p>
        </w:tc>
        <w:tc>
          <w:tcPr>
            <w:tcW w:w="614" w:type="dxa"/>
            <w:shd w:val="clear" w:color="auto" w:fill="auto"/>
            <w:noWrap/>
            <w:tcMar>
              <w:top w:w="10" w:type="dxa"/>
              <w:left w:w="10" w:type="dxa"/>
              <w:right w:w="10" w:type="dxa"/>
            </w:tcMar>
            <w:vAlign w:val="center"/>
          </w:tcPr>
          <w:p w14:paraId="4C618DF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590454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0.0033</w:t>
            </w:r>
          </w:p>
        </w:tc>
        <w:tc>
          <w:tcPr>
            <w:tcW w:w="458" w:type="dxa"/>
            <w:shd w:val="clear" w:color="auto" w:fill="auto"/>
            <w:noWrap/>
            <w:tcMar>
              <w:top w:w="10" w:type="dxa"/>
              <w:left w:w="10" w:type="dxa"/>
              <w:right w:w="10" w:type="dxa"/>
            </w:tcMar>
            <w:vAlign w:val="center"/>
          </w:tcPr>
          <w:p w14:paraId="1ABD8025"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2E9C16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ENSP00000219022,ENSP00000231751,ENSP00000236826,ENSP00000261267,ENSP00000296435,ENSP00000357981,ENSP00000381448</w:t>
            </w:r>
          </w:p>
        </w:tc>
        <w:tc>
          <w:tcPr>
            <w:tcW w:w="3215" w:type="dxa"/>
            <w:shd w:val="clear" w:color="auto" w:fill="auto"/>
            <w:noWrap/>
            <w:tcMar>
              <w:top w:w="10" w:type="dxa"/>
              <w:left w:w="10" w:type="dxa"/>
              <w:right w:w="10" w:type="dxa"/>
            </w:tcMar>
            <w:vAlign w:val="center"/>
          </w:tcPr>
          <w:p w14:paraId="0CACEAC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CAMP,CST3,CTSS,LTF,LYZ,MMP8,OLFM4</w:t>
            </w:r>
          </w:p>
        </w:tc>
      </w:tr>
      <w:tr w:rsidR="007B36EA" w:rsidRPr="008B2A81" w14:paraId="534513F5" w14:textId="77777777">
        <w:trPr>
          <w:trHeight w:val="280"/>
        </w:trPr>
        <w:tc>
          <w:tcPr>
            <w:tcW w:w="342" w:type="dxa"/>
            <w:shd w:val="clear" w:color="auto" w:fill="auto"/>
            <w:noWrap/>
            <w:tcMar>
              <w:top w:w="10" w:type="dxa"/>
              <w:left w:w="10" w:type="dxa"/>
              <w:right w:w="10" w:type="dxa"/>
            </w:tcMar>
            <w:vAlign w:val="center"/>
          </w:tcPr>
          <w:p w14:paraId="7E6FC4C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20DBE69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2F2B38C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282D198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w:t>
            </w:r>
          </w:p>
        </w:tc>
        <w:tc>
          <w:tcPr>
            <w:tcW w:w="313" w:type="dxa"/>
            <w:shd w:val="clear" w:color="auto" w:fill="auto"/>
            <w:noWrap/>
            <w:tcMar>
              <w:top w:w="10" w:type="dxa"/>
              <w:left w:w="10" w:type="dxa"/>
              <w:right w:w="10" w:type="dxa"/>
            </w:tcMar>
            <w:vAlign w:val="center"/>
          </w:tcPr>
          <w:p w14:paraId="653952F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5.50081</w:t>
            </w:r>
          </w:p>
        </w:tc>
        <w:tc>
          <w:tcPr>
            <w:tcW w:w="614" w:type="dxa"/>
            <w:shd w:val="clear" w:color="auto" w:fill="auto"/>
            <w:noWrap/>
            <w:tcMar>
              <w:top w:w="10" w:type="dxa"/>
              <w:left w:w="10" w:type="dxa"/>
              <w:right w:w="10" w:type="dxa"/>
            </w:tcMar>
            <w:vAlign w:val="center"/>
          </w:tcPr>
          <w:p w14:paraId="632FCD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BFAF5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5.60E-07</w:t>
            </w:r>
          </w:p>
        </w:tc>
        <w:tc>
          <w:tcPr>
            <w:tcW w:w="458" w:type="dxa"/>
            <w:shd w:val="clear" w:color="auto" w:fill="auto"/>
            <w:noWrap/>
            <w:tcMar>
              <w:top w:w="10" w:type="dxa"/>
              <w:left w:w="10" w:type="dxa"/>
              <w:right w:w="10" w:type="dxa"/>
            </w:tcMar>
            <w:vAlign w:val="center"/>
          </w:tcPr>
          <w:p w14:paraId="25A54C22"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166746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ENSP00000245414,ENSP00000342513,ENSP00000354822,ENSP00000359787,ENSP00000360883,ENSP00000368699,ENSP00000380697,ENSP00000381601,ENSP00000382707,ENSP00000386187,ENSP00000483430</w:t>
            </w:r>
          </w:p>
        </w:tc>
        <w:tc>
          <w:tcPr>
            <w:tcW w:w="3215" w:type="dxa"/>
            <w:shd w:val="clear" w:color="auto" w:fill="auto"/>
            <w:noWrap/>
            <w:tcMar>
              <w:top w:w="10" w:type="dxa"/>
              <w:left w:w="10" w:type="dxa"/>
              <w:right w:w="10" w:type="dxa"/>
            </w:tcMar>
            <w:vAlign w:val="center"/>
          </w:tcPr>
          <w:p w14:paraId="628CEBF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IFI27,IFI44L,IFI6,IFIT3,IFITM1,IFITM3,IRF1,IRF7,ISG15,MX1,XAF1</w:t>
            </w:r>
          </w:p>
        </w:tc>
      </w:tr>
      <w:tr w:rsidR="007B36EA" w:rsidRPr="008B2A81" w14:paraId="049CA07F" w14:textId="77777777">
        <w:trPr>
          <w:trHeight w:val="280"/>
        </w:trPr>
        <w:tc>
          <w:tcPr>
            <w:tcW w:w="342" w:type="dxa"/>
            <w:shd w:val="clear" w:color="auto" w:fill="auto"/>
            <w:noWrap/>
            <w:tcMar>
              <w:top w:w="10" w:type="dxa"/>
              <w:left w:w="10" w:type="dxa"/>
              <w:right w:w="10" w:type="dxa"/>
            </w:tcMar>
            <w:vAlign w:val="center"/>
          </w:tcPr>
          <w:p w14:paraId="1C1B84C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66C2B4C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569DAC8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79F185E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41AA98E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6.19195</w:t>
            </w:r>
          </w:p>
        </w:tc>
        <w:tc>
          <w:tcPr>
            <w:tcW w:w="614" w:type="dxa"/>
            <w:shd w:val="clear" w:color="auto" w:fill="auto"/>
            <w:noWrap/>
            <w:tcMar>
              <w:top w:w="10" w:type="dxa"/>
              <w:left w:w="10" w:type="dxa"/>
              <w:right w:w="10" w:type="dxa"/>
            </w:tcMar>
            <w:vAlign w:val="center"/>
          </w:tcPr>
          <w:p w14:paraId="48B7BEC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4C1F170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1.12E-06</w:t>
            </w:r>
          </w:p>
        </w:tc>
        <w:tc>
          <w:tcPr>
            <w:tcW w:w="458" w:type="dxa"/>
            <w:shd w:val="clear" w:color="auto" w:fill="auto"/>
            <w:noWrap/>
            <w:tcMar>
              <w:top w:w="10" w:type="dxa"/>
              <w:left w:w="10" w:type="dxa"/>
              <w:right w:w="10" w:type="dxa"/>
            </w:tcMar>
            <w:vAlign w:val="center"/>
          </w:tcPr>
          <w:p w14:paraId="5FC485D2"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14EAE4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ENSP00000342513,ENSP00000354822,ENSP00000360883,ENSP00000380697,ENSP00000381601,ENSP00000382707,ENSP00000386187,ENSP00000483430</w:t>
            </w:r>
          </w:p>
        </w:tc>
        <w:tc>
          <w:tcPr>
            <w:tcW w:w="3215" w:type="dxa"/>
            <w:shd w:val="clear" w:color="auto" w:fill="auto"/>
            <w:noWrap/>
            <w:tcMar>
              <w:top w:w="10" w:type="dxa"/>
              <w:left w:w="10" w:type="dxa"/>
              <w:right w:w="10" w:type="dxa"/>
            </w:tcMar>
            <w:vAlign w:val="center"/>
          </w:tcPr>
          <w:p w14:paraId="1281476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IFI27,IFI6,IFIT3,IFITM1,IFITM3,IRF7,MX1,XAF1</w:t>
            </w:r>
          </w:p>
        </w:tc>
      </w:tr>
      <w:tr w:rsidR="007B36EA" w:rsidRPr="008B2A81" w14:paraId="3683C69E" w14:textId="77777777">
        <w:trPr>
          <w:trHeight w:val="280"/>
        </w:trPr>
        <w:tc>
          <w:tcPr>
            <w:tcW w:w="342" w:type="dxa"/>
            <w:shd w:val="clear" w:color="auto" w:fill="auto"/>
            <w:noWrap/>
            <w:tcMar>
              <w:top w:w="10" w:type="dxa"/>
              <w:left w:w="10" w:type="dxa"/>
              <w:right w:w="10" w:type="dxa"/>
            </w:tcMar>
            <w:vAlign w:val="center"/>
          </w:tcPr>
          <w:p w14:paraId="07C5E1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4D671D9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CL:4668</w:t>
            </w:r>
          </w:p>
        </w:tc>
        <w:tc>
          <w:tcPr>
            <w:tcW w:w="932" w:type="dxa"/>
            <w:shd w:val="clear" w:color="auto" w:fill="auto"/>
            <w:noWrap/>
            <w:tcMar>
              <w:top w:w="10" w:type="dxa"/>
              <w:left w:w="10" w:type="dxa"/>
              <w:right w:w="10" w:type="dxa"/>
            </w:tcMar>
            <w:vAlign w:val="center"/>
          </w:tcPr>
          <w:p w14:paraId="07E8279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70449D7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135A63A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5.39779</w:t>
            </w:r>
          </w:p>
        </w:tc>
        <w:tc>
          <w:tcPr>
            <w:tcW w:w="614" w:type="dxa"/>
            <w:shd w:val="clear" w:color="auto" w:fill="auto"/>
            <w:noWrap/>
            <w:tcMar>
              <w:top w:w="10" w:type="dxa"/>
              <w:left w:w="10" w:type="dxa"/>
              <w:right w:w="10" w:type="dxa"/>
            </w:tcMar>
            <w:vAlign w:val="center"/>
          </w:tcPr>
          <w:p w14:paraId="0DADF42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57B767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2.61E-06</w:t>
            </w:r>
          </w:p>
        </w:tc>
        <w:tc>
          <w:tcPr>
            <w:tcW w:w="458" w:type="dxa"/>
            <w:shd w:val="clear" w:color="auto" w:fill="auto"/>
            <w:noWrap/>
            <w:tcMar>
              <w:top w:w="10" w:type="dxa"/>
              <w:left w:w="10" w:type="dxa"/>
              <w:right w:w="10" w:type="dxa"/>
            </w:tcMar>
            <w:vAlign w:val="center"/>
          </w:tcPr>
          <w:p w14:paraId="4C7DBE2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0EF5AE9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ENSP00000245414,ENSP00000342513,ENSP00000354822,ENSP00000360883,ENSP00000380697,ENSP00000381601,ENSP00000382707,ENSP00000386187,ENSP00000483430</w:t>
            </w:r>
          </w:p>
        </w:tc>
        <w:tc>
          <w:tcPr>
            <w:tcW w:w="3215" w:type="dxa"/>
            <w:shd w:val="clear" w:color="auto" w:fill="auto"/>
            <w:noWrap/>
            <w:tcMar>
              <w:top w:w="10" w:type="dxa"/>
              <w:left w:w="10" w:type="dxa"/>
              <w:right w:w="10" w:type="dxa"/>
            </w:tcMar>
            <w:vAlign w:val="center"/>
          </w:tcPr>
          <w:p w14:paraId="0237ECC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IFI27,IFI6,IFIT3,IFITM1,IFITM3,IRF1,IRF7,MX1,XAF1</w:t>
            </w:r>
          </w:p>
        </w:tc>
      </w:tr>
      <w:tr w:rsidR="007B36EA" w:rsidRPr="008B2A81" w14:paraId="66AD2F16" w14:textId="77777777">
        <w:trPr>
          <w:trHeight w:val="280"/>
        </w:trPr>
        <w:tc>
          <w:tcPr>
            <w:tcW w:w="342" w:type="dxa"/>
            <w:shd w:val="clear" w:color="auto" w:fill="auto"/>
            <w:noWrap/>
            <w:tcMar>
              <w:top w:w="10" w:type="dxa"/>
              <w:left w:w="10" w:type="dxa"/>
              <w:right w:w="10" w:type="dxa"/>
            </w:tcMar>
            <w:vAlign w:val="center"/>
          </w:tcPr>
          <w:p w14:paraId="78676EF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331818B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3E785C5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2A7AB91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10</w:t>
            </w:r>
          </w:p>
        </w:tc>
        <w:tc>
          <w:tcPr>
            <w:tcW w:w="313" w:type="dxa"/>
            <w:shd w:val="clear" w:color="auto" w:fill="auto"/>
            <w:noWrap/>
            <w:tcMar>
              <w:top w:w="10" w:type="dxa"/>
              <w:left w:w="10" w:type="dxa"/>
              <w:right w:w="10" w:type="dxa"/>
            </w:tcMar>
            <w:vAlign w:val="center"/>
          </w:tcPr>
          <w:p w14:paraId="411A7DA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6.46419</w:t>
            </w:r>
          </w:p>
        </w:tc>
        <w:tc>
          <w:tcPr>
            <w:tcW w:w="614" w:type="dxa"/>
            <w:shd w:val="clear" w:color="auto" w:fill="auto"/>
            <w:noWrap/>
            <w:tcMar>
              <w:top w:w="10" w:type="dxa"/>
              <w:left w:w="10" w:type="dxa"/>
              <w:right w:w="10" w:type="dxa"/>
            </w:tcMar>
            <w:vAlign w:val="center"/>
          </w:tcPr>
          <w:p w14:paraId="3052ECD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785411D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8.68E-06</w:t>
            </w:r>
          </w:p>
        </w:tc>
        <w:tc>
          <w:tcPr>
            <w:tcW w:w="458" w:type="dxa"/>
            <w:shd w:val="clear" w:color="auto" w:fill="auto"/>
            <w:noWrap/>
            <w:tcMar>
              <w:top w:w="10" w:type="dxa"/>
              <w:left w:w="10" w:type="dxa"/>
              <w:right w:w="10" w:type="dxa"/>
            </w:tcMar>
            <w:vAlign w:val="center"/>
          </w:tcPr>
          <w:p w14:paraId="4C3E9332"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7A1B05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ENSP00000354499,ENSP00000354554,ENSP00000354632,ENSP00000354687,ENSP00000354728,ENSP00000354813,ENSP00000354876,ENSP00000354961,ENSP00000354982,ENSP00000355206</w:t>
            </w:r>
          </w:p>
        </w:tc>
        <w:tc>
          <w:tcPr>
            <w:tcW w:w="3215" w:type="dxa"/>
            <w:shd w:val="clear" w:color="auto" w:fill="auto"/>
            <w:noWrap/>
            <w:tcMar>
              <w:top w:w="10" w:type="dxa"/>
              <w:left w:w="10" w:type="dxa"/>
              <w:right w:w="10" w:type="dxa"/>
            </w:tcMar>
            <w:vAlign w:val="center"/>
          </w:tcPr>
          <w:p w14:paraId="30F5F46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MT-ATP6,MT-CO1,MT-CO2,MT-CO3,MT-CYB,MT-ND1,MT-ND3,MT-ND4,MT-ND4L,MT-ND5</w:t>
            </w:r>
          </w:p>
        </w:tc>
      </w:tr>
      <w:tr w:rsidR="007B36EA" w:rsidRPr="008B2A81" w14:paraId="65ED9E8D" w14:textId="77777777">
        <w:trPr>
          <w:trHeight w:val="280"/>
        </w:trPr>
        <w:tc>
          <w:tcPr>
            <w:tcW w:w="342" w:type="dxa"/>
            <w:shd w:val="clear" w:color="auto" w:fill="auto"/>
            <w:noWrap/>
            <w:tcMar>
              <w:top w:w="10" w:type="dxa"/>
              <w:left w:w="10" w:type="dxa"/>
              <w:right w:w="10" w:type="dxa"/>
            </w:tcMar>
            <w:vAlign w:val="center"/>
          </w:tcPr>
          <w:p w14:paraId="1CF456E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64B5C13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CL:4662</w:t>
            </w:r>
          </w:p>
        </w:tc>
        <w:tc>
          <w:tcPr>
            <w:tcW w:w="932" w:type="dxa"/>
            <w:shd w:val="clear" w:color="auto" w:fill="auto"/>
            <w:noWrap/>
            <w:tcMar>
              <w:top w:w="10" w:type="dxa"/>
              <w:left w:w="10" w:type="dxa"/>
              <w:right w:w="10" w:type="dxa"/>
            </w:tcMar>
            <w:vAlign w:val="center"/>
          </w:tcPr>
          <w:p w14:paraId="2BC14B4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Interferon-induced protein 44 family</w:t>
            </w:r>
          </w:p>
        </w:tc>
        <w:tc>
          <w:tcPr>
            <w:tcW w:w="282" w:type="dxa"/>
            <w:shd w:val="clear" w:color="auto" w:fill="auto"/>
            <w:noWrap/>
            <w:tcMar>
              <w:top w:w="10" w:type="dxa"/>
              <w:left w:w="10" w:type="dxa"/>
              <w:right w:w="10" w:type="dxa"/>
            </w:tcMar>
            <w:vAlign w:val="center"/>
          </w:tcPr>
          <w:p w14:paraId="3171611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65A5C28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5.62312</w:t>
            </w:r>
          </w:p>
        </w:tc>
        <w:tc>
          <w:tcPr>
            <w:tcW w:w="614" w:type="dxa"/>
            <w:shd w:val="clear" w:color="auto" w:fill="auto"/>
            <w:noWrap/>
            <w:tcMar>
              <w:top w:w="10" w:type="dxa"/>
              <w:left w:w="10" w:type="dxa"/>
              <w:right w:w="10" w:type="dxa"/>
            </w:tcMar>
            <w:vAlign w:val="center"/>
          </w:tcPr>
          <w:p w14:paraId="2325CBA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C03A2F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6.50E-06</w:t>
            </w:r>
          </w:p>
        </w:tc>
        <w:tc>
          <w:tcPr>
            <w:tcW w:w="458" w:type="dxa"/>
            <w:shd w:val="clear" w:color="auto" w:fill="auto"/>
            <w:noWrap/>
            <w:tcMar>
              <w:top w:w="10" w:type="dxa"/>
              <w:left w:w="10" w:type="dxa"/>
              <w:right w:w="10" w:type="dxa"/>
            </w:tcMar>
            <w:vAlign w:val="center"/>
          </w:tcPr>
          <w:p w14:paraId="3290700B"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A272F6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ENSP00000318982,ENSP00000354822,ENSP00000359787,ENSP00000368699,ENSP00000380697,ENSP00000382707,ENSP00000386187,ENSP00000483430</w:t>
            </w:r>
          </w:p>
        </w:tc>
        <w:tc>
          <w:tcPr>
            <w:tcW w:w="3215" w:type="dxa"/>
            <w:shd w:val="clear" w:color="auto" w:fill="auto"/>
            <w:noWrap/>
            <w:tcMar>
              <w:top w:w="10" w:type="dxa"/>
              <w:left w:w="10" w:type="dxa"/>
              <w:right w:w="10" w:type="dxa"/>
            </w:tcMar>
            <w:vAlign w:val="center"/>
          </w:tcPr>
          <w:p w14:paraId="7C51B73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EPSTI1,IFI27,IFI44L,IFITM1,IFITM3,IRF7,ISG15,XAF1</w:t>
            </w:r>
          </w:p>
        </w:tc>
      </w:tr>
      <w:tr w:rsidR="007B36EA" w:rsidRPr="008B2A81" w14:paraId="0A9EF13B" w14:textId="77777777">
        <w:trPr>
          <w:trHeight w:val="280"/>
        </w:trPr>
        <w:tc>
          <w:tcPr>
            <w:tcW w:w="342" w:type="dxa"/>
            <w:shd w:val="clear" w:color="auto" w:fill="auto"/>
            <w:noWrap/>
            <w:tcMar>
              <w:top w:w="10" w:type="dxa"/>
              <w:left w:w="10" w:type="dxa"/>
              <w:right w:w="10" w:type="dxa"/>
            </w:tcMar>
            <w:vAlign w:val="center"/>
          </w:tcPr>
          <w:p w14:paraId="67E879A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5C8F4A1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00193E9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6382636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1C2CEDC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5.79217</w:t>
            </w:r>
          </w:p>
        </w:tc>
        <w:tc>
          <w:tcPr>
            <w:tcW w:w="614" w:type="dxa"/>
            <w:shd w:val="clear" w:color="auto" w:fill="auto"/>
            <w:noWrap/>
            <w:tcMar>
              <w:top w:w="10" w:type="dxa"/>
              <w:left w:w="10" w:type="dxa"/>
              <w:right w:w="10" w:type="dxa"/>
            </w:tcMar>
            <w:vAlign w:val="center"/>
          </w:tcPr>
          <w:p w14:paraId="02AB57C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0252DDF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9.25E-06</w:t>
            </w:r>
          </w:p>
        </w:tc>
        <w:tc>
          <w:tcPr>
            <w:tcW w:w="458" w:type="dxa"/>
            <w:shd w:val="clear" w:color="auto" w:fill="auto"/>
            <w:noWrap/>
            <w:tcMar>
              <w:top w:w="10" w:type="dxa"/>
              <w:left w:w="10" w:type="dxa"/>
              <w:right w:w="10" w:type="dxa"/>
            </w:tcMar>
            <w:vAlign w:val="center"/>
          </w:tcPr>
          <w:p w14:paraId="4018EA99"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6ECD91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ENSP00000354822,ENSP00000359787,ENSP00000368699,ENSP00000380697,ENSP00000382707,ENSP00000386187,ENSP00000483430</w:t>
            </w:r>
          </w:p>
        </w:tc>
        <w:tc>
          <w:tcPr>
            <w:tcW w:w="3215" w:type="dxa"/>
            <w:shd w:val="clear" w:color="auto" w:fill="auto"/>
            <w:noWrap/>
            <w:tcMar>
              <w:top w:w="10" w:type="dxa"/>
              <w:left w:w="10" w:type="dxa"/>
              <w:right w:w="10" w:type="dxa"/>
            </w:tcMar>
            <w:vAlign w:val="center"/>
          </w:tcPr>
          <w:p w14:paraId="17509C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IFI27,IFI44L,IFITM1,IFITM3,IRF7,ISG15,XAF1</w:t>
            </w:r>
          </w:p>
        </w:tc>
      </w:tr>
      <w:tr w:rsidR="007B36EA" w:rsidRPr="008B2A81" w14:paraId="092E0799" w14:textId="77777777">
        <w:trPr>
          <w:trHeight w:val="280"/>
        </w:trPr>
        <w:tc>
          <w:tcPr>
            <w:tcW w:w="342" w:type="dxa"/>
            <w:shd w:val="clear" w:color="auto" w:fill="auto"/>
            <w:noWrap/>
            <w:tcMar>
              <w:top w:w="10" w:type="dxa"/>
              <w:left w:w="10" w:type="dxa"/>
              <w:right w:w="10" w:type="dxa"/>
            </w:tcMar>
            <w:vAlign w:val="center"/>
          </w:tcPr>
          <w:p w14:paraId="0E990C3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2076AB7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CL:22327</w:t>
            </w:r>
          </w:p>
        </w:tc>
        <w:tc>
          <w:tcPr>
            <w:tcW w:w="932" w:type="dxa"/>
            <w:shd w:val="clear" w:color="auto" w:fill="auto"/>
            <w:noWrap/>
            <w:tcMar>
              <w:top w:w="10" w:type="dxa"/>
              <w:left w:w="10" w:type="dxa"/>
              <w:right w:w="10" w:type="dxa"/>
            </w:tcMar>
            <w:vAlign w:val="center"/>
          </w:tcPr>
          <w:p w14:paraId="039DD0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Oxidative phosphorylation</w:t>
            </w:r>
          </w:p>
        </w:tc>
        <w:tc>
          <w:tcPr>
            <w:tcW w:w="282" w:type="dxa"/>
            <w:shd w:val="clear" w:color="auto" w:fill="auto"/>
            <w:noWrap/>
            <w:tcMar>
              <w:top w:w="10" w:type="dxa"/>
              <w:left w:w="10" w:type="dxa"/>
              <w:right w:w="10" w:type="dxa"/>
            </w:tcMar>
            <w:vAlign w:val="center"/>
          </w:tcPr>
          <w:p w14:paraId="5862DB8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w:t>
            </w:r>
          </w:p>
        </w:tc>
        <w:tc>
          <w:tcPr>
            <w:tcW w:w="313" w:type="dxa"/>
            <w:shd w:val="clear" w:color="auto" w:fill="auto"/>
            <w:noWrap/>
            <w:tcMar>
              <w:top w:w="10" w:type="dxa"/>
              <w:left w:w="10" w:type="dxa"/>
              <w:right w:w="10" w:type="dxa"/>
            </w:tcMar>
            <w:vAlign w:val="center"/>
          </w:tcPr>
          <w:p w14:paraId="638C555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6.12333</w:t>
            </w:r>
          </w:p>
        </w:tc>
        <w:tc>
          <w:tcPr>
            <w:tcW w:w="614" w:type="dxa"/>
            <w:shd w:val="clear" w:color="auto" w:fill="auto"/>
            <w:noWrap/>
            <w:tcMar>
              <w:top w:w="10" w:type="dxa"/>
              <w:left w:w="10" w:type="dxa"/>
              <w:right w:w="10" w:type="dxa"/>
            </w:tcMar>
            <w:vAlign w:val="center"/>
          </w:tcPr>
          <w:p w14:paraId="19B36E4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139B95E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1.34E-05</w:t>
            </w:r>
          </w:p>
        </w:tc>
        <w:tc>
          <w:tcPr>
            <w:tcW w:w="458" w:type="dxa"/>
            <w:shd w:val="clear" w:color="auto" w:fill="auto"/>
            <w:noWrap/>
            <w:tcMar>
              <w:top w:w="10" w:type="dxa"/>
              <w:left w:w="10" w:type="dxa"/>
              <w:right w:w="10" w:type="dxa"/>
            </w:tcMar>
            <w:vAlign w:val="center"/>
          </w:tcPr>
          <w:p w14:paraId="52D2AA84"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6E45D7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ENSP00000354499,ENSP00000354554,ENSP00000354632,ENSP00000354687,ENSP00000354728,ENSP00000354813,ENSP00000354876,ENSP00000354961,ENSP00000354982,ENSP00000355206,ENSP00000355265</w:t>
            </w:r>
          </w:p>
        </w:tc>
        <w:tc>
          <w:tcPr>
            <w:tcW w:w="3215" w:type="dxa"/>
            <w:shd w:val="clear" w:color="auto" w:fill="auto"/>
            <w:noWrap/>
            <w:tcMar>
              <w:top w:w="10" w:type="dxa"/>
              <w:left w:w="10" w:type="dxa"/>
              <w:right w:w="10" w:type="dxa"/>
            </w:tcMar>
            <w:vAlign w:val="center"/>
          </w:tcPr>
          <w:p w14:paraId="31E3BF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MT-ATP6,MT-ATP8,MT-CO1,MT-CO2,MT-CO3,MT-CYB,MT-ND1,MT-ND3,MT-ND4,MT-ND4L,MT-ND5</w:t>
            </w:r>
          </w:p>
        </w:tc>
      </w:tr>
      <w:tr w:rsidR="007B36EA" w:rsidRPr="008B2A81" w14:paraId="4212351D" w14:textId="77777777">
        <w:trPr>
          <w:trHeight w:val="280"/>
        </w:trPr>
        <w:tc>
          <w:tcPr>
            <w:tcW w:w="342" w:type="dxa"/>
            <w:shd w:val="clear" w:color="auto" w:fill="auto"/>
            <w:noWrap/>
            <w:tcMar>
              <w:top w:w="10" w:type="dxa"/>
              <w:left w:w="10" w:type="dxa"/>
              <w:right w:w="10" w:type="dxa"/>
            </w:tcMar>
            <w:vAlign w:val="center"/>
          </w:tcPr>
          <w:p w14:paraId="45E6354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2B969D3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4C1A183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201F58D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6D9FCA5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7.83161</w:t>
            </w:r>
          </w:p>
        </w:tc>
        <w:tc>
          <w:tcPr>
            <w:tcW w:w="614" w:type="dxa"/>
            <w:shd w:val="clear" w:color="auto" w:fill="auto"/>
            <w:noWrap/>
            <w:tcMar>
              <w:top w:w="10" w:type="dxa"/>
              <w:left w:w="10" w:type="dxa"/>
              <w:right w:w="10" w:type="dxa"/>
            </w:tcMar>
            <w:vAlign w:val="center"/>
          </w:tcPr>
          <w:p w14:paraId="2621E86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DDCD8C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2.27E-05</w:t>
            </w:r>
          </w:p>
        </w:tc>
        <w:tc>
          <w:tcPr>
            <w:tcW w:w="458" w:type="dxa"/>
            <w:shd w:val="clear" w:color="auto" w:fill="auto"/>
            <w:noWrap/>
            <w:tcMar>
              <w:top w:w="10" w:type="dxa"/>
              <w:left w:w="10" w:type="dxa"/>
              <w:right w:w="10" w:type="dxa"/>
            </w:tcMar>
            <w:vAlign w:val="center"/>
          </w:tcPr>
          <w:p w14:paraId="1C75610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E18F4E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ENSP00000354822,ENSP00000359787,ENSP00000360883,ENSP00000368699,ENSP00000380697,ENSP00000381601,ENSP00000386187</w:t>
            </w:r>
          </w:p>
        </w:tc>
        <w:tc>
          <w:tcPr>
            <w:tcW w:w="3215" w:type="dxa"/>
            <w:shd w:val="clear" w:color="auto" w:fill="auto"/>
            <w:noWrap/>
            <w:tcMar>
              <w:top w:w="10" w:type="dxa"/>
              <w:left w:w="10" w:type="dxa"/>
              <w:right w:w="10" w:type="dxa"/>
            </w:tcMar>
            <w:vAlign w:val="center"/>
          </w:tcPr>
          <w:p w14:paraId="7E774EA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IFI44L,IFIT3,IFITM1,IRF7,ISG15,MX1,XAF1</w:t>
            </w:r>
          </w:p>
        </w:tc>
      </w:tr>
      <w:tr w:rsidR="007B36EA" w:rsidRPr="008B2A81" w14:paraId="6AE0D58C" w14:textId="77777777">
        <w:trPr>
          <w:trHeight w:val="280"/>
        </w:trPr>
        <w:tc>
          <w:tcPr>
            <w:tcW w:w="342" w:type="dxa"/>
            <w:shd w:val="clear" w:color="auto" w:fill="auto"/>
            <w:noWrap/>
            <w:tcMar>
              <w:top w:w="10" w:type="dxa"/>
              <w:left w:w="10" w:type="dxa"/>
              <w:right w:w="10" w:type="dxa"/>
            </w:tcMar>
            <w:vAlign w:val="center"/>
          </w:tcPr>
          <w:p w14:paraId="4F8C738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5A38BB4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CL:22502</w:t>
            </w:r>
          </w:p>
        </w:tc>
        <w:tc>
          <w:tcPr>
            <w:tcW w:w="932" w:type="dxa"/>
            <w:shd w:val="clear" w:color="auto" w:fill="auto"/>
            <w:noWrap/>
            <w:tcMar>
              <w:top w:w="10" w:type="dxa"/>
              <w:left w:w="10" w:type="dxa"/>
              <w:right w:w="10" w:type="dxa"/>
            </w:tcMar>
            <w:vAlign w:val="center"/>
          </w:tcPr>
          <w:p w14:paraId="4D75D70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Leber</w:t>
            </w:r>
            <w:proofErr w:type="spellEnd"/>
            <w:r w:rsidRPr="008B2A81">
              <w:rPr>
                <w:rFonts w:eastAsia="宋体"/>
                <w:sz w:val="10"/>
                <w:szCs w:val="10"/>
                <w:lang w:eastAsia="zh-CN" w:bidi="ar"/>
              </w:rPr>
              <w:t xml:space="preserve"> hereditary optic neuropathy</w:t>
            </w:r>
          </w:p>
        </w:tc>
        <w:tc>
          <w:tcPr>
            <w:tcW w:w="282" w:type="dxa"/>
            <w:shd w:val="clear" w:color="auto" w:fill="auto"/>
            <w:noWrap/>
            <w:tcMar>
              <w:top w:w="10" w:type="dxa"/>
              <w:left w:w="10" w:type="dxa"/>
              <w:right w:w="10" w:type="dxa"/>
            </w:tcMar>
            <w:vAlign w:val="center"/>
          </w:tcPr>
          <w:p w14:paraId="3CC71CE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3DABCED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6.68353</w:t>
            </w:r>
          </w:p>
        </w:tc>
        <w:tc>
          <w:tcPr>
            <w:tcW w:w="614" w:type="dxa"/>
            <w:shd w:val="clear" w:color="auto" w:fill="auto"/>
            <w:noWrap/>
            <w:tcMar>
              <w:top w:w="10" w:type="dxa"/>
              <w:left w:w="10" w:type="dxa"/>
              <w:right w:w="10" w:type="dxa"/>
            </w:tcMar>
            <w:vAlign w:val="center"/>
          </w:tcPr>
          <w:p w14:paraId="0329CAB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7551CCE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5E2F9E21"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3D2367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ENSP00000354499,ENSP00000354554,ENSP00000354632,ENSP00000354961,ENSP00000354982</w:t>
            </w:r>
          </w:p>
        </w:tc>
        <w:tc>
          <w:tcPr>
            <w:tcW w:w="3215" w:type="dxa"/>
            <w:shd w:val="clear" w:color="auto" w:fill="auto"/>
            <w:noWrap/>
            <w:tcMar>
              <w:top w:w="10" w:type="dxa"/>
              <w:left w:w="10" w:type="dxa"/>
              <w:right w:w="10" w:type="dxa"/>
            </w:tcMar>
            <w:vAlign w:val="center"/>
          </w:tcPr>
          <w:p w14:paraId="12809BA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MT-ATP6,MT-CO1,MT-CO3,MT-CYB,MT-ND4</w:t>
            </w:r>
          </w:p>
        </w:tc>
      </w:tr>
      <w:tr w:rsidR="007B36EA" w:rsidRPr="008B2A81" w14:paraId="518F8AF6" w14:textId="77777777">
        <w:trPr>
          <w:trHeight w:val="280"/>
        </w:trPr>
        <w:tc>
          <w:tcPr>
            <w:tcW w:w="342" w:type="dxa"/>
            <w:shd w:val="clear" w:color="auto" w:fill="auto"/>
            <w:noWrap/>
            <w:tcMar>
              <w:top w:w="10" w:type="dxa"/>
              <w:left w:w="10" w:type="dxa"/>
              <w:right w:w="10" w:type="dxa"/>
            </w:tcMar>
            <w:vAlign w:val="center"/>
          </w:tcPr>
          <w:p w14:paraId="4E6D415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506F71C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CL:4673</w:t>
            </w:r>
          </w:p>
        </w:tc>
        <w:tc>
          <w:tcPr>
            <w:tcW w:w="932" w:type="dxa"/>
            <w:shd w:val="clear" w:color="auto" w:fill="auto"/>
            <w:noWrap/>
            <w:tcMar>
              <w:top w:w="10" w:type="dxa"/>
              <w:left w:w="10" w:type="dxa"/>
              <w:right w:w="10" w:type="dxa"/>
            </w:tcMar>
            <w:vAlign w:val="center"/>
          </w:tcPr>
          <w:p w14:paraId="5E6DBA3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2'-5'-oligoadenylate synthase, and type I interferon signaling pathway</w:t>
            </w:r>
          </w:p>
        </w:tc>
        <w:tc>
          <w:tcPr>
            <w:tcW w:w="282" w:type="dxa"/>
            <w:shd w:val="clear" w:color="auto" w:fill="auto"/>
            <w:noWrap/>
            <w:tcMar>
              <w:top w:w="10" w:type="dxa"/>
              <w:left w:w="10" w:type="dxa"/>
              <w:right w:w="10" w:type="dxa"/>
            </w:tcMar>
            <w:vAlign w:val="center"/>
          </w:tcPr>
          <w:p w14:paraId="328D834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79F3316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5.04292</w:t>
            </w:r>
          </w:p>
        </w:tc>
        <w:tc>
          <w:tcPr>
            <w:tcW w:w="614" w:type="dxa"/>
            <w:shd w:val="clear" w:color="auto" w:fill="auto"/>
            <w:noWrap/>
            <w:tcMar>
              <w:top w:w="10" w:type="dxa"/>
              <w:left w:w="10" w:type="dxa"/>
              <w:right w:w="10" w:type="dxa"/>
            </w:tcMar>
            <w:vAlign w:val="center"/>
          </w:tcPr>
          <w:p w14:paraId="01BC50F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07A948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0.0017</w:t>
            </w:r>
          </w:p>
        </w:tc>
        <w:tc>
          <w:tcPr>
            <w:tcW w:w="458" w:type="dxa"/>
            <w:shd w:val="clear" w:color="auto" w:fill="auto"/>
            <w:noWrap/>
            <w:tcMar>
              <w:top w:w="10" w:type="dxa"/>
              <w:left w:w="10" w:type="dxa"/>
              <w:right w:w="10" w:type="dxa"/>
            </w:tcMar>
            <w:vAlign w:val="center"/>
          </w:tcPr>
          <w:p w14:paraId="69A1E55A"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02E88F6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ENSP00000342513,ENSP00000354822,ENSP00000360883,ENSP00000380697,ENSP00000381601</w:t>
            </w:r>
          </w:p>
        </w:tc>
        <w:tc>
          <w:tcPr>
            <w:tcW w:w="3215" w:type="dxa"/>
            <w:shd w:val="clear" w:color="auto" w:fill="auto"/>
            <w:noWrap/>
            <w:tcMar>
              <w:top w:w="10" w:type="dxa"/>
              <w:left w:w="10" w:type="dxa"/>
              <w:right w:w="10" w:type="dxa"/>
            </w:tcMar>
            <w:vAlign w:val="center"/>
          </w:tcPr>
          <w:p w14:paraId="2ED236D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IFI6,IFIT3,IRF7,MX1,XAF1</w:t>
            </w:r>
          </w:p>
        </w:tc>
      </w:tr>
      <w:tr w:rsidR="007B36EA" w:rsidRPr="008B2A81" w14:paraId="04BB18E3" w14:textId="77777777">
        <w:trPr>
          <w:trHeight w:val="280"/>
        </w:trPr>
        <w:tc>
          <w:tcPr>
            <w:tcW w:w="342" w:type="dxa"/>
            <w:shd w:val="clear" w:color="auto" w:fill="auto"/>
            <w:noWrap/>
            <w:tcMar>
              <w:top w:w="10" w:type="dxa"/>
              <w:left w:w="10" w:type="dxa"/>
              <w:right w:w="10" w:type="dxa"/>
            </w:tcMar>
            <w:vAlign w:val="center"/>
          </w:tcPr>
          <w:p w14:paraId="0AD2E59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57BDE29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CL:22446</w:t>
            </w:r>
          </w:p>
        </w:tc>
        <w:tc>
          <w:tcPr>
            <w:tcW w:w="932" w:type="dxa"/>
            <w:shd w:val="clear" w:color="auto" w:fill="auto"/>
            <w:noWrap/>
            <w:tcMar>
              <w:top w:w="10" w:type="dxa"/>
              <w:left w:w="10" w:type="dxa"/>
              <w:right w:w="10" w:type="dxa"/>
            </w:tcMar>
            <w:vAlign w:val="center"/>
          </w:tcPr>
          <w:p w14:paraId="2AAA787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cytochrome complex, and Cytochrome c oxidase subunit VII</w:t>
            </w:r>
          </w:p>
        </w:tc>
        <w:tc>
          <w:tcPr>
            <w:tcW w:w="282" w:type="dxa"/>
            <w:shd w:val="clear" w:color="auto" w:fill="auto"/>
            <w:noWrap/>
            <w:tcMar>
              <w:top w:w="10" w:type="dxa"/>
              <w:left w:w="10" w:type="dxa"/>
              <w:right w:w="10" w:type="dxa"/>
            </w:tcMar>
            <w:vAlign w:val="center"/>
          </w:tcPr>
          <w:p w14:paraId="68DB931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4AA6C5D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6.09916</w:t>
            </w:r>
          </w:p>
        </w:tc>
        <w:tc>
          <w:tcPr>
            <w:tcW w:w="614" w:type="dxa"/>
            <w:shd w:val="clear" w:color="auto" w:fill="auto"/>
            <w:noWrap/>
            <w:tcMar>
              <w:top w:w="10" w:type="dxa"/>
              <w:left w:w="10" w:type="dxa"/>
              <w:right w:w="10" w:type="dxa"/>
            </w:tcMar>
            <w:vAlign w:val="center"/>
          </w:tcPr>
          <w:p w14:paraId="7B0116A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73CE27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0.0017</w:t>
            </w:r>
          </w:p>
        </w:tc>
        <w:tc>
          <w:tcPr>
            <w:tcW w:w="458" w:type="dxa"/>
            <w:shd w:val="clear" w:color="auto" w:fill="auto"/>
            <w:noWrap/>
            <w:tcMar>
              <w:top w:w="10" w:type="dxa"/>
              <w:left w:w="10" w:type="dxa"/>
              <w:right w:w="10" w:type="dxa"/>
            </w:tcMar>
            <w:vAlign w:val="center"/>
          </w:tcPr>
          <w:p w14:paraId="46DDCE3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63CF33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ENSP00000354499,ENSP00000354554,ENSP00000354632,ENSP00000354876,ENSP00000354961,ENSP00000354982</w:t>
            </w:r>
          </w:p>
        </w:tc>
        <w:tc>
          <w:tcPr>
            <w:tcW w:w="3215" w:type="dxa"/>
            <w:shd w:val="clear" w:color="auto" w:fill="auto"/>
            <w:noWrap/>
            <w:tcMar>
              <w:top w:w="10" w:type="dxa"/>
              <w:left w:w="10" w:type="dxa"/>
              <w:right w:w="10" w:type="dxa"/>
            </w:tcMar>
            <w:vAlign w:val="center"/>
          </w:tcPr>
          <w:p w14:paraId="2B4B59A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MT-ATP6,MT-CO1,MT-CO2,MT-CO3,MT-CYB,MT-ND4</w:t>
            </w:r>
          </w:p>
        </w:tc>
      </w:tr>
      <w:tr w:rsidR="007B36EA" w:rsidRPr="008B2A81" w14:paraId="4FC2C699" w14:textId="77777777">
        <w:trPr>
          <w:trHeight w:val="280"/>
        </w:trPr>
        <w:tc>
          <w:tcPr>
            <w:tcW w:w="342" w:type="dxa"/>
            <w:shd w:val="clear" w:color="auto" w:fill="auto"/>
            <w:noWrap/>
            <w:tcMar>
              <w:top w:w="10" w:type="dxa"/>
              <w:left w:w="10" w:type="dxa"/>
              <w:right w:w="10" w:type="dxa"/>
            </w:tcMar>
            <w:vAlign w:val="center"/>
          </w:tcPr>
          <w:p w14:paraId="18B67F4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2C3E87B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CL:22332</w:t>
            </w:r>
          </w:p>
        </w:tc>
        <w:tc>
          <w:tcPr>
            <w:tcW w:w="932" w:type="dxa"/>
            <w:shd w:val="clear" w:color="auto" w:fill="auto"/>
            <w:noWrap/>
            <w:tcMar>
              <w:top w:w="10" w:type="dxa"/>
              <w:left w:w="10" w:type="dxa"/>
              <w:right w:w="10" w:type="dxa"/>
            </w:tcMar>
            <w:vAlign w:val="center"/>
          </w:tcPr>
          <w:p w14:paraId="75E929A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mitochondrial respiratory chain complex I</w:t>
            </w:r>
          </w:p>
        </w:tc>
        <w:tc>
          <w:tcPr>
            <w:tcW w:w="282" w:type="dxa"/>
            <w:shd w:val="clear" w:color="auto" w:fill="auto"/>
            <w:noWrap/>
            <w:tcMar>
              <w:top w:w="10" w:type="dxa"/>
              <w:left w:w="10" w:type="dxa"/>
              <w:right w:w="10" w:type="dxa"/>
            </w:tcMar>
            <w:vAlign w:val="center"/>
          </w:tcPr>
          <w:p w14:paraId="0CF0ECE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w:t>
            </w:r>
          </w:p>
        </w:tc>
        <w:tc>
          <w:tcPr>
            <w:tcW w:w="313" w:type="dxa"/>
            <w:shd w:val="clear" w:color="auto" w:fill="auto"/>
            <w:noWrap/>
            <w:tcMar>
              <w:top w:w="10" w:type="dxa"/>
              <w:left w:w="10" w:type="dxa"/>
              <w:right w:w="10" w:type="dxa"/>
            </w:tcMar>
            <w:vAlign w:val="center"/>
          </w:tcPr>
          <w:p w14:paraId="11BC202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7.01173</w:t>
            </w:r>
          </w:p>
        </w:tc>
        <w:tc>
          <w:tcPr>
            <w:tcW w:w="614" w:type="dxa"/>
            <w:shd w:val="clear" w:color="auto" w:fill="auto"/>
            <w:noWrap/>
            <w:tcMar>
              <w:top w:w="10" w:type="dxa"/>
              <w:left w:w="10" w:type="dxa"/>
              <w:right w:w="10" w:type="dxa"/>
            </w:tcMar>
            <w:vAlign w:val="center"/>
          </w:tcPr>
          <w:p w14:paraId="792B06C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02B1105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w:t>
            </w:r>
          </w:p>
        </w:tc>
        <w:tc>
          <w:tcPr>
            <w:tcW w:w="458" w:type="dxa"/>
            <w:shd w:val="clear" w:color="auto" w:fill="auto"/>
            <w:noWrap/>
            <w:tcMar>
              <w:top w:w="10" w:type="dxa"/>
              <w:left w:w="10" w:type="dxa"/>
              <w:right w:w="10" w:type="dxa"/>
            </w:tcMar>
            <w:vAlign w:val="center"/>
          </w:tcPr>
          <w:p w14:paraId="5DCC84B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0A0B3EC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ENSP00000354687,ENSP00000354728,ENSP00000354813,ENSP00000355206</w:t>
            </w:r>
          </w:p>
        </w:tc>
        <w:tc>
          <w:tcPr>
            <w:tcW w:w="3215" w:type="dxa"/>
            <w:shd w:val="clear" w:color="auto" w:fill="auto"/>
            <w:noWrap/>
            <w:tcMar>
              <w:top w:w="10" w:type="dxa"/>
              <w:left w:w="10" w:type="dxa"/>
              <w:right w:w="10" w:type="dxa"/>
            </w:tcMar>
            <w:vAlign w:val="center"/>
          </w:tcPr>
          <w:p w14:paraId="6C74969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MT-ND1,MT-ND3,MT-ND4L,MT-ND5</w:t>
            </w:r>
          </w:p>
        </w:tc>
      </w:tr>
      <w:tr w:rsidR="007B36EA" w:rsidRPr="008B2A81" w14:paraId="283367D4" w14:textId="77777777">
        <w:trPr>
          <w:trHeight w:val="280"/>
        </w:trPr>
        <w:tc>
          <w:tcPr>
            <w:tcW w:w="342" w:type="dxa"/>
            <w:shd w:val="clear" w:color="auto" w:fill="auto"/>
            <w:noWrap/>
            <w:tcMar>
              <w:top w:w="10" w:type="dxa"/>
              <w:left w:w="10" w:type="dxa"/>
              <w:right w:w="10" w:type="dxa"/>
            </w:tcMar>
            <w:vAlign w:val="center"/>
          </w:tcPr>
          <w:p w14:paraId="7E49B30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6C65C60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176B7E5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11D9E00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6E74A7B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7.42609</w:t>
            </w:r>
          </w:p>
        </w:tc>
        <w:tc>
          <w:tcPr>
            <w:tcW w:w="614" w:type="dxa"/>
            <w:shd w:val="clear" w:color="auto" w:fill="auto"/>
            <w:noWrap/>
            <w:tcMar>
              <w:top w:w="10" w:type="dxa"/>
              <w:left w:w="10" w:type="dxa"/>
              <w:right w:w="10" w:type="dxa"/>
            </w:tcMar>
            <w:vAlign w:val="center"/>
          </w:tcPr>
          <w:p w14:paraId="0C52E7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37F79D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0.0011</w:t>
            </w:r>
          </w:p>
        </w:tc>
        <w:tc>
          <w:tcPr>
            <w:tcW w:w="458" w:type="dxa"/>
            <w:shd w:val="clear" w:color="auto" w:fill="auto"/>
            <w:noWrap/>
            <w:tcMar>
              <w:top w:w="10" w:type="dxa"/>
              <w:left w:w="10" w:type="dxa"/>
              <w:right w:w="10" w:type="dxa"/>
            </w:tcMar>
            <w:vAlign w:val="center"/>
          </w:tcPr>
          <w:p w14:paraId="2C7302C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33E70E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ENSP00000354822,ENSP00000360883,ENSP00000380697,ENSP00000381601,ENSP00000386187</w:t>
            </w:r>
          </w:p>
        </w:tc>
        <w:tc>
          <w:tcPr>
            <w:tcW w:w="3215" w:type="dxa"/>
            <w:shd w:val="clear" w:color="auto" w:fill="auto"/>
            <w:noWrap/>
            <w:tcMar>
              <w:top w:w="10" w:type="dxa"/>
              <w:left w:w="10" w:type="dxa"/>
              <w:right w:w="10" w:type="dxa"/>
            </w:tcMar>
            <w:vAlign w:val="center"/>
          </w:tcPr>
          <w:p w14:paraId="1D7EE56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IFIT3,IFITM1,IRF7,MX1,XAF1</w:t>
            </w:r>
          </w:p>
        </w:tc>
      </w:tr>
      <w:tr w:rsidR="007B36EA" w:rsidRPr="008B2A81" w14:paraId="1073FAB1" w14:textId="77777777">
        <w:trPr>
          <w:trHeight w:val="280"/>
        </w:trPr>
        <w:tc>
          <w:tcPr>
            <w:tcW w:w="342" w:type="dxa"/>
            <w:shd w:val="clear" w:color="auto" w:fill="auto"/>
            <w:noWrap/>
            <w:tcMar>
              <w:top w:w="10" w:type="dxa"/>
              <w:left w:w="10" w:type="dxa"/>
              <w:right w:w="10" w:type="dxa"/>
            </w:tcMar>
            <w:vAlign w:val="center"/>
          </w:tcPr>
          <w:p w14:paraId="5722E7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7116839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CL:4673</w:t>
            </w:r>
          </w:p>
        </w:tc>
        <w:tc>
          <w:tcPr>
            <w:tcW w:w="932" w:type="dxa"/>
            <w:shd w:val="clear" w:color="auto" w:fill="auto"/>
            <w:noWrap/>
            <w:tcMar>
              <w:top w:w="10" w:type="dxa"/>
              <w:left w:w="10" w:type="dxa"/>
              <w:right w:w="10" w:type="dxa"/>
            </w:tcMar>
            <w:vAlign w:val="center"/>
          </w:tcPr>
          <w:p w14:paraId="07C31D0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2'-5'-oligoadenylate synthase, and type I interferon signaling pathway</w:t>
            </w:r>
          </w:p>
        </w:tc>
        <w:tc>
          <w:tcPr>
            <w:tcW w:w="282" w:type="dxa"/>
            <w:shd w:val="clear" w:color="auto" w:fill="auto"/>
            <w:noWrap/>
            <w:tcMar>
              <w:top w:w="10" w:type="dxa"/>
              <w:left w:w="10" w:type="dxa"/>
              <w:right w:w="10" w:type="dxa"/>
            </w:tcMar>
            <w:vAlign w:val="center"/>
          </w:tcPr>
          <w:p w14:paraId="633CB7F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w:t>
            </w:r>
          </w:p>
        </w:tc>
        <w:tc>
          <w:tcPr>
            <w:tcW w:w="313" w:type="dxa"/>
            <w:shd w:val="clear" w:color="auto" w:fill="auto"/>
            <w:noWrap/>
            <w:tcMar>
              <w:top w:w="10" w:type="dxa"/>
              <w:left w:w="10" w:type="dxa"/>
              <w:right w:w="10" w:type="dxa"/>
            </w:tcMar>
            <w:vAlign w:val="center"/>
          </w:tcPr>
          <w:p w14:paraId="2B6A10D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7.30274</w:t>
            </w:r>
          </w:p>
        </w:tc>
        <w:tc>
          <w:tcPr>
            <w:tcW w:w="614" w:type="dxa"/>
            <w:shd w:val="clear" w:color="auto" w:fill="auto"/>
            <w:noWrap/>
            <w:tcMar>
              <w:top w:w="10" w:type="dxa"/>
              <w:left w:w="10" w:type="dxa"/>
              <w:right w:w="10" w:type="dxa"/>
            </w:tcMar>
            <w:vAlign w:val="center"/>
          </w:tcPr>
          <w:p w14:paraId="1F15C67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16C082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0.0058</w:t>
            </w:r>
          </w:p>
        </w:tc>
        <w:tc>
          <w:tcPr>
            <w:tcW w:w="458" w:type="dxa"/>
            <w:shd w:val="clear" w:color="auto" w:fill="auto"/>
            <w:noWrap/>
            <w:tcMar>
              <w:top w:w="10" w:type="dxa"/>
              <w:left w:w="10" w:type="dxa"/>
              <w:right w:w="10" w:type="dxa"/>
            </w:tcMar>
            <w:vAlign w:val="center"/>
          </w:tcPr>
          <w:p w14:paraId="4881346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FC43FC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ENSP00000354822,ENSP00000360883,ENSP00000380697,ENSP00000381601</w:t>
            </w:r>
          </w:p>
        </w:tc>
        <w:tc>
          <w:tcPr>
            <w:tcW w:w="3215" w:type="dxa"/>
            <w:shd w:val="clear" w:color="auto" w:fill="auto"/>
            <w:noWrap/>
            <w:tcMar>
              <w:top w:w="10" w:type="dxa"/>
              <w:left w:w="10" w:type="dxa"/>
              <w:right w:w="10" w:type="dxa"/>
            </w:tcMar>
            <w:vAlign w:val="center"/>
          </w:tcPr>
          <w:p w14:paraId="46CF0EB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IFIT3,IRF7,MX1,XAF1</w:t>
            </w:r>
          </w:p>
        </w:tc>
      </w:tr>
      <w:tr w:rsidR="007B36EA" w:rsidRPr="008B2A81" w14:paraId="6EA95CAB" w14:textId="77777777">
        <w:trPr>
          <w:trHeight w:val="280"/>
        </w:trPr>
        <w:tc>
          <w:tcPr>
            <w:tcW w:w="342" w:type="dxa"/>
            <w:shd w:val="clear" w:color="auto" w:fill="auto"/>
            <w:noWrap/>
            <w:tcMar>
              <w:top w:w="10" w:type="dxa"/>
              <w:left w:w="10" w:type="dxa"/>
              <w:right w:w="10" w:type="dxa"/>
            </w:tcMar>
            <w:vAlign w:val="center"/>
          </w:tcPr>
          <w:p w14:paraId="4C650FF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5C229BB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CL:2403</w:t>
            </w:r>
          </w:p>
        </w:tc>
        <w:tc>
          <w:tcPr>
            <w:tcW w:w="932" w:type="dxa"/>
            <w:shd w:val="clear" w:color="auto" w:fill="auto"/>
            <w:noWrap/>
            <w:tcMar>
              <w:top w:w="10" w:type="dxa"/>
              <w:left w:w="10" w:type="dxa"/>
              <w:right w:w="10" w:type="dxa"/>
            </w:tcMar>
            <w:vAlign w:val="center"/>
          </w:tcPr>
          <w:p w14:paraId="36BCE0F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 xml:space="preserve">mixed, incl. MAPK targets/ Nuclear events mediated by MAP kinases, and </w:t>
            </w:r>
            <w:proofErr w:type="spellStart"/>
            <w:r w:rsidRPr="008B2A81">
              <w:rPr>
                <w:rFonts w:eastAsia="宋体"/>
                <w:sz w:val="10"/>
                <w:szCs w:val="10"/>
                <w:lang w:eastAsia="zh-CN" w:bidi="ar"/>
              </w:rPr>
              <w:t>bZIP</w:t>
            </w:r>
            <w:proofErr w:type="spellEnd"/>
            <w:r w:rsidRPr="008B2A81">
              <w:rPr>
                <w:rFonts w:eastAsia="宋体"/>
                <w:sz w:val="10"/>
                <w:szCs w:val="10"/>
                <w:lang w:eastAsia="zh-CN" w:bidi="ar"/>
              </w:rPr>
              <w:t xml:space="preserve"> </w:t>
            </w:r>
            <w:proofErr w:type="spellStart"/>
            <w:r w:rsidRPr="008B2A81">
              <w:rPr>
                <w:rFonts w:eastAsia="宋体"/>
                <w:sz w:val="10"/>
                <w:szCs w:val="10"/>
                <w:lang w:eastAsia="zh-CN" w:bidi="ar"/>
              </w:rPr>
              <w:t>Maf</w:t>
            </w:r>
            <w:proofErr w:type="spellEnd"/>
            <w:r w:rsidRPr="008B2A81">
              <w:rPr>
                <w:rFonts w:eastAsia="宋体"/>
                <w:sz w:val="10"/>
                <w:szCs w:val="10"/>
                <w:lang w:eastAsia="zh-CN" w:bidi="ar"/>
              </w:rPr>
              <w:t xml:space="preserve"> transcription factor</w:t>
            </w:r>
          </w:p>
        </w:tc>
        <w:tc>
          <w:tcPr>
            <w:tcW w:w="282" w:type="dxa"/>
            <w:shd w:val="clear" w:color="auto" w:fill="auto"/>
            <w:noWrap/>
            <w:tcMar>
              <w:top w:w="10" w:type="dxa"/>
              <w:left w:w="10" w:type="dxa"/>
              <w:right w:w="10" w:type="dxa"/>
            </w:tcMar>
            <w:vAlign w:val="center"/>
          </w:tcPr>
          <w:p w14:paraId="071079D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1E1F19D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8.14799</w:t>
            </w:r>
          </w:p>
        </w:tc>
        <w:tc>
          <w:tcPr>
            <w:tcW w:w="614" w:type="dxa"/>
            <w:shd w:val="clear" w:color="auto" w:fill="auto"/>
            <w:noWrap/>
            <w:tcMar>
              <w:top w:w="10" w:type="dxa"/>
              <w:left w:w="10" w:type="dxa"/>
              <w:right w:w="10" w:type="dxa"/>
            </w:tcMar>
            <w:vAlign w:val="center"/>
          </w:tcPr>
          <w:p w14:paraId="2A2EA2F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A2FE75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0.0011</w:t>
            </w:r>
          </w:p>
        </w:tc>
        <w:tc>
          <w:tcPr>
            <w:tcW w:w="458" w:type="dxa"/>
            <w:shd w:val="clear" w:color="auto" w:fill="auto"/>
            <w:noWrap/>
            <w:tcMar>
              <w:top w:w="10" w:type="dxa"/>
              <w:left w:w="10" w:type="dxa"/>
              <w:right w:w="10" w:type="dxa"/>
            </w:tcMar>
            <w:vAlign w:val="center"/>
          </w:tcPr>
          <w:p w14:paraId="7ACA616C"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108594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ENSP00000239223,ENSP00000303315,ENSP00000306245,ENSP00000360266,ENSP00000465617</w:t>
            </w:r>
          </w:p>
        </w:tc>
        <w:tc>
          <w:tcPr>
            <w:tcW w:w="3215" w:type="dxa"/>
            <w:shd w:val="clear" w:color="auto" w:fill="auto"/>
            <w:noWrap/>
            <w:tcMar>
              <w:top w:w="10" w:type="dxa"/>
              <w:left w:w="10" w:type="dxa"/>
              <w:right w:w="10" w:type="dxa"/>
            </w:tcMar>
            <w:vAlign w:val="center"/>
          </w:tcPr>
          <w:p w14:paraId="7854F78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DUSP1,FOS,IER2,JUN,JUNB</w:t>
            </w:r>
          </w:p>
        </w:tc>
      </w:tr>
      <w:tr w:rsidR="007B36EA" w:rsidRPr="008B2A81" w14:paraId="38598473" w14:textId="77777777">
        <w:trPr>
          <w:trHeight w:val="280"/>
        </w:trPr>
        <w:tc>
          <w:tcPr>
            <w:tcW w:w="342" w:type="dxa"/>
            <w:shd w:val="clear" w:color="auto" w:fill="auto"/>
            <w:noWrap/>
            <w:tcMar>
              <w:top w:w="10" w:type="dxa"/>
              <w:left w:w="10" w:type="dxa"/>
              <w:right w:w="10" w:type="dxa"/>
            </w:tcMar>
            <w:vAlign w:val="center"/>
          </w:tcPr>
          <w:p w14:paraId="72550FEB"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Cluster</w:t>
            </w:r>
          </w:p>
        </w:tc>
        <w:tc>
          <w:tcPr>
            <w:tcW w:w="332" w:type="dxa"/>
            <w:shd w:val="clear" w:color="auto" w:fill="auto"/>
            <w:noWrap/>
            <w:tcMar>
              <w:top w:w="10" w:type="dxa"/>
              <w:left w:w="10" w:type="dxa"/>
              <w:right w:w="10" w:type="dxa"/>
            </w:tcMar>
            <w:vAlign w:val="center"/>
          </w:tcPr>
          <w:p w14:paraId="445097B1"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ID</w:t>
            </w:r>
          </w:p>
        </w:tc>
        <w:tc>
          <w:tcPr>
            <w:tcW w:w="932" w:type="dxa"/>
            <w:shd w:val="clear" w:color="auto" w:fill="auto"/>
            <w:noWrap/>
            <w:tcMar>
              <w:top w:w="10" w:type="dxa"/>
              <w:left w:w="10" w:type="dxa"/>
              <w:right w:w="10" w:type="dxa"/>
            </w:tcMar>
            <w:vAlign w:val="center"/>
          </w:tcPr>
          <w:p w14:paraId="62D83BBD"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description</w:t>
            </w:r>
          </w:p>
        </w:tc>
        <w:tc>
          <w:tcPr>
            <w:tcW w:w="282" w:type="dxa"/>
            <w:shd w:val="clear" w:color="auto" w:fill="auto"/>
            <w:noWrap/>
            <w:tcMar>
              <w:top w:w="10" w:type="dxa"/>
              <w:left w:w="10" w:type="dxa"/>
              <w:right w:w="10" w:type="dxa"/>
            </w:tcMar>
            <w:vAlign w:val="center"/>
          </w:tcPr>
          <w:p w14:paraId="1C78A4B8"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genes mapped</w:t>
            </w:r>
          </w:p>
        </w:tc>
        <w:tc>
          <w:tcPr>
            <w:tcW w:w="313" w:type="dxa"/>
            <w:shd w:val="clear" w:color="auto" w:fill="auto"/>
            <w:noWrap/>
            <w:tcMar>
              <w:top w:w="10" w:type="dxa"/>
              <w:left w:w="10" w:type="dxa"/>
              <w:right w:w="10" w:type="dxa"/>
            </w:tcMar>
            <w:vAlign w:val="center"/>
          </w:tcPr>
          <w:p w14:paraId="5B53DF43"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enrichment score</w:t>
            </w:r>
          </w:p>
        </w:tc>
        <w:tc>
          <w:tcPr>
            <w:tcW w:w="614" w:type="dxa"/>
            <w:shd w:val="clear" w:color="auto" w:fill="auto"/>
            <w:noWrap/>
            <w:tcMar>
              <w:top w:w="10" w:type="dxa"/>
              <w:left w:w="10" w:type="dxa"/>
              <w:right w:w="10" w:type="dxa"/>
            </w:tcMar>
            <w:vAlign w:val="center"/>
          </w:tcPr>
          <w:p w14:paraId="3BA904ED"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direction</w:t>
            </w:r>
          </w:p>
        </w:tc>
        <w:tc>
          <w:tcPr>
            <w:tcW w:w="429" w:type="dxa"/>
            <w:shd w:val="clear" w:color="auto" w:fill="auto"/>
            <w:noWrap/>
            <w:tcMar>
              <w:top w:w="10" w:type="dxa"/>
              <w:left w:w="10" w:type="dxa"/>
              <w:right w:w="10" w:type="dxa"/>
            </w:tcMar>
            <w:vAlign w:val="center"/>
          </w:tcPr>
          <w:p w14:paraId="5E2ECE0A"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false discovery rate</w:t>
            </w:r>
          </w:p>
        </w:tc>
        <w:tc>
          <w:tcPr>
            <w:tcW w:w="458" w:type="dxa"/>
            <w:shd w:val="clear" w:color="auto" w:fill="auto"/>
            <w:noWrap/>
            <w:tcMar>
              <w:top w:w="10" w:type="dxa"/>
              <w:left w:w="10" w:type="dxa"/>
              <w:right w:w="10" w:type="dxa"/>
            </w:tcMar>
            <w:vAlign w:val="center"/>
          </w:tcPr>
          <w:p w14:paraId="44A33C96"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method</w:t>
            </w:r>
          </w:p>
        </w:tc>
        <w:tc>
          <w:tcPr>
            <w:tcW w:w="6063" w:type="dxa"/>
            <w:shd w:val="clear" w:color="auto" w:fill="auto"/>
            <w:noWrap/>
            <w:tcMar>
              <w:top w:w="10" w:type="dxa"/>
              <w:left w:w="10" w:type="dxa"/>
              <w:right w:w="10" w:type="dxa"/>
            </w:tcMar>
            <w:vAlign w:val="center"/>
          </w:tcPr>
          <w:p w14:paraId="45580FFF"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(IDs)</w:t>
            </w:r>
          </w:p>
        </w:tc>
        <w:tc>
          <w:tcPr>
            <w:tcW w:w="3215" w:type="dxa"/>
            <w:shd w:val="clear" w:color="auto" w:fill="auto"/>
            <w:noWrap/>
            <w:tcMar>
              <w:top w:w="10" w:type="dxa"/>
              <w:left w:w="10" w:type="dxa"/>
              <w:right w:w="10" w:type="dxa"/>
            </w:tcMar>
            <w:vAlign w:val="center"/>
          </w:tcPr>
          <w:p w14:paraId="5E6A8ABE"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(labels)</w:t>
            </w:r>
          </w:p>
        </w:tc>
      </w:tr>
      <w:tr w:rsidR="007B36EA" w:rsidRPr="008B2A81" w14:paraId="74776048" w14:textId="77777777">
        <w:trPr>
          <w:trHeight w:val="280"/>
        </w:trPr>
        <w:tc>
          <w:tcPr>
            <w:tcW w:w="342" w:type="dxa"/>
            <w:shd w:val="clear" w:color="auto" w:fill="auto"/>
            <w:noWrap/>
            <w:tcMar>
              <w:top w:w="10" w:type="dxa"/>
              <w:left w:w="10" w:type="dxa"/>
              <w:right w:w="10" w:type="dxa"/>
            </w:tcMar>
            <w:vAlign w:val="center"/>
          </w:tcPr>
          <w:p w14:paraId="5D3AF90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lastRenderedPageBreak/>
              <w:t>Cluster19</w:t>
            </w:r>
          </w:p>
        </w:tc>
        <w:tc>
          <w:tcPr>
            <w:tcW w:w="332" w:type="dxa"/>
            <w:shd w:val="clear" w:color="auto" w:fill="auto"/>
            <w:noWrap/>
            <w:tcMar>
              <w:top w:w="10" w:type="dxa"/>
              <w:left w:w="10" w:type="dxa"/>
              <w:right w:w="10" w:type="dxa"/>
            </w:tcMar>
            <w:vAlign w:val="center"/>
          </w:tcPr>
          <w:p w14:paraId="3A7180A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CL:2481</w:t>
            </w:r>
          </w:p>
        </w:tc>
        <w:tc>
          <w:tcPr>
            <w:tcW w:w="932" w:type="dxa"/>
            <w:shd w:val="clear" w:color="auto" w:fill="auto"/>
            <w:noWrap/>
            <w:tcMar>
              <w:top w:w="10" w:type="dxa"/>
              <w:left w:w="10" w:type="dxa"/>
              <w:right w:w="10" w:type="dxa"/>
            </w:tcMar>
            <w:vAlign w:val="center"/>
          </w:tcPr>
          <w:p w14:paraId="2F61561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bZIP</w:t>
            </w:r>
            <w:proofErr w:type="spellEnd"/>
            <w:r w:rsidRPr="008B2A81">
              <w:rPr>
                <w:rFonts w:eastAsia="宋体"/>
                <w:sz w:val="10"/>
                <w:szCs w:val="10"/>
                <w:lang w:eastAsia="zh-CN" w:bidi="ar"/>
              </w:rPr>
              <w:t xml:space="preserve"> transcription factor, and Early growth response, N-terminal</w:t>
            </w:r>
          </w:p>
        </w:tc>
        <w:tc>
          <w:tcPr>
            <w:tcW w:w="282" w:type="dxa"/>
            <w:shd w:val="clear" w:color="auto" w:fill="auto"/>
            <w:noWrap/>
            <w:tcMar>
              <w:top w:w="10" w:type="dxa"/>
              <w:left w:w="10" w:type="dxa"/>
              <w:right w:w="10" w:type="dxa"/>
            </w:tcMar>
            <w:vAlign w:val="center"/>
          </w:tcPr>
          <w:p w14:paraId="44309E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w:t>
            </w:r>
          </w:p>
        </w:tc>
        <w:tc>
          <w:tcPr>
            <w:tcW w:w="313" w:type="dxa"/>
            <w:shd w:val="clear" w:color="auto" w:fill="auto"/>
            <w:noWrap/>
            <w:tcMar>
              <w:top w:w="10" w:type="dxa"/>
              <w:left w:w="10" w:type="dxa"/>
              <w:right w:w="10" w:type="dxa"/>
            </w:tcMar>
            <w:vAlign w:val="center"/>
          </w:tcPr>
          <w:p w14:paraId="184BCE2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8.16723</w:t>
            </w:r>
          </w:p>
        </w:tc>
        <w:tc>
          <w:tcPr>
            <w:tcW w:w="614" w:type="dxa"/>
            <w:shd w:val="clear" w:color="auto" w:fill="auto"/>
            <w:noWrap/>
            <w:tcMar>
              <w:top w:w="10" w:type="dxa"/>
              <w:left w:w="10" w:type="dxa"/>
              <w:right w:w="10" w:type="dxa"/>
            </w:tcMar>
            <w:vAlign w:val="center"/>
          </w:tcPr>
          <w:p w14:paraId="2F3021F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493768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0.0024</w:t>
            </w:r>
          </w:p>
        </w:tc>
        <w:tc>
          <w:tcPr>
            <w:tcW w:w="458" w:type="dxa"/>
            <w:shd w:val="clear" w:color="auto" w:fill="auto"/>
            <w:noWrap/>
            <w:tcMar>
              <w:top w:w="10" w:type="dxa"/>
              <w:left w:w="10" w:type="dxa"/>
              <w:right w:w="10" w:type="dxa"/>
            </w:tcMar>
            <w:vAlign w:val="center"/>
          </w:tcPr>
          <w:p w14:paraId="0837715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204BF7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ENSP00000303315,ENSP00000306245,ENSP00000360266,ENSP00000465617</w:t>
            </w:r>
          </w:p>
        </w:tc>
        <w:tc>
          <w:tcPr>
            <w:tcW w:w="3215" w:type="dxa"/>
            <w:shd w:val="clear" w:color="auto" w:fill="auto"/>
            <w:noWrap/>
            <w:tcMar>
              <w:top w:w="10" w:type="dxa"/>
              <w:left w:w="10" w:type="dxa"/>
              <w:right w:w="10" w:type="dxa"/>
            </w:tcMar>
            <w:vAlign w:val="center"/>
          </w:tcPr>
          <w:p w14:paraId="1B3251C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FOS,IER2,JUN,JUNB</w:t>
            </w:r>
          </w:p>
        </w:tc>
      </w:tr>
      <w:tr w:rsidR="007B36EA" w:rsidRPr="008B2A81" w14:paraId="458E3779" w14:textId="77777777">
        <w:trPr>
          <w:trHeight w:val="280"/>
        </w:trPr>
        <w:tc>
          <w:tcPr>
            <w:tcW w:w="342" w:type="dxa"/>
            <w:shd w:val="clear" w:color="auto" w:fill="auto"/>
            <w:noWrap/>
            <w:tcMar>
              <w:top w:w="10" w:type="dxa"/>
              <w:left w:w="10" w:type="dxa"/>
              <w:right w:w="10" w:type="dxa"/>
            </w:tcMar>
            <w:vAlign w:val="center"/>
          </w:tcPr>
          <w:p w14:paraId="22B59E1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2C7DF26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76C844E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7C08780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6BF1BF9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6.07556</w:t>
            </w:r>
          </w:p>
        </w:tc>
        <w:tc>
          <w:tcPr>
            <w:tcW w:w="614" w:type="dxa"/>
            <w:shd w:val="clear" w:color="auto" w:fill="auto"/>
            <w:noWrap/>
            <w:tcMar>
              <w:top w:w="10" w:type="dxa"/>
              <w:left w:w="10" w:type="dxa"/>
              <w:right w:w="10" w:type="dxa"/>
            </w:tcMar>
            <w:vAlign w:val="center"/>
          </w:tcPr>
          <w:p w14:paraId="344F16D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592BDEA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0.0024</w:t>
            </w:r>
          </w:p>
        </w:tc>
        <w:tc>
          <w:tcPr>
            <w:tcW w:w="458" w:type="dxa"/>
            <w:shd w:val="clear" w:color="auto" w:fill="auto"/>
            <w:noWrap/>
            <w:tcMar>
              <w:top w:w="10" w:type="dxa"/>
              <w:left w:w="10" w:type="dxa"/>
              <w:right w:w="10" w:type="dxa"/>
            </w:tcMar>
            <w:vAlign w:val="center"/>
          </w:tcPr>
          <w:p w14:paraId="03091DB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0FC48FD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ENSP00000354499,ENSP00000354554,ENSP00000354632,ENSP00000354687,ENSP00000354728,ENSP00000354876,ENSP00000354961,ENSP00000354982,ENSP00000355206</w:t>
            </w:r>
          </w:p>
        </w:tc>
        <w:tc>
          <w:tcPr>
            <w:tcW w:w="3215" w:type="dxa"/>
            <w:shd w:val="clear" w:color="auto" w:fill="auto"/>
            <w:noWrap/>
            <w:tcMar>
              <w:top w:w="10" w:type="dxa"/>
              <w:left w:w="10" w:type="dxa"/>
              <w:right w:w="10" w:type="dxa"/>
            </w:tcMar>
            <w:vAlign w:val="center"/>
          </w:tcPr>
          <w:p w14:paraId="02CE75E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MT-ATP6,MT-CO1,MT-CO2,MT-CO3,MT-CYB,MT-ND1,MT-ND3,MT-ND4,MT-ND4L</w:t>
            </w:r>
          </w:p>
        </w:tc>
      </w:tr>
      <w:tr w:rsidR="007B36EA" w:rsidRPr="008B2A81" w14:paraId="4071D660" w14:textId="77777777">
        <w:trPr>
          <w:trHeight w:val="280"/>
        </w:trPr>
        <w:tc>
          <w:tcPr>
            <w:tcW w:w="342" w:type="dxa"/>
            <w:shd w:val="clear" w:color="auto" w:fill="auto"/>
            <w:noWrap/>
            <w:tcMar>
              <w:top w:w="10" w:type="dxa"/>
              <w:left w:w="10" w:type="dxa"/>
              <w:right w:w="10" w:type="dxa"/>
            </w:tcMar>
            <w:vAlign w:val="center"/>
          </w:tcPr>
          <w:p w14:paraId="7BF2EF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31EA64A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CL:22327</w:t>
            </w:r>
          </w:p>
        </w:tc>
        <w:tc>
          <w:tcPr>
            <w:tcW w:w="932" w:type="dxa"/>
            <w:shd w:val="clear" w:color="auto" w:fill="auto"/>
            <w:noWrap/>
            <w:tcMar>
              <w:top w:w="10" w:type="dxa"/>
              <w:left w:w="10" w:type="dxa"/>
              <w:right w:w="10" w:type="dxa"/>
            </w:tcMar>
            <w:vAlign w:val="center"/>
          </w:tcPr>
          <w:p w14:paraId="0825597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Oxidative phosphorylation</w:t>
            </w:r>
          </w:p>
        </w:tc>
        <w:tc>
          <w:tcPr>
            <w:tcW w:w="282" w:type="dxa"/>
            <w:shd w:val="clear" w:color="auto" w:fill="auto"/>
            <w:noWrap/>
            <w:tcMar>
              <w:top w:w="10" w:type="dxa"/>
              <w:left w:w="10" w:type="dxa"/>
              <w:right w:w="10" w:type="dxa"/>
            </w:tcMar>
            <w:vAlign w:val="center"/>
          </w:tcPr>
          <w:p w14:paraId="1BE6773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10</w:t>
            </w:r>
          </w:p>
        </w:tc>
        <w:tc>
          <w:tcPr>
            <w:tcW w:w="313" w:type="dxa"/>
            <w:shd w:val="clear" w:color="auto" w:fill="auto"/>
            <w:noWrap/>
            <w:tcMar>
              <w:top w:w="10" w:type="dxa"/>
              <w:left w:w="10" w:type="dxa"/>
              <w:right w:w="10" w:type="dxa"/>
            </w:tcMar>
            <w:vAlign w:val="center"/>
          </w:tcPr>
          <w:p w14:paraId="7379116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5.69082</w:t>
            </w:r>
          </w:p>
        </w:tc>
        <w:tc>
          <w:tcPr>
            <w:tcW w:w="614" w:type="dxa"/>
            <w:shd w:val="clear" w:color="auto" w:fill="auto"/>
            <w:noWrap/>
            <w:tcMar>
              <w:top w:w="10" w:type="dxa"/>
              <w:left w:w="10" w:type="dxa"/>
              <w:right w:w="10" w:type="dxa"/>
            </w:tcMar>
            <w:vAlign w:val="center"/>
          </w:tcPr>
          <w:p w14:paraId="069ECAF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14DCE7C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0.0032</w:t>
            </w:r>
          </w:p>
        </w:tc>
        <w:tc>
          <w:tcPr>
            <w:tcW w:w="458" w:type="dxa"/>
            <w:shd w:val="clear" w:color="auto" w:fill="auto"/>
            <w:noWrap/>
            <w:tcMar>
              <w:top w:w="10" w:type="dxa"/>
              <w:left w:w="10" w:type="dxa"/>
              <w:right w:w="10" w:type="dxa"/>
            </w:tcMar>
            <w:vAlign w:val="center"/>
          </w:tcPr>
          <w:p w14:paraId="79B3AD4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D0B78A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ENSP00000354499,ENSP00000354554,ENSP00000354632,ENSP00000354687,ENSP00000354728,ENSP00000354876,ENSP00000354961,ENSP00000354982,ENSP00000355206,ENSP00000355265</w:t>
            </w:r>
          </w:p>
        </w:tc>
        <w:tc>
          <w:tcPr>
            <w:tcW w:w="3215" w:type="dxa"/>
            <w:shd w:val="clear" w:color="auto" w:fill="auto"/>
            <w:noWrap/>
            <w:tcMar>
              <w:top w:w="10" w:type="dxa"/>
              <w:left w:w="10" w:type="dxa"/>
              <w:right w:w="10" w:type="dxa"/>
            </w:tcMar>
            <w:vAlign w:val="center"/>
          </w:tcPr>
          <w:p w14:paraId="3C205BE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MT-ATP6,MT-ATP8,MT-CO1,MT-CO2,MT-CO3,MT-CYB,MT-ND1,MT-ND3,MT-ND4,MT-ND4L</w:t>
            </w:r>
          </w:p>
        </w:tc>
      </w:tr>
      <w:tr w:rsidR="007B36EA" w:rsidRPr="008B2A81" w14:paraId="391E569E" w14:textId="77777777">
        <w:trPr>
          <w:trHeight w:val="280"/>
        </w:trPr>
        <w:tc>
          <w:tcPr>
            <w:tcW w:w="342" w:type="dxa"/>
            <w:shd w:val="clear" w:color="auto" w:fill="auto"/>
            <w:noWrap/>
            <w:tcMar>
              <w:top w:w="10" w:type="dxa"/>
              <w:left w:w="10" w:type="dxa"/>
              <w:right w:w="10" w:type="dxa"/>
            </w:tcMar>
            <w:vAlign w:val="center"/>
          </w:tcPr>
          <w:p w14:paraId="6A3A029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4E81E29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67DDF01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484FFE7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3FE1F4D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6.82242</w:t>
            </w:r>
          </w:p>
        </w:tc>
        <w:tc>
          <w:tcPr>
            <w:tcW w:w="614" w:type="dxa"/>
            <w:shd w:val="clear" w:color="auto" w:fill="auto"/>
            <w:noWrap/>
            <w:tcMar>
              <w:top w:w="10" w:type="dxa"/>
              <w:left w:w="10" w:type="dxa"/>
              <w:right w:w="10" w:type="dxa"/>
            </w:tcMar>
            <w:vAlign w:val="center"/>
          </w:tcPr>
          <w:p w14:paraId="5A7AE59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7C7045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0.0032</w:t>
            </w:r>
          </w:p>
        </w:tc>
        <w:tc>
          <w:tcPr>
            <w:tcW w:w="458" w:type="dxa"/>
            <w:shd w:val="clear" w:color="auto" w:fill="auto"/>
            <w:noWrap/>
            <w:tcMar>
              <w:top w:w="10" w:type="dxa"/>
              <w:left w:w="10" w:type="dxa"/>
              <w:right w:w="10" w:type="dxa"/>
            </w:tcMar>
            <w:vAlign w:val="center"/>
          </w:tcPr>
          <w:p w14:paraId="68FE245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8C51A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ENSP00000354822,ENSP00000359787,ENSP00000368699,ENSP00000382707,ENSP00000386187,ENSP00000483430</w:t>
            </w:r>
          </w:p>
        </w:tc>
        <w:tc>
          <w:tcPr>
            <w:tcW w:w="3215" w:type="dxa"/>
            <w:shd w:val="clear" w:color="auto" w:fill="auto"/>
            <w:noWrap/>
            <w:tcMar>
              <w:top w:w="10" w:type="dxa"/>
              <w:left w:w="10" w:type="dxa"/>
              <w:right w:w="10" w:type="dxa"/>
            </w:tcMar>
            <w:vAlign w:val="center"/>
          </w:tcPr>
          <w:p w14:paraId="3C8E45F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IFI27,IFI44L,IFITM1,IFITM3,ISG15,XAF1</w:t>
            </w:r>
          </w:p>
        </w:tc>
      </w:tr>
      <w:tr w:rsidR="007B36EA" w:rsidRPr="008B2A81" w14:paraId="4382D818" w14:textId="77777777">
        <w:trPr>
          <w:trHeight w:val="280"/>
        </w:trPr>
        <w:tc>
          <w:tcPr>
            <w:tcW w:w="342" w:type="dxa"/>
            <w:shd w:val="clear" w:color="auto" w:fill="auto"/>
            <w:noWrap/>
            <w:tcMar>
              <w:top w:w="10" w:type="dxa"/>
              <w:left w:w="10" w:type="dxa"/>
              <w:right w:w="10" w:type="dxa"/>
            </w:tcMar>
            <w:vAlign w:val="center"/>
          </w:tcPr>
          <w:p w14:paraId="5BEDAEF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485ECD3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CL:2482</w:t>
            </w:r>
          </w:p>
        </w:tc>
        <w:tc>
          <w:tcPr>
            <w:tcW w:w="932" w:type="dxa"/>
            <w:shd w:val="clear" w:color="auto" w:fill="auto"/>
            <w:noWrap/>
            <w:tcMar>
              <w:top w:w="10" w:type="dxa"/>
              <w:left w:w="10" w:type="dxa"/>
              <w:right w:w="10" w:type="dxa"/>
            </w:tcMar>
            <w:vAlign w:val="center"/>
          </w:tcPr>
          <w:p w14:paraId="77F4993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AP-1 transcription factor, and Transcription factor Jun</w:t>
            </w:r>
          </w:p>
        </w:tc>
        <w:tc>
          <w:tcPr>
            <w:tcW w:w="282" w:type="dxa"/>
            <w:shd w:val="clear" w:color="auto" w:fill="auto"/>
            <w:noWrap/>
            <w:tcMar>
              <w:top w:w="10" w:type="dxa"/>
              <w:left w:w="10" w:type="dxa"/>
              <w:right w:w="10" w:type="dxa"/>
            </w:tcMar>
            <w:vAlign w:val="center"/>
          </w:tcPr>
          <w:p w14:paraId="7DA7B19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w:t>
            </w:r>
          </w:p>
        </w:tc>
        <w:tc>
          <w:tcPr>
            <w:tcW w:w="313" w:type="dxa"/>
            <w:shd w:val="clear" w:color="auto" w:fill="auto"/>
            <w:noWrap/>
            <w:tcMar>
              <w:top w:w="10" w:type="dxa"/>
              <w:left w:w="10" w:type="dxa"/>
              <w:right w:w="10" w:type="dxa"/>
            </w:tcMar>
            <w:vAlign w:val="center"/>
          </w:tcPr>
          <w:p w14:paraId="255403F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8.39416</w:t>
            </w:r>
          </w:p>
        </w:tc>
        <w:tc>
          <w:tcPr>
            <w:tcW w:w="614" w:type="dxa"/>
            <w:shd w:val="clear" w:color="auto" w:fill="auto"/>
            <w:noWrap/>
            <w:tcMar>
              <w:top w:w="10" w:type="dxa"/>
              <w:left w:w="10" w:type="dxa"/>
              <w:right w:w="10" w:type="dxa"/>
            </w:tcMar>
            <w:vAlign w:val="center"/>
          </w:tcPr>
          <w:p w14:paraId="23299B3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0E34371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0.0048</w:t>
            </w:r>
          </w:p>
        </w:tc>
        <w:tc>
          <w:tcPr>
            <w:tcW w:w="458" w:type="dxa"/>
            <w:shd w:val="clear" w:color="auto" w:fill="auto"/>
            <w:noWrap/>
            <w:tcMar>
              <w:top w:w="10" w:type="dxa"/>
              <w:left w:w="10" w:type="dxa"/>
              <w:right w:w="10" w:type="dxa"/>
            </w:tcMar>
            <w:vAlign w:val="center"/>
          </w:tcPr>
          <w:p w14:paraId="04324A5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85AD56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ENSP00000303315,ENSP00000306245,ENSP00000360266</w:t>
            </w:r>
          </w:p>
        </w:tc>
        <w:tc>
          <w:tcPr>
            <w:tcW w:w="3215" w:type="dxa"/>
            <w:shd w:val="clear" w:color="auto" w:fill="auto"/>
            <w:noWrap/>
            <w:tcMar>
              <w:top w:w="10" w:type="dxa"/>
              <w:left w:w="10" w:type="dxa"/>
              <w:right w:w="10" w:type="dxa"/>
            </w:tcMar>
            <w:vAlign w:val="center"/>
          </w:tcPr>
          <w:p w14:paraId="6FB9BC8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FOS,JUN,JUNB</w:t>
            </w:r>
          </w:p>
        </w:tc>
      </w:tr>
      <w:tr w:rsidR="007B36EA" w:rsidRPr="008B2A81" w14:paraId="25052BAC" w14:textId="77777777">
        <w:trPr>
          <w:trHeight w:val="280"/>
        </w:trPr>
        <w:tc>
          <w:tcPr>
            <w:tcW w:w="342" w:type="dxa"/>
            <w:shd w:val="clear" w:color="auto" w:fill="auto"/>
            <w:noWrap/>
            <w:tcMar>
              <w:top w:w="10" w:type="dxa"/>
              <w:left w:w="10" w:type="dxa"/>
              <w:right w:w="10" w:type="dxa"/>
            </w:tcMar>
            <w:vAlign w:val="center"/>
          </w:tcPr>
          <w:p w14:paraId="0DA8E22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Cluster19</w:t>
            </w:r>
          </w:p>
        </w:tc>
        <w:tc>
          <w:tcPr>
            <w:tcW w:w="332" w:type="dxa"/>
            <w:shd w:val="clear" w:color="auto" w:fill="auto"/>
            <w:noWrap/>
            <w:tcMar>
              <w:top w:w="10" w:type="dxa"/>
              <w:left w:w="10" w:type="dxa"/>
              <w:right w:w="10" w:type="dxa"/>
            </w:tcMar>
            <w:vAlign w:val="center"/>
          </w:tcPr>
          <w:p w14:paraId="22F9501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5182F66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283371A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589D1D1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5.86887</w:t>
            </w:r>
          </w:p>
        </w:tc>
        <w:tc>
          <w:tcPr>
            <w:tcW w:w="614" w:type="dxa"/>
            <w:shd w:val="clear" w:color="auto" w:fill="auto"/>
            <w:noWrap/>
            <w:tcMar>
              <w:top w:w="10" w:type="dxa"/>
              <w:left w:w="10" w:type="dxa"/>
              <w:right w:w="10" w:type="dxa"/>
            </w:tcMar>
            <w:vAlign w:val="center"/>
          </w:tcPr>
          <w:p w14:paraId="1E72D9D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371D0EE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0.0004</w:t>
            </w:r>
          </w:p>
        </w:tc>
        <w:tc>
          <w:tcPr>
            <w:tcW w:w="458" w:type="dxa"/>
            <w:shd w:val="clear" w:color="auto" w:fill="auto"/>
            <w:noWrap/>
            <w:tcMar>
              <w:top w:w="10" w:type="dxa"/>
              <w:left w:w="10" w:type="dxa"/>
              <w:right w:w="10" w:type="dxa"/>
            </w:tcMar>
            <w:vAlign w:val="center"/>
          </w:tcPr>
          <w:p w14:paraId="70D1E4B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F41670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ENSP00000354822,ENSP00000380697,ENSP00000382707,ENSP00000386187,ENSP00000483430</w:t>
            </w:r>
          </w:p>
        </w:tc>
        <w:tc>
          <w:tcPr>
            <w:tcW w:w="3215" w:type="dxa"/>
            <w:shd w:val="clear" w:color="auto" w:fill="auto"/>
            <w:noWrap/>
            <w:tcMar>
              <w:top w:w="10" w:type="dxa"/>
              <w:left w:w="10" w:type="dxa"/>
              <w:right w:w="10" w:type="dxa"/>
            </w:tcMar>
            <w:vAlign w:val="center"/>
          </w:tcPr>
          <w:p w14:paraId="4B194F5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IFI27,IFITM1,IFITM3,IRF7,XAF1</w:t>
            </w:r>
          </w:p>
        </w:tc>
      </w:tr>
      <w:tr w:rsidR="007B36EA" w:rsidRPr="008B2A81" w14:paraId="53021CFF" w14:textId="77777777">
        <w:trPr>
          <w:trHeight w:val="280"/>
        </w:trPr>
        <w:tc>
          <w:tcPr>
            <w:tcW w:w="342" w:type="dxa"/>
            <w:shd w:val="clear" w:color="auto" w:fill="auto"/>
            <w:noWrap/>
            <w:tcMar>
              <w:top w:w="10" w:type="dxa"/>
              <w:left w:w="10" w:type="dxa"/>
              <w:right w:w="10" w:type="dxa"/>
            </w:tcMar>
            <w:vAlign w:val="center"/>
          </w:tcPr>
          <w:p w14:paraId="52693D6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2A64683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CL:22327</w:t>
            </w:r>
          </w:p>
        </w:tc>
        <w:tc>
          <w:tcPr>
            <w:tcW w:w="932" w:type="dxa"/>
            <w:shd w:val="clear" w:color="auto" w:fill="auto"/>
            <w:noWrap/>
            <w:tcMar>
              <w:top w:w="10" w:type="dxa"/>
              <w:left w:w="10" w:type="dxa"/>
              <w:right w:w="10" w:type="dxa"/>
            </w:tcMar>
            <w:vAlign w:val="center"/>
          </w:tcPr>
          <w:p w14:paraId="68FDCAE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Oxidative phosphorylation</w:t>
            </w:r>
          </w:p>
        </w:tc>
        <w:tc>
          <w:tcPr>
            <w:tcW w:w="282" w:type="dxa"/>
            <w:shd w:val="clear" w:color="auto" w:fill="auto"/>
            <w:noWrap/>
            <w:tcMar>
              <w:top w:w="10" w:type="dxa"/>
              <w:left w:w="10" w:type="dxa"/>
              <w:right w:w="10" w:type="dxa"/>
            </w:tcMar>
            <w:vAlign w:val="center"/>
          </w:tcPr>
          <w:p w14:paraId="6B5D2AF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12</w:t>
            </w:r>
          </w:p>
        </w:tc>
        <w:tc>
          <w:tcPr>
            <w:tcW w:w="313" w:type="dxa"/>
            <w:shd w:val="clear" w:color="auto" w:fill="auto"/>
            <w:noWrap/>
            <w:tcMar>
              <w:top w:w="10" w:type="dxa"/>
              <w:left w:w="10" w:type="dxa"/>
              <w:right w:w="10" w:type="dxa"/>
            </w:tcMar>
            <w:vAlign w:val="center"/>
          </w:tcPr>
          <w:p w14:paraId="704586D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4.98623</w:t>
            </w:r>
          </w:p>
        </w:tc>
        <w:tc>
          <w:tcPr>
            <w:tcW w:w="614" w:type="dxa"/>
            <w:shd w:val="clear" w:color="auto" w:fill="auto"/>
            <w:noWrap/>
            <w:tcMar>
              <w:top w:w="10" w:type="dxa"/>
              <w:left w:w="10" w:type="dxa"/>
              <w:right w:w="10" w:type="dxa"/>
            </w:tcMar>
            <w:vAlign w:val="center"/>
          </w:tcPr>
          <w:p w14:paraId="3653BD5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459403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0.00023</w:t>
            </w:r>
          </w:p>
        </w:tc>
        <w:tc>
          <w:tcPr>
            <w:tcW w:w="458" w:type="dxa"/>
            <w:shd w:val="clear" w:color="auto" w:fill="auto"/>
            <w:noWrap/>
            <w:tcMar>
              <w:top w:w="10" w:type="dxa"/>
              <w:left w:w="10" w:type="dxa"/>
              <w:right w:w="10" w:type="dxa"/>
            </w:tcMar>
            <w:vAlign w:val="center"/>
          </w:tcPr>
          <w:p w14:paraId="5A4EB5F9"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8A802F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ENSP00000354499,ENSP00000354554,ENSP00000354632,ENSP00000354687,ENSP00000354728,ENSP00000354813,ENSP00000354876,ENSP00000354961,ENSP00000354982,ENSP00000355046,ENSP00000355206,ENSP00000355265</w:t>
            </w:r>
          </w:p>
        </w:tc>
        <w:tc>
          <w:tcPr>
            <w:tcW w:w="3215" w:type="dxa"/>
            <w:shd w:val="clear" w:color="auto" w:fill="auto"/>
            <w:noWrap/>
            <w:tcMar>
              <w:top w:w="10" w:type="dxa"/>
              <w:left w:w="10" w:type="dxa"/>
              <w:right w:w="10" w:type="dxa"/>
            </w:tcMar>
            <w:vAlign w:val="center"/>
          </w:tcPr>
          <w:p w14:paraId="0086EB6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MT-ATP6,MT-ATP8,MT-CO1,MT-CO2,MT-CO3,MT-CYB,MT-ND1,MT-ND2,MT-ND3,MT-ND4,MT-ND4L,MT-ND5</w:t>
            </w:r>
          </w:p>
        </w:tc>
      </w:tr>
      <w:tr w:rsidR="007B36EA" w:rsidRPr="008B2A81" w14:paraId="44F157B7" w14:textId="77777777">
        <w:trPr>
          <w:trHeight w:val="280"/>
        </w:trPr>
        <w:tc>
          <w:tcPr>
            <w:tcW w:w="342" w:type="dxa"/>
            <w:shd w:val="clear" w:color="auto" w:fill="auto"/>
            <w:noWrap/>
            <w:tcMar>
              <w:top w:w="10" w:type="dxa"/>
              <w:left w:w="10" w:type="dxa"/>
              <w:right w:w="10" w:type="dxa"/>
            </w:tcMar>
            <w:vAlign w:val="center"/>
          </w:tcPr>
          <w:p w14:paraId="131F342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2F20DFD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1B36FD0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27953CC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w:t>
            </w:r>
          </w:p>
        </w:tc>
        <w:tc>
          <w:tcPr>
            <w:tcW w:w="313" w:type="dxa"/>
            <w:shd w:val="clear" w:color="auto" w:fill="auto"/>
            <w:noWrap/>
            <w:tcMar>
              <w:top w:w="10" w:type="dxa"/>
              <w:left w:w="10" w:type="dxa"/>
              <w:right w:w="10" w:type="dxa"/>
            </w:tcMar>
            <w:vAlign w:val="center"/>
          </w:tcPr>
          <w:p w14:paraId="2348515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5.16716</w:t>
            </w:r>
          </w:p>
        </w:tc>
        <w:tc>
          <w:tcPr>
            <w:tcW w:w="614" w:type="dxa"/>
            <w:shd w:val="clear" w:color="auto" w:fill="auto"/>
            <w:noWrap/>
            <w:tcMar>
              <w:top w:w="10" w:type="dxa"/>
              <w:left w:w="10" w:type="dxa"/>
              <w:right w:w="10" w:type="dxa"/>
            </w:tcMar>
            <w:vAlign w:val="center"/>
          </w:tcPr>
          <w:p w14:paraId="28663EC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7583BBB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0.00023</w:t>
            </w:r>
          </w:p>
        </w:tc>
        <w:tc>
          <w:tcPr>
            <w:tcW w:w="458" w:type="dxa"/>
            <w:shd w:val="clear" w:color="auto" w:fill="auto"/>
            <w:noWrap/>
            <w:tcMar>
              <w:top w:w="10" w:type="dxa"/>
              <w:left w:w="10" w:type="dxa"/>
              <w:right w:w="10" w:type="dxa"/>
            </w:tcMar>
            <w:vAlign w:val="center"/>
          </w:tcPr>
          <w:p w14:paraId="59C4A694"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83772F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ENSP00000354499,ENSP00000354554,ENSP00000354632,ENSP00000354687,ENSP00000354728,ENSP00000354813,ENSP00000354876,ENSP00000354961,ENSP00000354982,ENSP00000355046,ENSP00000355206</w:t>
            </w:r>
          </w:p>
        </w:tc>
        <w:tc>
          <w:tcPr>
            <w:tcW w:w="3215" w:type="dxa"/>
            <w:shd w:val="clear" w:color="auto" w:fill="auto"/>
            <w:noWrap/>
            <w:tcMar>
              <w:top w:w="10" w:type="dxa"/>
              <w:left w:w="10" w:type="dxa"/>
              <w:right w:w="10" w:type="dxa"/>
            </w:tcMar>
            <w:vAlign w:val="center"/>
          </w:tcPr>
          <w:p w14:paraId="3242BA4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MT-ATP6,MT-CO1,MT-CO2,MT-CO3,MT-CYB,MT-ND1,MT-ND2,MT-ND3,MT-ND4,MT-ND4L,MT-ND5</w:t>
            </w:r>
          </w:p>
        </w:tc>
      </w:tr>
      <w:tr w:rsidR="007B36EA" w:rsidRPr="008B2A81" w14:paraId="038EF136" w14:textId="77777777">
        <w:trPr>
          <w:trHeight w:val="280"/>
        </w:trPr>
        <w:tc>
          <w:tcPr>
            <w:tcW w:w="342" w:type="dxa"/>
            <w:shd w:val="clear" w:color="auto" w:fill="auto"/>
            <w:noWrap/>
            <w:tcMar>
              <w:top w:w="10" w:type="dxa"/>
              <w:left w:w="10" w:type="dxa"/>
              <w:right w:w="10" w:type="dxa"/>
            </w:tcMar>
            <w:vAlign w:val="center"/>
          </w:tcPr>
          <w:p w14:paraId="79BECF1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281C57E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CL:22446</w:t>
            </w:r>
          </w:p>
        </w:tc>
        <w:tc>
          <w:tcPr>
            <w:tcW w:w="932" w:type="dxa"/>
            <w:shd w:val="clear" w:color="auto" w:fill="auto"/>
            <w:noWrap/>
            <w:tcMar>
              <w:top w:w="10" w:type="dxa"/>
              <w:left w:w="10" w:type="dxa"/>
              <w:right w:w="10" w:type="dxa"/>
            </w:tcMar>
            <w:vAlign w:val="center"/>
          </w:tcPr>
          <w:p w14:paraId="62647CE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cytochrome complex, and Cytochrome c oxidase subunit VII</w:t>
            </w:r>
          </w:p>
        </w:tc>
        <w:tc>
          <w:tcPr>
            <w:tcW w:w="282" w:type="dxa"/>
            <w:shd w:val="clear" w:color="auto" w:fill="auto"/>
            <w:noWrap/>
            <w:tcMar>
              <w:top w:w="10" w:type="dxa"/>
              <w:left w:w="10" w:type="dxa"/>
              <w:right w:w="10" w:type="dxa"/>
            </w:tcMar>
            <w:vAlign w:val="center"/>
          </w:tcPr>
          <w:p w14:paraId="441870C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78AC3BD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5.48518</w:t>
            </w:r>
          </w:p>
        </w:tc>
        <w:tc>
          <w:tcPr>
            <w:tcW w:w="614" w:type="dxa"/>
            <w:shd w:val="clear" w:color="auto" w:fill="auto"/>
            <w:noWrap/>
            <w:tcMar>
              <w:top w:w="10" w:type="dxa"/>
              <w:left w:w="10" w:type="dxa"/>
              <w:right w:w="10" w:type="dxa"/>
            </w:tcMar>
            <w:vAlign w:val="center"/>
          </w:tcPr>
          <w:p w14:paraId="028193D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40121B1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11A615BB"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B9C5F4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ENSP00000354499,ENSP00000354554,ENSP00000354632,ENSP00000354876,ENSP00000354961,ENSP00000354982</w:t>
            </w:r>
          </w:p>
        </w:tc>
        <w:tc>
          <w:tcPr>
            <w:tcW w:w="3215" w:type="dxa"/>
            <w:shd w:val="clear" w:color="auto" w:fill="auto"/>
            <w:noWrap/>
            <w:tcMar>
              <w:top w:w="10" w:type="dxa"/>
              <w:left w:w="10" w:type="dxa"/>
              <w:right w:w="10" w:type="dxa"/>
            </w:tcMar>
            <w:vAlign w:val="center"/>
          </w:tcPr>
          <w:p w14:paraId="2900176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MT-ATP6,MT-CO1,MT-CO2,MT-CO3,MT-CYB,MT-ND4</w:t>
            </w:r>
          </w:p>
        </w:tc>
      </w:tr>
      <w:tr w:rsidR="007B36EA" w:rsidRPr="008B2A81" w14:paraId="1A542382" w14:textId="77777777">
        <w:trPr>
          <w:trHeight w:val="280"/>
        </w:trPr>
        <w:tc>
          <w:tcPr>
            <w:tcW w:w="342" w:type="dxa"/>
            <w:shd w:val="clear" w:color="auto" w:fill="auto"/>
            <w:noWrap/>
            <w:tcMar>
              <w:top w:w="10" w:type="dxa"/>
              <w:left w:w="10" w:type="dxa"/>
              <w:right w:w="10" w:type="dxa"/>
            </w:tcMar>
            <w:vAlign w:val="center"/>
          </w:tcPr>
          <w:p w14:paraId="1DC864D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2BD10C6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0DD5C12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5C5EF68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w:t>
            </w:r>
          </w:p>
        </w:tc>
        <w:tc>
          <w:tcPr>
            <w:tcW w:w="313" w:type="dxa"/>
            <w:shd w:val="clear" w:color="auto" w:fill="auto"/>
            <w:noWrap/>
            <w:tcMar>
              <w:top w:w="10" w:type="dxa"/>
              <w:left w:w="10" w:type="dxa"/>
              <w:right w:w="10" w:type="dxa"/>
            </w:tcMar>
            <w:vAlign w:val="center"/>
          </w:tcPr>
          <w:p w14:paraId="4224E70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3.9383</w:t>
            </w:r>
          </w:p>
        </w:tc>
        <w:tc>
          <w:tcPr>
            <w:tcW w:w="614" w:type="dxa"/>
            <w:shd w:val="clear" w:color="auto" w:fill="auto"/>
            <w:noWrap/>
            <w:tcMar>
              <w:top w:w="10" w:type="dxa"/>
              <w:left w:w="10" w:type="dxa"/>
              <w:right w:w="10" w:type="dxa"/>
            </w:tcMar>
            <w:vAlign w:val="center"/>
          </w:tcPr>
          <w:p w14:paraId="1CBF915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C36BCD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5AF7A44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967054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ENSP00000342513,ENSP00000354822,ENSP00000360883,ENSP00000381601,ENSP00000382707,ENSP00000386187,ENSP00000483430</w:t>
            </w:r>
          </w:p>
        </w:tc>
        <w:tc>
          <w:tcPr>
            <w:tcW w:w="3215" w:type="dxa"/>
            <w:shd w:val="clear" w:color="auto" w:fill="auto"/>
            <w:noWrap/>
            <w:tcMar>
              <w:top w:w="10" w:type="dxa"/>
              <w:left w:w="10" w:type="dxa"/>
              <w:right w:w="10" w:type="dxa"/>
            </w:tcMar>
            <w:vAlign w:val="center"/>
          </w:tcPr>
          <w:p w14:paraId="304320F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IFI27,IFI6,IFIT3,IFITM1,IFITM3,MX1,XAF1</w:t>
            </w:r>
          </w:p>
        </w:tc>
      </w:tr>
      <w:tr w:rsidR="007B36EA" w:rsidRPr="008B2A81" w14:paraId="3E596019" w14:textId="77777777">
        <w:trPr>
          <w:trHeight w:val="280"/>
        </w:trPr>
        <w:tc>
          <w:tcPr>
            <w:tcW w:w="342" w:type="dxa"/>
            <w:shd w:val="clear" w:color="auto" w:fill="auto"/>
            <w:noWrap/>
            <w:tcMar>
              <w:top w:w="10" w:type="dxa"/>
              <w:left w:w="10" w:type="dxa"/>
              <w:right w:w="10" w:type="dxa"/>
            </w:tcMar>
            <w:vAlign w:val="center"/>
          </w:tcPr>
          <w:p w14:paraId="28E2F72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2630BDE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36F32BB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29E1575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44E147A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3.69486</w:t>
            </w:r>
          </w:p>
        </w:tc>
        <w:tc>
          <w:tcPr>
            <w:tcW w:w="614" w:type="dxa"/>
            <w:shd w:val="clear" w:color="auto" w:fill="auto"/>
            <w:noWrap/>
            <w:tcMar>
              <w:top w:w="10" w:type="dxa"/>
              <w:left w:w="10" w:type="dxa"/>
              <w:right w:w="10" w:type="dxa"/>
            </w:tcMar>
            <w:vAlign w:val="center"/>
          </w:tcPr>
          <w:p w14:paraId="1185B1D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1049AD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38B3F441"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6AAE418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ENSP00000342513,ENSP00000354822,ENSP00000359787,ENSP00000360883,ENSP00000368699,ENSP00000381601,ENSP00000382707,ENSP00000386187,ENSP00000483430</w:t>
            </w:r>
          </w:p>
        </w:tc>
        <w:tc>
          <w:tcPr>
            <w:tcW w:w="3215" w:type="dxa"/>
            <w:shd w:val="clear" w:color="auto" w:fill="auto"/>
            <w:noWrap/>
            <w:tcMar>
              <w:top w:w="10" w:type="dxa"/>
              <w:left w:w="10" w:type="dxa"/>
              <w:right w:w="10" w:type="dxa"/>
            </w:tcMar>
            <w:vAlign w:val="center"/>
          </w:tcPr>
          <w:p w14:paraId="3A14785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IFI27,IFI44L,IFI6,IFIT3,IFITM1,IFITM3,ISG15,MX1,XAF1</w:t>
            </w:r>
          </w:p>
        </w:tc>
      </w:tr>
      <w:tr w:rsidR="007B36EA" w:rsidRPr="008B2A81" w14:paraId="4AB4DA21" w14:textId="77777777">
        <w:trPr>
          <w:trHeight w:val="280"/>
        </w:trPr>
        <w:tc>
          <w:tcPr>
            <w:tcW w:w="342" w:type="dxa"/>
            <w:shd w:val="clear" w:color="auto" w:fill="auto"/>
            <w:noWrap/>
            <w:tcMar>
              <w:top w:w="10" w:type="dxa"/>
              <w:left w:w="10" w:type="dxa"/>
              <w:right w:w="10" w:type="dxa"/>
            </w:tcMar>
            <w:vAlign w:val="center"/>
          </w:tcPr>
          <w:p w14:paraId="05C8654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73E2A94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CL:4661</w:t>
            </w:r>
          </w:p>
        </w:tc>
        <w:tc>
          <w:tcPr>
            <w:tcW w:w="932" w:type="dxa"/>
            <w:shd w:val="clear" w:color="auto" w:fill="auto"/>
            <w:noWrap/>
            <w:tcMar>
              <w:top w:w="10" w:type="dxa"/>
              <w:left w:w="10" w:type="dxa"/>
              <w:right w:w="10" w:type="dxa"/>
            </w:tcMar>
            <w:vAlign w:val="center"/>
          </w:tcPr>
          <w:p w14:paraId="59855AD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 gamma signaling</w:t>
            </w:r>
          </w:p>
        </w:tc>
        <w:tc>
          <w:tcPr>
            <w:tcW w:w="282" w:type="dxa"/>
            <w:shd w:val="clear" w:color="auto" w:fill="auto"/>
            <w:noWrap/>
            <w:tcMar>
              <w:top w:w="10" w:type="dxa"/>
              <w:left w:w="10" w:type="dxa"/>
              <w:right w:w="10" w:type="dxa"/>
            </w:tcMar>
            <w:vAlign w:val="center"/>
          </w:tcPr>
          <w:p w14:paraId="6BF9E32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12</w:t>
            </w:r>
          </w:p>
        </w:tc>
        <w:tc>
          <w:tcPr>
            <w:tcW w:w="313" w:type="dxa"/>
            <w:shd w:val="clear" w:color="auto" w:fill="auto"/>
            <w:noWrap/>
            <w:tcMar>
              <w:top w:w="10" w:type="dxa"/>
              <w:left w:w="10" w:type="dxa"/>
              <w:right w:w="10" w:type="dxa"/>
            </w:tcMar>
            <w:vAlign w:val="center"/>
          </w:tcPr>
          <w:p w14:paraId="6C8C709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3.24658</w:t>
            </w:r>
          </w:p>
        </w:tc>
        <w:tc>
          <w:tcPr>
            <w:tcW w:w="614" w:type="dxa"/>
            <w:shd w:val="clear" w:color="auto" w:fill="auto"/>
            <w:noWrap/>
            <w:tcMar>
              <w:top w:w="10" w:type="dxa"/>
              <w:left w:w="10" w:type="dxa"/>
              <w:right w:w="10" w:type="dxa"/>
            </w:tcMar>
            <w:vAlign w:val="center"/>
          </w:tcPr>
          <w:p w14:paraId="62C7280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0D57FED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03D87DF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3640F0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ENSP00000245185,ENSP00000318982,ENSP00000342513,ENSP00000345494,ENSP00000354822,ENSP00000359787,ENSP00000360883,ENSP00000368699,ENSP00000381601,ENSP00000382707,ENSP00000386187,ENSP00000483430</w:t>
            </w:r>
          </w:p>
        </w:tc>
        <w:tc>
          <w:tcPr>
            <w:tcW w:w="3215" w:type="dxa"/>
            <w:shd w:val="clear" w:color="auto" w:fill="auto"/>
            <w:noWrap/>
            <w:tcMar>
              <w:top w:w="10" w:type="dxa"/>
              <w:left w:w="10" w:type="dxa"/>
              <w:right w:w="10" w:type="dxa"/>
            </w:tcMar>
            <w:vAlign w:val="center"/>
          </w:tcPr>
          <w:p w14:paraId="50A0FA7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EPSTI1,IFI27,IFI44L,IFI6,IFIT3,IFITM1,IFITM3,ISG15,MT2A,MX1,PLSCR1,XAF1</w:t>
            </w:r>
          </w:p>
        </w:tc>
      </w:tr>
      <w:tr w:rsidR="007B36EA" w:rsidRPr="008B2A81" w14:paraId="1E68FA15" w14:textId="77777777">
        <w:trPr>
          <w:trHeight w:val="280"/>
        </w:trPr>
        <w:tc>
          <w:tcPr>
            <w:tcW w:w="342" w:type="dxa"/>
            <w:shd w:val="clear" w:color="auto" w:fill="auto"/>
            <w:noWrap/>
            <w:tcMar>
              <w:top w:w="10" w:type="dxa"/>
              <w:left w:w="10" w:type="dxa"/>
              <w:right w:w="10" w:type="dxa"/>
            </w:tcMar>
            <w:vAlign w:val="center"/>
          </w:tcPr>
          <w:p w14:paraId="1721015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683D999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CL:4662</w:t>
            </w:r>
          </w:p>
        </w:tc>
        <w:tc>
          <w:tcPr>
            <w:tcW w:w="932" w:type="dxa"/>
            <w:shd w:val="clear" w:color="auto" w:fill="auto"/>
            <w:noWrap/>
            <w:tcMar>
              <w:top w:w="10" w:type="dxa"/>
              <w:left w:w="10" w:type="dxa"/>
              <w:right w:w="10" w:type="dxa"/>
            </w:tcMar>
            <w:vAlign w:val="center"/>
          </w:tcPr>
          <w:p w14:paraId="1E3ACD3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Interferon-induced protein 44 family</w:t>
            </w:r>
          </w:p>
        </w:tc>
        <w:tc>
          <w:tcPr>
            <w:tcW w:w="282" w:type="dxa"/>
            <w:shd w:val="clear" w:color="auto" w:fill="auto"/>
            <w:noWrap/>
            <w:tcMar>
              <w:top w:w="10" w:type="dxa"/>
              <w:left w:w="10" w:type="dxa"/>
              <w:right w:w="10" w:type="dxa"/>
            </w:tcMar>
            <w:vAlign w:val="center"/>
          </w:tcPr>
          <w:p w14:paraId="50DE8A4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w:t>
            </w:r>
          </w:p>
        </w:tc>
        <w:tc>
          <w:tcPr>
            <w:tcW w:w="313" w:type="dxa"/>
            <w:shd w:val="clear" w:color="auto" w:fill="auto"/>
            <w:noWrap/>
            <w:tcMar>
              <w:top w:w="10" w:type="dxa"/>
              <w:left w:w="10" w:type="dxa"/>
              <w:right w:w="10" w:type="dxa"/>
            </w:tcMar>
            <w:vAlign w:val="center"/>
          </w:tcPr>
          <w:p w14:paraId="046B5F1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3.34256</w:t>
            </w:r>
          </w:p>
        </w:tc>
        <w:tc>
          <w:tcPr>
            <w:tcW w:w="614" w:type="dxa"/>
            <w:shd w:val="clear" w:color="auto" w:fill="auto"/>
            <w:noWrap/>
            <w:tcMar>
              <w:top w:w="10" w:type="dxa"/>
              <w:left w:w="10" w:type="dxa"/>
              <w:right w:w="10" w:type="dxa"/>
            </w:tcMar>
            <w:vAlign w:val="center"/>
          </w:tcPr>
          <w:p w14:paraId="262CEA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43B593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0.0016</w:t>
            </w:r>
          </w:p>
        </w:tc>
        <w:tc>
          <w:tcPr>
            <w:tcW w:w="458" w:type="dxa"/>
            <w:shd w:val="clear" w:color="auto" w:fill="auto"/>
            <w:noWrap/>
            <w:tcMar>
              <w:top w:w="10" w:type="dxa"/>
              <w:left w:w="10" w:type="dxa"/>
              <w:right w:w="10" w:type="dxa"/>
            </w:tcMar>
            <w:vAlign w:val="center"/>
          </w:tcPr>
          <w:p w14:paraId="13DA2B2F"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3B7774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ENSP00000318982,ENSP00000342513,ENSP00000345494,ENSP00000354822,ENSP00000359787,ENSP00000360883,ENSP00000368699,ENSP00000381601,ENSP00000382707,ENSP00000386187,ENSP00000483430</w:t>
            </w:r>
          </w:p>
        </w:tc>
        <w:tc>
          <w:tcPr>
            <w:tcW w:w="3215" w:type="dxa"/>
            <w:shd w:val="clear" w:color="auto" w:fill="auto"/>
            <w:noWrap/>
            <w:tcMar>
              <w:top w:w="10" w:type="dxa"/>
              <w:left w:w="10" w:type="dxa"/>
              <w:right w:w="10" w:type="dxa"/>
            </w:tcMar>
            <w:vAlign w:val="center"/>
          </w:tcPr>
          <w:p w14:paraId="2066AF8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EPSTI1,IFI27,IFI44L,IFI6,IFIT3,IFITM1,IFITM3,ISG15,MX1,PLSCR1,XAF1</w:t>
            </w:r>
          </w:p>
        </w:tc>
      </w:tr>
      <w:tr w:rsidR="007B36EA" w:rsidRPr="008B2A81" w14:paraId="572D51EE" w14:textId="77777777">
        <w:trPr>
          <w:trHeight w:val="280"/>
        </w:trPr>
        <w:tc>
          <w:tcPr>
            <w:tcW w:w="342" w:type="dxa"/>
            <w:shd w:val="clear" w:color="auto" w:fill="auto"/>
            <w:noWrap/>
            <w:tcMar>
              <w:top w:w="10" w:type="dxa"/>
              <w:left w:w="10" w:type="dxa"/>
              <w:right w:w="10" w:type="dxa"/>
            </w:tcMar>
            <w:vAlign w:val="center"/>
          </w:tcPr>
          <w:p w14:paraId="3C4EAC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Cluster20</w:t>
            </w:r>
          </w:p>
        </w:tc>
        <w:tc>
          <w:tcPr>
            <w:tcW w:w="332" w:type="dxa"/>
            <w:shd w:val="clear" w:color="auto" w:fill="auto"/>
            <w:noWrap/>
            <w:tcMar>
              <w:top w:w="10" w:type="dxa"/>
              <w:left w:w="10" w:type="dxa"/>
              <w:right w:w="10" w:type="dxa"/>
            </w:tcMar>
            <w:vAlign w:val="center"/>
          </w:tcPr>
          <w:p w14:paraId="314BF96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CL:22502</w:t>
            </w:r>
          </w:p>
        </w:tc>
        <w:tc>
          <w:tcPr>
            <w:tcW w:w="932" w:type="dxa"/>
            <w:shd w:val="clear" w:color="auto" w:fill="auto"/>
            <w:noWrap/>
            <w:tcMar>
              <w:top w:w="10" w:type="dxa"/>
              <w:left w:w="10" w:type="dxa"/>
              <w:right w:w="10" w:type="dxa"/>
            </w:tcMar>
            <w:vAlign w:val="center"/>
          </w:tcPr>
          <w:p w14:paraId="4AAAC173"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Leber</w:t>
            </w:r>
            <w:proofErr w:type="spellEnd"/>
            <w:r w:rsidRPr="008B2A81">
              <w:rPr>
                <w:rFonts w:eastAsia="宋体"/>
                <w:sz w:val="10"/>
                <w:szCs w:val="10"/>
                <w:lang w:eastAsia="zh-CN" w:bidi="ar"/>
              </w:rPr>
              <w:t xml:space="preserve"> hereditary optic neuropathy</w:t>
            </w:r>
          </w:p>
        </w:tc>
        <w:tc>
          <w:tcPr>
            <w:tcW w:w="282" w:type="dxa"/>
            <w:shd w:val="clear" w:color="auto" w:fill="auto"/>
            <w:noWrap/>
            <w:tcMar>
              <w:top w:w="10" w:type="dxa"/>
              <w:left w:w="10" w:type="dxa"/>
              <w:right w:w="10" w:type="dxa"/>
            </w:tcMar>
            <w:vAlign w:val="center"/>
          </w:tcPr>
          <w:p w14:paraId="13CC2FF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1B5A0D9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5.63088</w:t>
            </w:r>
          </w:p>
        </w:tc>
        <w:tc>
          <w:tcPr>
            <w:tcW w:w="614" w:type="dxa"/>
            <w:shd w:val="clear" w:color="auto" w:fill="auto"/>
            <w:noWrap/>
            <w:tcMar>
              <w:top w:w="10" w:type="dxa"/>
              <w:left w:w="10" w:type="dxa"/>
              <w:right w:w="10" w:type="dxa"/>
            </w:tcMar>
            <w:vAlign w:val="center"/>
          </w:tcPr>
          <w:p w14:paraId="68C876C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6D80B19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0.0042</w:t>
            </w:r>
          </w:p>
        </w:tc>
        <w:tc>
          <w:tcPr>
            <w:tcW w:w="458" w:type="dxa"/>
            <w:shd w:val="clear" w:color="auto" w:fill="auto"/>
            <w:noWrap/>
            <w:tcMar>
              <w:top w:w="10" w:type="dxa"/>
              <w:left w:w="10" w:type="dxa"/>
              <w:right w:w="10" w:type="dxa"/>
            </w:tcMar>
            <w:vAlign w:val="center"/>
          </w:tcPr>
          <w:p w14:paraId="7D29C1C6"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5FBB38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ENSP00000354499,ENSP00000354554,ENSP00000354632,ENSP00000354961,ENSP00000354982</w:t>
            </w:r>
          </w:p>
        </w:tc>
        <w:tc>
          <w:tcPr>
            <w:tcW w:w="3215" w:type="dxa"/>
            <w:shd w:val="clear" w:color="auto" w:fill="auto"/>
            <w:noWrap/>
            <w:tcMar>
              <w:top w:w="10" w:type="dxa"/>
              <w:left w:w="10" w:type="dxa"/>
              <w:right w:w="10" w:type="dxa"/>
            </w:tcMar>
            <w:vAlign w:val="center"/>
          </w:tcPr>
          <w:p w14:paraId="6424145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MT-ATP6,MT-CO1,MT-CO3,MT-CYB,MT-ND4</w:t>
            </w:r>
          </w:p>
        </w:tc>
      </w:tr>
      <w:tr w:rsidR="007B36EA" w:rsidRPr="008B2A81" w14:paraId="3C8AAB90" w14:textId="77777777">
        <w:trPr>
          <w:trHeight w:val="280"/>
        </w:trPr>
        <w:tc>
          <w:tcPr>
            <w:tcW w:w="342" w:type="dxa"/>
            <w:shd w:val="clear" w:color="auto" w:fill="auto"/>
            <w:noWrap/>
            <w:tcMar>
              <w:top w:w="10" w:type="dxa"/>
              <w:left w:w="10" w:type="dxa"/>
              <w:right w:w="10" w:type="dxa"/>
            </w:tcMar>
            <w:vAlign w:val="center"/>
          </w:tcPr>
          <w:p w14:paraId="00ACE8C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Cluster21</w:t>
            </w:r>
          </w:p>
        </w:tc>
        <w:tc>
          <w:tcPr>
            <w:tcW w:w="332" w:type="dxa"/>
            <w:shd w:val="clear" w:color="auto" w:fill="auto"/>
            <w:noWrap/>
            <w:tcMar>
              <w:top w:w="10" w:type="dxa"/>
              <w:left w:w="10" w:type="dxa"/>
              <w:right w:w="10" w:type="dxa"/>
            </w:tcMar>
            <w:vAlign w:val="center"/>
          </w:tcPr>
          <w:p w14:paraId="046A376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CL:14967</w:t>
            </w:r>
          </w:p>
        </w:tc>
        <w:tc>
          <w:tcPr>
            <w:tcW w:w="932" w:type="dxa"/>
            <w:shd w:val="clear" w:color="auto" w:fill="auto"/>
            <w:noWrap/>
            <w:tcMar>
              <w:top w:w="10" w:type="dxa"/>
              <w:left w:w="10" w:type="dxa"/>
              <w:right w:w="10" w:type="dxa"/>
            </w:tcMar>
            <w:vAlign w:val="center"/>
          </w:tcPr>
          <w:p w14:paraId="79DBB3C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GTP hydrolysis and joining of the 60S ribosomal subunit, and Protein export</w:t>
            </w:r>
          </w:p>
        </w:tc>
        <w:tc>
          <w:tcPr>
            <w:tcW w:w="282" w:type="dxa"/>
            <w:shd w:val="clear" w:color="auto" w:fill="auto"/>
            <w:noWrap/>
            <w:tcMar>
              <w:top w:w="10" w:type="dxa"/>
              <w:left w:w="10" w:type="dxa"/>
              <w:right w:w="10" w:type="dxa"/>
            </w:tcMar>
            <w:vAlign w:val="center"/>
          </w:tcPr>
          <w:p w14:paraId="7C8D6E7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58D46FA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8.60485</w:t>
            </w:r>
          </w:p>
        </w:tc>
        <w:tc>
          <w:tcPr>
            <w:tcW w:w="614" w:type="dxa"/>
            <w:shd w:val="clear" w:color="auto" w:fill="auto"/>
            <w:noWrap/>
            <w:tcMar>
              <w:top w:w="10" w:type="dxa"/>
              <w:left w:w="10" w:type="dxa"/>
              <w:right w:w="10" w:type="dxa"/>
            </w:tcMar>
            <w:vAlign w:val="center"/>
          </w:tcPr>
          <w:p w14:paraId="68CD179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1F0ECA3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0.0024</w:t>
            </w:r>
          </w:p>
        </w:tc>
        <w:tc>
          <w:tcPr>
            <w:tcW w:w="458" w:type="dxa"/>
            <w:shd w:val="clear" w:color="auto" w:fill="auto"/>
            <w:noWrap/>
            <w:tcMar>
              <w:top w:w="10" w:type="dxa"/>
              <w:left w:w="10" w:type="dxa"/>
              <w:right w:w="10" w:type="dxa"/>
            </w:tcMar>
            <w:vAlign w:val="center"/>
          </w:tcPr>
          <w:p w14:paraId="1571132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DF7765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ENSP00000307889,ENSP00000307940,ENSP00000313007,ENSP00000346001,ENSP00000388806,ENSP00000404375,ENSP00000449328,ENSP00000463784,ENSP00000485663</w:t>
            </w:r>
          </w:p>
        </w:tc>
        <w:tc>
          <w:tcPr>
            <w:tcW w:w="3215" w:type="dxa"/>
            <w:shd w:val="clear" w:color="auto" w:fill="auto"/>
            <w:noWrap/>
            <w:tcMar>
              <w:top w:w="10" w:type="dxa"/>
              <w:left w:w="10" w:type="dxa"/>
              <w:right w:w="10" w:type="dxa"/>
            </w:tcMar>
            <w:vAlign w:val="center"/>
          </w:tcPr>
          <w:p w14:paraId="0984890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EEF2,EIF3L,EIF4B,PABPC1,RPL13,RPL26,RPL3,RPL36A,RPLP0</w:t>
            </w:r>
          </w:p>
        </w:tc>
      </w:tr>
      <w:tr w:rsidR="007B36EA" w:rsidRPr="008B2A81" w14:paraId="4BD40690" w14:textId="77777777">
        <w:trPr>
          <w:trHeight w:val="280"/>
        </w:trPr>
        <w:tc>
          <w:tcPr>
            <w:tcW w:w="342" w:type="dxa"/>
            <w:shd w:val="clear" w:color="auto" w:fill="auto"/>
            <w:noWrap/>
            <w:tcMar>
              <w:top w:w="10" w:type="dxa"/>
              <w:left w:w="10" w:type="dxa"/>
              <w:right w:w="10" w:type="dxa"/>
            </w:tcMar>
            <w:vAlign w:val="center"/>
          </w:tcPr>
          <w:p w14:paraId="2EE4861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Cluster21</w:t>
            </w:r>
          </w:p>
        </w:tc>
        <w:tc>
          <w:tcPr>
            <w:tcW w:w="332" w:type="dxa"/>
            <w:shd w:val="clear" w:color="auto" w:fill="auto"/>
            <w:noWrap/>
            <w:tcMar>
              <w:top w:w="10" w:type="dxa"/>
              <w:left w:w="10" w:type="dxa"/>
              <w:right w:w="10" w:type="dxa"/>
            </w:tcMar>
            <w:vAlign w:val="center"/>
          </w:tcPr>
          <w:p w14:paraId="0FF9AF0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78BB49C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440A024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w:t>
            </w:r>
          </w:p>
        </w:tc>
        <w:tc>
          <w:tcPr>
            <w:tcW w:w="313" w:type="dxa"/>
            <w:shd w:val="clear" w:color="auto" w:fill="auto"/>
            <w:noWrap/>
            <w:tcMar>
              <w:top w:w="10" w:type="dxa"/>
              <w:left w:w="10" w:type="dxa"/>
              <w:right w:w="10" w:type="dxa"/>
            </w:tcMar>
            <w:vAlign w:val="center"/>
          </w:tcPr>
          <w:p w14:paraId="4F07280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5.09968</w:t>
            </w:r>
          </w:p>
        </w:tc>
        <w:tc>
          <w:tcPr>
            <w:tcW w:w="614" w:type="dxa"/>
            <w:shd w:val="clear" w:color="auto" w:fill="auto"/>
            <w:noWrap/>
            <w:tcMar>
              <w:top w:w="10" w:type="dxa"/>
              <w:left w:w="10" w:type="dxa"/>
              <w:right w:w="10" w:type="dxa"/>
            </w:tcMar>
            <w:vAlign w:val="center"/>
          </w:tcPr>
          <w:p w14:paraId="609674A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0705C65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0.0024</w:t>
            </w:r>
          </w:p>
        </w:tc>
        <w:tc>
          <w:tcPr>
            <w:tcW w:w="458" w:type="dxa"/>
            <w:shd w:val="clear" w:color="auto" w:fill="auto"/>
            <w:noWrap/>
            <w:tcMar>
              <w:top w:w="10" w:type="dxa"/>
              <w:left w:w="10" w:type="dxa"/>
              <w:right w:w="10" w:type="dxa"/>
            </w:tcMar>
            <w:vAlign w:val="center"/>
          </w:tcPr>
          <w:p w14:paraId="0395EC3E"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994BFB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ENSP00000342513,ENSP00000381601,ENSP00000382707,ENSP00000386187,ENSP00000483430,ENSP00000484689</w:t>
            </w:r>
          </w:p>
        </w:tc>
        <w:tc>
          <w:tcPr>
            <w:tcW w:w="3215" w:type="dxa"/>
            <w:shd w:val="clear" w:color="auto" w:fill="auto"/>
            <w:noWrap/>
            <w:tcMar>
              <w:top w:w="10" w:type="dxa"/>
              <w:left w:w="10" w:type="dxa"/>
              <w:right w:w="10" w:type="dxa"/>
            </w:tcMar>
            <w:vAlign w:val="center"/>
          </w:tcPr>
          <w:p w14:paraId="4A8AD9D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IFI27,IFI6,IFITM1,IFITM2,IFITM3,MX1</w:t>
            </w:r>
          </w:p>
        </w:tc>
      </w:tr>
      <w:tr w:rsidR="007B36EA" w:rsidRPr="008B2A81" w14:paraId="04B2A693" w14:textId="77777777">
        <w:trPr>
          <w:trHeight w:val="280"/>
        </w:trPr>
        <w:tc>
          <w:tcPr>
            <w:tcW w:w="342" w:type="dxa"/>
            <w:shd w:val="clear" w:color="auto" w:fill="auto"/>
            <w:noWrap/>
            <w:tcMar>
              <w:top w:w="10" w:type="dxa"/>
              <w:left w:w="10" w:type="dxa"/>
              <w:right w:w="10" w:type="dxa"/>
            </w:tcMar>
            <w:vAlign w:val="center"/>
          </w:tcPr>
          <w:p w14:paraId="200CAD0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Cluster21</w:t>
            </w:r>
          </w:p>
        </w:tc>
        <w:tc>
          <w:tcPr>
            <w:tcW w:w="332" w:type="dxa"/>
            <w:shd w:val="clear" w:color="auto" w:fill="auto"/>
            <w:noWrap/>
            <w:tcMar>
              <w:top w:w="10" w:type="dxa"/>
              <w:left w:w="10" w:type="dxa"/>
              <w:right w:w="10" w:type="dxa"/>
            </w:tcMar>
            <w:vAlign w:val="center"/>
          </w:tcPr>
          <w:p w14:paraId="215618B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CL:4662</w:t>
            </w:r>
          </w:p>
        </w:tc>
        <w:tc>
          <w:tcPr>
            <w:tcW w:w="932" w:type="dxa"/>
            <w:shd w:val="clear" w:color="auto" w:fill="auto"/>
            <w:noWrap/>
            <w:tcMar>
              <w:top w:w="10" w:type="dxa"/>
              <w:left w:w="10" w:type="dxa"/>
              <w:right w:w="10" w:type="dxa"/>
            </w:tcMar>
            <w:vAlign w:val="center"/>
          </w:tcPr>
          <w:p w14:paraId="7F0003E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Interferon-induced protein 44 family</w:t>
            </w:r>
          </w:p>
        </w:tc>
        <w:tc>
          <w:tcPr>
            <w:tcW w:w="282" w:type="dxa"/>
            <w:shd w:val="clear" w:color="auto" w:fill="auto"/>
            <w:noWrap/>
            <w:tcMar>
              <w:top w:w="10" w:type="dxa"/>
              <w:left w:w="10" w:type="dxa"/>
              <w:right w:w="10" w:type="dxa"/>
            </w:tcMar>
            <w:vAlign w:val="center"/>
          </w:tcPr>
          <w:p w14:paraId="3EA23DF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7130C5A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4.13164</w:t>
            </w:r>
          </w:p>
        </w:tc>
        <w:tc>
          <w:tcPr>
            <w:tcW w:w="614" w:type="dxa"/>
            <w:shd w:val="clear" w:color="auto" w:fill="auto"/>
            <w:noWrap/>
            <w:tcMar>
              <w:top w:w="10" w:type="dxa"/>
              <w:left w:w="10" w:type="dxa"/>
              <w:right w:w="10" w:type="dxa"/>
            </w:tcMar>
            <w:vAlign w:val="center"/>
          </w:tcPr>
          <w:p w14:paraId="771AD6E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5BB444B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0.0024</w:t>
            </w:r>
          </w:p>
        </w:tc>
        <w:tc>
          <w:tcPr>
            <w:tcW w:w="458" w:type="dxa"/>
            <w:shd w:val="clear" w:color="auto" w:fill="auto"/>
            <w:noWrap/>
            <w:tcMar>
              <w:top w:w="10" w:type="dxa"/>
              <w:left w:w="10" w:type="dxa"/>
              <w:right w:w="10" w:type="dxa"/>
            </w:tcMar>
            <w:vAlign w:val="center"/>
          </w:tcPr>
          <w:p w14:paraId="2DBC5195"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C9290B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ENSP00000318982,ENSP00000342513,ENSP00000359787,ENSP00000368699,ENSP00000381601,ENSP00000382707,ENSP00000386187,ENSP00000483430,ENSP00000484689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0DC61F7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EPSTI1,IFI27,IFI44L,IFI6,IFITM1,IFITM2,IFITM3,ISG15,MX1</w:t>
            </w:r>
          </w:p>
        </w:tc>
      </w:tr>
      <w:tr w:rsidR="007B36EA" w:rsidRPr="008B2A81" w14:paraId="20897B41" w14:textId="77777777">
        <w:trPr>
          <w:trHeight w:val="280"/>
        </w:trPr>
        <w:tc>
          <w:tcPr>
            <w:tcW w:w="342" w:type="dxa"/>
            <w:shd w:val="clear" w:color="auto" w:fill="auto"/>
            <w:noWrap/>
            <w:tcMar>
              <w:top w:w="10" w:type="dxa"/>
              <w:left w:w="10" w:type="dxa"/>
              <w:right w:w="10" w:type="dxa"/>
            </w:tcMar>
            <w:vAlign w:val="center"/>
          </w:tcPr>
          <w:p w14:paraId="54AD16A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Cluster21</w:t>
            </w:r>
          </w:p>
        </w:tc>
        <w:tc>
          <w:tcPr>
            <w:tcW w:w="332" w:type="dxa"/>
            <w:shd w:val="clear" w:color="auto" w:fill="auto"/>
            <w:noWrap/>
            <w:tcMar>
              <w:top w:w="10" w:type="dxa"/>
              <w:left w:w="10" w:type="dxa"/>
              <w:right w:w="10" w:type="dxa"/>
            </w:tcMar>
            <w:vAlign w:val="center"/>
          </w:tcPr>
          <w:p w14:paraId="0F4B599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58B9BE6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68CAD54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4865E14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4.47648</w:t>
            </w:r>
          </w:p>
        </w:tc>
        <w:tc>
          <w:tcPr>
            <w:tcW w:w="614" w:type="dxa"/>
            <w:shd w:val="clear" w:color="auto" w:fill="auto"/>
            <w:noWrap/>
            <w:tcMar>
              <w:top w:w="10" w:type="dxa"/>
              <w:left w:w="10" w:type="dxa"/>
              <w:right w:w="10" w:type="dxa"/>
            </w:tcMar>
            <w:vAlign w:val="center"/>
          </w:tcPr>
          <w:p w14:paraId="0780801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7BED2A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0.0024</w:t>
            </w:r>
          </w:p>
        </w:tc>
        <w:tc>
          <w:tcPr>
            <w:tcW w:w="458" w:type="dxa"/>
            <w:shd w:val="clear" w:color="auto" w:fill="auto"/>
            <w:noWrap/>
            <w:tcMar>
              <w:top w:w="10" w:type="dxa"/>
              <w:left w:w="10" w:type="dxa"/>
              <w:right w:w="10" w:type="dxa"/>
            </w:tcMar>
            <w:vAlign w:val="center"/>
          </w:tcPr>
          <w:p w14:paraId="1EA3A0B7"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06595CB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ENSP00000342513,ENSP00000359787,ENSP00000368699,ENSP00000381601,ENSP00000382707,ENSP00000386187,ENSP00000483430,ENSP00000484689</w:t>
            </w:r>
          </w:p>
        </w:tc>
        <w:tc>
          <w:tcPr>
            <w:tcW w:w="3215" w:type="dxa"/>
            <w:shd w:val="clear" w:color="auto" w:fill="auto"/>
            <w:noWrap/>
            <w:tcMar>
              <w:top w:w="10" w:type="dxa"/>
              <w:left w:w="10" w:type="dxa"/>
              <w:right w:w="10" w:type="dxa"/>
            </w:tcMar>
            <w:vAlign w:val="center"/>
          </w:tcPr>
          <w:p w14:paraId="2D473A0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IFI27,IFI44L,IFI6,IFITM1,IFITM2,IFITM3,ISG15,MX1</w:t>
            </w:r>
          </w:p>
        </w:tc>
      </w:tr>
      <w:tr w:rsidR="007B36EA" w:rsidRPr="008B2A81" w14:paraId="4416E7AD" w14:textId="77777777">
        <w:trPr>
          <w:trHeight w:val="280"/>
        </w:trPr>
        <w:tc>
          <w:tcPr>
            <w:tcW w:w="342" w:type="dxa"/>
            <w:shd w:val="clear" w:color="auto" w:fill="auto"/>
            <w:noWrap/>
            <w:tcMar>
              <w:top w:w="10" w:type="dxa"/>
              <w:left w:w="10" w:type="dxa"/>
              <w:right w:w="10" w:type="dxa"/>
            </w:tcMar>
            <w:vAlign w:val="center"/>
          </w:tcPr>
          <w:p w14:paraId="554A313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Cluster21</w:t>
            </w:r>
          </w:p>
        </w:tc>
        <w:tc>
          <w:tcPr>
            <w:tcW w:w="332" w:type="dxa"/>
            <w:shd w:val="clear" w:color="auto" w:fill="auto"/>
            <w:noWrap/>
            <w:tcMar>
              <w:top w:w="10" w:type="dxa"/>
              <w:left w:w="10" w:type="dxa"/>
              <w:right w:w="10" w:type="dxa"/>
            </w:tcMar>
            <w:vAlign w:val="center"/>
          </w:tcPr>
          <w:p w14:paraId="1A50266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CL:14966</w:t>
            </w:r>
          </w:p>
        </w:tc>
        <w:tc>
          <w:tcPr>
            <w:tcW w:w="932" w:type="dxa"/>
            <w:shd w:val="clear" w:color="auto" w:fill="auto"/>
            <w:noWrap/>
            <w:tcMar>
              <w:top w:w="10" w:type="dxa"/>
              <w:left w:w="10" w:type="dxa"/>
              <w:right w:w="10" w:type="dxa"/>
            </w:tcMar>
            <w:vAlign w:val="center"/>
          </w:tcPr>
          <w:p w14:paraId="0FDE72E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GTP hydrolysis and joining of the 60S ribosomal subunit, and Protein export</w:t>
            </w:r>
          </w:p>
        </w:tc>
        <w:tc>
          <w:tcPr>
            <w:tcW w:w="282" w:type="dxa"/>
            <w:shd w:val="clear" w:color="auto" w:fill="auto"/>
            <w:noWrap/>
            <w:tcMar>
              <w:top w:w="10" w:type="dxa"/>
              <w:left w:w="10" w:type="dxa"/>
              <w:right w:w="10" w:type="dxa"/>
            </w:tcMar>
            <w:vAlign w:val="center"/>
          </w:tcPr>
          <w:p w14:paraId="63EA927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11</w:t>
            </w:r>
          </w:p>
        </w:tc>
        <w:tc>
          <w:tcPr>
            <w:tcW w:w="313" w:type="dxa"/>
            <w:shd w:val="clear" w:color="auto" w:fill="auto"/>
            <w:noWrap/>
            <w:tcMar>
              <w:top w:w="10" w:type="dxa"/>
              <w:left w:w="10" w:type="dxa"/>
              <w:right w:w="10" w:type="dxa"/>
            </w:tcMar>
            <w:vAlign w:val="center"/>
          </w:tcPr>
          <w:p w14:paraId="390269F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8.52649</w:t>
            </w:r>
          </w:p>
        </w:tc>
        <w:tc>
          <w:tcPr>
            <w:tcW w:w="614" w:type="dxa"/>
            <w:shd w:val="clear" w:color="auto" w:fill="auto"/>
            <w:noWrap/>
            <w:tcMar>
              <w:top w:w="10" w:type="dxa"/>
              <w:left w:w="10" w:type="dxa"/>
              <w:right w:w="10" w:type="dxa"/>
            </w:tcMar>
            <w:vAlign w:val="center"/>
          </w:tcPr>
          <w:p w14:paraId="2CA867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53A5BDD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0.0024</w:t>
            </w:r>
          </w:p>
        </w:tc>
        <w:tc>
          <w:tcPr>
            <w:tcW w:w="458" w:type="dxa"/>
            <w:shd w:val="clear" w:color="auto" w:fill="auto"/>
            <w:noWrap/>
            <w:tcMar>
              <w:top w:w="10" w:type="dxa"/>
              <w:left w:w="10" w:type="dxa"/>
              <w:right w:w="10" w:type="dxa"/>
            </w:tcMar>
            <w:vAlign w:val="center"/>
          </w:tcPr>
          <w:p w14:paraId="187197B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8D4EA9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ENSP00000307889,ENSP00000307940,ENSP00000313007,ENSP00000346001,ENSP00000376056,ENSP00000388806,ENSP00000404375,ENSP00000449328,ENSP00000463784,ENSP00000477781,ENSP00000485663</w:t>
            </w:r>
          </w:p>
        </w:tc>
        <w:tc>
          <w:tcPr>
            <w:tcW w:w="3215" w:type="dxa"/>
            <w:shd w:val="clear" w:color="auto" w:fill="auto"/>
            <w:noWrap/>
            <w:tcMar>
              <w:top w:w="10" w:type="dxa"/>
              <w:left w:w="10" w:type="dxa"/>
              <w:right w:w="10" w:type="dxa"/>
            </w:tcMar>
            <w:vAlign w:val="center"/>
          </w:tcPr>
          <w:p w14:paraId="7B3890C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EEF1B2,EEF2,EIF3L,EIF4B,PABPC1,RPL13,RPL26,RPL3,RPL36A,RPLP0,TPT1</w:t>
            </w:r>
          </w:p>
        </w:tc>
      </w:tr>
      <w:tr w:rsidR="007B36EA" w:rsidRPr="008B2A81" w14:paraId="76DA7B79" w14:textId="77777777">
        <w:trPr>
          <w:trHeight w:val="280"/>
        </w:trPr>
        <w:tc>
          <w:tcPr>
            <w:tcW w:w="342" w:type="dxa"/>
            <w:shd w:val="clear" w:color="auto" w:fill="auto"/>
            <w:noWrap/>
            <w:tcMar>
              <w:top w:w="10" w:type="dxa"/>
              <w:left w:w="10" w:type="dxa"/>
              <w:right w:w="10" w:type="dxa"/>
            </w:tcMar>
            <w:vAlign w:val="center"/>
          </w:tcPr>
          <w:p w14:paraId="3DC2B97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Cluster22</w:t>
            </w:r>
          </w:p>
        </w:tc>
        <w:tc>
          <w:tcPr>
            <w:tcW w:w="332" w:type="dxa"/>
            <w:shd w:val="clear" w:color="auto" w:fill="auto"/>
            <w:noWrap/>
            <w:tcMar>
              <w:top w:w="10" w:type="dxa"/>
              <w:left w:w="10" w:type="dxa"/>
              <w:right w:w="10" w:type="dxa"/>
            </w:tcMar>
            <w:vAlign w:val="center"/>
          </w:tcPr>
          <w:p w14:paraId="7252712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5FCC04B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30DCC93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4</w:t>
            </w:r>
          </w:p>
        </w:tc>
        <w:tc>
          <w:tcPr>
            <w:tcW w:w="313" w:type="dxa"/>
            <w:shd w:val="clear" w:color="auto" w:fill="auto"/>
            <w:noWrap/>
            <w:tcMar>
              <w:top w:w="10" w:type="dxa"/>
              <w:left w:w="10" w:type="dxa"/>
              <w:right w:w="10" w:type="dxa"/>
            </w:tcMar>
            <w:vAlign w:val="center"/>
          </w:tcPr>
          <w:p w14:paraId="211F8DA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6.72806</w:t>
            </w:r>
          </w:p>
        </w:tc>
        <w:tc>
          <w:tcPr>
            <w:tcW w:w="614" w:type="dxa"/>
            <w:shd w:val="clear" w:color="auto" w:fill="auto"/>
            <w:noWrap/>
            <w:tcMar>
              <w:top w:w="10" w:type="dxa"/>
              <w:left w:w="10" w:type="dxa"/>
              <w:right w:w="10" w:type="dxa"/>
            </w:tcMar>
            <w:vAlign w:val="center"/>
          </w:tcPr>
          <w:p w14:paraId="52894D1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785FC2B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0.0022</w:t>
            </w:r>
          </w:p>
        </w:tc>
        <w:tc>
          <w:tcPr>
            <w:tcW w:w="458" w:type="dxa"/>
            <w:shd w:val="clear" w:color="auto" w:fill="auto"/>
            <w:noWrap/>
            <w:tcMar>
              <w:top w:w="10" w:type="dxa"/>
              <w:left w:w="10" w:type="dxa"/>
              <w:right w:w="10" w:type="dxa"/>
            </w:tcMar>
            <w:vAlign w:val="center"/>
          </w:tcPr>
          <w:p w14:paraId="0CBD2838"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4FBCA21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ENSP00000342513,ENSP00000368699,ENSP00000386187,ENSP00000483430</w:t>
            </w:r>
          </w:p>
        </w:tc>
        <w:tc>
          <w:tcPr>
            <w:tcW w:w="3215" w:type="dxa"/>
            <w:shd w:val="clear" w:color="auto" w:fill="auto"/>
            <w:noWrap/>
            <w:tcMar>
              <w:top w:w="10" w:type="dxa"/>
              <w:left w:w="10" w:type="dxa"/>
              <w:right w:w="10" w:type="dxa"/>
            </w:tcMar>
            <w:vAlign w:val="center"/>
          </w:tcPr>
          <w:p w14:paraId="12A2491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IFI27,IFI6,IFITM1,ISG15</w:t>
            </w:r>
          </w:p>
        </w:tc>
      </w:tr>
      <w:tr w:rsidR="007B36EA" w:rsidRPr="008B2A81" w14:paraId="07F55D12" w14:textId="77777777">
        <w:trPr>
          <w:trHeight w:val="280"/>
        </w:trPr>
        <w:tc>
          <w:tcPr>
            <w:tcW w:w="342" w:type="dxa"/>
            <w:shd w:val="clear" w:color="auto" w:fill="auto"/>
            <w:noWrap/>
            <w:tcMar>
              <w:top w:w="10" w:type="dxa"/>
              <w:left w:w="10" w:type="dxa"/>
              <w:right w:w="10" w:type="dxa"/>
            </w:tcMar>
            <w:vAlign w:val="center"/>
          </w:tcPr>
          <w:p w14:paraId="36BFD0C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Cluster22</w:t>
            </w:r>
          </w:p>
        </w:tc>
        <w:tc>
          <w:tcPr>
            <w:tcW w:w="332" w:type="dxa"/>
            <w:shd w:val="clear" w:color="auto" w:fill="auto"/>
            <w:noWrap/>
            <w:tcMar>
              <w:top w:w="10" w:type="dxa"/>
              <w:left w:w="10" w:type="dxa"/>
              <w:right w:w="10" w:type="dxa"/>
            </w:tcMar>
            <w:vAlign w:val="center"/>
          </w:tcPr>
          <w:p w14:paraId="77B9845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CL:4670</w:t>
            </w:r>
          </w:p>
        </w:tc>
        <w:tc>
          <w:tcPr>
            <w:tcW w:w="932" w:type="dxa"/>
            <w:shd w:val="clear" w:color="auto" w:fill="auto"/>
            <w:noWrap/>
            <w:tcMar>
              <w:top w:w="10" w:type="dxa"/>
              <w:left w:w="10" w:type="dxa"/>
              <w:right w:w="10" w:type="dxa"/>
            </w:tcMar>
            <w:vAlign w:val="center"/>
          </w:tcPr>
          <w:p w14:paraId="2317B95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type I interferon signaling pathway</w:t>
            </w:r>
          </w:p>
        </w:tc>
        <w:tc>
          <w:tcPr>
            <w:tcW w:w="282" w:type="dxa"/>
            <w:shd w:val="clear" w:color="auto" w:fill="auto"/>
            <w:noWrap/>
            <w:tcMar>
              <w:top w:w="10" w:type="dxa"/>
              <w:left w:w="10" w:type="dxa"/>
              <w:right w:w="10" w:type="dxa"/>
            </w:tcMar>
            <w:vAlign w:val="center"/>
          </w:tcPr>
          <w:p w14:paraId="602E9C5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w:t>
            </w:r>
          </w:p>
        </w:tc>
        <w:tc>
          <w:tcPr>
            <w:tcW w:w="313" w:type="dxa"/>
            <w:shd w:val="clear" w:color="auto" w:fill="auto"/>
            <w:noWrap/>
            <w:tcMar>
              <w:top w:w="10" w:type="dxa"/>
              <w:left w:w="10" w:type="dxa"/>
              <w:right w:w="10" w:type="dxa"/>
            </w:tcMar>
            <w:vAlign w:val="center"/>
          </w:tcPr>
          <w:p w14:paraId="772FBB7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6.83743</w:t>
            </w:r>
          </w:p>
        </w:tc>
        <w:tc>
          <w:tcPr>
            <w:tcW w:w="614" w:type="dxa"/>
            <w:shd w:val="clear" w:color="auto" w:fill="auto"/>
            <w:noWrap/>
            <w:tcMar>
              <w:top w:w="10" w:type="dxa"/>
              <w:left w:w="10" w:type="dxa"/>
              <w:right w:w="10" w:type="dxa"/>
            </w:tcMar>
            <w:vAlign w:val="center"/>
          </w:tcPr>
          <w:p w14:paraId="7D37E7F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64CA2AC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0.0093</w:t>
            </w:r>
          </w:p>
        </w:tc>
        <w:tc>
          <w:tcPr>
            <w:tcW w:w="458" w:type="dxa"/>
            <w:shd w:val="clear" w:color="auto" w:fill="auto"/>
            <w:noWrap/>
            <w:tcMar>
              <w:top w:w="10" w:type="dxa"/>
              <w:left w:w="10" w:type="dxa"/>
              <w:right w:w="10" w:type="dxa"/>
            </w:tcMar>
            <w:vAlign w:val="center"/>
          </w:tcPr>
          <w:p w14:paraId="3AD7AB26"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ECD93A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ENSP00000342513,ENSP00000386187,ENSP00000483430</w:t>
            </w:r>
          </w:p>
        </w:tc>
        <w:tc>
          <w:tcPr>
            <w:tcW w:w="3215" w:type="dxa"/>
            <w:shd w:val="clear" w:color="auto" w:fill="auto"/>
            <w:noWrap/>
            <w:tcMar>
              <w:top w:w="10" w:type="dxa"/>
              <w:left w:w="10" w:type="dxa"/>
              <w:right w:w="10" w:type="dxa"/>
            </w:tcMar>
            <w:vAlign w:val="center"/>
          </w:tcPr>
          <w:p w14:paraId="2FA5D55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IFI27,IFI6,IFITM1</w:t>
            </w:r>
          </w:p>
        </w:tc>
      </w:tr>
      <w:tr w:rsidR="007B36EA" w:rsidRPr="008B2A81" w14:paraId="43682D8E" w14:textId="77777777">
        <w:trPr>
          <w:trHeight w:val="280"/>
        </w:trPr>
        <w:tc>
          <w:tcPr>
            <w:tcW w:w="342" w:type="dxa"/>
            <w:shd w:val="clear" w:color="auto" w:fill="auto"/>
            <w:noWrap/>
            <w:tcMar>
              <w:top w:w="10" w:type="dxa"/>
              <w:left w:w="10" w:type="dxa"/>
              <w:right w:w="10" w:type="dxa"/>
            </w:tcMar>
            <w:vAlign w:val="center"/>
          </w:tcPr>
          <w:p w14:paraId="6B002A7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Cluster24</w:t>
            </w:r>
          </w:p>
        </w:tc>
        <w:tc>
          <w:tcPr>
            <w:tcW w:w="332" w:type="dxa"/>
            <w:shd w:val="clear" w:color="auto" w:fill="auto"/>
            <w:noWrap/>
            <w:tcMar>
              <w:top w:w="10" w:type="dxa"/>
              <w:left w:w="10" w:type="dxa"/>
              <w:right w:w="10" w:type="dxa"/>
            </w:tcMar>
            <w:vAlign w:val="center"/>
          </w:tcPr>
          <w:p w14:paraId="0069260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5CE42FC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39090A2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2AD873B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8.82492</w:t>
            </w:r>
          </w:p>
        </w:tc>
        <w:tc>
          <w:tcPr>
            <w:tcW w:w="614" w:type="dxa"/>
            <w:shd w:val="clear" w:color="auto" w:fill="auto"/>
            <w:noWrap/>
            <w:tcMar>
              <w:top w:w="10" w:type="dxa"/>
              <w:left w:w="10" w:type="dxa"/>
              <w:right w:w="10" w:type="dxa"/>
            </w:tcMar>
            <w:vAlign w:val="center"/>
          </w:tcPr>
          <w:p w14:paraId="4CDCB1C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499D589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0.0014</w:t>
            </w:r>
          </w:p>
        </w:tc>
        <w:tc>
          <w:tcPr>
            <w:tcW w:w="458" w:type="dxa"/>
            <w:shd w:val="clear" w:color="auto" w:fill="auto"/>
            <w:noWrap/>
            <w:tcMar>
              <w:top w:w="10" w:type="dxa"/>
              <w:left w:w="10" w:type="dxa"/>
              <w:right w:w="10" w:type="dxa"/>
            </w:tcMar>
            <w:vAlign w:val="center"/>
          </w:tcPr>
          <w:p w14:paraId="345C7A43"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5ACB3B4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ENSP00000359787,ENSP00000368699,ENSP00000381601,ENSP00000386187,ENSP00000483430</w:t>
            </w:r>
          </w:p>
        </w:tc>
        <w:tc>
          <w:tcPr>
            <w:tcW w:w="3215" w:type="dxa"/>
            <w:shd w:val="clear" w:color="auto" w:fill="auto"/>
            <w:noWrap/>
            <w:tcMar>
              <w:top w:w="10" w:type="dxa"/>
              <w:left w:w="10" w:type="dxa"/>
              <w:right w:w="10" w:type="dxa"/>
            </w:tcMar>
            <w:vAlign w:val="center"/>
          </w:tcPr>
          <w:p w14:paraId="41ADCB9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IFI27,IFI44L,IFITM1,ISG15,MX1</w:t>
            </w:r>
          </w:p>
        </w:tc>
      </w:tr>
      <w:tr w:rsidR="007B36EA" w:rsidRPr="008B2A81" w14:paraId="402C256C" w14:textId="77777777">
        <w:trPr>
          <w:trHeight w:val="280"/>
        </w:trPr>
        <w:tc>
          <w:tcPr>
            <w:tcW w:w="342" w:type="dxa"/>
            <w:shd w:val="clear" w:color="auto" w:fill="auto"/>
            <w:noWrap/>
            <w:tcMar>
              <w:top w:w="10" w:type="dxa"/>
              <w:left w:w="10" w:type="dxa"/>
              <w:right w:w="10" w:type="dxa"/>
            </w:tcMar>
            <w:vAlign w:val="center"/>
          </w:tcPr>
          <w:p w14:paraId="0EA8884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Cluster25</w:t>
            </w:r>
          </w:p>
        </w:tc>
        <w:tc>
          <w:tcPr>
            <w:tcW w:w="332" w:type="dxa"/>
            <w:shd w:val="clear" w:color="auto" w:fill="auto"/>
            <w:noWrap/>
            <w:tcMar>
              <w:top w:w="10" w:type="dxa"/>
              <w:left w:w="10" w:type="dxa"/>
              <w:right w:w="10" w:type="dxa"/>
            </w:tcMar>
            <w:vAlign w:val="center"/>
          </w:tcPr>
          <w:p w14:paraId="7281415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CL:22328</w:t>
            </w:r>
          </w:p>
        </w:tc>
        <w:tc>
          <w:tcPr>
            <w:tcW w:w="932" w:type="dxa"/>
            <w:shd w:val="clear" w:color="auto" w:fill="auto"/>
            <w:noWrap/>
            <w:tcMar>
              <w:top w:w="10" w:type="dxa"/>
              <w:left w:w="10" w:type="dxa"/>
              <w:right w:w="10" w:type="dxa"/>
            </w:tcMar>
            <w:vAlign w:val="center"/>
          </w:tcPr>
          <w:p w14:paraId="63B4AB3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respirasome</w:t>
            </w:r>
          </w:p>
        </w:tc>
        <w:tc>
          <w:tcPr>
            <w:tcW w:w="282" w:type="dxa"/>
            <w:shd w:val="clear" w:color="auto" w:fill="auto"/>
            <w:noWrap/>
            <w:tcMar>
              <w:top w:w="10" w:type="dxa"/>
              <w:left w:w="10" w:type="dxa"/>
              <w:right w:w="10" w:type="dxa"/>
            </w:tcMar>
            <w:vAlign w:val="center"/>
          </w:tcPr>
          <w:p w14:paraId="2519BD6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9</w:t>
            </w:r>
          </w:p>
        </w:tc>
        <w:tc>
          <w:tcPr>
            <w:tcW w:w="313" w:type="dxa"/>
            <w:shd w:val="clear" w:color="auto" w:fill="auto"/>
            <w:noWrap/>
            <w:tcMar>
              <w:top w:w="10" w:type="dxa"/>
              <w:left w:w="10" w:type="dxa"/>
              <w:right w:w="10" w:type="dxa"/>
            </w:tcMar>
            <w:vAlign w:val="center"/>
          </w:tcPr>
          <w:p w14:paraId="67837FB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7.09545</w:t>
            </w:r>
          </w:p>
        </w:tc>
        <w:tc>
          <w:tcPr>
            <w:tcW w:w="614" w:type="dxa"/>
            <w:shd w:val="clear" w:color="auto" w:fill="auto"/>
            <w:noWrap/>
            <w:tcMar>
              <w:top w:w="10" w:type="dxa"/>
              <w:left w:w="10" w:type="dxa"/>
              <w:right w:w="10" w:type="dxa"/>
            </w:tcMar>
            <w:vAlign w:val="center"/>
          </w:tcPr>
          <w:p w14:paraId="3AC6856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6CF809DE"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0.007</w:t>
            </w:r>
          </w:p>
        </w:tc>
        <w:tc>
          <w:tcPr>
            <w:tcW w:w="458" w:type="dxa"/>
            <w:shd w:val="clear" w:color="auto" w:fill="auto"/>
            <w:noWrap/>
            <w:tcMar>
              <w:top w:w="10" w:type="dxa"/>
              <w:left w:w="10" w:type="dxa"/>
              <w:right w:w="10" w:type="dxa"/>
            </w:tcMar>
            <w:vAlign w:val="center"/>
          </w:tcPr>
          <w:p w14:paraId="029F80DD"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3C1F5176"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ENSP00000354499,ENSP00000354554,ENSP00000354632,ENSP00000354728,ENSP00000354813,ENSP00000354876,ENSP00000354961,ENSP00000354982,ENSP00000355206</w:t>
            </w:r>
          </w:p>
        </w:tc>
        <w:tc>
          <w:tcPr>
            <w:tcW w:w="3215" w:type="dxa"/>
            <w:shd w:val="clear" w:color="auto" w:fill="auto"/>
            <w:noWrap/>
            <w:tcMar>
              <w:top w:w="10" w:type="dxa"/>
              <w:left w:w="10" w:type="dxa"/>
              <w:right w:w="10" w:type="dxa"/>
            </w:tcMar>
            <w:vAlign w:val="center"/>
          </w:tcPr>
          <w:p w14:paraId="1884F80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MT-ATP6,MT-CO1,MT-CO2,MT-CO3,MT-CYB,MT-ND3,MT-ND4,MT-ND4L,MT-ND5</w:t>
            </w:r>
          </w:p>
        </w:tc>
      </w:tr>
      <w:tr w:rsidR="007B36EA" w:rsidRPr="008B2A81" w14:paraId="5F1217EB" w14:textId="77777777">
        <w:trPr>
          <w:trHeight w:val="280"/>
        </w:trPr>
        <w:tc>
          <w:tcPr>
            <w:tcW w:w="342" w:type="dxa"/>
            <w:shd w:val="clear" w:color="auto" w:fill="auto"/>
            <w:noWrap/>
            <w:tcMar>
              <w:top w:w="10" w:type="dxa"/>
              <w:left w:w="10" w:type="dxa"/>
              <w:right w:w="10" w:type="dxa"/>
            </w:tcMar>
            <w:vAlign w:val="center"/>
          </w:tcPr>
          <w:p w14:paraId="78A463E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Cluster25</w:t>
            </w:r>
          </w:p>
        </w:tc>
        <w:tc>
          <w:tcPr>
            <w:tcW w:w="332" w:type="dxa"/>
            <w:shd w:val="clear" w:color="auto" w:fill="auto"/>
            <w:noWrap/>
            <w:tcMar>
              <w:top w:w="10" w:type="dxa"/>
              <w:left w:w="10" w:type="dxa"/>
              <w:right w:w="10" w:type="dxa"/>
            </w:tcMar>
            <w:vAlign w:val="center"/>
          </w:tcPr>
          <w:p w14:paraId="559922D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CL:22502</w:t>
            </w:r>
          </w:p>
        </w:tc>
        <w:tc>
          <w:tcPr>
            <w:tcW w:w="932" w:type="dxa"/>
            <w:shd w:val="clear" w:color="auto" w:fill="auto"/>
            <w:noWrap/>
            <w:tcMar>
              <w:top w:w="10" w:type="dxa"/>
              <w:left w:w="10" w:type="dxa"/>
              <w:right w:w="10" w:type="dxa"/>
            </w:tcMar>
            <w:vAlign w:val="center"/>
          </w:tcPr>
          <w:p w14:paraId="6EDAFD4E"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Leber</w:t>
            </w:r>
            <w:proofErr w:type="spellEnd"/>
            <w:r w:rsidRPr="008B2A81">
              <w:rPr>
                <w:rFonts w:eastAsia="宋体"/>
                <w:sz w:val="10"/>
                <w:szCs w:val="10"/>
                <w:lang w:eastAsia="zh-CN" w:bidi="ar"/>
              </w:rPr>
              <w:t xml:space="preserve"> hereditary optic neuropathy</w:t>
            </w:r>
          </w:p>
        </w:tc>
        <w:tc>
          <w:tcPr>
            <w:tcW w:w="282" w:type="dxa"/>
            <w:shd w:val="clear" w:color="auto" w:fill="auto"/>
            <w:noWrap/>
            <w:tcMar>
              <w:top w:w="10" w:type="dxa"/>
              <w:left w:w="10" w:type="dxa"/>
              <w:right w:w="10" w:type="dxa"/>
            </w:tcMar>
            <w:vAlign w:val="center"/>
          </w:tcPr>
          <w:p w14:paraId="623479B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5</w:t>
            </w:r>
          </w:p>
        </w:tc>
        <w:tc>
          <w:tcPr>
            <w:tcW w:w="313" w:type="dxa"/>
            <w:shd w:val="clear" w:color="auto" w:fill="auto"/>
            <w:noWrap/>
            <w:tcMar>
              <w:top w:w="10" w:type="dxa"/>
              <w:left w:w="10" w:type="dxa"/>
              <w:right w:w="10" w:type="dxa"/>
            </w:tcMar>
            <w:vAlign w:val="center"/>
          </w:tcPr>
          <w:p w14:paraId="122D6BE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7.73848</w:t>
            </w:r>
          </w:p>
        </w:tc>
        <w:tc>
          <w:tcPr>
            <w:tcW w:w="614" w:type="dxa"/>
            <w:shd w:val="clear" w:color="auto" w:fill="auto"/>
            <w:noWrap/>
            <w:tcMar>
              <w:top w:w="10" w:type="dxa"/>
              <w:left w:w="10" w:type="dxa"/>
              <w:right w:w="10" w:type="dxa"/>
            </w:tcMar>
            <w:vAlign w:val="center"/>
          </w:tcPr>
          <w:p w14:paraId="7391F06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top of list</w:t>
            </w:r>
          </w:p>
        </w:tc>
        <w:tc>
          <w:tcPr>
            <w:tcW w:w="429" w:type="dxa"/>
            <w:shd w:val="clear" w:color="auto" w:fill="auto"/>
            <w:noWrap/>
            <w:tcMar>
              <w:top w:w="10" w:type="dxa"/>
              <w:left w:w="10" w:type="dxa"/>
              <w:right w:w="10" w:type="dxa"/>
            </w:tcMar>
            <w:vAlign w:val="center"/>
          </w:tcPr>
          <w:p w14:paraId="40C1B8E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0.0096</w:t>
            </w:r>
          </w:p>
        </w:tc>
        <w:tc>
          <w:tcPr>
            <w:tcW w:w="458" w:type="dxa"/>
            <w:shd w:val="clear" w:color="auto" w:fill="auto"/>
            <w:noWrap/>
            <w:tcMar>
              <w:top w:w="10" w:type="dxa"/>
              <w:left w:w="10" w:type="dxa"/>
              <w:right w:w="10" w:type="dxa"/>
            </w:tcMar>
            <w:vAlign w:val="center"/>
          </w:tcPr>
          <w:p w14:paraId="62DF4304"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2A1AED2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ENSP00000354499,ENSP00000354554,ENSP00000354632,ENSP00000354961,ENSP00000354982</w:t>
            </w:r>
          </w:p>
        </w:tc>
        <w:tc>
          <w:tcPr>
            <w:tcW w:w="3215" w:type="dxa"/>
            <w:shd w:val="clear" w:color="auto" w:fill="auto"/>
            <w:noWrap/>
            <w:tcMar>
              <w:top w:w="10" w:type="dxa"/>
              <w:left w:w="10" w:type="dxa"/>
              <w:right w:w="10" w:type="dxa"/>
            </w:tcMar>
            <w:vAlign w:val="center"/>
          </w:tcPr>
          <w:p w14:paraId="660814C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MT-ATP6,MT-CO1,MT-CO3,MT-CYB,MT-ND4</w:t>
            </w:r>
          </w:p>
        </w:tc>
      </w:tr>
      <w:tr w:rsidR="007B36EA" w:rsidRPr="008B2A81" w14:paraId="5E875C61" w14:textId="77777777">
        <w:trPr>
          <w:trHeight w:val="280"/>
        </w:trPr>
        <w:tc>
          <w:tcPr>
            <w:tcW w:w="342" w:type="dxa"/>
            <w:shd w:val="clear" w:color="auto" w:fill="auto"/>
            <w:noWrap/>
            <w:tcMar>
              <w:top w:w="10" w:type="dxa"/>
              <w:left w:w="10" w:type="dxa"/>
              <w:right w:w="10" w:type="dxa"/>
            </w:tcMar>
            <w:vAlign w:val="center"/>
          </w:tcPr>
          <w:p w14:paraId="542C755A"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Cluster</w:t>
            </w:r>
          </w:p>
        </w:tc>
        <w:tc>
          <w:tcPr>
            <w:tcW w:w="332" w:type="dxa"/>
            <w:shd w:val="clear" w:color="auto" w:fill="auto"/>
            <w:noWrap/>
            <w:tcMar>
              <w:top w:w="10" w:type="dxa"/>
              <w:left w:w="10" w:type="dxa"/>
              <w:right w:w="10" w:type="dxa"/>
            </w:tcMar>
            <w:vAlign w:val="center"/>
          </w:tcPr>
          <w:p w14:paraId="489ED583"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ID</w:t>
            </w:r>
          </w:p>
        </w:tc>
        <w:tc>
          <w:tcPr>
            <w:tcW w:w="932" w:type="dxa"/>
            <w:shd w:val="clear" w:color="auto" w:fill="auto"/>
            <w:noWrap/>
            <w:tcMar>
              <w:top w:w="10" w:type="dxa"/>
              <w:left w:w="10" w:type="dxa"/>
              <w:right w:w="10" w:type="dxa"/>
            </w:tcMar>
            <w:vAlign w:val="center"/>
          </w:tcPr>
          <w:p w14:paraId="1071D7F0"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term description</w:t>
            </w:r>
          </w:p>
        </w:tc>
        <w:tc>
          <w:tcPr>
            <w:tcW w:w="282" w:type="dxa"/>
            <w:shd w:val="clear" w:color="auto" w:fill="auto"/>
            <w:noWrap/>
            <w:tcMar>
              <w:top w:w="10" w:type="dxa"/>
              <w:left w:w="10" w:type="dxa"/>
              <w:right w:w="10" w:type="dxa"/>
            </w:tcMar>
            <w:vAlign w:val="center"/>
          </w:tcPr>
          <w:p w14:paraId="7A75C164"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genes mapped</w:t>
            </w:r>
          </w:p>
        </w:tc>
        <w:tc>
          <w:tcPr>
            <w:tcW w:w="313" w:type="dxa"/>
            <w:shd w:val="clear" w:color="auto" w:fill="auto"/>
            <w:noWrap/>
            <w:tcMar>
              <w:top w:w="10" w:type="dxa"/>
              <w:left w:w="10" w:type="dxa"/>
              <w:right w:w="10" w:type="dxa"/>
            </w:tcMar>
            <w:vAlign w:val="center"/>
          </w:tcPr>
          <w:p w14:paraId="128903CE"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enrichment score</w:t>
            </w:r>
          </w:p>
        </w:tc>
        <w:tc>
          <w:tcPr>
            <w:tcW w:w="614" w:type="dxa"/>
            <w:shd w:val="clear" w:color="auto" w:fill="auto"/>
            <w:noWrap/>
            <w:tcMar>
              <w:top w:w="10" w:type="dxa"/>
              <w:left w:w="10" w:type="dxa"/>
              <w:right w:w="10" w:type="dxa"/>
            </w:tcMar>
            <w:vAlign w:val="center"/>
          </w:tcPr>
          <w:p w14:paraId="2D63ADA9"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direction</w:t>
            </w:r>
          </w:p>
        </w:tc>
        <w:tc>
          <w:tcPr>
            <w:tcW w:w="429" w:type="dxa"/>
            <w:shd w:val="clear" w:color="auto" w:fill="auto"/>
            <w:noWrap/>
            <w:tcMar>
              <w:top w:w="10" w:type="dxa"/>
              <w:left w:w="10" w:type="dxa"/>
              <w:right w:w="10" w:type="dxa"/>
            </w:tcMar>
            <w:vAlign w:val="center"/>
          </w:tcPr>
          <w:p w14:paraId="6409EC3B"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false discovery rate</w:t>
            </w:r>
          </w:p>
        </w:tc>
        <w:tc>
          <w:tcPr>
            <w:tcW w:w="458" w:type="dxa"/>
            <w:shd w:val="clear" w:color="auto" w:fill="auto"/>
            <w:noWrap/>
            <w:tcMar>
              <w:top w:w="10" w:type="dxa"/>
              <w:left w:w="10" w:type="dxa"/>
              <w:right w:w="10" w:type="dxa"/>
            </w:tcMar>
            <w:vAlign w:val="center"/>
          </w:tcPr>
          <w:p w14:paraId="6BB88A58"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method</w:t>
            </w:r>
          </w:p>
        </w:tc>
        <w:tc>
          <w:tcPr>
            <w:tcW w:w="6063" w:type="dxa"/>
            <w:shd w:val="clear" w:color="auto" w:fill="auto"/>
            <w:noWrap/>
            <w:tcMar>
              <w:top w:w="10" w:type="dxa"/>
              <w:left w:w="10" w:type="dxa"/>
              <w:right w:w="10" w:type="dxa"/>
            </w:tcMar>
            <w:vAlign w:val="center"/>
          </w:tcPr>
          <w:p w14:paraId="21A035ED"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(IDs)</w:t>
            </w:r>
          </w:p>
        </w:tc>
        <w:tc>
          <w:tcPr>
            <w:tcW w:w="3215" w:type="dxa"/>
            <w:shd w:val="clear" w:color="auto" w:fill="auto"/>
            <w:noWrap/>
            <w:tcMar>
              <w:top w:w="10" w:type="dxa"/>
              <w:left w:w="10" w:type="dxa"/>
              <w:right w:w="10" w:type="dxa"/>
            </w:tcMar>
            <w:vAlign w:val="center"/>
          </w:tcPr>
          <w:p w14:paraId="1A418491" w14:textId="77777777" w:rsidR="007421C3" w:rsidRPr="008B2A81" w:rsidRDefault="00AC2F06" w:rsidP="008B2A81">
            <w:pPr>
              <w:jc w:val="both"/>
              <w:textAlignment w:val="center"/>
              <w:rPr>
                <w:rFonts w:eastAsia="宋体"/>
                <w:b/>
                <w:sz w:val="10"/>
                <w:szCs w:val="10"/>
              </w:rPr>
            </w:pPr>
            <w:r w:rsidRPr="008B2A81">
              <w:rPr>
                <w:rFonts w:eastAsia="宋体"/>
                <w:b/>
                <w:sz w:val="10"/>
                <w:szCs w:val="10"/>
                <w:lang w:eastAsia="zh-CN" w:bidi="ar"/>
              </w:rPr>
              <w:t>matching proteins in your input (labels)</w:t>
            </w:r>
          </w:p>
        </w:tc>
      </w:tr>
      <w:tr w:rsidR="007B36EA" w:rsidRPr="008B2A81" w14:paraId="1CF812D7" w14:textId="77777777">
        <w:trPr>
          <w:trHeight w:val="280"/>
        </w:trPr>
        <w:tc>
          <w:tcPr>
            <w:tcW w:w="342" w:type="dxa"/>
            <w:shd w:val="clear" w:color="auto" w:fill="auto"/>
            <w:noWrap/>
            <w:tcMar>
              <w:top w:w="10" w:type="dxa"/>
              <w:left w:w="10" w:type="dxa"/>
              <w:right w:w="10" w:type="dxa"/>
            </w:tcMar>
            <w:vAlign w:val="center"/>
          </w:tcPr>
          <w:p w14:paraId="09EFEDC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Cluster26</w:t>
            </w:r>
          </w:p>
        </w:tc>
        <w:tc>
          <w:tcPr>
            <w:tcW w:w="332" w:type="dxa"/>
            <w:shd w:val="clear" w:color="auto" w:fill="auto"/>
            <w:noWrap/>
            <w:tcMar>
              <w:top w:w="10" w:type="dxa"/>
              <w:left w:w="10" w:type="dxa"/>
              <w:right w:w="10" w:type="dxa"/>
            </w:tcMar>
            <w:vAlign w:val="center"/>
          </w:tcPr>
          <w:p w14:paraId="54828EEA"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CL:4665</w:t>
            </w:r>
          </w:p>
        </w:tc>
        <w:tc>
          <w:tcPr>
            <w:tcW w:w="932" w:type="dxa"/>
            <w:shd w:val="clear" w:color="auto" w:fill="auto"/>
            <w:noWrap/>
            <w:tcMar>
              <w:top w:w="10" w:type="dxa"/>
              <w:left w:w="10" w:type="dxa"/>
              <w:right w:w="10" w:type="dxa"/>
            </w:tcMar>
            <w:vAlign w:val="center"/>
          </w:tcPr>
          <w:p w14:paraId="2FB17EC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w:t>
            </w:r>
          </w:p>
        </w:tc>
        <w:tc>
          <w:tcPr>
            <w:tcW w:w="282" w:type="dxa"/>
            <w:shd w:val="clear" w:color="auto" w:fill="auto"/>
            <w:noWrap/>
            <w:tcMar>
              <w:top w:w="10" w:type="dxa"/>
              <w:left w:w="10" w:type="dxa"/>
              <w:right w:w="10" w:type="dxa"/>
            </w:tcMar>
            <w:vAlign w:val="center"/>
          </w:tcPr>
          <w:p w14:paraId="47585A2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8</w:t>
            </w:r>
          </w:p>
        </w:tc>
        <w:tc>
          <w:tcPr>
            <w:tcW w:w="313" w:type="dxa"/>
            <w:shd w:val="clear" w:color="auto" w:fill="auto"/>
            <w:noWrap/>
            <w:tcMar>
              <w:top w:w="10" w:type="dxa"/>
              <w:left w:w="10" w:type="dxa"/>
              <w:right w:w="10" w:type="dxa"/>
            </w:tcMar>
            <w:vAlign w:val="center"/>
          </w:tcPr>
          <w:p w14:paraId="23865751"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6.53665</w:t>
            </w:r>
          </w:p>
        </w:tc>
        <w:tc>
          <w:tcPr>
            <w:tcW w:w="614" w:type="dxa"/>
            <w:shd w:val="clear" w:color="auto" w:fill="auto"/>
            <w:noWrap/>
            <w:tcMar>
              <w:top w:w="10" w:type="dxa"/>
              <w:left w:w="10" w:type="dxa"/>
              <w:right w:w="10" w:type="dxa"/>
            </w:tcMar>
            <w:vAlign w:val="center"/>
          </w:tcPr>
          <w:p w14:paraId="73D0822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11E4087"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0.0035</w:t>
            </w:r>
          </w:p>
        </w:tc>
        <w:tc>
          <w:tcPr>
            <w:tcW w:w="458" w:type="dxa"/>
            <w:shd w:val="clear" w:color="auto" w:fill="auto"/>
            <w:noWrap/>
            <w:tcMar>
              <w:top w:w="10" w:type="dxa"/>
              <w:left w:w="10" w:type="dxa"/>
              <w:right w:w="10" w:type="dxa"/>
            </w:tcMar>
            <w:vAlign w:val="center"/>
          </w:tcPr>
          <w:p w14:paraId="209E4899"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7353C8FB"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ENSP00000342513,ENSP00000354822,ENSP00000359787,ENSP00000368699,ENSP00000381601,ENSP00000382707,ENSP00000386187,ENSP00000483430</w:t>
            </w:r>
          </w:p>
        </w:tc>
        <w:tc>
          <w:tcPr>
            <w:tcW w:w="3215" w:type="dxa"/>
            <w:shd w:val="clear" w:color="auto" w:fill="auto"/>
            <w:noWrap/>
            <w:tcMar>
              <w:top w:w="10" w:type="dxa"/>
              <w:left w:w="10" w:type="dxa"/>
              <w:right w:w="10" w:type="dxa"/>
            </w:tcMar>
            <w:vAlign w:val="center"/>
          </w:tcPr>
          <w:p w14:paraId="7052363F"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IFI27,IFI44L,IFI6,IFITM1,IFITM3,ISG15,MX1,XAF1</w:t>
            </w:r>
          </w:p>
        </w:tc>
      </w:tr>
      <w:tr w:rsidR="007421C3" w:rsidRPr="008B2A81" w14:paraId="6C74946D" w14:textId="77777777">
        <w:trPr>
          <w:trHeight w:val="280"/>
        </w:trPr>
        <w:tc>
          <w:tcPr>
            <w:tcW w:w="342" w:type="dxa"/>
            <w:shd w:val="clear" w:color="auto" w:fill="auto"/>
            <w:noWrap/>
            <w:tcMar>
              <w:top w:w="10" w:type="dxa"/>
              <w:left w:w="10" w:type="dxa"/>
              <w:right w:w="10" w:type="dxa"/>
            </w:tcMar>
            <w:vAlign w:val="center"/>
          </w:tcPr>
          <w:p w14:paraId="73F770A2"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lastRenderedPageBreak/>
              <w:t>Cluster29</w:t>
            </w:r>
          </w:p>
        </w:tc>
        <w:tc>
          <w:tcPr>
            <w:tcW w:w="332" w:type="dxa"/>
            <w:shd w:val="clear" w:color="auto" w:fill="auto"/>
            <w:noWrap/>
            <w:tcMar>
              <w:top w:w="10" w:type="dxa"/>
              <w:left w:w="10" w:type="dxa"/>
              <w:right w:w="10" w:type="dxa"/>
            </w:tcMar>
            <w:vAlign w:val="center"/>
          </w:tcPr>
          <w:p w14:paraId="76A8EF55"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CL:4661</w:t>
            </w:r>
          </w:p>
        </w:tc>
        <w:tc>
          <w:tcPr>
            <w:tcW w:w="932" w:type="dxa"/>
            <w:shd w:val="clear" w:color="auto" w:fill="auto"/>
            <w:noWrap/>
            <w:tcMar>
              <w:top w:w="10" w:type="dxa"/>
              <w:left w:w="10" w:type="dxa"/>
              <w:right w:w="10" w:type="dxa"/>
            </w:tcMar>
            <w:vAlign w:val="center"/>
          </w:tcPr>
          <w:p w14:paraId="49F29314"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Interferon alpha/beta signaling, and Interferon gamma signaling</w:t>
            </w:r>
          </w:p>
        </w:tc>
        <w:tc>
          <w:tcPr>
            <w:tcW w:w="282" w:type="dxa"/>
            <w:shd w:val="clear" w:color="auto" w:fill="auto"/>
            <w:noWrap/>
            <w:tcMar>
              <w:top w:w="10" w:type="dxa"/>
              <w:left w:w="10" w:type="dxa"/>
              <w:right w:w="10" w:type="dxa"/>
            </w:tcMar>
            <w:vAlign w:val="center"/>
          </w:tcPr>
          <w:p w14:paraId="7A014233"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3</w:t>
            </w:r>
          </w:p>
        </w:tc>
        <w:tc>
          <w:tcPr>
            <w:tcW w:w="313" w:type="dxa"/>
            <w:shd w:val="clear" w:color="auto" w:fill="auto"/>
            <w:noWrap/>
            <w:tcMar>
              <w:top w:w="10" w:type="dxa"/>
              <w:left w:w="10" w:type="dxa"/>
              <w:right w:w="10" w:type="dxa"/>
            </w:tcMar>
            <w:vAlign w:val="center"/>
          </w:tcPr>
          <w:p w14:paraId="1D5599DD"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7.99432</w:t>
            </w:r>
          </w:p>
        </w:tc>
        <w:tc>
          <w:tcPr>
            <w:tcW w:w="614" w:type="dxa"/>
            <w:shd w:val="clear" w:color="auto" w:fill="auto"/>
            <w:noWrap/>
            <w:tcMar>
              <w:top w:w="10" w:type="dxa"/>
              <w:left w:w="10" w:type="dxa"/>
              <w:right w:w="10" w:type="dxa"/>
            </w:tcMar>
            <w:vAlign w:val="center"/>
          </w:tcPr>
          <w:p w14:paraId="77FC6629"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bottom of list</w:t>
            </w:r>
          </w:p>
        </w:tc>
        <w:tc>
          <w:tcPr>
            <w:tcW w:w="429" w:type="dxa"/>
            <w:shd w:val="clear" w:color="auto" w:fill="auto"/>
            <w:noWrap/>
            <w:tcMar>
              <w:top w:w="10" w:type="dxa"/>
              <w:left w:w="10" w:type="dxa"/>
              <w:right w:w="10" w:type="dxa"/>
            </w:tcMar>
            <w:vAlign w:val="center"/>
          </w:tcPr>
          <w:p w14:paraId="28E8198C"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0.0057</w:t>
            </w:r>
          </w:p>
        </w:tc>
        <w:tc>
          <w:tcPr>
            <w:tcW w:w="458" w:type="dxa"/>
            <w:shd w:val="clear" w:color="auto" w:fill="auto"/>
            <w:noWrap/>
            <w:tcMar>
              <w:top w:w="10" w:type="dxa"/>
              <w:left w:w="10" w:type="dxa"/>
              <w:right w:w="10" w:type="dxa"/>
            </w:tcMar>
            <w:vAlign w:val="center"/>
          </w:tcPr>
          <w:p w14:paraId="6B28E400" w14:textId="77777777" w:rsidR="007421C3" w:rsidRPr="008B2A81" w:rsidRDefault="00AC2F06" w:rsidP="008B2A81">
            <w:pPr>
              <w:jc w:val="both"/>
              <w:textAlignment w:val="center"/>
              <w:rPr>
                <w:rFonts w:eastAsia="宋体"/>
                <w:sz w:val="10"/>
                <w:szCs w:val="10"/>
              </w:rPr>
            </w:pPr>
            <w:proofErr w:type="spellStart"/>
            <w:r w:rsidRPr="008B2A81">
              <w:rPr>
                <w:rFonts w:eastAsia="宋体"/>
                <w:sz w:val="10"/>
                <w:szCs w:val="10"/>
                <w:lang w:eastAsia="zh-CN" w:bidi="ar"/>
              </w:rPr>
              <w:t>afc</w:t>
            </w:r>
            <w:proofErr w:type="spellEnd"/>
          </w:p>
        </w:tc>
        <w:tc>
          <w:tcPr>
            <w:tcW w:w="6063" w:type="dxa"/>
            <w:shd w:val="clear" w:color="auto" w:fill="auto"/>
            <w:noWrap/>
            <w:tcMar>
              <w:top w:w="10" w:type="dxa"/>
              <w:left w:w="10" w:type="dxa"/>
              <w:right w:w="10" w:type="dxa"/>
            </w:tcMar>
            <w:vAlign w:val="center"/>
          </w:tcPr>
          <w:p w14:paraId="1ABFD388"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ENSP00000245185,ENSP00000382707,ENSP00000386187</w:t>
            </w:r>
          </w:p>
        </w:tc>
        <w:tc>
          <w:tcPr>
            <w:tcW w:w="3215" w:type="dxa"/>
            <w:shd w:val="clear" w:color="auto" w:fill="auto"/>
            <w:noWrap/>
            <w:tcMar>
              <w:top w:w="10" w:type="dxa"/>
              <w:left w:w="10" w:type="dxa"/>
              <w:right w:w="10" w:type="dxa"/>
            </w:tcMar>
            <w:vAlign w:val="center"/>
          </w:tcPr>
          <w:p w14:paraId="4C22C1E0" w14:textId="77777777" w:rsidR="007421C3" w:rsidRPr="008B2A81" w:rsidRDefault="00AC2F06" w:rsidP="008B2A81">
            <w:pPr>
              <w:jc w:val="both"/>
              <w:textAlignment w:val="center"/>
              <w:rPr>
                <w:rFonts w:eastAsia="宋体"/>
                <w:sz w:val="10"/>
                <w:szCs w:val="10"/>
              </w:rPr>
            </w:pPr>
            <w:r w:rsidRPr="008B2A81">
              <w:rPr>
                <w:rFonts w:eastAsia="宋体"/>
                <w:sz w:val="10"/>
                <w:szCs w:val="10"/>
                <w:lang w:eastAsia="zh-CN" w:bidi="ar"/>
              </w:rPr>
              <w:t>IFITM1,IFITM3,MT2A</w:t>
            </w:r>
          </w:p>
        </w:tc>
      </w:tr>
    </w:tbl>
    <w:p w14:paraId="4F6F0292" w14:textId="77777777" w:rsidR="007421C3" w:rsidRPr="008B2A81" w:rsidRDefault="007421C3" w:rsidP="008B2A81">
      <w:pPr>
        <w:jc w:val="both"/>
        <w:rPr>
          <w:rFonts w:ascii="Arial" w:hAnsi="Arial"/>
          <w:b/>
          <w:bCs/>
          <w:sz w:val="22"/>
          <w:szCs w:val="22"/>
        </w:rPr>
      </w:pPr>
    </w:p>
    <w:p w14:paraId="70C2874F"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71CDCD98"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lastRenderedPageBreak/>
        <w:t>Table S</w:t>
      </w:r>
      <w:r w:rsidRPr="008B2A81">
        <w:rPr>
          <w:rFonts w:ascii="Arial" w:hAnsi="Arial" w:hint="eastAsia"/>
          <w:b/>
          <w:bCs/>
          <w:sz w:val="22"/>
          <w:szCs w:val="22"/>
        </w:rPr>
        <w:t>5</w:t>
      </w:r>
      <w:r w:rsidRPr="008B2A81">
        <w:rPr>
          <w:rFonts w:ascii="Arial" w:hAnsi="Arial"/>
          <w:b/>
          <w:bCs/>
          <w:sz w:val="22"/>
          <w:szCs w:val="22"/>
        </w:rPr>
        <w:t xml:space="preserve"> Compared with the normal controls, significantly enriched pathways of each cell (sub)types in mild patient 10. Cell type refers to Fig. 1</w:t>
      </w:r>
      <w:r w:rsidRPr="008B2A81">
        <w:rPr>
          <w:rFonts w:ascii="Arial" w:hAnsi="Arial" w:hint="eastAsia"/>
          <w:b/>
          <w:bCs/>
          <w:sz w:val="22"/>
          <w:szCs w:val="22"/>
        </w:rPr>
        <w:t>d</w:t>
      </w:r>
      <w:r w:rsidRPr="008B2A81">
        <w:rPr>
          <w:rFonts w:ascii="Arial" w:hAnsi="Arial"/>
          <w:b/>
          <w:bCs/>
          <w:sz w:val="22"/>
          <w:szCs w:val="22"/>
        </w:rPr>
        <w:t>.</w:t>
      </w:r>
    </w:p>
    <w:tbl>
      <w:tblPr>
        <w:tblW w:w="1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
        <w:gridCol w:w="430"/>
        <w:gridCol w:w="1386"/>
        <w:gridCol w:w="301"/>
        <w:gridCol w:w="435"/>
        <w:gridCol w:w="608"/>
        <w:gridCol w:w="564"/>
        <w:gridCol w:w="430"/>
        <w:gridCol w:w="8404"/>
      </w:tblGrid>
      <w:tr w:rsidR="007B36EA" w:rsidRPr="008B2A81" w14:paraId="38C510D3" w14:textId="77777777">
        <w:trPr>
          <w:trHeight w:val="280"/>
        </w:trPr>
        <w:tc>
          <w:tcPr>
            <w:tcW w:w="422" w:type="dxa"/>
            <w:shd w:val="clear" w:color="auto" w:fill="auto"/>
            <w:noWrap/>
            <w:tcMar>
              <w:top w:w="10" w:type="dxa"/>
              <w:left w:w="10" w:type="dxa"/>
              <w:right w:w="10" w:type="dxa"/>
            </w:tcMar>
            <w:vAlign w:val="center"/>
          </w:tcPr>
          <w:p w14:paraId="7F552FA2"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Cluster</w:t>
            </w:r>
          </w:p>
        </w:tc>
        <w:tc>
          <w:tcPr>
            <w:tcW w:w="430" w:type="dxa"/>
            <w:shd w:val="clear" w:color="auto" w:fill="auto"/>
            <w:noWrap/>
            <w:tcMar>
              <w:top w:w="10" w:type="dxa"/>
              <w:left w:w="10" w:type="dxa"/>
              <w:right w:w="10" w:type="dxa"/>
            </w:tcMar>
            <w:vAlign w:val="center"/>
          </w:tcPr>
          <w:p w14:paraId="02115DF4"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ID</w:t>
            </w:r>
          </w:p>
        </w:tc>
        <w:tc>
          <w:tcPr>
            <w:tcW w:w="1386" w:type="dxa"/>
            <w:shd w:val="clear" w:color="auto" w:fill="auto"/>
            <w:noWrap/>
            <w:tcMar>
              <w:top w:w="10" w:type="dxa"/>
              <w:left w:w="10" w:type="dxa"/>
              <w:right w:w="10" w:type="dxa"/>
            </w:tcMar>
            <w:vAlign w:val="center"/>
          </w:tcPr>
          <w:p w14:paraId="6F4E161B"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description</w:t>
            </w:r>
          </w:p>
        </w:tc>
        <w:tc>
          <w:tcPr>
            <w:tcW w:w="301" w:type="dxa"/>
            <w:shd w:val="clear" w:color="auto" w:fill="auto"/>
            <w:noWrap/>
            <w:tcMar>
              <w:top w:w="10" w:type="dxa"/>
              <w:left w:w="10" w:type="dxa"/>
              <w:right w:w="10" w:type="dxa"/>
            </w:tcMar>
            <w:vAlign w:val="center"/>
          </w:tcPr>
          <w:p w14:paraId="21B2FA0E"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genes mapped</w:t>
            </w:r>
          </w:p>
        </w:tc>
        <w:tc>
          <w:tcPr>
            <w:tcW w:w="435" w:type="dxa"/>
            <w:shd w:val="clear" w:color="auto" w:fill="auto"/>
            <w:noWrap/>
            <w:tcMar>
              <w:top w:w="10" w:type="dxa"/>
              <w:left w:w="10" w:type="dxa"/>
              <w:right w:w="10" w:type="dxa"/>
            </w:tcMar>
            <w:vAlign w:val="center"/>
          </w:tcPr>
          <w:p w14:paraId="6A2FB962"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enrichment score</w:t>
            </w:r>
          </w:p>
        </w:tc>
        <w:tc>
          <w:tcPr>
            <w:tcW w:w="608" w:type="dxa"/>
            <w:shd w:val="clear" w:color="auto" w:fill="auto"/>
            <w:noWrap/>
            <w:tcMar>
              <w:top w:w="10" w:type="dxa"/>
              <w:left w:w="10" w:type="dxa"/>
              <w:right w:w="10" w:type="dxa"/>
            </w:tcMar>
            <w:vAlign w:val="center"/>
          </w:tcPr>
          <w:p w14:paraId="43E7DDB0"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direction</w:t>
            </w:r>
          </w:p>
        </w:tc>
        <w:tc>
          <w:tcPr>
            <w:tcW w:w="564" w:type="dxa"/>
            <w:shd w:val="clear" w:color="auto" w:fill="auto"/>
            <w:noWrap/>
            <w:tcMar>
              <w:top w:w="10" w:type="dxa"/>
              <w:left w:w="10" w:type="dxa"/>
              <w:right w:w="10" w:type="dxa"/>
            </w:tcMar>
            <w:vAlign w:val="center"/>
          </w:tcPr>
          <w:p w14:paraId="313070CC"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false discovery rate</w:t>
            </w:r>
          </w:p>
        </w:tc>
        <w:tc>
          <w:tcPr>
            <w:tcW w:w="430" w:type="dxa"/>
            <w:shd w:val="clear" w:color="auto" w:fill="auto"/>
            <w:noWrap/>
            <w:tcMar>
              <w:top w:w="10" w:type="dxa"/>
              <w:left w:w="10" w:type="dxa"/>
              <w:right w:w="10" w:type="dxa"/>
            </w:tcMar>
            <w:vAlign w:val="center"/>
          </w:tcPr>
          <w:p w14:paraId="2A63FD01"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method</w:t>
            </w:r>
          </w:p>
        </w:tc>
        <w:tc>
          <w:tcPr>
            <w:tcW w:w="8404" w:type="dxa"/>
            <w:shd w:val="clear" w:color="auto" w:fill="auto"/>
            <w:noWrap/>
            <w:tcMar>
              <w:top w:w="10" w:type="dxa"/>
              <w:left w:w="10" w:type="dxa"/>
              <w:right w:w="10" w:type="dxa"/>
            </w:tcMar>
            <w:vAlign w:val="center"/>
          </w:tcPr>
          <w:p w14:paraId="58EDE05C"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matching proteins in your input (labels)</w:t>
            </w:r>
          </w:p>
        </w:tc>
      </w:tr>
      <w:tr w:rsidR="007B36EA" w:rsidRPr="008B2A81" w14:paraId="3805EC2B" w14:textId="77777777">
        <w:trPr>
          <w:trHeight w:val="280"/>
        </w:trPr>
        <w:tc>
          <w:tcPr>
            <w:tcW w:w="422" w:type="dxa"/>
            <w:shd w:val="clear" w:color="auto" w:fill="auto"/>
            <w:noWrap/>
            <w:tcMar>
              <w:top w:w="10" w:type="dxa"/>
              <w:left w:w="10" w:type="dxa"/>
              <w:right w:w="10" w:type="dxa"/>
            </w:tcMar>
            <w:vAlign w:val="center"/>
          </w:tcPr>
          <w:p w14:paraId="7B233B9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Cluster3</w:t>
            </w:r>
          </w:p>
        </w:tc>
        <w:tc>
          <w:tcPr>
            <w:tcW w:w="430" w:type="dxa"/>
            <w:shd w:val="clear" w:color="auto" w:fill="auto"/>
            <w:noWrap/>
            <w:tcMar>
              <w:top w:w="10" w:type="dxa"/>
              <w:left w:w="10" w:type="dxa"/>
              <w:right w:w="10" w:type="dxa"/>
            </w:tcMar>
            <w:vAlign w:val="center"/>
          </w:tcPr>
          <w:p w14:paraId="11B271B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CL:4212</w:t>
            </w:r>
          </w:p>
        </w:tc>
        <w:tc>
          <w:tcPr>
            <w:tcW w:w="1386" w:type="dxa"/>
            <w:shd w:val="clear" w:color="auto" w:fill="auto"/>
            <w:noWrap/>
            <w:tcMar>
              <w:top w:w="10" w:type="dxa"/>
              <w:left w:w="10" w:type="dxa"/>
              <w:right w:w="10" w:type="dxa"/>
            </w:tcMar>
            <w:vAlign w:val="center"/>
          </w:tcPr>
          <w:p w14:paraId="05C058C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Immunoregulatory interactions between a Lymphoid and a non-Lymphoid cell, and Cytolysis</w:t>
            </w:r>
          </w:p>
        </w:tc>
        <w:tc>
          <w:tcPr>
            <w:tcW w:w="301" w:type="dxa"/>
            <w:shd w:val="clear" w:color="auto" w:fill="auto"/>
            <w:noWrap/>
            <w:tcMar>
              <w:top w:w="10" w:type="dxa"/>
              <w:left w:w="10" w:type="dxa"/>
              <w:right w:w="10" w:type="dxa"/>
            </w:tcMar>
            <w:vAlign w:val="center"/>
          </w:tcPr>
          <w:p w14:paraId="3F19F2E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w:t>
            </w:r>
          </w:p>
        </w:tc>
        <w:tc>
          <w:tcPr>
            <w:tcW w:w="435" w:type="dxa"/>
            <w:shd w:val="clear" w:color="auto" w:fill="auto"/>
            <w:noWrap/>
            <w:tcMar>
              <w:top w:w="10" w:type="dxa"/>
              <w:left w:w="10" w:type="dxa"/>
              <w:right w:w="10" w:type="dxa"/>
            </w:tcMar>
            <w:vAlign w:val="center"/>
          </w:tcPr>
          <w:p w14:paraId="61894FE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3.35199</w:t>
            </w:r>
          </w:p>
        </w:tc>
        <w:tc>
          <w:tcPr>
            <w:tcW w:w="608" w:type="dxa"/>
            <w:shd w:val="clear" w:color="auto" w:fill="auto"/>
            <w:noWrap/>
            <w:tcMar>
              <w:top w:w="10" w:type="dxa"/>
              <w:left w:w="10" w:type="dxa"/>
              <w:right w:w="10" w:type="dxa"/>
            </w:tcMar>
            <w:vAlign w:val="center"/>
          </w:tcPr>
          <w:p w14:paraId="6BCA462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9F210B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0.006</w:t>
            </w:r>
          </w:p>
        </w:tc>
        <w:tc>
          <w:tcPr>
            <w:tcW w:w="430" w:type="dxa"/>
            <w:shd w:val="clear" w:color="auto" w:fill="auto"/>
            <w:noWrap/>
            <w:tcMar>
              <w:top w:w="10" w:type="dxa"/>
              <w:left w:w="10" w:type="dxa"/>
              <w:right w:w="10" w:type="dxa"/>
            </w:tcMar>
            <w:vAlign w:val="center"/>
          </w:tcPr>
          <w:p w14:paraId="667858D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31F5A6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B2M,GNLY,GZMB,GZMH,HLA-A,HLA-B,HLA-C,HLA-E,NKG7,PRF1</w:t>
            </w:r>
          </w:p>
        </w:tc>
      </w:tr>
      <w:tr w:rsidR="007B36EA" w:rsidRPr="008B2A81" w14:paraId="76555BEF" w14:textId="77777777">
        <w:trPr>
          <w:trHeight w:val="280"/>
        </w:trPr>
        <w:tc>
          <w:tcPr>
            <w:tcW w:w="422" w:type="dxa"/>
            <w:shd w:val="clear" w:color="auto" w:fill="auto"/>
            <w:noWrap/>
            <w:tcMar>
              <w:top w:w="10" w:type="dxa"/>
              <w:left w:w="10" w:type="dxa"/>
              <w:right w:w="10" w:type="dxa"/>
            </w:tcMar>
            <w:vAlign w:val="center"/>
          </w:tcPr>
          <w:p w14:paraId="5641EF4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Cluster4</w:t>
            </w:r>
          </w:p>
        </w:tc>
        <w:tc>
          <w:tcPr>
            <w:tcW w:w="430" w:type="dxa"/>
            <w:shd w:val="clear" w:color="auto" w:fill="auto"/>
            <w:noWrap/>
            <w:tcMar>
              <w:top w:w="10" w:type="dxa"/>
              <w:left w:w="10" w:type="dxa"/>
              <w:right w:w="10" w:type="dxa"/>
            </w:tcMar>
            <w:vAlign w:val="center"/>
          </w:tcPr>
          <w:p w14:paraId="3A84955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CL:2403</w:t>
            </w:r>
          </w:p>
        </w:tc>
        <w:tc>
          <w:tcPr>
            <w:tcW w:w="1386" w:type="dxa"/>
            <w:shd w:val="clear" w:color="auto" w:fill="auto"/>
            <w:noWrap/>
            <w:tcMar>
              <w:top w:w="10" w:type="dxa"/>
              <w:left w:w="10" w:type="dxa"/>
              <w:right w:w="10" w:type="dxa"/>
            </w:tcMar>
            <w:vAlign w:val="center"/>
          </w:tcPr>
          <w:p w14:paraId="0B60EBD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MAPK targets/ Nuclear events mediated by MAP kinases, and </w:t>
            </w:r>
            <w:proofErr w:type="spellStart"/>
            <w:r w:rsidRPr="008B2A81">
              <w:rPr>
                <w:rFonts w:eastAsia="宋体"/>
                <w:sz w:val="11"/>
                <w:szCs w:val="11"/>
                <w:lang w:eastAsia="zh-CN" w:bidi="ar"/>
              </w:rPr>
              <w:t>bZIP</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Maf</w:t>
            </w:r>
            <w:proofErr w:type="spellEnd"/>
            <w:r w:rsidRPr="008B2A81">
              <w:rPr>
                <w:rFonts w:eastAsia="宋体"/>
                <w:sz w:val="11"/>
                <w:szCs w:val="11"/>
                <w:lang w:eastAsia="zh-CN" w:bidi="ar"/>
              </w:rPr>
              <w:t xml:space="preserve"> transcription factor</w:t>
            </w:r>
          </w:p>
        </w:tc>
        <w:tc>
          <w:tcPr>
            <w:tcW w:w="301" w:type="dxa"/>
            <w:shd w:val="clear" w:color="auto" w:fill="auto"/>
            <w:noWrap/>
            <w:tcMar>
              <w:top w:w="10" w:type="dxa"/>
              <w:left w:w="10" w:type="dxa"/>
              <w:right w:w="10" w:type="dxa"/>
            </w:tcMar>
            <w:vAlign w:val="center"/>
          </w:tcPr>
          <w:p w14:paraId="20445F6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w:t>
            </w:r>
          </w:p>
        </w:tc>
        <w:tc>
          <w:tcPr>
            <w:tcW w:w="435" w:type="dxa"/>
            <w:shd w:val="clear" w:color="auto" w:fill="auto"/>
            <w:noWrap/>
            <w:tcMar>
              <w:top w:w="10" w:type="dxa"/>
              <w:left w:w="10" w:type="dxa"/>
              <w:right w:w="10" w:type="dxa"/>
            </w:tcMar>
            <w:vAlign w:val="center"/>
          </w:tcPr>
          <w:p w14:paraId="7A0D23D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9.56577</w:t>
            </w:r>
          </w:p>
        </w:tc>
        <w:tc>
          <w:tcPr>
            <w:tcW w:w="608" w:type="dxa"/>
            <w:shd w:val="clear" w:color="auto" w:fill="auto"/>
            <w:noWrap/>
            <w:tcMar>
              <w:top w:w="10" w:type="dxa"/>
              <w:left w:w="10" w:type="dxa"/>
              <w:right w:w="10" w:type="dxa"/>
            </w:tcMar>
            <w:vAlign w:val="center"/>
          </w:tcPr>
          <w:p w14:paraId="65251A7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5B7530F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0.0061</w:t>
            </w:r>
          </w:p>
        </w:tc>
        <w:tc>
          <w:tcPr>
            <w:tcW w:w="430" w:type="dxa"/>
            <w:shd w:val="clear" w:color="auto" w:fill="auto"/>
            <w:noWrap/>
            <w:tcMar>
              <w:top w:w="10" w:type="dxa"/>
              <w:left w:w="10" w:type="dxa"/>
              <w:right w:w="10" w:type="dxa"/>
            </w:tcMar>
            <w:vAlign w:val="center"/>
          </w:tcPr>
          <w:p w14:paraId="39E3E5C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76F37ED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DUSP1,FOS,JUN,JUNB</w:t>
            </w:r>
          </w:p>
        </w:tc>
      </w:tr>
      <w:tr w:rsidR="007B36EA" w:rsidRPr="008B2A81" w14:paraId="37703DFA" w14:textId="77777777">
        <w:trPr>
          <w:trHeight w:val="280"/>
        </w:trPr>
        <w:tc>
          <w:tcPr>
            <w:tcW w:w="422" w:type="dxa"/>
            <w:shd w:val="clear" w:color="auto" w:fill="auto"/>
            <w:noWrap/>
            <w:tcMar>
              <w:top w:w="10" w:type="dxa"/>
              <w:left w:w="10" w:type="dxa"/>
              <w:right w:w="10" w:type="dxa"/>
            </w:tcMar>
            <w:vAlign w:val="center"/>
          </w:tcPr>
          <w:p w14:paraId="43B4E6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Cluster4</w:t>
            </w:r>
          </w:p>
        </w:tc>
        <w:tc>
          <w:tcPr>
            <w:tcW w:w="430" w:type="dxa"/>
            <w:shd w:val="clear" w:color="auto" w:fill="auto"/>
            <w:noWrap/>
            <w:tcMar>
              <w:top w:w="10" w:type="dxa"/>
              <w:left w:w="10" w:type="dxa"/>
              <w:right w:w="10" w:type="dxa"/>
            </w:tcMar>
            <w:vAlign w:val="center"/>
          </w:tcPr>
          <w:p w14:paraId="0E0032E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CL:2482</w:t>
            </w:r>
          </w:p>
        </w:tc>
        <w:tc>
          <w:tcPr>
            <w:tcW w:w="1386" w:type="dxa"/>
            <w:shd w:val="clear" w:color="auto" w:fill="auto"/>
            <w:noWrap/>
            <w:tcMar>
              <w:top w:w="10" w:type="dxa"/>
              <w:left w:w="10" w:type="dxa"/>
              <w:right w:w="10" w:type="dxa"/>
            </w:tcMar>
            <w:vAlign w:val="center"/>
          </w:tcPr>
          <w:p w14:paraId="38ADE3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AP-1 transcription factor, and Transcription factor Jun</w:t>
            </w:r>
          </w:p>
        </w:tc>
        <w:tc>
          <w:tcPr>
            <w:tcW w:w="301" w:type="dxa"/>
            <w:shd w:val="clear" w:color="auto" w:fill="auto"/>
            <w:noWrap/>
            <w:tcMar>
              <w:top w:w="10" w:type="dxa"/>
              <w:left w:w="10" w:type="dxa"/>
              <w:right w:w="10" w:type="dxa"/>
            </w:tcMar>
            <w:vAlign w:val="center"/>
          </w:tcPr>
          <w:p w14:paraId="02020F7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w:t>
            </w:r>
          </w:p>
        </w:tc>
        <w:tc>
          <w:tcPr>
            <w:tcW w:w="435" w:type="dxa"/>
            <w:shd w:val="clear" w:color="auto" w:fill="auto"/>
            <w:noWrap/>
            <w:tcMar>
              <w:top w:w="10" w:type="dxa"/>
              <w:left w:w="10" w:type="dxa"/>
              <w:right w:w="10" w:type="dxa"/>
            </w:tcMar>
            <w:vAlign w:val="center"/>
          </w:tcPr>
          <w:p w14:paraId="24185E1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9.74427</w:t>
            </w:r>
          </w:p>
        </w:tc>
        <w:tc>
          <w:tcPr>
            <w:tcW w:w="608" w:type="dxa"/>
            <w:shd w:val="clear" w:color="auto" w:fill="auto"/>
            <w:noWrap/>
            <w:tcMar>
              <w:top w:w="10" w:type="dxa"/>
              <w:left w:w="10" w:type="dxa"/>
              <w:right w:w="10" w:type="dxa"/>
            </w:tcMar>
            <w:vAlign w:val="center"/>
          </w:tcPr>
          <w:p w14:paraId="55DE56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4DAE006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0.007</w:t>
            </w:r>
          </w:p>
        </w:tc>
        <w:tc>
          <w:tcPr>
            <w:tcW w:w="430" w:type="dxa"/>
            <w:shd w:val="clear" w:color="auto" w:fill="auto"/>
            <w:noWrap/>
            <w:tcMar>
              <w:top w:w="10" w:type="dxa"/>
              <w:left w:w="10" w:type="dxa"/>
              <w:right w:w="10" w:type="dxa"/>
            </w:tcMar>
            <w:vAlign w:val="center"/>
          </w:tcPr>
          <w:p w14:paraId="275360A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44B0386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FOS,JUN,JUNB</w:t>
            </w:r>
          </w:p>
        </w:tc>
      </w:tr>
      <w:tr w:rsidR="007B36EA" w:rsidRPr="008B2A81" w14:paraId="7999D1A8" w14:textId="77777777">
        <w:trPr>
          <w:trHeight w:val="280"/>
        </w:trPr>
        <w:tc>
          <w:tcPr>
            <w:tcW w:w="422" w:type="dxa"/>
            <w:shd w:val="clear" w:color="auto" w:fill="auto"/>
            <w:noWrap/>
            <w:tcMar>
              <w:top w:w="10" w:type="dxa"/>
              <w:left w:w="10" w:type="dxa"/>
              <w:right w:w="10" w:type="dxa"/>
            </w:tcMar>
            <w:vAlign w:val="center"/>
          </w:tcPr>
          <w:p w14:paraId="68067E0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5C1CD29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58C6D53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5EEECFA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78</w:t>
            </w:r>
          </w:p>
        </w:tc>
        <w:tc>
          <w:tcPr>
            <w:tcW w:w="435" w:type="dxa"/>
            <w:shd w:val="clear" w:color="auto" w:fill="auto"/>
            <w:noWrap/>
            <w:tcMar>
              <w:top w:w="10" w:type="dxa"/>
              <w:left w:w="10" w:type="dxa"/>
              <w:right w:w="10" w:type="dxa"/>
            </w:tcMar>
            <w:vAlign w:val="center"/>
          </w:tcPr>
          <w:p w14:paraId="0AA16C1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1.21139</w:t>
            </w:r>
          </w:p>
        </w:tc>
        <w:tc>
          <w:tcPr>
            <w:tcW w:w="608" w:type="dxa"/>
            <w:shd w:val="clear" w:color="auto" w:fill="auto"/>
            <w:noWrap/>
            <w:tcMar>
              <w:top w:w="10" w:type="dxa"/>
              <w:left w:w="10" w:type="dxa"/>
              <w:right w:w="10" w:type="dxa"/>
            </w:tcMar>
            <w:vAlign w:val="center"/>
          </w:tcPr>
          <w:p w14:paraId="6DBBDB0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ACEC2B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0.0034</w:t>
            </w:r>
          </w:p>
        </w:tc>
        <w:tc>
          <w:tcPr>
            <w:tcW w:w="430" w:type="dxa"/>
            <w:shd w:val="clear" w:color="auto" w:fill="auto"/>
            <w:noWrap/>
            <w:tcMar>
              <w:top w:w="10" w:type="dxa"/>
              <w:left w:w="10" w:type="dxa"/>
              <w:right w:w="10" w:type="dxa"/>
            </w:tcMar>
            <w:vAlign w:val="center"/>
          </w:tcPr>
          <w:p w14:paraId="49107CE2"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893CFD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3F,EIF3H,EIF3L,EIF4B,FAU,GNB2L1,PABPC1,RPL10,RPL10A,RPL11,RPL12,RPL13,RPL14,RPL15,RPL17,RPL18,RPL18A,RPL19,RPL21,RPL22,RPL23A,RPL24,RPL26,RPL27,RPL28,RPL29,RPL3,RPL30,RPL32,RPL34,RPL35,RPL35A,RPL36,RPL36A,RPL36AL,RPL37,RPL37A,RPL39,RPL4,RPL5,RPL6,RPL7A,RPL8,RPL9,RPLP0,RPLP1,RPS12,RPS13,RPS14,RPS15,RPS15A,RPS16,RPS18,RPS19,RPS21,RPS23,RPS24,RPS25,RPS26,RPS27,RPS27A,RPS28,RPS29,RPS3,RPS3A,RPS4X,RPS5,RPS6,RPS7,RPS8,RPS9,RPSA,TPT1</w:t>
            </w:r>
          </w:p>
        </w:tc>
      </w:tr>
      <w:tr w:rsidR="007B36EA" w:rsidRPr="008B2A81" w14:paraId="3CA34993" w14:textId="77777777">
        <w:trPr>
          <w:trHeight w:val="280"/>
        </w:trPr>
        <w:tc>
          <w:tcPr>
            <w:tcW w:w="422" w:type="dxa"/>
            <w:shd w:val="clear" w:color="auto" w:fill="auto"/>
            <w:noWrap/>
            <w:tcMar>
              <w:top w:w="10" w:type="dxa"/>
              <w:left w:w="10" w:type="dxa"/>
              <w:right w:w="10" w:type="dxa"/>
            </w:tcMar>
            <w:vAlign w:val="center"/>
          </w:tcPr>
          <w:p w14:paraId="1D0D16B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1A2D278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515301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785EE53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w:t>
            </w:r>
          </w:p>
        </w:tc>
        <w:tc>
          <w:tcPr>
            <w:tcW w:w="435" w:type="dxa"/>
            <w:shd w:val="clear" w:color="auto" w:fill="auto"/>
            <w:noWrap/>
            <w:tcMar>
              <w:top w:w="10" w:type="dxa"/>
              <w:left w:w="10" w:type="dxa"/>
              <w:right w:w="10" w:type="dxa"/>
            </w:tcMar>
            <w:vAlign w:val="center"/>
          </w:tcPr>
          <w:p w14:paraId="6B8D535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1.46967</w:t>
            </w:r>
          </w:p>
        </w:tc>
        <w:tc>
          <w:tcPr>
            <w:tcW w:w="608" w:type="dxa"/>
            <w:shd w:val="clear" w:color="auto" w:fill="auto"/>
            <w:noWrap/>
            <w:tcMar>
              <w:top w:w="10" w:type="dxa"/>
              <w:left w:w="10" w:type="dxa"/>
              <w:right w:w="10" w:type="dxa"/>
            </w:tcMar>
            <w:vAlign w:val="center"/>
          </w:tcPr>
          <w:p w14:paraId="27C305F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FC810E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0.0034</w:t>
            </w:r>
          </w:p>
        </w:tc>
        <w:tc>
          <w:tcPr>
            <w:tcW w:w="430" w:type="dxa"/>
            <w:shd w:val="clear" w:color="auto" w:fill="auto"/>
            <w:noWrap/>
            <w:tcMar>
              <w:top w:w="10" w:type="dxa"/>
              <w:left w:w="10" w:type="dxa"/>
              <w:right w:w="10" w:type="dxa"/>
            </w:tcMar>
            <w:vAlign w:val="center"/>
          </w:tcPr>
          <w:p w14:paraId="393DF8D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97F1DB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17,RPL18A,RPL19,RPL21,RPL22,RPL23A,RPL24,RPL26,RPL27,RPL28,RPL29,RPL3,RPL32,RPL35,RPL35A,RPL36,RPL36A,RPL37,RPL37A,RPL39,RPL5,RPL6,RPL7A,RPL8,RPL9,RPLP0,RPLP1,RPS12,RPS13,RPS14,RPS15,RPS15A,RPS16,RPS18,RPS19,RPS21,RPS23,RPS24,RPS25,RPS26,RPS27,RPS27A,RPS28,RPS29,RPS3A,RPS4X,RPS5,RPS6,RPS7,RPS8,RPS9</w:t>
            </w:r>
          </w:p>
        </w:tc>
      </w:tr>
      <w:tr w:rsidR="007B36EA" w:rsidRPr="008B2A81" w14:paraId="1B468D82" w14:textId="77777777">
        <w:trPr>
          <w:trHeight w:val="280"/>
        </w:trPr>
        <w:tc>
          <w:tcPr>
            <w:tcW w:w="422" w:type="dxa"/>
            <w:shd w:val="clear" w:color="auto" w:fill="auto"/>
            <w:noWrap/>
            <w:tcMar>
              <w:top w:w="10" w:type="dxa"/>
              <w:left w:w="10" w:type="dxa"/>
              <w:right w:w="10" w:type="dxa"/>
            </w:tcMar>
            <w:vAlign w:val="center"/>
          </w:tcPr>
          <w:p w14:paraId="5F4A554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41B7876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38D31E4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163CDCF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52</w:t>
            </w:r>
          </w:p>
        </w:tc>
        <w:tc>
          <w:tcPr>
            <w:tcW w:w="435" w:type="dxa"/>
            <w:shd w:val="clear" w:color="auto" w:fill="auto"/>
            <w:noWrap/>
            <w:tcMar>
              <w:top w:w="10" w:type="dxa"/>
              <w:left w:w="10" w:type="dxa"/>
              <w:right w:w="10" w:type="dxa"/>
            </w:tcMar>
            <w:vAlign w:val="center"/>
          </w:tcPr>
          <w:p w14:paraId="37F697E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1.44523</w:t>
            </w:r>
          </w:p>
        </w:tc>
        <w:tc>
          <w:tcPr>
            <w:tcW w:w="608" w:type="dxa"/>
            <w:shd w:val="clear" w:color="auto" w:fill="auto"/>
            <w:noWrap/>
            <w:tcMar>
              <w:top w:w="10" w:type="dxa"/>
              <w:left w:w="10" w:type="dxa"/>
              <w:right w:w="10" w:type="dxa"/>
            </w:tcMar>
            <w:vAlign w:val="center"/>
          </w:tcPr>
          <w:p w14:paraId="0A2F138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B0DC16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0.0034</w:t>
            </w:r>
          </w:p>
        </w:tc>
        <w:tc>
          <w:tcPr>
            <w:tcW w:w="430" w:type="dxa"/>
            <w:shd w:val="clear" w:color="auto" w:fill="auto"/>
            <w:noWrap/>
            <w:tcMar>
              <w:top w:w="10" w:type="dxa"/>
              <w:left w:w="10" w:type="dxa"/>
              <w:right w:w="10" w:type="dxa"/>
            </w:tcMar>
            <w:vAlign w:val="center"/>
          </w:tcPr>
          <w:p w14:paraId="69C109DE"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DA4831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A,RPL11,RPL12,RPL13,RPL14,RPL15,RPL17,RPL18A,RPL19,RPL21,RPL22,RPL23A,RPL24,RPL26,RPL27,RPL29,RPL3,RPL32,RPL35,RPL35A,RPL36,RPL36A,RPL37,RPL37A,RPL39,RPL6,RPL7A,RPL8,RPL9,RPS12,RPS13,RPS14,RPS15,RPS15A,RPS16,RPS18,RPS19,RPS21,RPS23,RPS25,RPS26,RPS27A,RPS28,RPS3A,RPS4X,RPS5,RPS6,RPS7,RPS8,RPS9</w:t>
            </w:r>
          </w:p>
        </w:tc>
      </w:tr>
      <w:tr w:rsidR="007B36EA" w:rsidRPr="008B2A81" w14:paraId="26C35175" w14:textId="77777777">
        <w:trPr>
          <w:trHeight w:val="280"/>
        </w:trPr>
        <w:tc>
          <w:tcPr>
            <w:tcW w:w="422" w:type="dxa"/>
            <w:shd w:val="clear" w:color="auto" w:fill="auto"/>
            <w:noWrap/>
            <w:tcMar>
              <w:top w:w="10" w:type="dxa"/>
              <w:left w:w="10" w:type="dxa"/>
              <w:right w:w="10" w:type="dxa"/>
            </w:tcMar>
            <w:vAlign w:val="center"/>
          </w:tcPr>
          <w:p w14:paraId="7CAF80E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73F00A9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5AD3D89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0C29E61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61</w:t>
            </w:r>
          </w:p>
        </w:tc>
        <w:tc>
          <w:tcPr>
            <w:tcW w:w="435" w:type="dxa"/>
            <w:shd w:val="clear" w:color="auto" w:fill="auto"/>
            <w:noWrap/>
            <w:tcMar>
              <w:top w:w="10" w:type="dxa"/>
              <w:left w:w="10" w:type="dxa"/>
              <w:right w:w="10" w:type="dxa"/>
            </w:tcMar>
            <w:vAlign w:val="center"/>
          </w:tcPr>
          <w:p w14:paraId="3E6BC44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1.46934</w:t>
            </w:r>
          </w:p>
        </w:tc>
        <w:tc>
          <w:tcPr>
            <w:tcW w:w="608" w:type="dxa"/>
            <w:shd w:val="clear" w:color="auto" w:fill="auto"/>
            <w:noWrap/>
            <w:tcMar>
              <w:top w:w="10" w:type="dxa"/>
              <w:left w:w="10" w:type="dxa"/>
              <w:right w:w="10" w:type="dxa"/>
            </w:tcMar>
            <w:vAlign w:val="center"/>
          </w:tcPr>
          <w:p w14:paraId="4756018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9849BA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0.0034</w:t>
            </w:r>
          </w:p>
        </w:tc>
        <w:tc>
          <w:tcPr>
            <w:tcW w:w="430" w:type="dxa"/>
            <w:shd w:val="clear" w:color="auto" w:fill="auto"/>
            <w:noWrap/>
            <w:tcMar>
              <w:top w:w="10" w:type="dxa"/>
              <w:left w:w="10" w:type="dxa"/>
              <w:right w:w="10" w:type="dxa"/>
            </w:tcMar>
            <w:vAlign w:val="center"/>
          </w:tcPr>
          <w:p w14:paraId="7F548E8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9EC3BE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17,RPL18,RPL18A,RPL19,RPL21,RPL22,RPL23A,RPL24,RPL26,RPL27,RPL28,RPL29,RPL3,RPL32,RPL35,RPL35A,RPL36,RPL36A,RPL37,RPL37A,RPL39,RPL5,RPL6,RPL7A,RPL8,RPL9,RPLP0,RPLP1,RPS12,RPS13,RPS14,RPS15,RPS15A,RPS16,RPS18,RPS19,RPS21,RPS23,RPS24,RPS25,RPS26,RPS27,RPS27A,RPS28,RPS29,RPS3A,RPS4X,RPS5,RPS6,RPS7,RPS8,RPS9</w:t>
            </w:r>
          </w:p>
        </w:tc>
      </w:tr>
      <w:tr w:rsidR="007B36EA" w:rsidRPr="008B2A81" w14:paraId="2E011D5C" w14:textId="77777777">
        <w:trPr>
          <w:trHeight w:val="280"/>
        </w:trPr>
        <w:tc>
          <w:tcPr>
            <w:tcW w:w="422" w:type="dxa"/>
            <w:shd w:val="clear" w:color="auto" w:fill="auto"/>
            <w:noWrap/>
            <w:tcMar>
              <w:top w:w="10" w:type="dxa"/>
              <w:left w:w="10" w:type="dxa"/>
              <w:right w:w="10" w:type="dxa"/>
            </w:tcMar>
            <w:vAlign w:val="center"/>
          </w:tcPr>
          <w:p w14:paraId="2E18B9F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05A3F98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7EA76E2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7838BE8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80</w:t>
            </w:r>
          </w:p>
        </w:tc>
        <w:tc>
          <w:tcPr>
            <w:tcW w:w="435" w:type="dxa"/>
            <w:shd w:val="clear" w:color="auto" w:fill="auto"/>
            <w:noWrap/>
            <w:tcMar>
              <w:top w:w="10" w:type="dxa"/>
              <w:left w:w="10" w:type="dxa"/>
              <w:right w:w="10" w:type="dxa"/>
            </w:tcMar>
            <w:vAlign w:val="center"/>
          </w:tcPr>
          <w:p w14:paraId="33F2397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1.19598</w:t>
            </w:r>
          </w:p>
        </w:tc>
        <w:tc>
          <w:tcPr>
            <w:tcW w:w="608" w:type="dxa"/>
            <w:shd w:val="clear" w:color="auto" w:fill="auto"/>
            <w:noWrap/>
            <w:tcMar>
              <w:top w:w="10" w:type="dxa"/>
              <w:left w:w="10" w:type="dxa"/>
              <w:right w:w="10" w:type="dxa"/>
            </w:tcMar>
            <w:vAlign w:val="center"/>
          </w:tcPr>
          <w:p w14:paraId="6E92ED1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59E259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0.0034</w:t>
            </w:r>
          </w:p>
        </w:tc>
        <w:tc>
          <w:tcPr>
            <w:tcW w:w="430" w:type="dxa"/>
            <w:shd w:val="clear" w:color="auto" w:fill="auto"/>
            <w:noWrap/>
            <w:tcMar>
              <w:top w:w="10" w:type="dxa"/>
              <w:left w:w="10" w:type="dxa"/>
              <w:right w:w="10" w:type="dxa"/>
            </w:tcMar>
            <w:vAlign w:val="center"/>
          </w:tcPr>
          <w:p w14:paraId="6F148EC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2B67DB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TF3,EEF1A1,EEF1B2,EEF1D,EEF2,EIF1,EIF3F,EIF3H,EIF3L,EIF4B,FAU,GNB2L1,NACA,PABPC1,RPL10,RPL10A,RPL11,RPL12,RPL13,RPL14,RPL15,RPL17,RPL18,RPL18A,RPL19,RPL21,RPL22,RPL23A,RPL24,RPL26,RPL27,RPL28,RPL29,RPL3,RPL30,RPL32,RPL34,RPL35,RPL35A,RPL36,RPL36A,RPL36AL,RPL37,RPL37A,RPL39,RPL4,RPL5,RPL6,RPL7A,RPL8,RPL9,RPLP0,RPLP1,RPS12,RPS13,RPS14,RPS15,RPS15A,RPS16,RPS18,RPS19,RPS21,RPS23,RPS24,RPS25,RPS26,RPS27,RPS27A,RPS28,RPS29,RPS3,RPS3A,RPS4X,RPS5,RPS6,RPS7,RPS8,RPS9,RPSA,TPT1</w:t>
            </w:r>
          </w:p>
        </w:tc>
      </w:tr>
      <w:tr w:rsidR="007B36EA" w:rsidRPr="008B2A81" w14:paraId="0073C456" w14:textId="77777777">
        <w:trPr>
          <w:trHeight w:val="280"/>
        </w:trPr>
        <w:tc>
          <w:tcPr>
            <w:tcW w:w="422" w:type="dxa"/>
            <w:shd w:val="clear" w:color="auto" w:fill="auto"/>
            <w:noWrap/>
            <w:tcMar>
              <w:top w:w="10" w:type="dxa"/>
              <w:left w:w="10" w:type="dxa"/>
              <w:right w:w="10" w:type="dxa"/>
            </w:tcMar>
            <w:vAlign w:val="center"/>
          </w:tcPr>
          <w:p w14:paraId="7BD02A6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7BF7123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5083E58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6F0898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67</w:t>
            </w:r>
          </w:p>
        </w:tc>
        <w:tc>
          <w:tcPr>
            <w:tcW w:w="435" w:type="dxa"/>
            <w:shd w:val="clear" w:color="auto" w:fill="auto"/>
            <w:noWrap/>
            <w:tcMar>
              <w:top w:w="10" w:type="dxa"/>
              <w:left w:w="10" w:type="dxa"/>
              <w:right w:w="10" w:type="dxa"/>
            </w:tcMar>
            <w:vAlign w:val="center"/>
          </w:tcPr>
          <w:p w14:paraId="37C96C4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1.44496</w:t>
            </w:r>
          </w:p>
        </w:tc>
        <w:tc>
          <w:tcPr>
            <w:tcW w:w="608" w:type="dxa"/>
            <w:shd w:val="clear" w:color="auto" w:fill="auto"/>
            <w:noWrap/>
            <w:tcMar>
              <w:top w:w="10" w:type="dxa"/>
              <w:left w:w="10" w:type="dxa"/>
              <w:right w:w="10" w:type="dxa"/>
            </w:tcMar>
            <w:vAlign w:val="center"/>
          </w:tcPr>
          <w:p w14:paraId="454C4AB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ADA532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0.0034</w:t>
            </w:r>
          </w:p>
        </w:tc>
        <w:tc>
          <w:tcPr>
            <w:tcW w:w="430" w:type="dxa"/>
            <w:shd w:val="clear" w:color="auto" w:fill="auto"/>
            <w:noWrap/>
            <w:tcMar>
              <w:top w:w="10" w:type="dxa"/>
              <w:left w:w="10" w:type="dxa"/>
              <w:right w:w="10" w:type="dxa"/>
            </w:tcMar>
            <w:vAlign w:val="center"/>
          </w:tcPr>
          <w:p w14:paraId="44B4B36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352F45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23A,RPL24,RPL26,RPL27,RPL28,RPL29,RPL3,RPL30,RPL32,RPL34,RPL35,RPL35A,RPL36,RPL36A,RPL36AL,RPL37,RPL37A,RPL39,RPL4,RPL5,RPL6,RPL7A,RPL8,RPL9,RPLP0,RPLP1,RPS12,RPS13,RPS14,RPS15,RPS15A,RPS16,RPS18,RPS19,RPS21,RPS23,RPS24,RPS25,RPS26,RPS27,RPS27A,RPS28,RPS29,RPS3A,RPS4X,RPS5,RPS6,RPS7,RPS8,RPS9</w:t>
            </w:r>
          </w:p>
        </w:tc>
      </w:tr>
      <w:tr w:rsidR="007B36EA" w:rsidRPr="008B2A81" w14:paraId="46E065C2" w14:textId="77777777">
        <w:trPr>
          <w:trHeight w:val="280"/>
        </w:trPr>
        <w:tc>
          <w:tcPr>
            <w:tcW w:w="422" w:type="dxa"/>
            <w:shd w:val="clear" w:color="auto" w:fill="auto"/>
            <w:noWrap/>
            <w:tcMar>
              <w:top w:w="10" w:type="dxa"/>
              <w:left w:w="10" w:type="dxa"/>
              <w:right w:w="10" w:type="dxa"/>
            </w:tcMar>
            <w:vAlign w:val="center"/>
          </w:tcPr>
          <w:p w14:paraId="743FC2D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4D22F41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50FB2C7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4EE497D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65</w:t>
            </w:r>
          </w:p>
        </w:tc>
        <w:tc>
          <w:tcPr>
            <w:tcW w:w="435" w:type="dxa"/>
            <w:shd w:val="clear" w:color="auto" w:fill="auto"/>
            <w:noWrap/>
            <w:tcMar>
              <w:top w:w="10" w:type="dxa"/>
              <w:left w:w="10" w:type="dxa"/>
              <w:right w:w="10" w:type="dxa"/>
            </w:tcMar>
            <w:vAlign w:val="center"/>
          </w:tcPr>
          <w:p w14:paraId="32A29E3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1.50716</w:t>
            </w:r>
          </w:p>
        </w:tc>
        <w:tc>
          <w:tcPr>
            <w:tcW w:w="608" w:type="dxa"/>
            <w:shd w:val="clear" w:color="auto" w:fill="auto"/>
            <w:noWrap/>
            <w:tcMar>
              <w:top w:w="10" w:type="dxa"/>
              <w:left w:w="10" w:type="dxa"/>
              <w:right w:w="10" w:type="dxa"/>
            </w:tcMar>
            <w:vAlign w:val="center"/>
          </w:tcPr>
          <w:p w14:paraId="239CDF9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43AEA3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0.0034</w:t>
            </w:r>
          </w:p>
        </w:tc>
        <w:tc>
          <w:tcPr>
            <w:tcW w:w="430" w:type="dxa"/>
            <w:shd w:val="clear" w:color="auto" w:fill="auto"/>
            <w:noWrap/>
            <w:tcMar>
              <w:top w:w="10" w:type="dxa"/>
              <w:left w:w="10" w:type="dxa"/>
              <w:right w:w="10" w:type="dxa"/>
            </w:tcMar>
            <w:vAlign w:val="center"/>
          </w:tcPr>
          <w:p w14:paraId="73372C12"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6A2995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23A,RPL24,RPL26,RPL27,RPL28,RPL29,RPL3,RPL32,RPL34,RPL35,RPL35A,RPL36,RPL36A,RPL37,RPL37A,RPL39,RPL4,RPL5,RPL6,RPL7A,RPL8,RPL9,RPLP0,RPLP1,RPS12,RPS13,RPS14,RPS15,RPS15A,RPS16,RPS18,RPS19,RPS21,RPS23,RPS24,RPS25,RPS26,RPS27,RPS27A,RPS28,RPS29,RPS3A,RPS4X,RPS5,RPS6,RPS7,RPS8,RPS9</w:t>
            </w:r>
          </w:p>
        </w:tc>
      </w:tr>
      <w:tr w:rsidR="007B36EA" w:rsidRPr="008B2A81" w14:paraId="18D14F15" w14:textId="77777777">
        <w:trPr>
          <w:trHeight w:val="280"/>
        </w:trPr>
        <w:tc>
          <w:tcPr>
            <w:tcW w:w="422" w:type="dxa"/>
            <w:shd w:val="clear" w:color="auto" w:fill="auto"/>
            <w:noWrap/>
            <w:tcMar>
              <w:top w:w="10" w:type="dxa"/>
              <w:left w:w="10" w:type="dxa"/>
              <w:right w:w="10" w:type="dxa"/>
            </w:tcMar>
            <w:vAlign w:val="center"/>
          </w:tcPr>
          <w:p w14:paraId="29AC993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5D7DE5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41CF1E7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41D15B0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75</w:t>
            </w:r>
          </w:p>
        </w:tc>
        <w:tc>
          <w:tcPr>
            <w:tcW w:w="435" w:type="dxa"/>
            <w:shd w:val="clear" w:color="auto" w:fill="auto"/>
            <w:noWrap/>
            <w:tcMar>
              <w:top w:w="10" w:type="dxa"/>
              <w:left w:w="10" w:type="dxa"/>
              <w:right w:w="10" w:type="dxa"/>
            </w:tcMar>
            <w:vAlign w:val="center"/>
          </w:tcPr>
          <w:p w14:paraId="179E0F8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1.21231</w:t>
            </w:r>
          </w:p>
        </w:tc>
        <w:tc>
          <w:tcPr>
            <w:tcW w:w="608" w:type="dxa"/>
            <w:shd w:val="clear" w:color="auto" w:fill="auto"/>
            <w:noWrap/>
            <w:tcMar>
              <w:top w:w="10" w:type="dxa"/>
              <w:left w:w="10" w:type="dxa"/>
              <w:right w:w="10" w:type="dxa"/>
            </w:tcMar>
            <w:vAlign w:val="center"/>
          </w:tcPr>
          <w:p w14:paraId="25C6B52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31FECA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0.0065</w:t>
            </w:r>
          </w:p>
        </w:tc>
        <w:tc>
          <w:tcPr>
            <w:tcW w:w="430" w:type="dxa"/>
            <w:shd w:val="clear" w:color="auto" w:fill="auto"/>
            <w:noWrap/>
            <w:tcMar>
              <w:top w:w="10" w:type="dxa"/>
              <w:left w:w="10" w:type="dxa"/>
              <w:right w:w="10" w:type="dxa"/>
            </w:tcMar>
            <w:vAlign w:val="center"/>
          </w:tcPr>
          <w:p w14:paraId="0AC6ED4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C89AD7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EIF1,EIF3F,EIF3H,EIF3L,EIF4B,FAU,GNB2L1,PABPC1,RPL10,RPL10A,RPL11,RPL12,RPL13,RPL14,RPL15,RPL17,RPL18,RPL18A,RPL19,RPL21,RPL22,RPL23A,RPL24,RPL26,RPL27,RPL28,RPL29,RPL3,RPL30,RPL32,RPL34,RPL35,RPL35A,RPL36,RPL36A,RPL36AL,RPL37,RPL37A,RPL39,RPL4,RPL5,RPL6,RPL7A,RPL8,RPL9,RPLP0,RPLP1,RPS12,RPS13,RPS14,RPS15,RPS15A,RPS16,RPS18,RPS19,RPS21,RPS23,RPS24,RPS25,RPS26,RPS27,RPS27A,RPS28,RPS29,RPS3,RPS3A,RPS4X,RPS5,RPS6,RPS7,RPS8,RPS9,RPSA</w:t>
            </w:r>
          </w:p>
        </w:tc>
      </w:tr>
      <w:tr w:rsidR="007B36EA" w:rsidRPr="008B2A81" w14:paraId="2125E371" w14:textId="77777777">
        <w:trPr>
          <w:trHeight w:val="280"/>
        </w:trPr>
        <w:tc>
          <w:tcPr>
            <w:tcW w:w="422" w:type="dxa"/>
            <w:shd w:val="clear" w:color="auto" w:fill="auto"/>
            <w:noWrap/>
            <w:tcMar>
              <w:top w:w="10" w:type="dxa"/>
              <w:left w:w="10" w:type="dxa"/>
              <w:right w:w="10" w:type="dxa"/>
            </w:tcMar>
            <w:vAlign w:val="center"/>
          </w:tcPr>
          <w:p w14:paraId="30D394B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Cluster5</w:t>
            </w:r>
          </w:p>
        </w:tc>
        <w:tc>
          <w:tcPr>
            <w:tcW w:w="430" w:type="dxa"/>
            <w:shd w:val="clear" w:color="auto" w:fill="auto"/>
            <w:noWrap/>
            <w:tcMar>
              <w:top w:w="10" w:type="dxa"/>
              <w:left w:w="10" w:type="dxa"/>
              <w:right w:w="10" w:type="dxa"/>
            </w:tcMar>
            <w:vAlign w:val="center"/>
          </w:tcPr>
          <w:p w14:paraId="3FFD4A9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73240E7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494D177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48</w:t>
            </w:r>
          </w:p>
        </w:tc>
        <w:tc>
          <w:tcPr>
            <w:tcW w:w="435" w:type="dxa"/>
            <w:shd w:val="clear" w:color="auto" w:fill="auto"/>
            <w:noWrap/>
            <w:tcMar>
              <w:top w:w="10" w:type="dxa"/>
              <w:left w:w="10" w:type="dxa"/>
              <w:right w:w="10" w:type="dxa"/>
            </w:tcMar>
            <w:vAlign w:val="center"/>
          </w:tcPr>
          <w:p w14:paraId="2D894D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1.24966</w:t>
            </w:r>
          </w:p>
        </w:tc>
        <w:tc>
          <w:tcPr>
            <w:tcW w:w="608" w:type="dxa"/>
            <w:shd w:val="clear" w:color="auto" w:fill="auto"/>
            <w:noWrap/>
            <w:tcMar>
              <w:top w:w="10" w:type="dxa"/>
              <w:left w:w="10" w:type="dxa"/>
              <w:right w:w="10" w:type="dxa"/>
            </w:tcMar>
            <w:vAlign w:val="center"/>
          </w:tcPr>
          <w:p w14:paraId="07656C1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8F1628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0.008</w:t>
            </w:r>
          </w:p>
        </w:tc>
        <w:tc>
          <w:tcPr>
            <w:tcW w:w="430" w:type="dxa"/>
            <w:shd w:val="clear" w:color="auto" w:fill="auto"/>
            <w:noWrap/>
            <w:tcMar>
              <w:top w:w="10" w:type="dxa"/>
              <w:left w:w="10" w:type="dxa"/>
              <w:right w:w="10" w:type="dxa"/>
            </w:tcMar>
            <w:vAlign w:val="center"/>
          </w:tcPr>
          <w:p w14:paraId="3F5DFEF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40BBB8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10A,RPL11,RPL12,RPL13,RPL14,RPL15,RPL17,RPL18A,RPL19,RPL21,RPL22,RPL23A,RPL24,RPL26,RPL27,RPL29,RPL3,RPL35,RPL35A,RPL36,RPL37A,RPL39,RPL6,RPL7A,RPL8,RPL9,RPS12,RPS13,RPS14,RPS15,RPS15A,RPS16,RPS18,RPS19,RPS21,RPS23,RPS25,RPS26,RPS27A,RPS28,RPS3A,RPS4X,RPS5,RPS6,RPS7,RPS8,RPS9</w:t>
            </w:r>
          </w:p>
        </w:tc>
      </w:tr>
      <w:tr w:rsidR="007B36EA" w:rsidRPr="008B2A81" w14:paraId="19469C9E" w14:textId="77777777">
        <w:trPr>
          <w:trHeight w:val="280"/>
        </w:trPr>
        <w:tc>
          <w:tcPr>
            <w:tcW w:w="422" w:type="dxa"/>
            <w:shd w:val="clear" w:color="auto" w:fill="auto"/>
            <w:noWrap/>
            <w:tcMar>
              <w:top w:w="10" w:type="dxa"/>
              <w:left w:w="10" w:type="dxa"/>
              <w:right w:w="10" w:type="dxa"/>
            </w:tcMar>
            <w:vAlign w:val="center"/>
          </w:tcPr>
          <w:p w14:paraId="45931EC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Cluster6</w:t>
            </w:r>
          </w:p>
        </w:tc>
        <w:tc>
          <w:tcPr>
            <w:tcW w:w="430" w:type="dxa"/>
            <w:shd w:val="clear" w:color="auto" w:fill="auto"/>
            <w:noWrap/>
            <w:tcMar>
              <w:top w:w="10" w:type="dxa"/>
              <w:left w:w="10" w:type="dxa"/>
              <w:right w:w="10" w:type="dxa"/>
            </w:tcMar>
            <w:vAlign w:val="center"/>
          </w:tcPr>
          <w:p w14:paraId="381058A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CL:22328</w:t>
            </w:r>
          </w:p>
        </w:tc>
        <w:tc>
          <w:tcPr>
            <w:tcW w:w="1386" w:type="dxa"/>
            <w:shd w:val="clear" w:color="auto" w:fill="auto"/>
            <w:noWrap/>
            <w:tcMar>
              <w:top w:w="10" w:type="dxa"/>
              <w:left w:w="10" w:type="dxa"/>
              <w:right w:w="10" w:type="dxa"/>
            </w:tcMar>
            <w:vAlign w:val="center"/>
          </w:tcPr>
          <w:p w14:paraId="6626373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respirasome</w:t>
            </w:r>
          </w:p>
        </w:tc>
        <w:tc>
          <w:tcPr>
            <w:tcW w:w="301" w:type="dxa"/>
            <w:shd w:val="clear" w:color="auto" w:fill="auto"/>
            <w:noWrap/>
            <w:tcMar>
              <w:top w:w="10" w:type="dxa"/>
              <w:left w:w="10" w:type="dxa"/>
              <w:right w:w="10" w:type="dxa"/>
            </w:tcMar>
            <w:vAlign w:val="center"/>
          </w:tcPr>
          <w:p w14:paraId="6321216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w:t>
            </w:r>
          </w:p>
        </w:tc>
        <w:tc>
          <w:tcPr>
            <w:tcW w:w="435" w:type="dxa"/>
            <w:shd w:val="clear" w:color="auto" w:fill="auto"/>
            <w:noWrap/>
            <w:tcMar>
              <w:top w:w="10" w:type="dxa"/>
              <w:left w:w="10" w:type="dxa"/>
              <w:right w:w="10" w:type="dxa"/>
            </w:tcMar>
            <w:vAlign w:val="center"/>
          </w:tcPr>
          <w:p w14:paraId="090C5AB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4.62803</w:t>
            </w:r>
          </w:p>
        </w:tc>
        <w:tc>
          <w:tcPr>
            <w:tcW w:w="608" w:type="dxa"/>
            <w:shd w:val="clear" w:color="auto" w:fill="auto"/>
            <w:noWrap/>
            <w:tcMar>
              <w:top w:w="10" w:type="dxa"/>
              <w:left w:w="10" w:type="dxa"/>
              <w:right w:w="10" w:type="dxa"/>
            </w:tcMar>
            <w:vAlign w:val="center"/>
          </w:tcPr>
          <w:p w14:paraId="3A02067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ABDC13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0.0043</w:t>
            </w:r>
          </w:p>
        </w:tc>
        <w:tc>
          <w:tcPr>
            <w:tcW w:w="430" w:type="dxa"/>
            <w:shd w:val="clear" w:color="auto" w:fill="auto"/>
            <w:noWrap/>
            <w:tcMar>
              <w:top w:w="10" w:type="dxa"/>
              <w:left w:w="10" w:type="dxa"/>
              <w:right w:w="10" w:type="dxa"/>
            </w:tcMar>
            <w:vAlign w:val="center"/>
          </w:tcPr>
          <w:p w14:paraId="5CAB371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2F6D905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MT-ATP6,MT-CO1,MT-CO2,MT-CO3,MT-CYB,MT-ND4L,MT-ND5</w:t>
            </w:r>
          </w:p>
        </w:tc>
      </w:tr>
      <w:tr w:rsidR="007B36EA" w:rsidRPr="008B2A81" w14:paraId="1B99B93C" w14:textId="77777777">
        <w:trPr>
          <w:trHeight w:val="280"/>
        </w:trPr>
        <w:tc>
          <w:tcPr>
            <w:tcW w:w="422" w:type="dxa"/>
            <w:shd w:val="clear" w:color="auto" w:fill="auto"/>
            <w:noWrap/>
            <w:tcMar>
              <w:top w:w="10" w:type="dxa"/>
              <w:left w:w="10" w:type="dxa"/>
              <w:right w:w="10" w:type="dxa"/>
            </w:tcMar>
            <w:vAlign w:val="center"/>
          </w:tcPr>
          <w:p w14:paraId="44F3126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Cluster6</w:t>
            </w:r>
          </w:p>
        </w:tc>
        <w:tc>
          <w:tcPr>
            <w:tcW w:w="430" w:type="dxa"/>
            <w:shd w:val="clear" w:color="auto" w:fill="auto"/>
            <w:noWrap/>
            <w:tcMar>
              <w:top w:w="10" w:type="dxa"/>
              <w:left w:w="10" w:type="dxa"/>
              <w:right w:w="10" w:type="dxa"/>
            </w:tcMar>
            <w:vAlign w:val="center"/>
          </w:tcPr>
          <w:p w14:paraId="3C16757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CL:22327</w:t>
            </w:r>
          </w:p>
        </w:tc>
        <w:tc>
          <w:tcPr>
            <w:tcW w:w="1386" w:type="dxa"/>
            <w:shd w:val="clear" w:color="auto" w:fill="auto"/>
            <w:noWrap/>
            <w:tcMar>
              <w:top w:w="10" w:type="dxa"/>
              <w:left w:w="10" w:type="dxa"/>
              <w:right w:w="10" w:type="dxa"/>
            </w:tcMar>
            <w:vAlign w:val="center"/>
          </w:tcPr>
          <w:p w14:paraId="44A5A4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Oxidative phosphorylation</w:t>
            </w:r>
          </w:p>
        </w:tc>
        <w:tc>
          <w:tcPr>
            <w:tcW w:w="301" w:type="dxa"/>
            <w:shd w:val="clear" w:color="auto" w:fill="auto"/>
            <w:noWrap/>
            <w:tcMar>
              <w:top w:w="10" w:type="dxa"/>
              <w:left w:w="10" w:type="dxa"/>
              <w:right w:w="10" w:type="dxa"/>
            </w:tcMar>
            <w:vAlign w:val="center"/>
          </w:tcPr>
          <w:p w14:paraId="21AAAAF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w:t>
            </w:r>
          </w:p>
        </w:tc>
        <w:tc>
          <w:tcPr>
            <w:tcW w:w="435" w:type="dxa"/>
            <w:shd w:val="clear" w:color="auto" w:fill="auto"/>
            <w:noWrap/>
            <w:tcMar>
              <w:top w:w="10" w:type="dxa"/>
              <w:left w:w="10" w:type="dxa"/>
              <w:right w:w="10" w:type="dxa"/>
            </w:tcMar>
            <w:vAlign w:val="center"/>
          </w:tcPr>
          <w:p w14:paraId="2B6E32E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4.33173</w:t>
            </w:r>
          </w:p>
        </w:tc>
        <w:tc>
          <w:tcPr>
            <w:tcW w:w="608" w:type="dxa"/>
            <w:shd w:val="clear" w:color="auto" w:fill="auto"/>
            <w:noWrap/>
            <w:tcMar>
              <w:top w:w="10" w:type="dxa"/>
              <w:left w:w="10" w:type="dxa"/>
              <w:right w:w="10" w:type="dxa"/>
            </w:tcMar>
            <w:vAlign w:val="center"/>
          </w:tcPr>
          <w:p w14:paraId="3DA2B77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664D58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0.0043</w:t>
            </w:r>
          </w:p>
        </w:tc>
        <w:tc>
          <w:tcPr>
            <w:tcW w:w="430" w:type="dxa"/>
            <w:shd w:val="clear" w:color="auto" w:fill="auto"/>
            <w:noWrap/>
            <w:tcMar>
              <w:top w:w="10" w:type="dxa"/>
              <w:left w:w="10" w:type="dxa"/>
              <w:right w:w="10" w:type="dxa"/>
            </w:tcMar>
            <w:vAlign w:val="center"/>
          </w:tcPr>
          <w:p w14:paraId="0561581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027D4A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MT-ATP6,MT-ATP8,MT-CO1,MT-CO2,MT-CO3,MT-CYB,MT-ND4L,MT-ND5</w:t>
            </w:r>
          </w:p>
        </w:tc>
      </w:tr>
      <w:tr w:rsidR="007B36EA" w:rsidRPr="008B2A81" w14:paraId="23610CA4" w14:textId="77777777">
        <w:trPr>
          <w:trHeight w:val="280"/>
        </w:trPr>
        <w:tc>
          <w:tcPr>
            <w:tcW w:w="422" w:type="dxa"/>
            <w:shd w:val="clear" w:color="auto" w:fill="auto"/>
            <w:noWrap/>
            <w:tcMar>
              <w:top w:w="10" w:type="dxa"/>
              <w:left w:w="10" w:type="dxa"/>
              <w:right w:w="10" w:type="dxa"/>
            </w:tcMar>
            <w:vAlign w:val="center"/>
          </w:tcPr>
          <w:p w14:paraId="7363ED2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Cluster10</w:t>
            </w:r>
          </w:p>
        </w:tc>
        <w:tc>
          <w:tcPr>
            <w:tcW w:w="430" w:type="dxa"/>
            <w:shd w:val="clear" w:color="auto" w:fill="auto"/>
            <w:noWrap/>
            <w:tcMar>
              <w:top w:w="10" w:type="dxa"/>
              <w:left w:w="10" w:type="dxa"/>
              <w:right w:w="10" w:type="dxa"/>
            </w:tcMar>
            <w:vAlign w:val="center"/>
          </w:tcPr>
          <w:p w14:paraId="5B8E683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CL:7134</w:t>
            </w:r>
          </w:p>
        </w:tc>
        <w:tc>
          <w:tcPr>
            <w:tcW w:w="1386" w:type="dxa"/>
            <w:shd w:val="clear" w:color="auto" w:fill="auto"/>
            <w:noWrap/>
            <w:tcMar>
              <w:top w:w="10" w:type="dxa"/>
              <w:left w:w="10" w:type="dxa"/>
              <w:right w:w="10" w:type="dxa"/>
            </w:tcMar>
            <w:vAlign w:val="center"/>
          </w:tcPr>
          <w:p w14:paraId="01408E2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 alpha (</w:t>
            </w:r>
            <w:proofErr w:type="spellStart"/>
            <w:r w:rsidRPr="008B2A81">
              <w:rPr>
                <w:rFonts w:eastAsia="宋体"/>
                <w:sz w:val="11"/>
                <w:szCs w:val="11"/>
                <w:lang w:eastAsia="zh-CN" w:bidi="ar"/>
              </w:rPr>
              <w:t>i</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signalling</w:t>
            </w:r>
            <w:proofErr w:type="spellEnd"/>
            <w:r w:rsidRPr="008B2A81">
              <w:rPr>
                <w:rFonts w:eastAsia="宋体"/>
                <w:sz w:val="11"/>
                <w:szCs w:val="11"/>
                <w:lang w:eastAsia="zh-CN" w:bidi="ar"/>
              </w:rPr>
              <w:t xml:space="preserve"> events</w:t>
            </w:r>
          </w:p>
        </w:tc>
        <w:tc>
          <w:tcPr>
            <w:tcW w:w="301" w:type="dxa"/>
            <w:shd w:val="clear" w:color="auto" w:fill="auto"/>
            <w:noWrap/>
            <w:tcMar>
              <w:top w:w="10" w:type="dxa"/>
              <w:left w:w="10" w:type="dxa"/>
              <w:right w:w="10" w:type="dxa"/>
            </w:tcMar>
            <w:vAlign w:val="center"/>
          </w:tcPr>
          <w:p w14:paraId="249A19E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w:t>
            </w:r>
          </w:p>
        </w:tc>
        <w:tc>
          <w:tcPr>
            <w:tcW w:w="435" w:type="dxa"/>
            <w:shd w:val="clear" w:color="auto" w:fill="auto"/>
            <w:noWrap/>
            <w:tcMar>
              <w:top w:w="10" w:type="dxa"/>
              <w:left w:w="10" w:type="dxa"/>
              <w:right w:w="10" w:type="dxa"/>
            </w:tcMar>
            <w:vAlign w:val="center"/>
          </w:tcPr>
          <w:p w14:paraId="46E175E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6.63159</w:t>
            </w:r>
          </w:p>
        </w:tc>
        <w:tc>
          <w:tcPr>
            <w:tcW w:w="608" w:type="dxa"/>
            <w:shd w:val="clear" w:color="auto" w:fill="auto"/>
            <w:noWrap/>
            <w:tcMar>
              <w:top w:w="10" w:type="dxa"/>
              <w:left w:w="10" w:type="dxa"/>
              <w:right w:w="10" w:type="dxa"/>
            </w:tcMar>
            <w:vAlign w:val="center"/>
          </w:tcPr>
          <w:p w14:paraId="5276393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1C7CC30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1.40E-05</w:t>
            </w:r>
          </w:p>
        </w:tc>
        <w:tc>
          <w:tcPr>
            <w:tcW w:w="430" w:type="dxa"/>
            <w:shd w:val="clear" w:color="auto" w:fill="auto"/>
            <w:noWrap/>
            <w:tcMar>
              <w:top w:w="10" w:type="dxa"/>
              <w:left w:w="10" w:type="dxa"/>
              <w:right w:w="10" w:type="dxa"/>
            </w:tcMar>
            <w:vAlign w:val="center"/>
          </w:tcPr>
          <w:p w14:paraId="795390A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15E23D9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ANXA1,CCL3,CCL4,CCL4L1,CXCL2,CXCL8</w:t>
            </w:r>
          </w:p>
        </w:tc>
      </w:tr>
      <w:tr w:rsidR="007B36EA" w:rsidRPr="008B2A81" w14:paraId="49647876" w14:textId="77777777">
        <w:trPr>
          <w:trHeight w:val="280"/>
        </w:trPr>
        <w:tc>
          <w:tcPr>
            <w:tcW w:w="422" w:type="dxa"/>
            <w:shd w:val="clear" w:color="auto" w:fill="auto"/>
            <w:noWrap/>
            <w:tcMar>
              <w:top w:w="10" w:type="dxa"/>
              <w:left w:w="10" w:type="dxa"/>
              <w:right w:w="10" w:type="dxa"/>
            </w:tcMar>
            <w:vAlign w:val="center"/>
          </w:tcPr>
          <w:p w14:paraId="5D2EBA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Cluster10</w:t>
            </w:r>
          </w:p>
        </w:tc>
        <w:tc>
          <w:tcPr>
            <w:tcW w:w="430" w:type="dxa"/>
            <w:shd w:val="clear" w:color="auto" w:fill="auto"/>
            <w:noWrap/>
            <w:tcMar>
              <w:top w:w="10" w:type="dxa"/>
              <w:left w:w="10" w:type="dxa"/>
              <w:right w:w="10" w:type="dxa"/>
            </w:tcMar>
            <w:vAlign w:val="center"/>
          </w:tcPr>
          <w:p w14:paraId="64A49A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CL:7361</w:t>
            </w:r>
          </w:p>
        </w:tc>
        <w:tc>
          <w:tcPr>
            <w:tcW w:w="1386" w:type="dxa"/>
            <w:shd w:val="clear" w:color="auto" w:fill="auto"/>
            <w:noWrap/>
            <w:tcMar>
              <w:top w:w="10" w:type="dxa"/>
              <w:left w:w="10" w:type="dxa"/>
              <w:right w:w="10" w:type="dxa"/>
            </w:tcMar>
            <w:vAlign w:val="center"/>
          </w:tcPr>
          <w:p w14:paraId="19B6E54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Chemokine receptors bind chemokines</w:t>
            </w:r>
          </w:p>
        </w:tc>
        <w:tc>
          <w:tcPr>
            <w:tcW w:w="301" w:type="dxa"/>
            <w:shd w:val="clear" w:color="auto" w:fill="auto"/>
            <w:noWrap/>
            <w:tcMar>
              <w:top w:w="10" w:type="dxa"/>
              <w:left w:w="10" w:type="dxa"/>
              <w:right w:w="10" w:type="dxa"/>
            </w:tcMar>
            <w:vAlign w:val="center"/>
          </w:tcPr>
          <w:p w14:paraId="1887892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w:t>
            </w:r>
          </w:p>
        </w:tc>
        <w:tc>
          <w:tcPr>
            <w:tcW w:w="435" w:type="dxa"/>
            <w:shd w:val="clear" w:color="auto" w:fill="auto"/>
            <w:noWrap/>
            <w:tcMar>
              <w:top w:w="10" w:type="dxa"/>
              <w:left w:w="10" w:type="dxa"/>
              <w:right w:w="10" w:type="dxa"/>
            </w:tcMar>
            <w:vAlign w:val="center"/>
          </w:tcPr>
          <w:p w14:paraId="22A4556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7.07548</w:t>
            </w:r>
          </w:p>
        </w:tc>
        <w:tc>
          <w:tcPr>
            <w:tcW w:w="608" w:type="dxa"/>
            <w:shd w:val="clear" w:color="auto" w:fill="auto"/>
            <w:noWrap/>
            <w:tcMar>
              <w:top w:w="10" w:type="dxa"/>
              <w:left w:w="10" w:type="dxa"/>
              <w:right w:w="10" w:type="dxa"/>
            </w:tcMar>
            <w:vAlign w:val="center"/>
          </w:tcPr>
          <w:p w14:paraId="156D6D3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2204C40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0.0011</w:t>
            </w:r>
          </w:p>
        </w:tc>
        <w:tc>
          <w:tcPr>
            <w:tcW w:w="430" w:type="dxa"/>
            <w:shd w:val="clear" w:color="auto" w:fill="auto"/>
            <w:noWrap/>
            <w:tcMar>
              <w:top w:w="10" w:type="dxa"/>
              <w:left w:w="10" w:type="dxa"/>
              <w:right w:w="10" w:type="dxa"/>
            </w:tcMar>
            <w:vAlign w:val="center"/>
          </w:tcPr>
          <w:p w14:paraId="2BE13EF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7B38B42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CCL4L1,CXCL2,CXCL8</w:t>
            </w:r>
          </w:p>
        </w:tc>
      </w:tr>
      <w:tr w:rsidR="007B36EA" w:rsidRPr="008B2A81" w14:paraId="502EDE34" w14:textId="77777777">
        <w:trPr>
          <w:trHeight w:val="280"/>
        </w:trPr>
        <w:tc>
          <w:tcPr>
            <w:tcW w:w="422" w:type="dxa"/>
            <w:shd w:val="clear" w:color="auto" w:fill="auto"/>
            <w:noWrap/>
            <w:tcMar>
              <w:top w:w="10" w:type="dxa"/>
              <w:left w:w="10" w:type="dxa"/>
              <w:right w:w="10" w:type="dxa"/>
            </w:tcMar>
            <w:vAlign w:val="center"/>
          </w:tcPr>
          <w:p w14:paraId="2E6E328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Cluster10</w:t>
            </w:r>
          </w:p>
        </w:tc>
        <w:tc>
          <w:tcPr>
            <w:tcW w:w="430" w:type="dxa"/>
            <w:shd w:val="clear" w:color="auto" w:fill="auto"/>
            <w:noWrap/>
            <w:tcMar>
              <w:top w:w="10" w:type="dxa"/>
              <w:left w:w="10" w:type="dxa"/>
              <w:right w:w="10" w:type="dxa"/>
            </w:tcMar>
            <w:vAlign w:val="center"/>
          </w:tcPr>
          <w:p w14:paraId="5495B2A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CL:7357</w:t>
            </w:r>
          </w:p>
        </w:tc>
        <w:tc>
          <w:tcPr>
            <w:tcW w:w="1386" w:type="dxa"/>
            <w:shd w:val="clear" w:color="auto" w:fill="auto"/>
            <w:noWrap/>
            <w:tcMar>
              <w:top w:w="10" w:type="dxa"/>
              <w:left w:w="10" w:type="dxa"/>
              <w:right w:w="10" w:type="dxa"/>
            </w:tcMar>
            <w:vAlign w:val="center"/>
          </w:tcPr>
          <w:p w14:paraId="0DF34DF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Chemokine receptors bind chemokines</w:t>
            </w:r>
          </w:p>
        </w:tc>
        <w:tc>
          <w:tcPr>
            <w:tcW w:w="301" w:type="dxa"/>
            <w:shd w:val="clear" w:color="auto" w:fill="auto"/>
            <w:noWrap/>
            <w:tcMar>
              <w:top w:w="10" w:type="dxa"/>
              <w:left w:w="10" w:type="dxa"/>
              <w:right w:w="10" w:type="dxa"/>
            </w:tcMar>
            <w:vAlign w:val="center"/>
          </w:tcPr>
          <w:p w14:paraId="4A02D76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w:t>
            </w:r>
          </w:p>
        </w:tc>
        <w:tc>
          <w:tcPr>
            <w:tcW w:w="435" w:type="dxa"/>
            <w:shd w:val="clear" w:color="auto" w:fill="auto"/>
            <w:noWrap/>
            <w:tcMar>
              <w:top w:w="10" w:type="dxa"/>
              <w:left w:w="10" w:type="dxa"/>
              <w:right w:w="10" w:type="dxa"/>
            </w:tcMar>
            <w:vAlign w:val="center"/>
          </w:tcPr>
          <w:p w14:paraId="6A0E0F4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5.10428</w:t>
            </w:r>
          </w:p>
        </w:tc>
        <w:tc>
          <w:tcPr>
            <w:tcW w:w="608" w:type="dxa"/>
            <w:shd w:val="clear" w:color="auto" w:fill="auto"/>
            <w:noWrap/>
            <w:tcMar>
              <w:top w:w="10" w:type="dxa"/>
              <w:left w:w="10" w:type="dxa"/>
              <w:right w:w="10" w:type="dxa"/>
            </w:tcMar>
            <w:vAlign w:val="center"/>
          </w:tcPr>
          <w:p w14:paraId="386D5C4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567AEEA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0.0089</w:t>
            </w:r>
          </w:p>
        </w:tc>
        <w:tc>
          <w:tcPr>
            <w:tcW w:w="430" w:type="dxa"/>
            <w:shd w:val="clear" w:color="auto" w:fill="auto"/>
            <w:noWrap/>
            <w:tcMar>
              <w:top w:w="10" w:type="dxa"/>
              <w:left w:w="10" w:type="dxa"/>
              <w:right w:w="10" w:type="dxa"/>
            </w:tcMar>
            <w:vAlign w:val="center"/>
          </w:tcPr>
          <w:p w14:paraId="45237AF4"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7D30B22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ANXA1,CCL4L1,CXCL2,CXCL8</w:t>
            </w:r>
          </w:p>
        </w:tc>
      </w:tr>
      <w:tr w:rsidR="007B36EA" w:rsidRPr="008B2A81" w14:paraId="29D12C59" w14:textId="77777777">
        <w:trPr>
          <w:trHeight w:val="280"/>
        </w:trPr>
        <w:tc>
          <w:tcPr>
            <w:tcW w:w="422" w:type="dxa"/>
            <w:shd w:val="clear" w:color="auto" w:fill="auto"/>
            <w:noWrap/>
            <w:tcMar>
              <w:top w:w="10" w:type="dxa"/>
              <w:left w:w="10" w:type="dxa"/>
              <w:right w:w="10" w:type="dxa"/>
            </w:tcMar>
            <w:vAlign w:val="center"/>
          </w:tcPr>
          <w:p w14:paraId="310F438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319EC60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CL:7134</w:t>
            </w:r>
          </w:p>
        </w:tc>
        <w:tc>
          <w:tcPr>
            <w:tcW w:w="1386" w:type="dxa"/>
            <w:shd w:val="clear" w:color="auto" w:fill="auto"/>
            <w:noWrap/>
            <w:tcMar>
              <w:top w:w="10" w:type="dxa"/>
              <w:left w:w="10" w:type="dxa"/>
              <w:right w:w="10" w:type="dxa"/>
            </w:tcMar>
            <w:vAlign w:val="center"/>
          </w:tcPr>
          <w:p w14:paraId="331F933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 alpha (</w:t>
            </w:r>
            <w:proofErr w:type="spellStart"/>
            <w:r w:rsidRPr="008B2A81">
              <w:rPr>
                <w:rFonts w:eastAsia="宋体"/>
                <w:sz w:val="11"/>
                <w:szCs w:val="11"/>
                <w:lang w:eastAsia="zh-CN" w:bidi="ar"/>
              </w:rPr>
              <w:t>i</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signalling</w:t>
            </w:r>
            <w:proofErr w:type="spellEnd"/>
            <w:r w:rsidRPr="008B2A81">
              <w:rPr>
                <w:rFonts w:eastAsia="宋体"/>
                <w:sz w:val="11"/>
                <w:szCs w:val="11"/>
                <w:lang w:eastAsia="zh-CN" w:bidi="ar"/>
              </w:rPr>
              <w:t xml:space="preserve"> events</w:t>
            </w:r>
          </w:p>
        </w:tc>
        <w:tc>
          <w:tcPr>
            <w:tcW w:w="301" w:type="dxa"/>
            <w:shd w:val="clear" w:color="auto" w:fill="auto"/>
            <w:noWrap/>
            <w:tcMar>
              <w:top w:w="10" w:type="dxa"/>
              <w:left w:w="10" w:type="dxa"/>
              <w:right w:w="10" w:type="dxa"/>
            </w:tcMar>
            <w:vAlign w:val="center"/>
          </w:tcPr>
          <w:p w14:paraId="5D5EB5C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w:t>
            </w:r>
          </w:p>
        </w:tc>
        <w:tc>
          <w:tcPr>
            <w:tcW w:w="435" w:type="dxa"/>
            <w:shd w:val="clear" w:color="auto" w:fill="auto"/>
            <w:noWrap/>
            <w:tcMar>
              <w:top w:w="10" w:type="dxa"/>
              <w:left w:w="10" w:type="dxa"/>
              <w:right w:w="10" w:type="dxa"/>
            </w:tcMar>
            <w:vAlign w:val="center"/>
          </w:tcPr>
          <w:p w14:paraId="1570CAF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4.9836</w:t>
            </w:r>
          </w:p>
        </w:tc>
        <w:tc>
          <w:tcPr>
            <w:tcW w:w="608" w:type="dxa"/>
            <w:shd w:val="clear" w:color="auto" w:fill="auto"/>
            <w:noWrap/>
            <w:tcMar>
              <w:top w:w="10" w:type="dxa"/>
              <w:left w:w="10" w:type="dxa"/>
              <w:right w:w="10" w:type="dxa"/>
            </w:tcMar>
            <w:vAlign w:val="center"/>
          </w:tcPr>
          <w:p w14:paraId="2326611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126835A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9.56E-05</w:t>
            </w:r>
          </w:p>
        </w:tc>
        <w:tc>
          <w:tcPr>
            <w:tcW w:w="430" w:type="dxa"/>
            <w:shd w:val="clear" w:color="auto" w:fill="auto"/>
            <w:noWrap/>
            <w:tcMar>
              <w:top w:w="10" w:type="dxa"/>
              <w:left w:w="10" w:type="dxa"/>
              <w:right w:w="10" w:type="dxa"/>
            </w:tcMar>
            <w:vAlign w:val="center"/>
          </w:tcPr>
          <w:p w14:paraId="42E02B2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2CE35F7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ANXA1,CCL3,CCL4,CCL4L1,CXCL2,CXCL8,GPSM3,PPBP</w:t>
            </w:r>
          </w:p>
        </w:tc>
      </w:tr>
      <w:tr w:rsidR="007B36EA" w:rsidRPr="008B2A81" w14:paraId="56B275E0" w14:textId="77777777">
        <w:trPr>
          <w:trHeight w:val="280"/>
        </w:trPr>
        <w:tc>
          <w:tcPr>
            <w:tcW w:w="422" w:type="dxa"/>
            <w:shd w:val="clear" w:color="auto" w:fill="auto"/>
            <w:noWrap/>
            <w:tcMar>
              <w:top w:w="10" w:type="dxa"/>
              <w:left w:w="10" w:type="dxa"/>
              <w:right w:w="10" w:type="dxa"/>
            </w:tcMar>
            <w:vAlign w:val="center"/>
          </w:tcPr>
          <w:p w14:paraId="589F11F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698052E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CL:14973</w:t>
            </w:r>
          </w:p>
        </w:tc>
        <w:tc>
          <w:tcPr>
            <w:tcW w:w="1386" w:type="dxa"/>
            <w:shd w:val="clear" w:color="auto" w:fill="auto"/>
            <w:noWrap/>
            <w:tcMar>
              <w:top w:w="10" w:type="dxa"/>
              <w:left w:w="10" w:type="dxa"/>
              <w:right w:w="10" w:type="dxa"/>
            </w:tcMar>
            <w:vAlign w:val="center"/>
          </w:tcPr>
          <w:p w14:paraId="7AF9F1A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61B9D17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68</w:t>
            </w:r>
          </w:p>
        </w:tc>
        <w:tc>
          <w:tcPr>
            <w:tcW w:w="435" w:type="dxa"/>
            <w:shd w:val="clear" w:color="auto" w:fill="auto"/>
            <w:noWrap/>
            <w:tcMar>
              <w:top w:w="10" w:type="dxa"/>
              <w:left w:w="10" w:type="dxa"/>
              <w:right w:w="10" w:type="dxa"/>
            </w:tcMar>
            <w:vAlign w:val="center"/>
          </w:tcPr>
          <w:p w14:paraId="30A69F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2.5636</w:t>
            </w:r>
          </w:p>
        </w:tc>
        <w:tc>
          <w:tcPr>
            <w:tcW w:w="608" w:type="dxa"/>
            <w:shd w:val="clear" w:color="auto" w:fill="auto"/>
            <w:noWrap/>
            <w:tcMar>
              <w:top w:w="10" w:type="dxa"/>
              <w:left w:w="10" w:type="dxa"/>
              <w:right w:w="10" w:type="dxa"/>
            </w:tcMar>
            <w:vAlign w:val="center"/>
          </w:tcPr>
          <w:p w14:paraId="0346703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04C364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0.0028</w:t>
            </w:r>
          </w:p>
        </w:tc>
        <w:tc>
          <w:tcPr>
            <w:tcW w:w="430" w:type="dxa"/>
            <w:shd w:val="clear" w:color="auto" w:fill="auto"/>
            <w:noWrap/>
            <w:tcMar>
              <w:top w:w="10" w:type="dxa"/>
              <w:left w:w="10" w:type="dxa"/>
              <w:right w:w="10" w:type="dxa"/>
            </w:tcMar>
            <w:vAlign w:val="center"/>
          </w:tcPr>
          <w:p w14:paraId="46CA965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4F644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18,RPL18A,RPL19,RPL21,RPL22,RPL23A,RPL24,RPL26,RPL27,RPL28,RPL29,RPL3,RPL30,RPL31,RPL32,RPL34,RPL35,RPL35A,RPL36,RPL36A,RPL36AL,RPL37,RPL39,RPL4,RPL5,RPL6,RPL7,RPL7A,RPL8,RPL9,RPLP0,RPLP1,RPLP2,RPS12,RPS13,RPS14,RPS15,RPS15A,RPS16,RPS18,RPS19,RPS21,RPS23,RPS24,RPS25,RPS26,RPS27A,RPS28,RPS3A,RPS4X,RPS5,RPS6,RPS7,RPS8,RPS9,SRP14,UBA52</w:t>
            </w:r>
          </w:p>
        </w:tc>
      </w:tr>
      <w:tr w:rsidR="007B36EA" w:rsidRPr="008B2A81" w14:paraId="747133FC" w14:textId="77777777">
        <w:trPr>
          <w:trHeight w:val="280"/>
        </w:trPr>
        <w:tc>
          <w:tcPr>
            <w:tcW w:w="422" w:type="dxa"/>
            <w:shd w:val="clear" w:color="auto" w:fill="auto"/>
            <w:noWrap/>
            <w:tcMar>
              <w:top w:w="10" w:type="dxa"/>
              <w:left w:w="10" w:type="dxa"/>
              <w:right w:w="10" w:type="dxa"/>
            </w:tcMar>
            <w:vAlign w:val="center"/>
          </w:tcPr>
          <w:p w14:paraId="1760F97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7E4F94C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4E0AD5B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10B544B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81</w:t>
            </w:r>
          </w:p>
        </w:tc>
        <w:tc>
          <w:tcPr>
            <w:tcW w:w="435" w:type="dxa"/>
            <w:shd w:val="clear" w:color="auto" w:fill="auto"/>
            <w:noWrap/>
            <w:tcMar>
              <w:top w:w="10" w:type="dxa"/>
              <w:left w:w="10" w:type="dxa"/>
              <w:right w:w="10" w:type="dxa"/>
            </w:tcMar>
            <w:vAlign w:val="center"/>
          </w:tcPr>
          <w:p w14:paraId="1519F0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2.52938</w:t>
            </w:r>
          </w:p>
        </w:tc>
        <w:tc>
          <w:tcPr>
            <w:tcW w:w="608" w:type="dxa"/>
            <w:shd w:val="clear" w:color="auto" w:fill="auto"/>
            <w:noWrap/>
            <w:tcMar>
              <w:top w:w="10" w:type="dxa"/>
              <w:left w:w="10" w:type="dxa"/>
              <w:right w:w="10" w:type="dxa"/>
            </w:tcMar>
            <w:vAlign w:val="center"/>
          </w:tcPr>
          <w:p w14:paraId="1F321E2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0BB455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0.0028</w:t>
            </w:r>
          </w:p>
        </w:tc>
        <w:tc>
          <w:tcPr>
            <w:tcW w:w="430" w:type="dxa"/>
            <w:shd w:val="clear" w:color="auto" w:fill="auto"/>
            <w:noWrap/>
            <w:tcMar>
              <w:top w:w="10" w:type="dxa"/>
              <w:left w:w="10" w:type="dxa"/>
              <w:right w:w="10" w:type="dxa"/>
            </w:tcMar>
            <w:vAlign w:val="center"/>
          </w:tcPr>
          <w:p w14:paraId="0B60C50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A74230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TF3,EEF1A1,EEF1B2,EEF1D,EEF2,EIF1,EIF3F,EIF3H,EIF3K,EIF4B,FAU,GNB2L1,NACA,PABPC1,RPL10,RPL10A,RPL11,RPL12,RPL13,RPL14,RPL15,RPL18,RPL18A,RPL19,RPL21,RPL22,RPL23A,RPL24,RPL26,RPL27,RPL28,RPL29,RPL3,RPL30,RPL31,RPL32,RPL34,RPL35,RPL35A,RPL36,RPL36A,RPL36AL,RPL37,RPL39,RPL4,RPL5,RPL6,RPL7,RPL7A,RPL8,RPL9,RPLP0,RPLP1,RPLP2,RPS12,RPS13,RPS14,RPS15,RPS15A,RPS16,RPS18,RPS19,RPS21,RPS23,RPS24,RPS25,RPS26,RPS27A,RPS28,RPS3,RPS3A,RPS4X,RPS5,RPS6,RPS7,RPS8,RPS9,RPSA,SRP14,TPT1,UBA52</w:t>
            </w:r>
          </w:p>
        </w:tc>
      </w:tr>
      <w:tr w:rsidR="007B36EA" w:rsidRPr="008B2A81" w14:paraId="4D90B460" w14:textId="77777777">
        <w:trPr>
          <w:trHeight w:val="280"/>
        </w:trPr>
        <w:tc>
          <w:tcPr>
            <w:tcW w:w="422" w:type="dxa"/>
            <w:shd w:val="clear" w:color="auto" w:fill="auto"/>
            <w:noWrap/>
            <w:tcMar>
              <w:top w:w="10" w:type="dxa"/>
              <w:left w:w="10" w:type="dxa"/>
              <w:right w:w="10" w:type="dxa"/>
            </w:tcMar>
            <w:vAlign w:val="center"/>
          </w:tcPr>
          <w:p w14:paraId="35E4465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116AE1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CL:7361</w:t>
            </w:r>
          </w:p>
        </w:tc>
        <w:tc>
          <w:tcPr>
            <w:tcW w:w="1386" w:type="dxa"/>
            <w:shd w:val="clear" w:color="auto" w:fill="auto"/>
            <w:noWrap/>
            <w:tcMar>
              <w:top w:w="10" w:type="dxa"/>
              <w:left w:w="10" w:type="dxa"/>
              <w:right w:w="10" w:type="dxa"/>
            </w:tcMar>
            <w:vAlign w:val="center"/>
          </w:tcPr>
          <w:p w14:paraId="4C48961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Chemokine receptors bind chemokines</w:t>
            </w:r>
          </w:p>
        </w:tc>
        <w:tc>
          <w:tcPr>
            <w:tcW w:w="301" w:type="dxa"/>
            <w:shd w:val="clear" w:color="auto" w:fill="auto"/>
            <w:noWrap/>
            <w:tcMar>
              <w:top w:w="10" w:type="dxa"/>
              <w:left w:w="10" w:type="dxa"/>
              <w:right w:w="10" w:type="dxa"/>
            </w:tcMar>
            <w:vAlign w:val="center"/>
          </w:tcPr>
          <w:p w14:paraId="17B2356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w:t>
            </w:r>
          </w:p>
        </w:tc>
        <w:tc>
          <w:tcPr>
            <w:tcW w:w="435" w:type="dxa"/>
            <w:shd w:val="clear" w:color="auto" w:fill="auto"/>
            <w:noWrap/>
            <w:tcMar>
              <w:top w:w="10" w:type="dxa"/>
              <w:left w:w="10" w:type="dxa"/>
              <w:right w:w="10" w:type="dxa"/>
            </w:tcMar>
            <w:vAlign w:val="center"/>
          </w:tcPr>
          <w:p w14:paraId="2AB6F2A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5.35025</w:t>
            </w:r>
          </w:p>
        </w:tc>
        <w:tc>
          <w:tcPr>
            <w:tcW w:w="608" w:type="dxa"/>
            <w:shd w:val="clear" w:color="auto" w:fill="auto"/>
            <w:noWrap/>
            <w:tcMar>
              <w:top w:w="10" w:type="dxa"/>
              <w:left w:w="10" w:type="dxa"/>
              <w:right w:w="10" w:type="dxa"/>
            </w:tcMar>
            <w:vAlign w:val="center"/>
          </w:tcPr>
          <w:p w14:paraId="4788BD4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63D20BE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0.0028</w:t>
            </w:r>
          </w:p>
        </w:tc>
        <w:tc>
          <w:tcPr>
            <w:tcW w:w="430" w:type="dxa"/>
            <w:shd w:val="clear" w:color="auto" w:fill="auto"/>
            <w:noWrap/>
            <w:tcMar>
              <w:top w:w="10" w:type="dxa"/>
              <w:left w:w="10" w:type="dxa"/>
              <w:right w:w="10" w:type="dxa"/>
            </w:tcMar>
            <w:vAlign w:val="center"/>
          </w:tcPr>
          <w:p w14:paraId="0C1EB4B2"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1106D11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CCL4L1,CXCL2,CXCL8,PPBP</w:t>
            </w:r>
          </w:p>
        </w:tc>
      </w:tr>
      <w:tr w:rsidR="007B36EA" w:rsidRPr="008B2A81" w14:paraId="11C67B2F" w14:textId="77777777">
        <w:trPr>
          <w:trHeight w:val="280"/>
        </w:trPr>
        <w:tc>
          <w:tcPr>
            <w:tcW w:w="422" w:type="dxa"/>
            <w:shd w:val="clear" w:color="auto" w:fill="auto"/>
            <w:noWrap/>
            <w:tcMar>
              <w:top w:w="10" w:type="dxa"/>
              <w:left w:w="10" w:type="dxa"/>
              <w:right w:w="10" w:type="dxa"/>
            </w:tcMar>
            <w:vAlign w:val="center"/>
          </w:tcPr>
          <w:p w14:paraId="4364B039"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lastRenderedPageBreak/>
              <w:t>Cluster</w:t>
            </w:r>
          </w:p>
        </w:tc>
        <w:tc>
          <w:tcPr>
            <w:tcW w:w="430" w:type="dxa"/>
            <w:shd w:val="clear" w:color="auto" w:fill="auto"/>
            <w:noWrap/>
            <w:tcMar>
              <w:top w:w="10" w:type="dxa"/>
              <w:left w:w="10" w:type="dxa"/>
              <w:right w:w="10" w:type="dxa"/>
            </w:tcMar>
            <w:vAlign w:val="center"/>
          </w:tcPr>
          <w:p w14:paraId="08C96363"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ID</w:t>
            </w:r>
          </w:p>
        </w:tc>
        <w:tc>
          <w:tcPr>
            <w:tcW w:w="1386" w:type="dxa"/>
            <w:shd w:val="clear" w:color="auto" w:fill="auto"/>
            <w:noWrap/>
            <w:tcMar>
              <w:top w:w="10" w:type="dxa"/>
              <w:left w:w="10" w:type="dxa"/>
              <w:right w:w="10" w:type="dxa"/>
            </w:tcMar>
            <w:vAlign w:val="center"/>
          </w:tcPr>
          <w:p w14:paraId="30F676ED"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description</w:t>
            </w:r>
          </w:p>
        </w:tc>
        <w:tc>
          <w:tcPr>
            <w:tcW w:w="301" w:type="dxa"/>
            <w:shd w:val="clear" w:color="auto" w:fill="auto"/>
            <w:noWrap/>
            <w:tcMar>
              <w:top w:w="10" w:type="dxa"/>
              <w:left w:w="10" w:type="dxa"/>
              <w:right w:w="10" w:type="dxa"/>
            </w:tcMar>
            <w:vAlign w:val="center"/>
          </w:tcPr>
          <w:p w14:paraId="7A3D3125"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genes mapped</w:t>
            </w:r>
          </w:p>
        </w:tc>
        <w:tc>
          <w:tcPr>
            <w:tcW w:w="435" w:type="dxa"/>
            <w:shd w:val="clear" w:color="auto" w:fill="auto"/>
            <w:noWrap/>
            <w:tcMar>
              <w:top w:w="10" w:type="dxa"/>
              <w:left w:w="10" w:type="dxa"/>
              <w:right w:w="10" w:type="dxa"/>
            </w:tcMar>
            <w:vAlign w:val="center"/>
          </w:tcPr>
          <w:p w14:paraId="18934A7C"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enrichment score</w:t>
            </w:r>
          </w:p>
        </w:tc>
        <w:tc>
          <w:tcPr>
            <w:tcW w:w="608" w:type="dxa"/>
            <w:shd w:val="clear" w:color="auto" w:fill="auto"/>
            <w:noWrap/>
            <w:tcMar>
              <w:top w:w="10" w:type="dxa"/>
              <w:left w:w="10" w:type="dxa"/>
              <w:right w:w="10" w:type="dxa"/>
            </w:tcMar>
            <w:vAlign w:val="center"/>
          </w:tcPr>
          <w:p w14:paraId="659D3C34"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direction</w:t>
            </w:r>
          </w:p>
        </w:tc>
        <w:tc>
          <w:tcPr>
            <w:tcW w:w="564" w:type="dxa"/>
            <w:shd w:val="clear" w:color="auto" w:fill="auto"/>
            <w:noWrap/>
            <w:tcMar>
              <w:top w:w="10" w:type="dxa"/>
              <w:left w:w="10" w:type="dxa"/>
              <w:right w:w="10" w:type="dxa"/>
            </w:tcMar>
            <w:vAlign w:val="center"/>
          </w:tcPr>
          <w:p w14:paraId="5C1B89D4"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false discovery rate</w:t>
            </w:r>
          </w:p>
        </w:tc>
        <w:tc>
          <w:tcPr>
            <w:tcW w:w="430" w:type="dxa"/>
            <w:shd w:val="clear" w:color="auto" w:fill="auto"/>
            <w:noWrap/>
            <w:tcMar>
              <w:top w:w="10" w:type="dxa"/>
              <w:left w:w="10" w:type="dxa"/>
              <w:right w:w="10" w:type="dxa"/>
            </w:tcMar>
            <w:vAlign w:val="center"/>
          </w:tcPr>
          <w:p w14:paraId="27837C48"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method</w:t>
            </w:r>
          </w:p>
        </w:tc>
        <w:tc>
          <w:tcPr>
            <w:tcW w:w="8404" w:type="dxa"/>
            <w:shd w:val="clear" w:color="auto" w:fill="auto"/>
            <w:noWrap/>
            <w:tcMar>
              <w:top w:w="10" w:type="dxa"/>
              <w:left w:w="10" w:type="dxa"/>
              <w:right w:w="10" w:type="dxa"/>
            </w:tcMar>
            <w:vAlign w:val="center"/>
          </w:tcPr>
          <w:p w14:paraId="7A43B011"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matching proteins in your input (labels)</w:t>
            </w:r>
          </w:p>
        </w:tc>
      </w:tr>
      <w:tr w:rsidR="007B36EA" w:rsidRPr="008B2A81" w14:paraId="76FB755D" w14:textId="77777777">
        <w:trPr>
          <w:trHeight w:val="280"/>
        </w:trPr>
        <w:tc>
          <w:tcPr>
            <w:tcW w:w="422" w:type="dxa"/>
            <w:shd w:val="clear" w:color="auto" w:fill="auto"/>
            <w:noWrap/>
            <w:tcMar>
              <w:top w:w="10" w:type="dxa"/>
              <w:left w:w="10" w:type="dxa"/>
              <w:right w:w="10" w:type="dxa"/>
            </w:tcMar>
            <w:vAlign w:val="center"/>
          </w:tcPr>
          <w:p w14:paraId="0670690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217B13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09ADD82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6D49BB3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w:t>
            </w:r>
          </w:p>
        </w:tc>
        <w:tc>
          <w:tcPr>
            <w:tcW w:w="435" w:type="dxa"/>
            <w:shd w:val="clear" w:color="auto" w:fill="auto"/>
            <w:noWrap/>
            <w:tcMar>
              <w:top w:w="10" w:type="dxa"/>
              <w:left w:w="10" w:type="dxa"/>
              <w:right w:w="10" w:type="dxa"/>
            </w:tcMar>
            <w:vAlign w:val="center"/>
          </w:tcPr>
          <w:p w14:paraId="409EFF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2.63808</w:t>
            </w:r>
          </w:p>
        </w:tc>
        <w:tc>
          <w:tcPr>
            <w:tcW w:w="608" w:type="dxa"/>
            <w:shd w:val="clear" w:color="auto" w:fill="auto"/>
            <w:noWrap/>
            <w:tcMar>
              <w:top w:w="10" w:type="dxa"/>
              <w:left w:w="10" w:type="dxa"/>
              <w:right w:w="10" w:type="dxa"/>
            </w:tcMar>
            <w:vAlign w:val="center"/>
          </w:tcPr>
          <w:p w14:paraId="2EC33E3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33721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0.0028</w:t>
            </w:r>
          </w:p>
        </w:tc>
        <w:tc>
          <w:tcPr>
            <w:tcW w:w="430" w:type="dxa"/>
            <w:shd w:val="clear" w:color="auto" w:fill="auto"/>
            <w:noWrap/>
            <w:tcMar>
              <w:top w:w="10" w:type="dxa"/>
              <w:left w:w="10" w:type="dxa"/>
              <w:right w:w="10" w:type="dxa"/>
            </w:tcMar>
            <w:vAlign w:val="center"/>
          </w:tcPr>
          <w:p w14:paraId="45118F7A"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4DBA166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18A,RPL19,RPL21,RPL22,RPL23A,RPL24,RPL26,RPL27,RPL28,RPL29,RPL3,RPL31,RPL32,RPL35,RPL35A,RPL36,RPL36A,RPL37,RPL39,RPL5,RPL6,RPL7,RPL7A,RPL8,RPL9,RPLP0,RPLP1,RPLP2,RPS12,RPS13,RPS14,RPS15,RPS15A,RPS16,RPS18,RPS19,RPS21,RPS23,RPS24,RPS25,RPS26,RPS27A,RPS28,RPS3A,RPS4X,RPS5,RPS6,RPS7,RPS8,RPS9,UBA52</w:t>
            </w:r>
          </w:p>
        </w:tc>
      </w:tr>
      <w:tr w:rsidR="007B36EA" w:rsidRPr="008B2A81" w14:paraId="2098E98B" w14:textId="77777777">
        <w:trPr>
          <w:trHeight w:val="280"/>
        </w:trPr>
        <w:tc>
          <w:tcPr>
            <w:tcW w:w="422" w:type="dxa"/>
            <w:shd w:val="clear" w:color="auto" w:fill="auto"/>
            <w:noWrap/>
            <w:tcMar>
              <w:top w:w="10" w:type="dxa"/>
              <w:left w:w="10" w:type="dxa"/>
              <w:right w:w="10" w:type="dxa"/>
            </w:tcMar>
            <w:vAlign w:val="center"/>
          </w:tcPr>
          <w:p w14:paraId="27D2773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503400F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7617212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7060ED2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61</w:t>
            </w:r>
          </w:p>
        </w:tc>
        <w:tc>
          <w:tcPr>
            <w:tcW w:w="435" w:type="dxa"/>
            <w:shd w:val="clear" w:color="auto" w:fill="auto"/>
            <w:noWrap/>
            <w:tcMar>
              <w:top w:w="10" w:type="dxa"/>
              <w:left w:w="10" w:type="dxa"/>
              <w:right w:w="10" w:type="dxa"/>
            </w:tcMar>
            <w:vAlign w:val="center"/>
          </w:tcPr>
          <w:p w14:paraId="5176CC5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2.6953</w:t>
            </w:r>
          </w:p>
        </w:tc>
        <w:tc>
          <w:tcPr>
            <w:tcW w:w="608" w:type="dxa"/>
            <w:shd w:val="clear" w:color="auto" w:fill="auto"/>
            <w:noWrap/>
            <w:tcMar>
              <w:top w:w="10" w:type="dxa"/>
              <w:left w:w="10" w:type="dxa"/>
              <w:right w:w="10" w:type="dxa"/>
            </w:tcMar>
            <w:vAlign w:val="center"/>
          </w:tcPr>
          <w:p w14:paraId="558A9B2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16EBD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0.0028</w:t>
            </w:r>
          </w:p>
        </w:tc>
        <w:tc>
          <w:tcPr>
            <w:tcW w:w="430" w:type="dxa"/>
            <w:shd w:val="clear" w:color="auto" w:fill="auto"/>
            <w:noWrap/>
            <w:tcMar>
              <w:top w:w="10" w:type="dxa"/>
              <w:left w:w="10" w:type="dxa"/>
              <w:right w:w="10" w:type="dxa"/>
            </w:tcMar>
            <w:vAlign w:val="center"/>
          </w:tcPr>
          <w:p w14:paraId="5062D02E"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9D94E2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18,RPL18A,RPL19,RPL21,RPL22,RPL23A,RPL24,RPL26,RPL27,RPL28,RPL29,RPL3,RPL31,RPL32,RPL35,RPL35A,RPL36,RPL36A,RPL37,RPL39,RPL5,RPL6,RPL7,RPL7A,RPL8,RPL9,RPLP0,RPLP1,RPLP2,RPS12,RPS13,RPS14,RPS15,RPS15A,RPS16,RPS18,RPS19,RPS21,RPS23,RPS24,RPS25,RPS26,RPS27A,RPS28,RPS3A,RPS4X,RPS5,RPS6,RPS7,RPS8,RPS9,UBA52</w:t>
            </w:r>
          </w:p>
        </w:tc>
      </w:tr>
      <w:tr w:rsidR="007B36EA" w:rsidRPr="008B2A81" w14:paraId="4760CAB2" w14:textId="77777777">
        <w:trPr>
          <w:trHeight w:val="280"/>
        </w:trPr>
        <w:tc>
          <w:tcPr>
            <w:tcW w:w="422" w:type="dxa"/>
            <w:shd w:val="clear" w:color="auto" w:fill="auto"/>
            <w:noWrap/>
            <w:tcMar>
              <w:top w:w="10" w:type="dxa"/>
              <w:left w:w="10" w:type="dxa"/>
              <w:right w:w="10" w:type="dxa"/>
            </w:tcMar>
            <w:vAlign w:val="center"/>
          </w:tcPr>
          <w:p w14:paraId="2544413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46863B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269A5FD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0B5C3B3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67</w:t>
            </w:r>
          </w:p>
        </w:tc>
        <w:tc>
          <w:tcPr>
            <w:tcW w:w="435" w:type="dxa"/>
            <w:shd w:val="clear" w:color="auto" w:fill="auto"/>
            <w:noWrap/>
            <w:tcMar>
              <w:top w:w="10" w:type="dxa"/>
              <w:left w:w="10" w:type="dxa"/>
              <w:right w:w="10" w:type="dxa"/>
            </w:tcMar>
            <w:vAlign w:val="center"/>
          </w:tcPr>
          <w:p w14:paraId="6C585A9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2.6322</w:t>
            </w:r>
          </w:p>
        </w:tc>
        <w:tc>
          <w:tcPr>
            <w:tcW w:w="608" w:type="dxa"/>
            <w:shd w:val="clear" w:color="auto" w:fill="auto"/>
            <w:noWrap/>
            <w:tcMar>
              <w:top w:w="10" w:type="dxa"/>
              <w:left w:w="10" w:type="dxa"/>
              <w:right w:w="10" w:type="dxa"/>
            </w:tcMar>
            <w:vAlign w:val="center"/>
          </w:tcPr>
          <w:p w14:paraId="1499044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D45664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0.0028</w:t>
            </w:r>
          </w:p>
        </w:tc>
        <w:tc>
          <w:tcPr>
            <w:tcW w:w="430" w:type="dxa"/>
            <w:shd w:val="clear" w:color="auto" w:fill="auto"/>
            <w:noWrap/>
            <w:tcMar>
              <w:top w:w="10" w:type="dxa"/>
              <w:left w:w="10" w:type="dxa"/>
              <w:right w:w="10" w:type="dxa"/>
            </w:tcMar>
            <w:vAlign w:val="center"/>
          </w:tcPr>
          <w:p w14:paraId="7A71161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5F68826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18,RPL18A,RPL19,RPL21,RPL22,RPL23A,RPL24,RPL26,RPL27,RPL28,RPL29,RPL3,RPL30,RPL31,RPL32,RPL34,RPL35,RPL35A,RPL36,RPL36A,RPL36AL,RPL37,RPL39,RPL4,RPL5,RPL6,RPL7,RPL7A,RPL8,RPL9,RPLP0,RPLP1,RPLP2,RPS12,RPS13,RPS14,RPS15,RPS15A,RPS16,RPS18,RPS19,RPS21,RPS23,RPS24,RPS25,RPS26,RPS27A,RPS28,RPS3A,RPS4X,RPS5,RPS6,RPS7,RPS8,RPS9,UBA52</w:t>
            </w:r>
          </w:p>
        </w:tc>
      </w:tr>
      <w:tr w:rsidR="007B36EA" w:rsidRPr="008B2A81" w14:paraId="5C8366BA" w14:textId="77777777">
        <w:trPr>
          <w:trHeight w:val="280"/>
        </w:trPr>
        <w:tc>
          <w:tcPr>
            <w:tcW w:w="422" w:type="dxa"/>
            <w:shd w:val="clear" w:color="auto" w:fill="auto"/>
            <w:noWrap/>
            <w:tcMar>
              <w:top w:w="10" w:type="dxa"/>
              <w:left w:w="10" w:type="dxa"/>
              <w:right w:w="10" w:type="dxa"/>
            </w:tcMar>
            <w:vAlign w:val="center"/>
          </w:tcPr>
          <w:p w14:paraId="674CD77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09F3EBE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6DAD71F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31FA701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65</w:t>
            </w:r>
          </w:p>
        </w:tc>
        <w:tc>
          <w:tcPr>
            <w:tcW w:w="435" w:type="dxa"/>
            <w:shd w:val="clear" w:color="auto" w:fill="auto"/>
            <w:noWrap/>
            <w:tcMar>
              <w:top w:w="10" w:type="dxa"/>
              <w:left w:w="10" w:type="dxa"/>
              <w:right w:w="10" w:type="dxa"/>
            </w:tcMar>
            <w:vAlign w:val="center"/>
          </w:tcPr>
          <w:p w14:paraId="6FAB0E5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2.64477</w:t>
            </w:r>
          </w:p>
        </w:tc>
        <w:tc>
          <w:tcPr>
            <w:tcW w:w="608" w:type="dxa"/>
            <w:shd w:val="clear" w:color="auto" w:fill="auto"/>
            <w:noWrap/>
            <w:tcMar>
              <w:top w:w="10" w:type="dxa"/>
              <w:left w:w="10" w:type="dxa"/>
              <w:right w:w="10" w:type="dxa"/>
            </w:tcMar>
            <w:vAlign w:val="center"/>
          </w:tcPr>
          <w:p w14:paraId="10517C8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12393A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0.0028</w:t>
            </w:r>
          </w:p>
        </w:tc>
        <w:tc>
          <w:tcPr>
            <w:tcW w:w="430" w:type="dxa"/>
            <w:shd w:val="clear" w:color="auto" w:fill="auto"/>
            <w:noWrap/>
            <w:tcMar>
              <w:top w:w="10" w:type="dxa"/>
              <w:left w:w="10" w:type="dxa"/>
              <w:right w:w="10" w:type="dxa"/>
            </w:tcMar>
            <w:vAlign w:val="center"/>
          </w:tcPr>
          <w:p w14:paraId="6CE509A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9AFE8D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18,RPL18A,RPL19,RPL21,RPL22,RPL23A,RPL24,RPL26,RPL27,RPL28,RPL29,RPL3,RPL31,RPL32,RPL34,RPL35,RPL35A,RPL36,RPL36A,RPL37,RPL39,RPL4,RPL5,RPL6,RPL7,RPL7A,RPL8,RPL9,RPLP0,RPLP1,RPLP2,RPS12,RPS13,RPS14,RPS15,RPS15A,RPS16,RPS18,RPS19,RPS21,RPS23,RPS24,RPS25,RPS26,RPS27A,RPS28,RPS3A,RPS4X,RPS5,RPS6,RPS7,RPS8,RPS9,UBA52</w:t>
            </w:r>
          </w:p>
        </w:tc>
      </w:tr>
      <w:tr w:rsidR="007B36EA" w:rsidRPr="008B2A81" w14:paraId="48EA5329" w14:textId="77777777">
        <w:trPr>
          <w:trHeight w:val="280"/>
        </w:trPr>
        <w:tc>
          <w:tcPr>
            <w:tcW w:w="422" w:type="dxa"/>
            <w:shd w:val="clear" w:color="auto" w:fill="auto"/>
            <w:noWrap/>
            <w:tcMar>
              <w:top w:w="10" w:type="dxa"/>
              <w:left w:w="10" w:type="dxa"/>
              <w:right w:w="10" w:type="dxa"/>
            </w:tcMar>
            <w:vAlign w:val="center"/>
          </w:tcPr>
          <w:p w14:paraId="3808CE6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44E22CC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33DD1B2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44674B8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79</w:t>
            </w:r>
          </w:p>
        </w:tc>
        <w:tc>
          <w:tcPr>
            <w:tcW w:w="435" w:type="dxa"/>
            <w:shd w:val="clear" w:color="auto" w:fill="auto"/>
            <w:noWrap/>
            <w:tcMar>
              <w:top w:w="10" w:type="dxa"/>
              <w:left w:w="10" w:type="dxa"/>
              <w:right w:w="10" w:type="dxa"/>
            </w:tcMar>
            <w:vAlign w:val="center"/>
          </w:tcPr>
          <w:p w14:paraId="49C897B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2.46556</w:t>
            </w:r>
          </w:p>
        </w:tc>
        <w:tc>
          <w:tcPr>
            <w:tcW w:w="608" w:type="dxa"/>
            <w:shd w:val="clear" w:color="auto" w:fill="auto"/>
            <w:noWrap/>
            <w:tcMar>
              <w:top w:w="10" w:type="dxa"/>
              <w:left w:w="10" w:type="dxa"/>
              <w:right w:w="10" w:type="dxa"/>
            </w:tcMar>
            <w:vAlign w:val="center"/>
          </w:tcPr>
          <w:p w14:paraId="2F71FB8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2CA9FD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0.0037</w:t>
            </w:r>
          </w:p>
        </w:tc>
        <w:tc>
          <w:tcPr>
            <w:tcW w:w="430" w:type="dxa"/>
            <w:shd w:val="clear" w:color="auto" w:fill="auto"/>
            <w:noWrap/>
            <w:tcMar>
              <w:top w:w="10" w:type="dxa"/>
              <w:left w:w="10" w:type="dxa"/>
              <w:right w:w="10" w:type="dxa"/>
            </w:tcMar>
            <w:vAlign w:val="center"/>
          </w:tcPr>
          <w:p w14:paraId="7263C1D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81140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3F,EIF3H,EIF3K,EIF4B,FAU,GNB2L1,PABPC1,RPL10,RPL10A,RPL11,RPL12,RPL13,RPL14,RPL15,RPL18,RPL18A,RPL19,RPL21,RPL22,RPL23A,RPL24,RPL26,RPL27,RPL28,RPL29,RPL3,RPL30,RPL31,RPL32,RPL34,RPL35,RPL35A,RPL36,RPL36A,RPL36AL,RPL37,RPL39,RPL4,RPL5,RPL6,RPL7,RPL7A,RPL8,RPL9,RPLP0,RPLP1,RPLP2,RPS12,RPS13,RPS14,RPS15,RPS15A,RPS16,RPS18,RPS19,RPS21,RPS23,RPS24,RPS25,RPS26,RPS27A,RPS28,RPS3,RPS3A,RPS4X,RPS5,RPS6,RPS7,RPS8,RPS9,RPSA,SRP14,TPT1,UBA52</w:t>
            </w:r>
          </w:p>
        </w:tc>
      </w:tr>
      <w:tr w:rsidR="007B36EA" w:rsidRPr="008B2A81" w14:paraId="5F3D9AF0" w14:textId="77777777">
        <w:trPr>
          <w:trHeight w:val="280"/>
        </w:trPr>
        <w:tc>
          <w:tcPr>
            <w:tcW w:w="422" w:type="dxa"/>
            <w:shd w:val="clear" w:color="auto" w:fill="auto"/>
            <w:noWrap/>
            <w:tcMar>
              <w:top w:w="10" w:type="dxa"/>
              <w:left w:w="10" w:type="dxa"/>
              <w:right w:w="10" w:type="dxa"/>
            </w:tcMar>
            <w:vAlign w:val="center"/>
          </w:tcPr>
          <w:p w14:paraId="6085158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6C988AE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3315A11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5FD22C8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76</w:t>
            </w:r>
          </w:p>
        </w:tc>
        <w:tc>
          <w:tcPr>
            <w:tcW w:w="435" w:type="dxa"/>
            <w:shd w:val="clear" w:color="auto" w:fill="auto"/>
            <w:noWrap/>
            <w:tcMar>
              <w:top w:w="10" w:type="dxa"/>
              <w:left w:w="10" w:type="dxa"/>
              <w:right w:w="10" w:type="dxa"/>
            </w:tcMar>
            <w:vAlign w:val="center"/>
          </w:tcPr>
          <w:p w14:paraId="1D03E95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2.43268</w:t>
            </w:r>
          </w:p>
        </w:tc>
        <w:tc>
          <w:tcPr>
            <w:tcW w:w="608" w:type="dxa"/>
            <w:shd w:val="clear" w:color="auto" w:fill="auto"/>
            <w:noWrap/>
            <w:tcMar>
              <w:top w:w="10" w:type="dxa"/>
              <w:left w:w="10" w:type="dxa"/>
              <w:right w:w="10" w:type="dxa"/>
            </w:tcMar>
            <w:vAlign w:val="center"/>
          </w:tcPr>
          <w:p w14:paraId="3A1BEA2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BF2A67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0.0057</w:t>
            </w:r>
          </w:p>
        </w:tc>
        <w:tc>
          <w:tcPr>
            <w:tcW w:w="430" w:type="dxa"/>
            <w:shd w:val="clear" w:color="auto" w:fill="auto"/>
            <w:noWrap/>
            <w:tcMar>
              <w:top w:w="10" w:type="dxa"/>
              <w:left w:w="10" w:type="dxa"/>
              <w:right w:w="10" w:type="dxa"/>
            </w:tcMar>
            <w:vAlign w:val="center"/>
          </w:tcPr>
          <w:p w14:paraId="06E839CF"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5FE7E3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EIF1,EIF3F,EIF3H,EIF3K,EIF4B,FAU,GNB2L1,PABPC1,RPL10,RPL10A,RPL11,RPL12,RPL13,RPL14,RPL15,RPL18,RPL18A,RPL19,RPL21,RPL22,RPL23A,RPL24,RPL26,RPL27,RPL28,RPL29,RPL3,RPL30,RPL31,RPL32,RPL34,RPL35,RPL35A,RPL36,RPL36A,RPL36AL,RPL37,RPL39,RPL4,RPL5,RPL6,RPL7,RPL7A,RPL8,RPL9,RPLP0,RPLP1,RPLP2,RPS12,RPS13,RPS14,RPS15,RPS15A,RPS16,RPS18,RPS19,RPS21,RPS23,RPS24,RPS25,RPS26,RPS27A,RPS28,RPS3,RPS3A,RPS4X,RPS5,RPS6,RPS7,RPS8,RPS9,RPSA,SRP14,UBA52</w:t>
            </w:r>
          </w:p>
        </w:tc>
      </w:tr>
      <w:tr w:rsidR="007B36EA" w:rsidRPr="008B2A81" w14:paraId="4C806A74" w14:textId="77777777">
        <w:trPr>
          <w:trHeight w:val="280"/>
        </w:trPr>
        <w:tc>
          <w:tcPr>
            <w:tcW w:w="422" w:type="dxa"/>
            <w:shd w:val="clear" w:color="auto" w:fill="auto"/>
            <w:noWrap/>
            <w:tcMar>
              <w:top w:w="10" w:type="dxa"/>
              <w:left w:w="10" w:type="dxa"/>
              <w:right w:w="10" w:type="dxa"/>
            </w:tcMar>
            <w:vAlign w:val="center"/>
          </w:tcPr>
          <w:p w14:paraId="596DCC8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644CC4C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7026607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0B504C7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48</w:t>
            </w:r>
          </w:p>
        </w:tc>
        <w:tc>
          <w:tcPr>
            <w:tcW w:w="435" w:type="dxa"/>
            <w:shd w:val="clear" w:color="auto" w:fill="auto"/>
            <w:noWrap/>
            <w:tcMar>
              <w:top w:w="10" w:type="dxa"/>
              <w:left w:w="10" w:type="dxa"/>
              <w:right w:w="10" w:type="dxa"/>
            </w:tcMar>
            <w:vAlign w:val="center"/>
          </w:tcPr>
          <w:p w14:paraId="2293305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2.62445</w:t>
            </w:r>
          </w:p>
        </w:tc>
        <w:tc>
          <w:tcPr>
            <w:tcW w:w="608" w:type="dxa"/>
            <w:shd w:val="clear" w:color="auto" w:fill="auto"/>
            <w:noWrap/>
            <w:tcMar>
              <w:top w:w="10" w:type="dxa"/>
              <w:left w:w="10" w:type="dxa"/>
              <w:right w:w="10" w:type="dxa"/>
            </w:tcMar>
            <w:vAlign w:val="center"/>
          </w:tcPr>
          <w:p w14:paraId="03B2B77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A35816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0.0057</w:t>
            </w:r>
          </w:p>
        </w:tc>
        <w:tc>
          <w:tcPr>
            <w:tcW w:w="430" w:type="dxa"/>
            <w:shd w:val="clear" w:color="auto" w:fill="auto"/>
            <w:noWrap/>
            <w:tcMar>
              <w:top w:w="10" w:type="dxa"/>
              <w:left w:w="10" w:type="dxa"/>
              <w:right w:w="10" w:type="dxa"/>
            </w:tcMar>
            <w:vAlign w:val="center"/>
          </w:tcPr>
          <w:p w14:paraId="71B36F6A"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BC62B8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10A,RPL11,RPL12,RPL13,RPL14,RPL15,RPL18A,RPL19,RPL21,RPL22,RPL23A,RPL24,RPL26,RPL27,RPL29,RPL3,RPL35,RPL35A,RPL36,RPL39,RPL6,RPL7,RPL7A,RPL8,RPL9,RPS12,RPS13,RPS14,RPS15,RPS15A,RPS16,RPS18,RPS19,RPS21,RPS23,RPS25,RPS26,RPS27A,RPS28,RPS3A,RPS4X,RPS5,RPS6,RPS7,RPS8,RPS9,UBA52</w:t>
            </w:r>
          </w:p>
        </w:tc>
      </w:tr>
      <w:tr w:rsidR="007B36EA" w:rsidRPr="008B2A81" w14:paraId="7EDB8B6F" w14:textId="77777777">
        <w:trPr>
          <w:trHeight w:val="280"/>
        </w:trPr>
        <w:tc>
          <w:tcPr>
            <w:tcW w:w="422" w:type="dxa"/>
            <w:shd w:val="clear" w:color="auto" w:fill="auto"/>
            <w:noWrap/>
            <w:tcMar>
              <w:top w:w="10" w:type="dxa"/>
              <w:left w:w="10" w:type="dxa"/>
              <w:right w:w="10" w:type="dxa"/>
            </w:tcMar>
            <w:vAlign w:val="center"/>
          </w:tcPr>
          <w:p w14:paraId="7580B58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Cluster12</w:t>
            </w:r>
          </w:p>
        </w:tc>
        <w:tc>
          <w:tcPr>
            <w:tcW w:w="430" w:type="dxa"/>
            <w:shd w:val="clear" w:color="auto" w:fill="auto"/>
            <w:noWrap/>
            <w:tcMar>
              <w:top w:w="10" w:type="dxa"/>
              <w:left w:w="10" w:type="dxa"/>
              <w:right w:w="10" w:type="dxa"/>
            </w:tcMar>
            <w:vAlign w:val="center"/>
          </w:tcPr>
          <w:p w14:paraId="65C0467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1C5C486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1B51827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53</w:t>
            </w:r>
          </w:p>
        </w:tc>
        <w:tc>
          <w:tcPr>
            <w:tcW w:w="435" w:type="dxa"/>
            <w:shd w:val="clear" w:color="auto" w:fill="auto"/>
            <w:noWrap/>
            <w:tcMar>
              <w:top w:w="10" w:type="dxa"/>
              <w:left w:w="10" w:type="dxa"/>
              <w:right w:w="10" w:type="dxa"/>
            </w:tcMar>
            <w:vAlign w:val="center"/>
          </w:tcPr>
          <w:p w14:paraId="2106BED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2.39563</w:t>
            </w:r>
          </w:p>
        </w:tc>
        <w:tc>
          <w:tcPr>
            <w:tcW w:w="608" w:type="dxa"/>
            <w:shd w:val="clear" w:color="auto" w:fill="auto"/>
            <w:noWrap/>
            <w:tcMar>
              <w:top w:w="10" w:type="dxa"/>
              <w:left w:w="10" w:type="dxa"/>
              <w:right w:w="10" w:type="dxa"/>
            </w:tcMar>
            <w:vAlign w:val="center"/>
          </w:tcPr>
          <w:p w14:paraId="1AD2F22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9A08BA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0.0057</w:t>
            </w:r>
          </w:p>
        </w:tc>
        <w:tc>
          <w:tcPr>
            <w:tcW w:w="430" w:type="dxa"/>
            <w:shd w:val="clear" w:color="auto" w:fill="auto"/>
            <w:noWrap/>
            <w:tcMar>
              <w:top w:w="10" w:type="dxa"/>
              <w:left w:w="10" w:type="dxa"/>
              <w:right w:w="10" w:type="dxa"/>
            </w:tcMar>
            <w:vAlign w:val="center"/>
          </w:tcPr>
          <w:p w14:paraId="0F1B269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FA4584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A,RPL11,RPL12,RPL13,RPL14,RPL15,RPL18A,RPL19,RPL21,RPL22,RPL23A,RPL24,RPL26,RPL27,RPL29,RPL3,RPL32,RPL35,RPL35A,RPL36,RPL36A,RPL37,RPL39,RPL6,RPL7,RPL7A,RPL8,RPL9,RPLP2,RPS12,RPS13,RPS14,RPS15,RPS15A,RPS16,RPS18,RPS19,RPS21,RPS23,RPS25,RPS26,RPS27A,RPS28,RPS3A,RPS4X,RPS5,RPS6,RPS7,RPS8,RPS9,UBA52</w:t>
            </w:r>
          </w:p>
        </w:tc>
      </w:tr>
      <w:tr w:rsidR="007B36EA" w:rsidRPr="008B2A81" w14:paraId="06ACDB2B" w14:textId="77777777">
        <w:trPr>
          <w:trHeight w:val="280"/>
        </w:trPr>
        <w:tc>
          <w:tcPr>
            <w:tcW w:w="422" w:type="dxa"/>
            <w:shd w:val="clear" w:color="auto" w:fill="auto"/>
            <w:noWrap/>
            <w:tcMar>
              <w:top w:w="10" w:type="dxa"/>
              <w:left w:w="10" w:type="dxa"/>
              <w:right w:w="10" w:type="dxa"/>
            </w:tcMar>
            <w:vAlign w:val="center"/>
          </w:tcPr>
          <w:p w14:paraId="478113E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Cluster13</w:t>
            </w:r>
          </w:p>
        </w:tc>
        <w:tc>
          <w:tcPr>
            <w:tcW w:w="430" w:type="dxa"/>
            <w:shd w:val="clear" w:color="auto" w:fill="auto"/>
            <w:noWrap/>
            <w:tcMar>
              <w:top w:w="10" w:type="dxa"/>
              <w:left w:w="10" w:type="dxa"/>
              <w:right w:w="10" w:type="dxa"/>
            </w:tcMar>
            <w:vAlign w:val="center"/>
          </w:tcPr>
          <w:p w14:paraId="3DE4E15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CL:4300</w:t>
            </w:r>
          </w:p>
        </w:tc>
        <w:tc>
          <w:tcPr>
            <w:tcW w:w="1386" w:type="dxa"/>
            <w:shd w:val="clear" w:color="auto" w:fill="auto"/>
            <w:noWrap/>
            <w:tcMar>
              <w:top w:w="10" w:type="dxa"/>
              <w:left w:w="10" w:type="dxa"/>
              <w:right w:w="10" w:type="dxa"/>
            </w:tcMar>
            <w:vAlign w:val="center"/>
          </w:tcPr>
          <w:p w14:paraId="10A522A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Granzyme B, and </w:t>
            </w:r>
            <w:proofErr w:type="spellStart"/>
            <w:r w:rsidRPr="008B2A81">
              <w:rPr>
                <w:rFonts w:eastAsia="宋体"/>
                <w:sz w:val="11"/>
                <w:szCs w:val="11"/>
                <w:lang w:eastAsia="zh-CN" w:bidi="ar"/>
              </w:rPr>
              <w:t>Granulysin</w:t>
            </w:r>
            <w:proofErr w:type="spellEnd"/>
            <w:r w:rsidRPr="008B2A81">
              <w:rPr>
                <w:rFonts w:eastAsia="宋体"/>
                <w:sz w:val="11"/>
                <w:szCs w:val="11"/>
                <w:lang w:eastAsia="zh-CN" w:bidi="ar"/>
              </w:rPr>
              <w:t>-like</w:t>
            </w:r>
          </w:p>
        </w:tc>
        <w:tc>
          <w:tcPr>
            <w:tcW w:w="301" w:type="dxa"/>
            <w:shd w:val="clear" w:color="auto" w:fill="auto"/>
            <w:noWrap/>
            <w:tcMar>
              <w:top w:w="10" w:type="dxa"/>
              <w:left w:w="10" w:type="dxa"/>
              <w:right w:w="10" w:type="dxa"/>
            </w:tcMar>
            <w:vAlign w:val="center"/>
          </w:tcPr>
          <w:p w14:paraId="2A2EC03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w:t>
            </w:r>
          </w:p>
        </w:tc>
        <w:tc>
          <w:tcPr>
            <w:tcW w:w="435" w:type="dxa"/>
            <w:shd w:val="clear" w:color="auto" w:fill="auto"/>
            <w:noWrap/>
            <w:tcMar>
              <w:top w:w="10" w:type="dxa"/>
              <w:left w:w="10" w:type="dxa"/>
              <w:right w:w="10" w:type="dxa"/>
            </w:tcMar>
            <w:vAlign w:val="center"/>
          </w:tcPr>
          <w:p w14:paraId="5E9131F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6.15733</w:t>
            </w:r>
          </w:p>
        </w:tc>
        <w:tc>
          <w:tcPr>
            <w:tcW w:w="608" w:type="dxa"/>
            <w:shd w:val="clear" w:color="auto" w:fill="auto"/>
            <w:noWrap/>
            <w:tcMar>
              <w:top w:w="10" w:type="dxa"/>
              <w:left w:w="10" w:type="dxa"/>
              <w:right w:w="10" w:type="dxa"/>
            </w:tcMar>
            <w:vAlign w:val="center"/>
          </w:tcPr>
          <w:p w14:paraId="0336696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975A53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0.0017</w:t>
            </w:r>
          </w:p>
        </w:tc>
        <w:tc>
          <w:tcPr>
            <w:tcW w:w="430" w:type="dxa"/>
            <w:shd w:val="clear" w:color="auto" w:fill="auto"/>
            <w:noWrap/>
            <w:tcMar>
              <w:top w:w="10" w:type="dxa"/>
              <w:left w:w="10" w:type="dxa"/>
              <w:right w:w="10" w:type="dxa"/>
            </w:tcMar>
            <w:vAlign w:val="center"/>
          </w:tcPr>
          <w:p w14:paraId="115066A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547E270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GNLY,GZMB,GZMH,NKG7,PRF1</w:t>
            </w:r>
          </w:p>
        </w:tc>
      </w:tr>
      <w:tr w:rsidR="007B36EA" w:rsidRPr="008B2A81" w14:paraId="23625025" w14:textId="77777777">
        <w:trPr>
          <w:trHeight w:val="280"/>
        </w:trPr>
        <w:tc>
          <w:tcPr>
            <w:tcW w:w="422" w:type="dxa"/>
            <w:shd w:val="clear" w:color="auto" w:fill="auto"/>
            <w:noWrap/>
            <w:tcMar>
              <w:top w:w="10" w:type="dxa"/>
              <w:left w:w="10" w:type="dxa"/>
              <w:right w:w="10" w:type="dxa"/>
            </w:tcMar>
            <w:vAlign w:val="center"/>
          </w:tcPr>
          <w:p w14:paraId="3060B20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Cluster13</w:t>
            </w:r>
          </w:p>
        </w:tc>
        <w:tc>
          <w:tcPr>
            <w:tcW w:w="430" w:type="dxa"/>
            <w:shd w:val="clear" w:color="auto" w:fill="auto"/>
            <w:noWrap/>
            <w:tcMar>
              <w:top w:w="10" w:type="dxa"/>
              <w:left w:w="10" w:type="dxa"/>
              <w:right w:w="10" w:type="dxa"/>
            </w:tcMar>
            <w:vAlign w:val="center"/>
          </w:tcPr>
          <w:p w14:paraId="0899786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CL:2403</w:t>
            </w:r>
          </w:p>
        </w:tc>
        <w:tc>
          <w:tcPr>
            <w:tcW w:w="1386" w:type="dxa"/>
            <w:shd w:val="clear" w:color="auto" w:fill="auto"/>
            <w:noWrap/>
            <w:tcMar>
              <w:top w:w="10" w:type="dxa"/>
              <w:left w:w="10" w:type="dxa"/>
              <w:right w:w="10" w:type="dxa"/>
            </w:tcMar>
            <w:vAlign w:val="center"/>
          </w:tcPr>
          <w:p w14:paraId="02ABD49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MAPK targets/ Nuclear events mediated by MAP kinases, and </w:t>
            </w:r>
            <w:proofErr w:type="spellStart"/>
            <w:r w:rsidRPr="008B2A81">
              <w:rPr>
                <w:rFonts w:eastAsia="宋体"/>
                <w:sz w:val="11"/>
                <w:szCs w:val="11"/>
                <w:lang w:eastAsia="zh-CN" w:bidi="ar"/>
              </w:rPr>
              <w:t>bZIP</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Maf</w:t>
            </w:r>
            <w:proofErr w:type="spellEnd"/>
            <w:r w:rsidRPr="008B2A81">
              <w:rPr>
                <w:rFonts w:eastAsia="宋体"/>
                <w:sz w:val="11"/>
                <w:szCs w:val="11"/>
                <w:lang w:eastAsia="zh-CN" w:bidi="ar"/>
              </w:rPr>
              <w:t xml:space="preserve"> transcription factor</w:t>
            </w:r>
          </w:p>
        </w:tc>
        <w:tc>
          <w:tcPr>
            <w:tcW w:w="301" w:type="dxa"/>
            <w:shd w:val="clear" w:color="auto" w:fill="auto"/>
            <w:noWrap/>
            <w:tcMar>
              <w:top w:w="10" w:type="dxa"/>
              <w:left w:w="10" w:type="dxa"/>
              <w:right w:w="10" w:type="dxa"/>
            </w:tcMar>
            <w:vAlign w:val="center"/>
          </w:tcPr>
          <w:p w14:paraId="1506826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w:t>
            </w:r>
          </w:p>
        </w:tc>
        <w:tc>
          <w:tcPr>
            <w:tcW w:w="435" w:type="dxa"/>
            <w:shd w:val="clear" w:color="auto" w:fill="auto"/>
            <w:noWrap/>
            <w:tcMar>
              <w:top w:w="10" w:type="dxa"/>
              <w:left w:w="10" w:type="dxa"/>
              <w:right w:w="10" w:type="dxa"/>
            </w:tcMar>
            <w:vAlign w:val="center"/>
          </w:tcPr>
          <w:p w14:paraId="35C5D7C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9.06862</w:t>
            </w:r>
          </w:p>
        </w:tc>
        <w:tc>
          <w:tcPr>
            <w:tcW w:w="608" w:type="dxa"/>
            <w:shd w:val="clear" w:color="auto" w:fill="auto"/>
            <w:noWrap/>
            <w:tcMar>
              <w:top w:w="10" w:type="dxa"/>
              <w:left w:w="10" w:type="dxa"/>
              <w:right w:w="10" w:type="dxa"/>
            </w:tcMar>
            <w:vAlign w:val="center"/>
          </w:tcPr>
          <w:p w14:paraId="01F3D1C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01C362A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0.0017</w:t>
            </w:r>
          </w:p>
        </w:tc>
        <w:tc>
          <w:tcPr>
            <w:tcW w:w="430" w:type="dxa"/>
            <w:shd w:val="clear" w:color="auto" w:fill="auto"/>
            <w:noWrap/>
            <w:tcMar>
              <w:top w:w="10" w:type="dxa"/>
              <w:left w:w="10" w:type="dxa"/>
              <w:right w:w="10" w:type="dxa"/>
            </w:tcMar>
            <w:vAlign w:val="center"/>
          </w:tcPr>
          <w:p w14:paraId="3FACBD0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60DD43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DUSP1,FOS,JUN</w:t>
            </w:r>
          </w:p>
        </w:tc>
      </w:tr>
      <w:tr w:rsidR="007B36EA" w:rsidRPr="008B2A81" w14:paraId="4249F571" w14:textId="77777777">
        <w:trPr>
          <w:trHeight w:val="280"/>
        </w:trPr>
        <w:tc>
          <w:tcPr>
            <w:tcW w:w="422" w:type="dxa"/>
            <w:shd w:val="clear" w:color="auto" w:fill="auto"/>
            <w:noWrap/>
            <w:tcMar>
              <w:top w:w="10" w:type="dxa"/>
              <w:left w:w="10" w:type="dxa"/>
              <w:right w:w="10" w:type="dxa"/>
            </w:tcMar>
            <w:vAlign w:val="center"/>
          </w:tcPr>
          <w:p w14:paraId="0DA9700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383BE5E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6CEED6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2196D7D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77</w:t>
            </w:r>
          </w:p>
        </w:tc>
        <w:tc>
          <w:tcPr>
            <w:tcW w:w="435" w:type="dxa"/>
            <w:shd w:val="clear" w:color="auto" w:fill="auto"/>
            <w:noWrap/>
            <w:tcMar>
              <w:top w:w="10" w:type="dxa"/>
              <w:left w:w="10" w:type="dxa"/>
              <w:right w:w="10" w:type="dxa"/>
            </w:tcMar>
            <w:vAlign w:val="center"/>
          </w:tcPr>
          <w:p w14:paraId="32E222C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3.23795</w:t>
            </w:r>
          </w:p>
        </w:tc>
        <w:tc>
          <w:tcPr>
            <w:tcW w:w="608" w:type="dxa"/>
            <w:shd w:val="clear" w:color="auto" w:fill="auto"/>
            <w:noWrap/>
            <w:tcMar>
              <w:top w:w="10" w:type="dxa"/>
              <w:left w:w="10" w:type="dxa"/>
              <w:right w:w="10" w:type="dxa"/>
            </w:tcMar>
            <w:vAlign w:val="center"/>
          </w:tcPr>
          <w:p w14:paraId="285DDCF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3F2453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3.50E-08</w:t>
            </w:r>
          </w:p>
        </w:tc>
        <w:tc>
          <w:tcPr>
            <w:tcW w:w="430" w:type="dxa"/>
            <w:shd w:val="clear" w:color="auto" w:fill="auto"/>
            <w:noWrap/>
            <w:tcMar>
              <w:top w:w="10" w:type="dxa"/>
              <w:left w:w="10" w:type="dxa"/>
              <w:right w:w="10" w:type="dxa"/>
            </w:tcMar>
            <w:vAlign w:val="center"/>
          </w:tcPr>
          <w:p w14:paraId="70575C1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2751F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17,RPL18,RPL18A,RPL19,RPL21,RPL22,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UBA52</w:t>
            </w:r>
          </w:p>
        </w:tc>
      </w:tr>
      <w:tr w:rsidR="007B36EA" w:rsidRPr="008B2A81" w14:paraId="696ABA5B" w14:textId="77777777">
        <w:trPr>
          <w:trHeight w:val="280"/>
        </w:trPr>
        <w:tc>
          <w:tcPr>
            <w:tcW w:w="422" w:type="dxa"/>
            <w:shd w:val="clear" w:color="auto" w:fill="auto"/>
            <w:noWrap/>
            <w:tcMar>
              <w:top w:w="10" w:type="dxa"/>
              <w:left w:w="10" w:type="dxa"/>
              <w:right w:w="10" w:type="dxa"/>
            </w:tcMar>
            <w:vAlign w:val="center"/>
          </w:tcPr>
          <w:p w14:paraId="2A59C71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5138A64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CL:14973</w:t>
            </w:r>
          </w:p>
        </w:tc>
        <w:tc>
          <w:tcPr>
            <w:tcW w:w="1386" w:type="dxa"/>
            <w:shd w:val="clear" w:color="auto" w:fill="auto"/>
            <w:noWrap/>
            <w:tcMar>
              <w:top w:w="10" w:type="dxa"/>
              <w:left w:w="10" w:type="dxa"/>
              <w:right w:w="10" w:type="dxa"/>
            </w:tcMar>
            <w:vAlign w:val="center"/>
          </w:tcPr>
          <w:p w14:paraId="055016F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6C8CB58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78</w:t>
            </w:r>
          </w:p>
        </w:tc>
        <w:tc>
          <w:tcPr>
            <w:tcW w:w="435" w:type="dxa"/>
            <w:shd w:val="clear" w:color="auto" w:fill="auto"/>
            <w:noWrap/>
            <w:tcMar>
              <w:top w:w="10" w:type="dxa"/>
              <w:left w:w="10" w:type="dxa"/>
              <w:right w:w="10" w:type="dxa"/>
            </w:tcMar>
            <w:vAlign w:val="center"/>
          </w:tcPr>
          <w:p w14:paraId="6D1DBD2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3.20628</w:t>
            </w:r>
          </w:p>
        </w:tc>
        <w:tc>
          <w:tcPr>
            <w:tcW w:w="608" w:type="dxa"/>
            <w:shd w:val="clear" w:color="auto" w:fill="auto"/>
            <w:noWrap/>
            <w:tcMar>
              <w:top w:w="10" w:type="dxa"/>
              <w:left w:w="10" w:type="dxa"/>
              <w:right w:w="10" w:type="dxa"/>
            </w:tcMar>
            <w:vAlign w:val="center"/>
          </w:tcPr>
          <w:p w14:paraId="28EFA1B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C1AF9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3.50E-08</w:t>
            </w:r>
          </w:p>
        </w:tc>
        <w:tc>
          <w:tcPr>
            <w:tcW w:w="430" w:type="dxa"/>
            <w:shd w:val="clear" w:color="auto" w:fill="auto"/>
            <w:noWrap/>
            <w:tcMar>
              <w:top w:w="10" w:type="dxa"/>
              <w:left w:w="10" w:type="dxa"/>
              <w:right w:w="10" w:type="dxa"/>
            </w:tcMar>
            <w:vAlign w:val="center"/>
          </w:tcPr>
          <w:p w14:paraId="01E6CE9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E90F0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17,RPL18,RPL18A,RPL19,RPL21,RPL22,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SRP14,UBA52</w:t>
            </w:r>
          </w:p>
        </w:tc>
      </w:tr>
      <w:tr w:rsidR="007B36EA" w:rsidRPr="008B2A81" w14:paraId="729C2414" w14:textId="77777777">
        <w:trPr>
          <w:trHeight w:val="280"/>
        </w:trPr>
        <w:tc>
          <w:tcPr>
            <w:tcW w:w="422" w:type="dxa"/>
            <w:shd w:val="clear" w:color="auto" w:fill="auto"/>
            <w:noWrap/>
            <w:tcMar>
              <w:top w:w="10" w:type="dxa"/>
              <w:left w:w="10" w:type="dxa"/>
              <w:right w:w="10" w:type="dxa"/>
            </w:tcMar>
            <w:vAlign w:val="center"/>
          </w:tcPr>
          <w:p w14:paraId="3E7C1C4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3A56E81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331217E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82B4A6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75</w:t>
            </w:r>
          </w:p>
        </w:tc>
        <w:tc>
          <w:tcPr>
            <w:tcW w:w="435" w:type="dxa"/>
            <w:shd w:val="clear" w:color="auto" w:fill="auto"/>
            <w:noWrap/>
            <w:tcMar>
              <w:top w:w="10" w:type="dxa"/>
              <w:left w:w="10" w:type="dxa"/>
              <w:right w:w="10" w:type="dxa"/>
            </w:tcMar>
            <w:vAlign w:val="center"/>
          </w:tcPr>
          <w:p w14:paraId="0FD1998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3.20394</w:t>
            </w:r>
          </w:p>
        </w:tc>
        <w:tc>
          <w:tcPr>
            <w:tcW w:w="608" w:type="dxa"/>
            <w:shd w:val="clear" w:color="auto" w:fill="auto"/>
            <w:noWrap/>
            <w:tcMar>
              <w:top w:w="10" w:type="dxa"/>
              <w:left w:w="10" w:type="dxa"/>
              <w:right w:w="10" w:type="dxa"/>
            </w:tcMar>
            <w:vAlign w:val="center"/>
          </w:tcPr>
          <w:p w14:paraId="76FB702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70BB85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3.93E-08</w:t>
            </w:r>
          </w:p>
        </w:tc>
        <w:tc>
          <w:tcPr>
            <w:tcW w:w="430" w:type="dxa"/>
            <w:shd w:val="clear" w:color="auto" w:fill="auto"/>
            <w:noWrap/>
            <w:tcMar>
              <w:top w:w="10" w:type="dxa"/>
              <w:left w:w="10" w:type="dxa"/>
              <w:right w:w="10" w:type="dxa"/>
            </w:tcMar>
            <w:vAlign w:val="center"/>
          </w:tcPr>
          <w:p w14:paraId="07AC498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78CE0E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17,RPL18,RPL18A,RPL19,RPL21,RPL22,RPL23A,RPL24,RPL26,RPL27,RPL27A,RPL28,RPL29,RPL3,RPL31,RPL32,RPL34,RPL35,RPL35A,RPL36,RPL36A,RPL37,RPL37A,RPL38,RPL39,RPL4,RPL5,RPL6,RPL7,RPL7A,RPL8,RPL9,RPLP0,RPLP1,RPLP2,RPS11,RPS12,RPS13,RPS14,RPS15,RPS15A,RPS16,RPS18,RPS19,RPS2,RPS20,RPS21,RPS23,RPS24,RPS25,RPS26,RPS27,RPS27A,RPS28,RPS29,RPS3A,RPS4X,RPS5,RPS6,RPS7,RPS8,RPS9,UBA52</w:t>
            </w:r>
          </w:p>
        </w:tc>
      </w:tr>
      <w:tr w:rsidR="007B36EA" w:rsidRPr="008B2A81" w14:paraId="5D4191E0" w14:textId="77777777">
        <w:trPr>
          <w:trHeight w:val="280"/>
        </w:trPr>
        <w:tc>
          <w:tcPr>
            <w:tcW w:w="422" w:type="dxa"/>
            <w:shd w:val="clear" w:color="auto" w:fill="auto"/>
            <w:noWrap/>
            <w:tcMar>
              <w:top w:w="10" w:type="dxa"/>
              <w:left w:w="10" w:type="dxa"/>
              <w:right w:w="10" w:type="dxa"/>
            </w:tcMar>
            <w:vAlign w:val="center"/>
          </w:tcPr>
          <w:p w14:paraId="6B20F5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6A71285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122505F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3163B53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95</w:t>
            </w:r>
          </w:p>
        </w:tc>
        <w:tc>
          <w:tcPr>
            <w:tcW w:w="435" w:type="dxa"/>
            <w:shd w:val="clear" w:color="auto" w:fill="auto"/>
            <w:noWrap/>
            <w:tcMar>
              <w:top w:w="10" w:type="dxa"/>
              <w:left w:w="10" w:type="dxa"/>
              <w:right w:w="10" w:type="dxa"/>
            </w:tcMar>
            <w:vAlign w:val="center"/>
          </w:tcPr>
          <w:p w14:paraId="592B036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2.87205</w:t>
            </w:r>
          </w:p>
        </w:tc>
        <w:tc>
          <w:tcPr>
            <w:tcW w:w="608" w:type="dxa"/>
            <w:shd w:val="clear" w:color="auto" w:fill="auto"/>
            <w:noWrap/>
            <w:tcMar>
              <w:top w:w="10" w:type="dxa"/>
              <w:left w:w="10" w:type="dxa"/>
              <w:right w:w="10" w:type="dxa"/>
            </w:tcMar>
            <w:vAlign w:val="center"/>
          </w:tcPr>
          <w:p w14:paraId="622F324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7A8CB2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4.46E-08</w:t>
            </w:r>
          </w:p>
        </w:tc>
        <w:tc>
          <w:tcPr>
            <w:tcW w:w="430" w:type="dxa"/>
            <w:shd w:val="clear" w:color="auto" w:fill="auto"/>
            <w:noWrap/>
            <w:tcMar>
              <w:top w:w="10" w:type="dxa"/>
              <w:left w:w="10" w:type="dxa"/>
              <w:right w:w="10" w:type="dxa"/>
            </w:tcMar>
            <w:vAlign w:val="center"/>
          </w:tcPr>
          <w:p w14:paraId="3186463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740D53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TF3,EEF1A1,EEF1B2,EEF1D,EEF2,EIF1,EIF3F,EIF3H,EIF3K,EIF3L,EIF4B,FAU,GNB2L1,NACA,PABPC1,RPL10,RPL10A,RPL11,RPL12,RPL13,RPL13A,RPL14,RPL15,RPL17,RPL18,RPL18A,RPL19,RPL21,RPL22,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RP14,SRRM1,SSR2,SSR4,TPT1,UBA52</w:t>
            </w:r>
          </w:p>
        </w:tc>
      </w:tr>
      <w:tr w:rsidR="007B36EA" w:rsidRPr="008B2A81" w14:paraId="0AD15503" w14:textId="77777777">
        <w:trPr>
          <w:trHeight w:val="280"/>
        </w:trPr>
        <w:tc>
          <w:tcPr>
            <w:tcW w:w="422" w:type="dxa"/>
            <w:shd w:val="clear" w:color="auto" w:fill="auto"/>
            <w:noWrap/>
            <w:tcMar>
              <w:top w:w="10" w:type="dxa"/>
              <w:left w:w="10" w:type="dxa"/>
              <w:right w:w="10" w:type="dxa"/>
            </w:tcMar>
            <w:vAlign w:val="center"/>
          </w:tcPr>
          <w:p w14:paraId="37861CD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2F0DFFA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4714D04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048719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92</w:t>
            </w:r>
          </w:p>
        </w:tc>
        <w:tc>
          <w:tcPr>
            <w:tcW w:w="435" w:type="dxa"/>
            <w:shd w:val="clear" w:color="auto" w:fill="auto"/>
            <w:noWrap/>
            <w:tcMar>
              <w:top w:w="10" w:type="dxa"/>
              <w:left w:w="10" w:type="dxa"/>
              <w:right w:w="10" w:type="dxa"/>
            </w:tcMar>
            <w:vAlign w:val="center"/>
          </w:tcPr>
          <w:p w14:paraId="4DE05D7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2.90427</w:t>
            </w:r>
          </w:p>
        </w:tc>
        <w:tc>
          <w:tcPr>
            <w:tcW w:w="608" w:type="dxa"/>
            <w:shd w:val="clear" w:color="auto" w:fill="auto"/>
            <w:noWrap/>
            <w:tcMar>
              <w:top w:w="10" w:type="dxa"/>
              <w:left w:w="10" w:type="dxa"/>
              <w:right w:w="10" w:type="dxa"/>
            </w:tcMar>
            <w:vAlign w:val="center"/>
          </w:tcPr>
          <w:p w14:paraId="336EF8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3319F3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4.46E-08</w:t>
            </w:r>
          </w:p>
        </w:tc>
        <w:tc>
          <w:tcPr>
            <w:tcW w:w="430" w:type="dxa"/>
            <w:shd w:val="clear" w:color="auto" w:fill="auto"/>
            <w:noWrap/>
            <w:tcMar>
              <w:top w:w="10" w:type="dxa"/>
              <w:left w:w="10" w:type="dxa"/>
              <w:right w:w="10" w:type="dxa"/>
            </w:tcMar>
            <w:vAlign w:val="center"/>
          </w:tcPr>
          <w:p w14:paraId="61B5042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86D0E7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3F,EIF3H,EIF3K,EIF3L,EIF4B,FAU,GNB2L1,PABPC1,RPL10,RPL10A,RPL11,RPL12,RPL13,RPL13A,RPL14,RPL15,RPL17,RPL18,RPL18A,RPL19,RPL21,RPL22,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RP14,SSR2,SSR4,TPT1,UBA52</w:t>
            </w:r>
          </w:p>
        </w:tc>
      </w:tr>
      <w:tr w:rsidR="007B36EA" w:rsidRPr="008B2A81" w14:paraId="06EBBA6D" w14:textId="77777777">
        <w:trPr>
          <w:trHeight w:val="280"/>
        </w:trPr>
        <w:tc>
          <w:tcPr>
            <w:tcW w:w="422" w:type="dxa"/>
            <w:shd w:val="clear" w:color="auto" w:fill="auto"/>
            <w:noWrap/>
            <w:tcMar>
              <w:top w:w="10" w:type="dxa"/>
              <w:left w:w="10" w:type="dxa"/>
              <w:right w:w="10" w:type="dxa"/>
            </w:tcMar>
            <w:vAlign w:val="center"/>
          </w:tcPr>
          <w:p w14:paraId="1BB6FCC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560C29F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2BB2FA7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0C3F8C3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54</w:t>
            </w:r>
          </w:p>
        </w:tc>
        <w:tc>
          <w:tcPr>
            <w:tcW w:w="435" w:type="dxa"/>
            <w:shd w:val="clear" w:color="auto" w:fill="auto"/>
            <w:noWrap/>
            <w:tcMar>
              <w:top w:w="10" w:type="dxa"/>
              <w:left w:w="10" w:type="dxa"/>
              <w:right w:w="10" w:type="dxa"/>
            </w:tcMar>
            <w:vAlign w:val="center"/>
          </w:tcPr>
          <w:p w14:paraId="7CF3ADF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3.52564</w:t>
            </w:r>
          </w:p>
        </w:tc>
        <w:tc>
          <w:tcPr>
            <w:tcW w:w="608" w:type="dxa"/>
            <w:shd w:val="clear" w:color="auto" w:fill="auto"/>
            <w:noWrap/>
            <w:tcMar>
              <w:top w:w="10" w:type="dxa"/>
              <w:left w:w="10" w:type="dxa"/>
              <w:right w:w="10" w:type="dxa"/>
            </w:tcMar>
            <w:vAlign w:val="center"/>
          </w:tcPr>
          <w:p w14:paraId="2B64CFB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5817F5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4.46E-08</w:t>
            </w:r>
          </w:p>
        </w:tc>
        <w:tc>
          <w:tcPr>
            <w:tcW w:w="430" w:type="dxa"/>
            <w:shd w:val="clear" w:color="auto" w:fill="auto"/>
            <w:noWrap/>
            <w:tcMar>
              <w:top w:w="10" w:type="dxa"/>
              <w:left w:w="10" w:type="dxa"/>
              <w:right w:w="10" w:type="dxa"/>
            </w:tcMar>
            <w:vAlign w:val="center"/>
          </w:tcPr>
          <w:p w14:paraId="63FE061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33D6F8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10A,RPL11,RPL12,RPL13,RPL13A,RPL14,RPL15,RPL17,RPL18A,RPL19,RPL21,RPL22,RPL23A,RPL24,RPL26,RPL27,RPL29,RPL3,RPL35,RPL35A,RPL36,RPL37A,RPL38,RPL39,RPL6,RPL7,RPL7A,RPL8,RPL9,RPS11,RPS12,RPS13,RPS14,RPS15,RPS15A,RPS16,RPS18,RPS19,RPS2,RPS21,RPS23,RPS25,RPS26,RPS27A,RPS28,RPS3A,RPS4X,RPS5,RPS6,RPS7,RPS8,RPS9,UBA52</w:t>
            </w:r>
          </w:p>
        </w:tc>
      </w:tr>
      <w:tr w:rsidR="007B36EA" w:rsidRPr="008B2A81" w14:paraId="2BB4A777" w14:textId="77777777">
        <w:trPr>
          <w:trHeight w:val="280"/>
        </w:trPr>
        <w:tc>
          <w:tcPr>
            <w:tcW w:w="422" w:type="dxa"/>
            <w:shd w:val="clear" w:color="auto" w:fill="auto"/>
            <w:noWrap/>
            <w:tcMar>
              <w:top w:w="10" w:type="dxa"/>
              <w:left w:w="10" w:type="dxa"/>
              <w:right w:w="10" w:type="dxa"/>
            </w:tcMar>
            <w:vAlign w:val="center"/>
          </w:tcPr>
          <w:p w14:paraId="1C5BA62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0302667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0E208D9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11E578F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71</w:t>
            </w:r>
          </w:p>
        </w:tc>
        <w:tc>
          <w:tcPr>
            <w:tcW w:w="435" w:type="dxa"/>
            <w:shd w:val="clear" w:color="auto" w:fill="auto"/>
            <w:noWrap/>
            <w:tcMar>
              <w:top w:w="10" w:type="dxa"/>
              <w:left w:w="10" w:type="dxa"/>
              <w:right w:w="10" w:type="dxa"/>
            </w:tcMar>
            <w:vAlign w:val="center"/>
          </w:tcPr>
          <w:p w14:paraId="2B5F27D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3.23139</w:t>
            </w:r>
          </w:p>
        </w:tc>
        <w:tc>
          <w:tcPr>
            <w:tcW w:w="608" w:type="dxa"/>
            <w:shd w:val="clear" w:color="auto" w:fill="auto"/>
            <w:noWrap/>
            <w:tcMar>
              <w:top w:w="10" w:type="dxa"/>
              <w:left w:w="10" w:type="dxa"/>
              <w:right w:w="10" w:type="dxa"/>
            </w:tcMar>
            <w:vAlign w:val="center"/>
          </w:tcPr>
          <w:p w14:paraId="7C87A00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A13B06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4.46E-08</w:t>
            </w:r>
          </w:p>
        </w:tc>
        <w:tc>
          <w:tcPr>
            <w:tcW w:w="430" w:type="dxa"/>
            <w:shd w:val="clear" w:color="auto" w:fill="auto"/>
            <w:noWrap/>
            <w:tcMar>
              <w:top w:w="10" w:type="dxa"/>
              <w:left w:w="10" w:type="dxa"/>
              <w:right w:w="10" w:type="dxa"/>
            </w:tcMar>
            <w:vAlign w:val="center"/>
          </w:tcPr>
          <w:p w14:paraId="6062E9D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4DB173C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13A,RPL14,RPL15,RPL17,RPL18,RPL18A,RPL19,RPL21,RPL22,RPL23A,RPL24,RPL26,RPL27,RPL27A,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68167E0D" w14:textId="77777777">
        <w:trPr>
          <w:trHeight w:val="280"/>
        </w:trPr>
        <w:tc>
          <w:tcPr>
            <w:tcW w:w="422" w:type="dxa"/>
            <w:shd w:val="clear" w:color="auto" w:fill="auto"/>
            <w:noWrap/>
            <w:tcMar>
              <w:top w:w="10" w:type="dxa"/>
              <w:left w:w="10" w:type="dxa"/>
              <w:right w:w="10" w:type="dxa"/>
            </w:tcMar>
            <w:vAlign w:val="center"/>
          </w:tcPr>
          <w:p w14:paraId="4C893CD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47F028A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CL:14968</w:t>
            </w:r>
          </w:p>
        </w:tc>
        <w:tc>
          <w:tcPr>
            <w:tcW w:w="1386" w:type="dxa"/>
            <w:shd w:val="clear" w:color="auto" w:fill="auto"/>
            <w:noWrap/>
            <w:tcMar>
              <w:top w:w="10" w:type="dxa"/>
              <w:left w:w="10" w:type="dxa"/>
              <w:right w:w="10" w:type="dxa"/>
            </w:tcMar>
            <w:vAlign w:val="center"/>
          </w:tcPr>
          <w:p w14:paraId="63543DA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SRP-dependent </w:t>
            </w:r>
            <w:proofErr w:type="spellStart"/>
            <w:r w:rsidRPr="008B2A81">
              <w:rPr>
                <w:rFonts w:eastAsia="宋体"/>
                <w:sz w:val="11"/>
                <w:szCs w:val="11"/>
                <w:lang w:eastAsia="zh-CN" w:bidi="ar"/>
              </w:rPr>
              <w:t>cotranslational</w:t>
            </w:r>
            <w:proofErr w:type="spellEnd"/>
            <w:r w:rsidRPr="008B2A81">
              <w:rPr>
                <w:rFonts w:eastAsia="宋体"/>
                <w:sz w:val="11"/>
                <w:szCs w:val="11"/>
                <w:lang w:eastAsia="zh-CN" w:bidi="ar"/>
              </w:rPr>
              <w:t xml:space="preserve"> protein targeting to membrane</w:t>
            </w:r>
          </w:p>
        </w:tc>
        <w:tc>
          <w:tcPr>
            <w:tcW w:w="301" w:type="dxa"/>
            <w:shd w:val="clear" w:color="auto" w:fill="auto"/>
            <w:noWrap/>
            <w:tcMar>
              <w:top w:w="10" w:type="dxa"/>
              <w:left w:w="10" w:type="dxa"/>
              <w:right w:w="10" w:type="dxa"/>
            </w:tcMar>
            <w:vAlign w:val="center"/>
          </w:tcPr>
          <w:p w14:paraId="31CDDEE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80</w:t>
            </w:r>
          </w:p>
        </w:tc>
        <w:tc>
          <w:tcPr>
            <w:tcW w:w="435" w:type="dxa"/>
            <w:shd w:val="clear" w:color="auto" w:fill="auto"/>
            <w:noWrap/>
            <w:tcMar>
              <w:top w:w="10" w:type="dxa"/>
              <w:left w:w="10" w:type="dxa"/>
              <w:right w:w="10" w:type="dxa"/>
            </w:tcMar>
            <w:vAlign w:val="center"/>
          </w:tcPr>
          <w:p w14:paraId="41EBFB7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3.07064</w:t>
            </w:r>
          </w:p>
        </w:tc>
        <w:tc>
          <w:tcPr>
            <w:tcW w:w="608" w:type="dxa"/>
            <w:shd w:val="clear" w:color="auto" w:fill="auto"/>
            <w:noWrap/>
            <w:tcMar>
              <w:top w:w="10" w:type="dxa"/>
              <w:left w:w="10" w:type="dxa"/>
              <w:right w:w="10" w:type="dxa"/>
            </w:tcMar>
            <w:vAlign w:val="center"/>
          </w:tcPr>
          <w:p w14:paraId="151BA22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028B7C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4.46E-08</w:t>
            </w:r>
          </w:p>
        </w:tc>
        <w:tc>
          <w:tcPr>
            <w:tcW w:w="430" w:type="dxa"/>
            <w:shd w:val="clear" w:color="auto" w:fill="auto"/>
            <w:noWrap/>
            <w:tcMar>
              <w:top w:w="10" w:type="dxa"/>
              <w:left w:w="10" w:type="dxa"/>
              <w:right w:w="10" w:type="dxa"/>
            </w:tcMar>
            <w:vAlign w:val="center"/>
          </w:tcPr>
          <w:p w14:paraId="151EAEE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5527849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17,RPL18,RPL18A,RPL19,RPL21,RPL22,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SRP14,SSR2,SSR4,UBA52</w:t>
            </w:r>
          </w:p>
        </w:tc>
      </w:tr>
      <w:tr w:rsidR="007B36EA" w:rsidRPr="008B2A81" w14:paraId="2FCCAE42" w14:textId="77777777">
        <w:trPr>
          <w:trHeight w:val="280"/>
        </w:trPr>
        <w:tc>
          <w:tcPr>
            <w:tcW w:w="422" w:type="dxa"/>
            <w:shd w:val="clear" w:color="auto" w:fill="auto"/>
            <w:noWrap/>
            <w:tcMar>
              <w:top w:w="10" w:type="dxa"/>
              <w:left w:w="10" w:type="dxa"/>
              <w:right w:w="10" w:type="dxa"/>
            </w:tcMar>
            <w:vAlign w:val="center"/>
          </w:tcPr>
          <w:p w14:paraId="41EEB9D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7E5BAC3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1DEAAEA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4F3AC2B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69</w:t>
            </w:r>
          </w:p>
        </w:tc>
        <w:tc>
          <w:tcPr>
            <w:tcW w:w="435" w:type="dxa"/>
            <w:shd w:val="clear" w:color="auto" w:fill="auto"/>
            <w:noWrap/>
            <w:tcMar>
              <w:top w:w="10" w:type="dxa"/>
              <w:left w:w="10" w:type="dxa"/>
              <w:right w:w="10" w:type="dxa"/>
            </w:tcMar>
            <w:vAlign w:val="center"/>
          </w:tcPr>
          <w:p w14:paraId="1C4D9B7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3.2569</w:t>
            </w:r>
          </w:p>
        </w:tc>
        <w:tc>
          <w:tcPr>
            <w:tcW w:w="608" w:type="dxa"/>
            <w:shd w:val="clear" w:color="auto" w:fill="auto"/>
            <w:noWrap/>
            <w:tcMar>
              <w:top w:w="10" w:type="dxa"/>
              <w:left w:w="10" w:type="dxa"/>
              <w:right w:w="10" w:type="dxa"/>
            </w:tcMar>
            <w:vAlign w:val="center"/>
          </w:tcPr>
          <w:p w14:paraId="6852C12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9C9F97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4.46E-08</w:t>
            </w:r>
          </w:p>
        </w:tc>
        <w:tc>
          <w:tcPr>
            <w:tcW w:w="430" w:type="dxa"/>
            <w:shd w:val="clear" w:color="auto" w:fill="auto"/>
            <w:noWrap/>
            <w:tcMar>
              <w:top w:w="10" w:type="dxa"/>
              <w:left w:w="10" w:type="dxa"/>
              <w:right w:w="10" w:type="dxa"/>
            </w:tcMar>
            <w:vAlign w:val="center"/>
          </w:tcPr>
          <w:p w14:paraId="64736E4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3B5B11F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13A,RPL14,RPL15,RPL17,RPL18A,RPL19,RPL21,RPL22,RPL23A,RPL24,RPL26,RPL27,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165BBF07" w14:textId="77777777">
        <w:trPr>
          <w:trHeight w:val="280"/>
        </w:trPr>
        <w:tc>
          <w:tcPr>
            <w:tcW w:w="422" w:type="dxa"/>
            <w:shd w:val="clear" w:color="auto" w:fill="auto"/>
            <w:noWrap/>
            <w:tcMar>
              <w:top w:w="10" w:type="dxa"/>
              <w:left w:w="10" w:type="dxa"/>
              <w:right w:w="10" w:type="dxa"/>
            </w:tcMar>
            <w:vAlign w:val="center"/>
          </w:tcPr>
          <w:p w14:paraId="5A45F40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48B00A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CL:14965</w:t>
            </w:r>
          </w:p>
        </w:tc>
        <w:tc>
          <w:tcPr>
            <w:tcW w:w="1386" w:type="dxa"/>
            <w:shd w:val="clear" w:color="auto" w:fill="auto"/>
            <w:noWrap/>
            <w:tcMar>
              <w:top w:w="10" w:type="dxa"/>
              <w:left w:w="10" w:type="dxa"/>
              <w:right w:w="10" w:type="dxa"/>
            </w:tcMar>
            <w:vAlign w:val="center"/>
          </w:tcPr>
          <w:p w14:paraId="248486A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GTP hydrolysis and joining of the 60S ribosomal subunit, and </w:t>
            </w:r>
            <w:r w:rsidRPr="008B2A81">
              <w:rPr>
                <w:rFonts w:eastAsia="宋体"/>
                <w:sz w:val="11"/>
                <w:szCs w:val="11"/>
                <w:lang w:eastAsia="zh-CN" w:bidi="ar"/>
              </w:rPr>
              <w:lastRenderedPageBreak/>
              <w:t>Nonsense-mediated mRNA decay</w:t>
            </w:r>
          </w:p>
        </w:tc>
        <w:tc>
          <w:tcPr>
            <w:tcW w:w="301" w:type="dxa"/>
            <w:shd w:val="clear" w:color="auto" w:fill="auto"/>
            <w:noWrap/>
            <w:tcMar>
              <w:top w:w="10" w:type="dxa"/>
              <w:left w:w="10" w:type="dxa"/>
              <w:right w:w="10" w:type="dxa"/>
            </w:tcMar>
            <w:vAlign w:val="center"/>
          </w:tcPr>
          <w:p w14:paraId="0B2E374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lastRenderedPageBreak/>
              <w:t>93</w:t>
            </w:r>
          </w:p>
        </w:tc>
        <w:tc>
          <w:tcPr>
            <w:tcW w:w="435" w:type="dxa"/>
            <w:shd w:val="clear" w:color="auto" w:fill="auto"/>
            <w:noWrap/>
            <w:tcMar>
              <w:top w:w="10" w:type="dxa"/>
              <w:left w:w="10" w:type="dxa"/>
              <w:right w:w="10" w:type="dxa"/>
            </w:tcMar>
            <w:vAlign w:val="center"/>
          </w:tcPr>
          <w:p w14:paraId="070BF97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2.86642</w:t>
            </w:r>
          </w:p>
        </w:tc>
        <w:tc>
          <w:tcPr>
            <w:tcW w:w="608" w:type="dxa"/>
            <w:shd w:val="clear" w:color="auto" w:fill="auto"/>
            <w:noWrap/>
            <w:tcMar>
              <w:top w:w="10" w:type="dxa"/>
              <w:left w:w="10" w:type="dxa"/>
              <w:right w:w="10" w:type="dxa"/>
            </w:tcMar>
            <w:vAlign w:val="center"/>
          </w:tcPr>
          <w:p w14:paraId="716CF2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B94E81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8.37E-08</w:t>
            </w:r>
          </w:p>
        </w:tc>
        <w:tc>
          <w:tcPr>
            <w:tcW w:w="430" w:type="dxa"/>
            <w:shd w:val="clear" w:color="auto" w:fill="auto"/>
            <w:noWrap/>
            <w:tcMar>
              <w:top w:w="10" w:type="dxa"/>
              <w:left w:w="10" w:type="dxa"/>
              <w:right w:w="10" w:type="dxa"/>
            </w:tcMar>
            <w:vAlign w:val="center"/>
          </w:tcPr>
          <w:p w14:paraId="1A99B35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581245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3F,EIF3H,EIF3K,EIF3L,EIF4B,FAU,GNB2L1,PABPC1,RPL10,RPL10A,RPL11,RPL12,RPL13,RPL13A,RPL14,RPL15,RPL17,RPL18,RPL18A,RPL19,RPL21,RPL22,RPL23A,RPL24,RPL26,RPL27,RPL27A,RPL28,RPL29,RPL3,RPL30,RPL31,RPL32,RPL34,RPL35,RPL35A,RPL36,RPL36A,RPL36AL,RPL37,RPL37A,RPL38,</w:t>
            </w:r>
            <w:r w:rsidRPr="008B2A81">
              <w:rPr>
                <w:rFonts w:eastAsia="宋体"/>
                <w:sz w:val="11"/>
                <w:szCs w:val="11"/>
                <w:lang w:eastAsia="zh-CN" w:bidi="ar"/>
              </w:rPr>
              <w:lastRenderedPageBreak/>
              <w:t>RPL39,RPL4,RPL5,RPL6,RPL7,RPL7A,RPL8,RPL9,RPLP0,RPLP1,RPLP2,RPS11,RPS12,RPS13,RPS14,RPS15,RPS15A,RPS16,RPS18,RPS19,RPS2,RPS20,RPS21,RPS23,RPS24,RPS25,RPS26,RPS27,RPS27A,RPS28,RPS29,RPS3,RPS3A,RPS4X,RPS5,RPS6,RPS7,RPS8,RPS9,RPSA,SRP14,SRRM1,SSR2,SSR4,TPT1,UBA52</w:t>
            </w:r>
          </w:p>
        </w:tc>
      </w:tr>
      <w:tr w:rsidR="007B36EA" w:rsidRPr="008B2A81" w14:paraId="5E2A9ADC" w14:textId="77777777">
        <w:trPr>
          <w:trHeight w:val="280"/>
        </w:trPr>
        <w:tc>
          <w:tcPr>
            <w:tcW w:w="422" w:type="dxa"/>
            <w:shd w:val="clear" w:color="auto" w:fill="auto"/>
            <w:noWrap/>
            <w:tcMar>
              <w:top w:w="10" w:type="dxa"/>
              <w:left w:w="10" w:type="dxa"/>
              <w:right w:w="10" w:type="dxa"/>
            </w:tcMar>
            <w:vAlign w:val="center"/>
          </w:tcPr>
          <w:p w14:paraId="58BC2378"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lastRenderedPageBreak/>
              <w:t>Cluster</w:t>
            </w:r>
          </w:p>
        </w:tc>
        <w:tc>
          <w:tcPr>
            <w:tcW w:w="430" w:type="dxa"/>
            <w:shd w:val="clear" w:color="auto" w:fill="auto"/>
            <w:noWrap/>
            <w:tcMar>
              <w:top w:w="10" w:type="dxa"/>
              <w:left w:w="10" w:type="dxa"/>
              <w:right w:w="10" w:type="dxa"/>
            </w:tcMar>
            <w:vAlign w:val="center"/>
          </w:tcPr>
          <w:p w14:paraId="44A987B6"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ID</w:t>
            </w:r>
          </w:p>
        </w:tc>
        <w:tc>
          <w:tcPr>
            <w:tcW w:w="1386" w:type="dxa"/>
            <w:shd w:val="clear" w:color="auto" w:fill="auto"/>
            <w:noWrap/>
            <w:tcMar>
              <w:top w:w="10" w:type="dxa"/>
              <w:left w:w="10" w:type="dxa"/>
              <w:right w:w="10" w:type="dxa"/>
            </w:tcMar>
            <w:vAlign w:val="center"/>
          </w:tcPr>
          <w:p w14:paraId="36C83825"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description</w:t>
            </w:r>
          </w:p>
        </w:tc>
        <w:tc>
          <w:tcPr>
            <w:tcW w:w="301" w:type="dxa"/>
            <w:shd w:val="clear" w:color="auto" w:fill="auto"/>
            <w:noWrap/>
            <w:tcMar>
              <w:top w:w="10" w:type="dxa"/>
              <w:left w:w="10" w:type="dxa"/>
              <w:right w:w="10" w:type="dxa"/>
            </w:tcMar>
            <w:vAlign w:val="center"/>
          </w:tcPr>
          <w:p w14:paraId="3A1EB3EA"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genes mapped</w:t>
            </w:r>
          </w:p>
        </w:tc>
        <w:tc>
          <w:tcPr>
            <w:tcW w:w="435" w:type="dxa"/>
            <w:shd w:val="clear" w:color="auto" w:fill="auto"/>
            <w:noWrap/>
            <w:tcMar>
              <w:top w:w="10" w:type="dxa"/>
              <w:left w:w="10" w:type="dxa"/>
              <w:right w:w="10" w:type="dxa"/>
            </w:tcMar>
            <w:vAlign w:val="center"/>
          </w:tcPr>
          <w:p w14:paraId="46E8F4FE"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enrichment score</w:t>
            </w:r>
          </w:p>
        </w:tc>
        <w:tc>
          <w:tcPr>
            <w:tcW w:w="608" w:type="dxa"/>
            <w:shd w:val="clear" w:color="auto" w:fill="auto"/>
            <w:noWrap/>
            <w:tcMar>
              <w:top w:w="10" w:type="dxa"/>
              <w:left w:w="10" w:type="dxa"/>
              <w:right w:w="10" w:type="dxa"/>
            </w:tcMar>
            <w:vAlign w:val="center"/>
          </w:tcPr>
          <w:p w14:paraId="720B9E12"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direction</w:t>
            </w:r>
          </w:p>
        </w:tc>
        <w:tc>
          <w:tcPr>
            <w:tcW w:w="564" w:type="dxa"/>
            <w:shd w:val="clear" w:color="auto" w:fill="auto"/>
            <w:noWrap/>
            <w:tcMar>
              <w:top w:w="10" w:type="dxa"/>
              <w:left w:w="10" w:type="dxa"/>
              <w:right w:w="10" w:type="dxa"/>
            </w:tcMar>
            <w:vAlign w:val="center"/>
          </w:tcPr>
          <w:p w14:paraId="42BC04A9"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false discovery rate</w:t>
            </w:r>
          </w:p>
        </w:tc>
        <w:tc>
          <w:tcPr>
            <w:tcW w:w="430" w:type="dxa"/>
            <w:shd w:val="clear" w:color="auto" w:fill="auto"/>
            <w:noWrap/>
            <w:tcMar>
              <w:top w:w="10" w:type="dxa"/>
              <w:left w:w="10" w:type="dxa"/>
              <w:right w:w="10" w:type="dxa"/>
            </w:tcMar>
            <w:vAlign w:val="center"/>
          </w:tcPr>
          <w:p w14:paraId="420BA56E"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method</w:t>
            </w:r>
          </w:p>
        </w:tc>
        <w:tc>
          <w:tcPr>
            <w:tcW w:w="8404" w:type="dxa"/>
            <w:shd w:val="clear" w:color="auto" w:fill="auto"/>
            <w:noWrap/>
            <w:tcMar>
              <w:top w:w="10" w:type="dxa"/>
              <w:left w:w="10" w:type="dxa"/>
              <w:right w:w="10" w:type="dxa"/>
            </w:tcMar>
            <w:vAlign w:val="center"/>
          </w:tcPr>
          <w:p w14:paraId="53D6453A"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matching proteins in your input (labels)</w:t>
            </w:r>
          </w:p>
        </w:tc>
      </w:tr>
      <w:tr w:rsidR="007B36EA" w:rsidRPr="008B2A81" w14:paraId="41003D7B" w14:textId="77777777">
        <w:trPr>
          <w:trHeight w:val="280"/>
        </w:trPr>
        <w:tc>
          <w:tcPr>
            <w:tcW w:w="422" w:type="dxa"/>
            <w:shd w:val="clear" w:color="auto" w:fill="auto"/>
            <w:noWrap/>
            <w:tcMar>
              <w:top w:w="10" w:type="dxa"/>
              <w:left w:w="10" w:type="dxa"/>
              <w:right w:w="10" w:type="dxa"/>
            </w:tcMar>
            <w:vAlign w:val="center"/>
          </w:tcPr>
          <w:p w14:paraId="2383CD2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126131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35AEEC5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12AC8FC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59</w:t>
            </w:r>
          </w:p>
        </w:tc>
        <w:tc>
          <w:tcPr>
            <w:tcW w:w="435" w:type="dxa"/>
            <w:shd w:val="clear" w:color="auto" w:fill="auto"/>
            <w:noWrap/>
            <w:tcMar>
              <w:top w:w="10" w:type="dxa"/>
              <w:left w:w="10" w:type="dxa"/>
              <w:right w:w="10" w:type="dxa"/>
            </w:tcMar>
            <w:vAlign w:val="center"/>
          </w:tcPr>
          <w:p w14:paraId="0113BF0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3.39707</w:t>
            </w:r>
          </w:p>
        </w:tc>
        <w:tc>
          <w:tcPr>
            <w:tcW w:w="608" w:type="dxa"/>
            <w:shd w:val="clear" w:color="auto" w:fill="auto"/>
            <w:noWrap/>
            <w:tcMar>
              <w:top w:w="10" w:type="dxa"/>
              <w:left w:w="10" w:type="dxa"/>
              <w:right w:w="10" w:type="dxa"/>
            </w:tcMar>
            <w:vAlign w:val="center"/>
          </w:tcPr>
          <w:p w14:paraId="6D940FD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43069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9.20E-08</w:t>
            </w:r>
          </w:p>
        </w:tc>
        <w:tc>
          <w:tcPr>
            <w:tcW w:w="430" w:type="dxa"/>
            <w:shd w:val="clear" w:color="auto" w:fill="auto"/>
            <w:noWrap/>
            <w:tcMar>
              <w:top w:w="10" w:type="dxa"/>
              <w:left w:w="10" w:type="dxa"/>
              <w:right w:w="10" w:type="dxa"/>
            </w:tcMar>
            <w:vAlign w:val="center"/>
          </w:tcPr>
          <w:p w14:paraId="304FE45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3F74AE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A,RPL11,RPL12,RPL13,RPL13A,RPL14,RPL15,RPL17,RPL18A,RPL19,RPL21,RPL22,RPL23A,RPL24,RPL26,RPL27,RPL29,RPL3,RPL32,RPL35,RPL35A,RPL36,RPL36A,RPL37,RPL37A,RPL38,RPL39,RPL6,RPL7,RPL7A,RPL8,RPL9,RPLP2,RPS11,RPS12,RPS13,RPS14,RPS15,RPS15A,RPS16,RPS18,RPS19,RPS2,RPS21,RPS23,RPS25,RPS26,RPS27A,RPS28,RPS3A,RPS4X,RPS5,RPS6,RPS7,RPS8,RPS9,UBA52</w:t>
            </w:r>
          </w:p>
        </w:tc>
      </w:tr>
      <w:tr w:rsidR="007B36EA" w:rsidRPr="008B2A81" w14:paraId="5097281B" w14:textId="77777777">
        <w:trPr>
          <w:trHeight w:val="280"/>
        </w:trPr>
        <w:tc>
          <w:tcPr>
            <w:tcW w:w="422" w:type="dxa"/>
            <w:shd w:val="clear" w:color="auto" w:fill="auto"/>
            <w:noWrap/>
            <w:tcMar>
              <w:top w:w="10" w:type="dxa"/>
              <w:left w:w="10" w:type="dxa"/>
              <w:right w:w="10" w:type="dxa"/>
            </w:tcMar>
            <w:vAlign w:val="center"/>
          </w:tcPr>
          <w:p w14:paraId="414363D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5158EB0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5B3CEB1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4B13CE1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89</w:t>
            </w:r>
          </w:p>
        </w:tc>
        <w:tc>
          <w:tcPr>
            <w:tcW w:w="435" w:type="dxa"/>
            <w:shd w:val="clear" w:color="auto" w:fill="auto"/>
            <w:noWrap/>
            <w:tcMar>
              <w:top w:w="10" w:type="dxa"/>
              <w:left w:w="10" w:type="dxa"/>
              <w:right w:w="10" w:type="dxa"/>
            </w:tcMar>
            <w:vAlign w:val="center"/>
          </w:tcPr>
          <w:p w14:paraId="51D6F29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2.89751</w:t>
            </w:r>
          </w:p>
        </w:tc>
        <w:tc>
          <w:tcPr>
            <w:tcW w:w="608" w:type="dxa"/>
            <w:shd w:val="clear" w:color="auto" w:fill="auto"/>
            <w:noWrap/>
            <w:tcMar>
              <w:top w:w="10" w:type="dxa"/>
              <w:left w:w="10" w:type="dxa"/>
              <w:right w:w="10" w:type="dxa"/>
            </w:tcMar>
            <w:vAlign w:val="center"/>
          </w:tcPr>
          <w:p w14:paraId="3E24A22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E6EA21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9.80E-08</w:t>
            </w:r>
          </w:p>
        </w:tc>
        <w:tc>
          <w:tcPr>
            <w:tcW w:w="430" w:type="dxa"/>
            <w:shd w:val="clear" w:color="auto" w:fill="auto"/>
            <w:noWrap/>
            <w:tcMar>
              <w:top w:w="10" w:type="dxa"/>
              <w:left w:w="10" w:type="dxa"/>
              <w:right w:w="10" w:type="dxa"/>
            </w:tcMar>
            <w:vAlign w:val="center"/>
          </w:tcPr>
          <w:p w14:paraId="154C3A7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86BF4B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EIF1,EIF3F,EIF3H,EIF3K,EIF3L,EIF4B,FAU,GNB2L1,PABPC1,RPL10,RPL10A,RPL11,RPL12,RPL13,RPL13A,RPL14,RPL15,RPL17,RPL18,RPL18A,RPL19,RPL21,RPL22,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RP14,SSR2,SSR4,UBA52</w:t>
            </w:r>
          </w:p>
        </w:tc>
      </w:tr>
      <w:tr w:rsidR="007B36EA" w:rsidRPr="008B2A81" w14:paraId="75290C8D" w14:textId="77777777">
        <w:trPr>
          <w:trHeight w:val="280"/>
        </w:trPr>
        <w:tc>
          <w:tcPr>
            <w:tcW w:w="422" w:type="dxa"/>
            <w:shd w:val="clear" w:color="auto" w:fill="auto"/>
            <w:noWrap/>
            <w:tcMar>
              <w:top w:w="10" w:type="dxa"/>
              <w:left w:w="10" w:type="dxa"/>
              <w:right w:w="10" w:type="dxa"/>
            </w:tcMar>
            <w:vAlign w:val="center"/>
          </w:tcPr>
          <w:p w14:paraId="51EA6C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Cluster16</w:t>
            </w:r>
          </w:p>
        </w:tc>
        <w:tc>
          <w:tcPr>
            <w:tcW w:w="430" w:type="dxa"/>
            <w:shd w:val="clear" w:color="auto" w:fill="auto"/>
            <w:noWrap/>
            <w:tcMar>
              <w:top w:w="10" w:type="dxa"/>
              <w:left w:w="10" w:type="dxa"/>
              <w:right w:w="10" w:type="dxa"/>
            </w:tcMar>
            <w:vAlign w:val="center"/>
          </w:tcPr>
          <w:p w14:paraId="2957ECA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CL:7134</w:t>
            </w:r>
          </w:p>
        </w:tc>
        <w:tc>
          <w:tcPr>
            <w:tcW w:w="1386" w:type="dxa"/>
            <w:shd w:val="clear" w:color="auto" w:fill="auto"/>
            <w:noWrap/>
            <w:tcMar>
              <w:top w:w="10" w:type="dxa"/>
              <w:left w:w="10" w:type="dxa"/>
              <w:right w:w="10" w:type="dxa"/>
            </w:tcMar>
            <w:vAlign w:val="center"/>
          </w:tcPr>
          <w:p w14:paraId="2D1ED1A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 alpha (</w:t>
            </w:r>
            <w:proofErr w:type="spellStart"/>
            <w:r w:rsidRPr="008B2A81">
              <w:rPr>
                <w:rFonts w:eastAsia="宋体"/>
                <w:sz w:val="11"/>
                <w:szCs w:val="11"/>
                <w:lang w:eastAsia="zh-CN" w:bidi="ar"/>
              </w:rPr>
              <w:t>i</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signalling</w:t>
            </w:r>
            <w:proofErr w:type="spellEnd"/>
            <w:r w:rsidRPr="008B2A81">
              <w:rPr>
                <w:rFonts w:eastAsia="宋体"/>
                <w:sz w:val="11"/>
                <w:szCs w:val="11"/>
                <w:lang w:eastAsia="zh-CN" w:bidi="ar"/>
              </w:rPr>
              <w:t xml:space="preserve"> events</w:t>
            </w:r>
          </w:p>
        </w:tc>
        <w:tc>
          <w:tcPr>
            <w:tcW w:w="301" w:type="dxa"/>
            <w:shd w:val="clear" w:color="auto" w:fill="auto"/>
            <w:noWrap/>
            <w:tcMar>
              <w:top w:w="10" w:type="dxa"/>
              <w:left w:w="10" w:type="dxa"/>
              <w:right w:w="10" w:type="dxa"/>
            </w:tcMar>
            <w:vAlign w:val="center"/>
          </w:tcPr>
          <w:p w14:paraId="125CFD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w:t>
            </w:r>
          </w:p>
        </w:tc>
        <w:tc>
          <w:tcPr>
            <w:tcW w:w="435" w:type="dxa"/>
            <w:shd w:val="clear" w:color="auto" w:fill="auto"/>
            <w:noWrap/>
            <w:tcMar>
              <w:top w:w="10" w:type="dxa"/>
              <w:left w:w="10" w:type="dxa"/>
              <w:right w:w="10" w:type="dxa"/>
            </w:tcMar>
            <w:vAlign w:val="center"/>
          </w:tcPr>
          <w:p w14:paraId="146AAD6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4.45482</w:t>
            </w:r>
          </w:p>
        </w:tc>
        <w:tc>
          <w:tcPr>
            <w:tcW w:w="608" w:type="dxa"/>
            <w:shd w:val="clear" w:color="auto" w:fill="auto"/>
            <w:noWrap/>
            <w:tcMar>
              <w:top w:w="10" w:type="dxa"/>
              <w:left w:w="10" w:type="dxa"/>
              <w:right w:w="10" w:type="dxa"/>
            </w:tcMar>
            <w:vAlign w:val="center"/>
          </w:tcPr>
          <w:p w14:paraId="5B8BF9E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23FEDB7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0.0021</w:t>
            </w:r>
          </w:p>
        </w:tc>
        <w:tc>
          <w:tcPr>
            <w:tcW w:w="430" w:type="dxa"/>
            <w:shd w:val="clear" w:color="auto" w:fill="auto"/>
            <w:noWrap/>
            <w:tcMar>
              <w:top w:w="10" w:type="dxa"/>
              <w:left w:w="10" w:type="dxa"/>
              <w:right w:w="10" w:type="dxa"/>
            </w:tcMar>
            <w:vAlign w:val="center"/>
          </w:tcPr>
          <w:p w14:paraId="03359E07"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3AFC1E7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CCL3,CCL4,CCL4L1,CCL5,CXCL10,GPSM3</w:t>
            </w:r>
          </w:p>
        </w:tc>
      </w:tr>
      <w:tr w:rsidR="007B36EA" w:rsidRPr="008B2A81" w14:paraId="60AD77FB" w14:textId="77777777">
        <w:trPr>
          <w:trHeight w:val="280"/>
        </w:trPr>
        <w:tc>
          <w:tcPr>
            <w:tcW w:w="422" w:type="dxa"/>
            <w:shd w:val="clear" w:color="auto" w:fill="auto"/>
            <w:noWrap/>
            <w:tcMar>
              <w:top w:w="10" w:type="dxa"/>
              <w:left w:w="10" w:type="dxa"/>
              <w:right w:w="10" w:type="dxa"/>
            </w:tcMar>
            <w:vAlign w:val="center"/>
          </w:tcPr>
          <w:p w14:paraId="42D367D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4343B59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CL:4560</w:t>
            </w:r>
          </w:p>
        </w:tc>
        <w:tc>
          <w:tcPr>
            <w:tcW w:w="1386" w:type="dxa"/>
            <w:shd w:val="clear" w:color="auto" w:fill="auto"/>
            <w:noWrap/>
            <w:tcMar>
              <w:top w:w="10" w:type="dxa"/>
              <w:left w:w="10" w:type="dxa"/>
              <w:right w:w="10" w:type="dxa"/>
            </w:tcMar>
            <w:vAlign w:val="center"/>
          </w:tcPr>
          <w:p w14:paraId="179A3FD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immunoglobulin binding, and Immunoregulatory interactions between a Lymphoid and a non-Lymphoid cell</w:t>
            </w:r>
          </w:p>
        </w:tc>
        <w:tc>
          <w:tcPr>
            <w:tcW w:w="301" w:type="dxa"/>
            <w:shd w:val="clear" w:color="auto" w:fill="auto"/>
            <w:noWrap/>
            <w:tcMar>
              <w:top w:w="10" w:type="dxa"/>
              <w:left w:w="10" w:type="dxa"/>
              <w:right w:w="10" w:type="dxa"/>
            </w:tcMar>
            <w:vAlign w:val="center"/>
          </w:tcPr>
          <w:p w14:paraId="138F063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w:t>
            </w:r>
          </w:p>
        </w:tc>
        <w:tc>
          <w:tcPr>
            <w:tcW w:w="435" w:type="dxa"/>
            <w:shd w:val="clear" w:color="auto" w:fill="auto"/>
            <w:noWrap/>
            <w:tcMar>
              <w:top w:w="10" w:type="dxa"/>
              <w:left w:w="10" w:type="dxa"/>
              <w:right w:w="10" w:type="dxa"/>
            </w:tcMar>
            <w:vAlign w:val="center"/>
          </w:tcPr>
          <w:p w14:paraId="70EE95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6.49368</w:t>
            </w:r>
          </w:p>
        </w:tc>
        <w:tc>
          <w:tcPr>
            <w:tcW w:w="608" w:type="dxa"/>
            <w:shd w:val="clear" w:color="auto" w:fill="auto"/>
            <w:noWrap/>
            <w:tcMar>
              <w:top w:w="10" w:type="dxa"/>
              <w:left w:w="10" w:type="dxa"/>
              <w:right w:w="10" w:type="dxa"/>
            </w:tcMar>
            <w:vAlign w:val="center"/>
          </w:tcPr>
          <w:p w14:paraId="0BEEB13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5F11EE6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0.00079</w:t>
            </w:r>
          </w:p>
        </w:tc>
        <w:tc>
          <w:tcPr>
            <w:tcW w:w="430" w:type="dxa"/>
            <w:shd w:val="clear" w:color="auto" w:fill="auto"/>
            <w:noWrap/>
            <w:tcMar>
              <w:top w:w="10" w:type="dxa"/>
              <w:left w:w="10" w:type="dxa"/>
              <w:right w:w="10" w:type="dxa"/>
            </w:tcMar>
            <w:vAlign w:val="center"/>
          </w:tcPr>
          <w:p w14:paraId="4DF3308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05992F0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KLRG1,S100A8,S100A9</w:t>
            </w:r>
          </w:p>
        </w:tc>
      </w:tr>
      <w:tr w:rsidR="007B36EA" w:rsidRPr="008B2A81" w14:paraId="6AA08245" w14:textId="77777777">
        <w:trPr>
          <w:trHeight w:val="280"/>
        </w:trPr>
        <w:tc>
          <w:tcPr>
            <w:tcW w:w="422" w:type="dxa"/>
            <w:shd w:val="clear" w:color="auto" w:fill="auto"/>
            <w:noWrap/>
            <w:tcMar>
              <w:top w:w="10" w:type="dxa"/>
              <w:left w:w="10" w:type="dxa"/>
              <w:right w:w="10" w:type="dxa"/>
            </w:tcMar>
            <w:vAlign w:val="center"/>
          </w:tcPr>
          <w:p w14:paraId="79E0B5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3CA45BA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CL:4212</w:t>
            </w:r>
          </w:p>
        </w:tc>
        <w:tc>
          <w:tcPr>
            <w:tcW w:w="1386" w:type="dxa"/>
            <w:shd w:val="clear" w:color="auto" w:fill="auto"/>
            <w:noWrap/>
            <w:tcMar>
              <w:top w:w="10" w:type="dxa"/>
              <w:left w:w="10" w:type="dxa"/>
              <w:right w:w="10" w:type="dxa"/>
            </w:tcMar>
            <w:vAlign w:val="center"/>
          </w:tcPr>
          <w:p w14:paraId="085C9C7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Immunoregulatory interactions between a Lymphoid and a non-Lymphoid cell, and Cytolysis</w:t>
            </w:r>
          </w:p>
        </w:tc>
        <w:tc>
          <w:tcPr>
            <w:tcW w:w="301" w:type="dxa"/>
            <w:shd w:val="clear" w:color="auto" w:fill="auto"/>
            <w:noWrap/>
            <w:tcMar>
              <w:top w:w="10" w:type="dxa"/>
              <w:left w:w="10" w:type="dxa"/>
              <w:right w:w="10" w:type="dxa"/>
            </w:tcMar>
            <w:vAlign w:val="center"/>
          </w:tcPr>
          <w:p w14:paraId="63EC2F3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w:t>
            </w:r>
          </w:p>
        </w:tc>
        <w:tc>
          <w:tcPr>
            <w:tcW w:w="435" w:type="dxa"/>
            <w:shd w:val="clear" w:color="auto" w:fill="auto"/>
            <w:noWrap/>
            <w:tcMar>
              <w:top w:w="10" w:type="dxa"/>
              <w:left w:w="10" w:type="dxa"/>
              <w:right w:w="10" w:type="dxa"/>
            </w:tcMar>
            <w:vAlign w:val="center"/>
          </w:tcPr>
          <w:p w14:paraId="76DB451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3.48459</w:t>
            </w:r>
          </w:p>
        </w:tc>
        <w:tc>
          <w:tcPr>
            <w:tcW w:w="608" w:type="dxa"/>
            <w:shd w:val="clear" w:color="auto" w:fill="auto"/>
            <w:noWrap/>
            <w:tcMar>
              <w:top w:w="10" w:type="dxa"/>
              <w:left w:w="10" w:type="dxa"/>
              <w:right w:w="10" w:type="dxa"/>
            </w:tcMar>
            <w:vAlign w:val="center"/>
          </w:tcPr>
          <w:p w14:paraId="54F6587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9AD00F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0.00079</w:t>
            </w:r>
          </w:p>
        </w:tc>
        <w:tc>
          <w:tcPr>
            <w:tcW w:w="430" w:type="dxa"/>
            <w:shd w:val="clear" w:color="auto" w:fill="auto"/>
            <w:noWrap/>
            <w:tcMar>
              <w:top w:w="10" w:type="dxa"/>
              <w:left w:w="10" w:type="dxa"/>
              <w:right w:w="10" w:type="dxa"/>
            </w:tcMar>
            <w:vAlign w:val="center"/>
          </w:tcPr>
          <w:p w14:paraId="4D0B940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503A60C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B2M,GNLY,GZMB,GZMH,HCST,HLA-A,HLA-B,HLA-C,HLA-E,HLA-F,NKG7</w:t>
            </w:r>
          </w:p>
        </w:tc>
      </w:tr>
      <w:tr w:rsidR="007B36EA" w:rsidRPr="008B2A81" w14:paraId="007395DA" w14:textId="77777777">
        <w:trPr>
          <w:trHeight w:val="280"/>
        </w:trPr>
        <w:tc>
          <w:tcPr>
            <w:tcW w:w="422" w:type="dxa"/>
            <w:shd w:val="clear" w:color="auto" w:fill="auto"/>
            <w:noWrap/>
            <w:tcMar>
              <w:top w:w="10" w:type="dxa"/>
              <w:left w:w="10" w:type="dxa"/>
              <w:right w:w="10" w:type="dxa"/>
            </w:tcMar>
            <w:vAlign w:val="center"/>
          </w:tcPr>
          <w:p w14:paraId="2AB27D3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1C79786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7B0CB2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3123039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66</w:t>
            </w:r>
          </w:p>
        </w:tc>
        <w:tc>
          <w:tcPr>
            <w:tcW w:w="435" w:type="dxa"/>
            <w:shd w:val="clear" w:color="auto" w:fill="auto"/>
            <w:noWrap/>
            <w:tcMar>
              <w:top w:w="10" w:type="dxa"/>
              <w:left w:w="10" w:type="dxa"/>
              <w:right w:w="10" w:type="dxa"/>
            </w:tcMar>
            <w:vAlign w:val="center"/>
          </w:tcPr>
          <w:p w14:paraId="274E342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1.11225</w:t>
            </w:r>
          </w:p>
        </w:tc>
        <w:tc>
          <w:tcPr>
            <w:tcW w:w="608" w:type="dxa"/>
            <w:shd w:val="clear" w:color="auto" w:fill="auto"/>
            <w:noWrap/>
            <w:tcMar>
              <w:top w:w="10" w:type="dxa"/>
              <w:left w:w="10" w:type="dxa"/>
              <w:right w:w="10" w:type="dxa"/>
            </w:tcMar>
            <w:vAlign w:val="center"/>
          </w:tcPr>
          <w:p w14:paraId="7E3312F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86B1E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0.00079</w:t>
            </w:r>
          </w:p>
        </w:tc>
        <w:tc>
          <w:tcPr>
            <w:tcW w:w="430" w:type="dxa"/>
            <w:shd w:val="clear" w:color="auto" w:fill="auto"/>
            <w:noWrap/>
            <w:tcMar>
              <w:top w:w="10" w:type="dxa"/>
              <w:left w:w="10" w:type="dxa"/>
              <w:right w:w="10" w:type="dxa"/>
            </w:tcMar>
            <w:vAlign w:val="center"/>
          </w:tcPr>
          <w:p w14:paraId="10815BC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4DA9A6D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13A,RPL14,RPL15,RPL18,RPL18A,RPL19,RPL21,RPL22,RPL23A,RPL24,RPL26,RPL27,RPL27A,RPL28,RPL29,RPL3,RPL31,RPL32,RPL35,RPL35A,RPL36,RPL36A,RPL37,RPL37A,RPL5,RPL6,RPL7,RPL7A,RPL8,RPL9,RPLP0,RPLP1,RPLP2,RPS12,RPS13,RPS14,RPS15,RPS15A,RPS16,RPS18,RPS19,RPS2,RPS20,RPS21,RPS23,RPS24,RPS25,RPS26,RPS27,RPS27A,RPS28,RPS3A,RPS4X,RPS5,RPS6,RPS7,RPS8,RPS9,UBA52</w:t>
            </w:r>
          </w:p>
        </w:tc>
      </w:tr>
      <w:tr w:rsidR="007B36EA" w:rsidRPr="008B2A81" w14:paraId="5A630F93" w14:textId="77777777">
        <w:trPr>
          <w:trHeight w:val="280"/>
        </w:trPr>
        <w:tc>
          <w:tcPr>
            <w:tcW w:w="422" w:type="dxa"/>
            <w:shd w:val="clear" w:color="auto" w:fill="auto"/>
            <w:noWrap/>
            <w:tcMar>
              <w:top w:w="10" w:type="dxa"/>
              <w:left w:w="10" w:type="dxa"/>
              <w:right w:w="10" w:type="dxa"/>
            </w:tcMar>
            <w:vAlign w:val="center"/>
          </w:tcPr>
          <w:p w14:paraId="6D4881B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11A457A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CL:14973</w:t>
            </w:r>
          </w:p>
        </w:tc>
        <w:tc>
          <w:tcPr>
            <w:tcW w:w="1386" w:type="dxa"/>
            <w:shd w:val="clear" w:color="auto" w:fill="auto"/>
            <w:noWrap/>
            <w:tcMar>
              <w:top w:w="10" w:type="dxa"/>
              <w:left w:w="10" w:type="dxa"/>
              <w:right w:w="10" w:type="dxa"/>
            </w:tcMar>
            <w:vAlign w:val="center"/>
          </w:tcPr>
          <w:p w14:paraId="68C3FD9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41E41B6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73</w:t>
            </w:r>
          </w:p>
        </w:tc>
        <w:tc>
          <w:tcPr>
            <w:tcW w:w="435" w:type="dxa"/>
            <w:shd w:val="clear" w:color="auto" w:fill="auto"/>
            <w:noWrap/>
            <w:tcMar>
              <w:top w:w="10" w:type="dxa"/>
              <w:left w:w="10" w:type="dxa"/>
              <w:right w:w="10" w:type="dxa"/>
            </w:tcMar>
            <w:vAlign w:val="center"/>
          </w:tcPr>
          <w:p w14:paraId="66FB922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1.13391</w:t>
            </w:r>
          </w:p>
        </w:tc>
        <w:tc>
          <w:tcPr>
            <w:tcW w:w="608" w:type="dxa"/>
            <w:shd w:val="clear" w:color="auto" w:fill="auto"/>
            <w:noWrap/>
            <w:tcMar>
              <w:top w:w="10" w:type="dxa"/>
              <w:left w:w="10" w:type="dxa"/>
              <w:right w:w="10" w:type="dxa"/>
            </w:tcMar>
            <w:vAlign w:val="center"/>
          </w:tcPr>
          <w:p w14:paraId="5C22152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291EA6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0.00079</w:t>
            </w:r>
          </w:p>
        </w:tc>
        <w:tc>
          <w:tcPr>
            <w:tcW w:w="430" w:type="dxa"/>
            <w:shd w:val="clear" w:color="auto" w:fill="auto"/>
            <w:noWrap/>
            <w:tcMar>
              <w:top w:w="10" w:type="dxa"/>
              <w:left w:w="10" w:type="dxa"/>
              <w:right w:w="10" w:type="dxa"/>
            </w:tcMar>
            <w:vAlign w:val="center"/>
          </w:tcPr>
          <w:p w14:paraId="52DA79F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284C41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18,RPL18A,RPL19,RPL21,RPL22,RPL23A,RPL24,RPL26,RPL27,RPL27A,RPL28,RPL29,RPL3,RPL30,RPL31,RPL32,RPL34,RPL35,RPL35A,RPL36,RPL36A,RPL36AL,RPL37,RPL37A,RPL4,RPL5,RPL6,RPL7,RPL7A,RPL8,RPL9,RPLP0,RPLP1,RPLP2,RPS12,RPS13,RPS14,RPS15,RPS15A,RPS16,RPS18,RPS19,RPS2,RPS20,RPS21,RPS23,RPS24,RPS25,RPS26,RPS27,RPS27A,RPS28,RPS3A,RPS4X,RPS5,RPS6,RPS7,RPS8,RPS9,SRP14,UBA52</w:t>
            </w:r>
          </w:p>
        </w:tc>
      </w:tr>
      <w:tr w:rsidR="007B36EA" w:rsidRPr="008B2A81" w14:paraId="5AD5C82C" w14:textId="77777777">
        <w:trPr>
          <w:trHeight w:val="280"/>
        </w:trPr>
        <w:tc>
          <w:tcPr>
            <w:tcW w:w="422" w:type="dxa"/>
            <w:shd w:val="clear" w:color="auto" w:fill="auto"/>
            <w:noWrap/>
            <w:tcMar>
              <w:top w:w="10" w:type="dxa"/>
              <w:left w:w="10" w:type="dxa"/>
              <w:right w:w="10" w:type="dxa"/>
            </w:tcMar>
            <w:vAlign w:val="center"/>
          </w:tcPr>
          <w:p w14:paraId="2559723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737F6C7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7A70EBD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913A1F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64</w:t>
            </w:r>
          </w:p>
        </w:tc>
        <w:tc>
          <w:tcPr>
            <w:tcW w:w="435" w:type="dxa"/>
            <w:shd w:val="clear" w:color="auto" w:fill="auto"/>
            <w:noWrap/>
            <w:tcMar>
              <w:top w:w="10" w:type="dxa"/>
              <w:left w:w="10" w:type="dxa"/>
              <w:right w:w="10" w:type="dxa"/>
            </w:tcMar>
            <w:vAlign w:val="center"/>
          </w:tcPr>
          <w:p w14:paraId="613A6AD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1.13563</w:t>
            </w:r>
          </w:p>
        </w:tc>
        <w:tc>
          <w:tcPr>
            <w:tcW w:w="608" w:type="dxa"/>
            <w:shd w:val="clear" w:color="auto" w:fill="auto"/>
            <w:noWrap/>
            <w:tcMar>
              <w:top w:w="10" w:type="dxa"/>
              <w:left w:w="10" w:type="dxa"/>
              <w:right w:w="10" w:type="dxa"/>
            </w:tcMar>
            <w:vAlign w:val="center"/>
          </w:tcPr>
          <w:p w14:paraId="19224EB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4339A2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0.00079</w:t>
            </w:r>
          </w:p>
        </w:tc>
        <w:tc>
          <w:tcPr>
            <w:tcW w:w="430" w:type="dxa"/>
            <w:shd w:val="clear" w:color="auto" w:fill="auto"/>
            <w:noWrap/>
            <w:tcMar>
              <w:top w:w="10" w:type="dxa"/>
              <w:left w:w="10" w:type="dxa"/>
              <w:right w:w="10" w:type="dxa"/>
            </w:tcMar>
            <w:vAlign w:val="center"/>
          </w:tcPr>
          <w:p w14:paraId="5AAE914E"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60938D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13A,RPL14,RPL15,RPL18A,RPL19,RPL21,RPL22,RPL23A,RPL24,RPL26,RPL27,RPL28,RPL29,RPL3,RPL31,RPL32,RPL35,RPL35A,RPL36,RPL36A,RPL37,RPL37A,RPL5,RPL6,RPL7,RPL7A,RPL8,RPL9,RPLP0,RPLP1,RPLP2,RPS12,RPS13,RPS14,RPS15,RPS15A,RPS16,RPS18,RPS19,RPS2,RPS20,RPS21,RPS23,RPS24,RPS25,RPS26,RPS27,RPS27A,RPS28,RPS3A,RPS4X,RPS5,RPS6,RPS7,RPS8,RPS9,UBA52</w:t>
            </w:r>
          </w:p>
        </w:tc>
      </w:tr>
      <w:tr w:rsidR="007B36EA" w:rsidRPr="008B2A81" w14:paraId="70C9D0D5" w14:textId="77777777">
        <w:trPr>
          <w:trHeight w:val="280"/>
        </w:trPr>
        <w:tc>
          <w:tcPr>
            <w:tcW w:w="422" w:type="dxa"/>
            <w:shd w:val="clear" w:color="auto" w:fill="auto"/>
            <w:noWrap/>
            <w:tcMar>
              <w:top w:w="10" w:type="dxa"/>
              <w:left w:w="10" w:type="dxa"/>
              <w:right w:w="10" w:type="dxa"/>
            </w:tcMar>
            <w:vAlign w:val="center"/>
          </w:tcPr>
          <w:p w14:paraId="566D31C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361C5BF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78FFF78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0EC8D59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72</w:t>
            </w:r>
          </w:p>
        </w:tc>
        <w:tc>
          <w:tcPr>
            <w:tcW w:w="435" w:type="dxa"/>
            <w:shd w:val="clear" w:color="auto" w:fill="auto"/>
            <w:noWrap/>
            <w:tcMar>
              <w:top w:w="10" w:type="dxa"/>
              <w:left w:w="10" w:type="dxa"/>
              <w:right w:w="10" w:type="dxa"/>
            </w:tcMar>
            <w:vAlign w:val="center"/>
          </w:tcPr>
          <w:p w14:paraId="49B77F0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1.16435</w:t>
            </w:r>
          </w:p>
        </w:tc>
        <w:tc>
          <w:tcPr>
            <w:tcW w:w="608" w:type="dxa"/>
            <w:shd w:val="clear" w:color="auto" w:fill="auto"/>
            <w:noWrap/>
            <w:tcMar>
              <w:top w:w="10" w:type="dxa"/>
              <w:left w:w="10" w:type="dxa"/>
              <w:right w:w="10" w:type="dxa"/>
            </w:tcMar>
            <w:vAlign w:val="center"/>
          </w:tcPr>
          <w:p w14:paraId="1F91736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A052F4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0.00079</w:t>
            </w:r>
          </w:p>
        </w:tc>
        <w:tc>
          <w:tcPr>
            <w:tcW w:w="430" w:type="dxa"/>
            <w:shd w:val="clear" w:color="auto" w:fill="auto"/>
            <w:noWrap/>
            <w:tcMar>
              <w:top w:w="10" w:type="dxa"/>
              <w:left w:w="10" w:type="dxa"/>
              <w:right w:w="10" w:type="dxa"/>
            </w:tcMar>
            <w:vAlign w:val="center"/>
          </w:tcPr>
          <w:p w14:paraId="23F3901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51EC496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18,RPL18A,RPL19,RPL21,RPL22,RPL23A,RPL24,RPL26,RPL27,RPL27A,RPL28,RPL29,RPL3,RPL30,RPL31,RPL32,RPL34,RPL35,RPL35A,RPL36,RPL36A,RPL36AL,RPL37,RPL37A,RPL4,RPL5,RPL6,RPL7,RPL7A,RPL8,RPL9,RPLP0,RPLP1,RPLP2,RPS12,RPS13,RPS14,RPS15,RPS15A,RPS16,RPS18,RPS19,RPS2,RPS20,RPS21,RPS23,RPS24,RPS25,RPS26,RPS27,RPS27A,RPS28,RPS3A,RPS4X,RPS5,RPS6,RPS7,RPS8,RPS9,UBA52</w:t>
            </w:r>
          </w:p>
        </w:tc>
      </w:tr>
      <w:tr w:rsidR="007B36EA" w:rsidRPr="008B2A81" w14:paraId="31EC8ACF" w14:textId="77777777">
        <w:trPr>
          <w:trHeight w:val="280"/>
        </w:trPr>
        <w:tc>
          <w:tcPr>
            <w:tcW w:w="422" w:type="dxa"/>
            <w:shd w:val="clear" w:color="auto" w:fill="auto"/>
            <w:noWrap/>
            <w:tcMar>
              <w:top w:w="10" w:type="dxa"/>
              <w:left w:w="10" w:type="dxa"/>
              <w:right w:w="10" w:type="dxa"/>
            </w:tcMar>
            <w:vAlign w:val="center"/>
          </w:tcPr>
          <w:p w14:paraId="095D6D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6038AD7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7962DE8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60FEF0E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70</w:t>
            </w:r>
          </w:p>
        </w:tc>
        <w:tc>
          <w:tcPr>
            <w:tcW w:w="435" w:type="dxa"/>
            <w:shd w:val="clear" w:color="auto" w:fill="auto"/>
            <w:noWrap/>
            <w:tcMar>
              <w:top w:w="10" w:type="dxa"/>
              <w:left w:w="10" w:type="dxa"/>
              <w:right w:w="10" w:type="dxa"/>
            </w:tcMar>
            <w:vAlign w:val="center"/>
          </w:tcPr>
          <w:p w14:paraId="2F6B9E8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1.17872</w:t>
            </w:r>
          </w:p>
        </w:tc>
        <w:tc>
          <w:tcPr>
            <w:tcW w:w="608" w:type="dxa"/>
            <w:shd w:val="clear" w:color="auto" w:fill="auto"/>
            <w:noWrap/>
            <w:tcMar>
              <w:top w:w="10" w:type="dxa"/>
              <w:left w:w="10" w:type="dxa"/>
              <w:right w:w="10" w:type="dxa"/>
            </w:tcMar>
            <w:vAlign w:val="center"/>
          </w:tcPr>
          <w:p w14:paraId="4EACD8F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80C393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0.00079</w:t>
            </w:r>
          </w:p>
        </w:tc>
        <w:tc>
          <w:tcPr>
            <w:tcW w:w="430" w:type="dxa"/>
            <w:shd w:val="clear" w:color="auto" w:fill="auto"/>
            <w:noWrap/>
            <w:tcMar>
              <w:top w:w="10" w:type="dxa"/>
              <w:left w:w="10" w:type="dxa"/>
              <w:right w:w="10" w:type="dxa"/>
            </w:tcMar>
            <w:vAlign w:val="center"/>
          </w:tcPr>
          <w:p w14:paraId="67FD049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0A62BD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18,RPL18A,RPL19,RPL21,RPL22,RPL23A,RPL24,RPL26,RPL27,RPL27A,RPL28,RPL29,RPL3,RPL31,RPL32,RPL34,RPL35,RPL35A,RPL36,RPL36A,RPL37,RPL37A,RPL4,RPL5,RPL6,RPL7,RPL7A,RPL8,RPL9,RPLP0,RPLP1,RPLP2,RPS12,RPS13,RPS14,RPS15,RPS15A,RPS16,RPS18,RPS19,RPS2,RPS20,RPS21,RPS23,RPS24,RPS25,RPS26,RPS27,RPS27A,RPS28,RPS3A,RPS4X,RPS5,RPS6,RPS7,RPS8,RPS9,UBA52</w:t>
            </w:r>
          </w:p>
        </w:tc>
      </w:tr>
      <w:tr w:rsidR="007B36EA" w:rsidRPr="008B2A81" w14:paraId="55467EAE" w14:textId="77777777">
        <w:trPr>
          <w:trHeight w:val="280"/>
        </w:trPr>
        <w:tc>
          <w:tcPr>
            <w:tcW w:w="422" w:type="dxa"/>
            <w:shd w:val="clear" w:color="auto" w:fill="auto"/>
            <w:noWrap/>
            <w:tcMar>
              <w:top w:w="10" w:type="dxa"/>
              <w:left w:w="10" w:type="dxa"/>
              <w:right w:w="10" w:type="dxa"/>
            </w:tcMar>
            <w:vAlign w:val="center"/>
          </w:tcPr>
          <w:p w14:paraId="5A95E79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43E15A4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CL:4218</w:t>
            </w:r>
          </w:p>
        </w:tc>
        <w:tc>
          <w:tcPr>
            <w:tcW w:w="1386" w:type="dxa"/>
            <w:shd w:val="clear" w:color="auto" w:fill="auto"/>
            <w:noWrap/>
            <w:tcMar>
              <w:top w:w="10" w:type="dxa"/>
              <w:left w:w="10" w:type="dxa"/>
              <w:right w:w="10" w:type="dxa"/>
            </w:tcMar>
            <w:vAlign w:val="center"/>
          </w:tcPr>
          <w:p w14:paraId="37511CE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MHC class I protein complex, and inhibitory MHC class I receptor activity</w:t>
            </w:r>
          </w:p>
        </w:tc>
        <w:tc>
          <w:tcPr>
            <w:tcW w:w="301" w:type="dxa"/>
            <w:shd w:val="clear" w:color="auto" w:fill="auto"/>
            <w:noWrap/>
            <w:tcMar>
              <w:top w:w="10" w:type="dxa"/>
              <w:left w:w="10" w:type="dxa"/>
              <w:right w:w="10" w:type="dxa"/>
            </w:tcMar>
            <w:vAlign w:val="center"/>
          </w:tcPr>
          <w:p w14:paraId="3DCE8BD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w:t>
            </w:r>
          </w:p>
        </w:tc>
        <w:tc>
          <w:tcPr>
            <w:tcW w:w="435" w:type="dxa"/>
            <w:shd w:val="clear" w:color="auto" w:fill="auto"/>
            <w:noWrap/>
            <w:tcMar>
              <w:top w:w="10" w:type="dxa"/>
              <w:left w:w="10" w:type="dxa"/>
              <w:right w:w="10" w:type="dxa"/>
            </w:tcMar>
            <w:vAlign w:val="center"/>
          </w:tcPr>
          <w:p w14:paraId="37D8246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4.46978</w:t>
            </w:r>
          </w:p>
        </w:tc>
        <w:tc>
          <w:tcPr>
            <w:tcW w:w="608" w:type="dxa"/>
            <w:shd w:val="clear" w:color="auto" w:fill="auto"/>
            <w:noWrap/>
            <w:tcMar>
              <w:top w:w="10" w:type="dxa"/>
              <w:left w:w="10" w:type="dxa"/>
              <w:right w:w="10" w:type="dxa"/>
            </w:tcMar>
            <w:vAlign w:val="center"/>
          </w:tcPr>
          <w:p w14:paraId="79F9671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FF40DB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0.0014</w:t>
            </w:r>
          </w:p>
        </w:tc>
        <w:tc>
          <w:tcPr>
            <w:tcW w:w="430" w:type="dxa"/>
            <w:shd w:val="clear" w:color="auto" w:fill="auto"/>
            <w:noWrap/>
            <w:tcMar>
              <w:top w:w="10" w:type="dxa"/>
              <w:left w:w="10" w:type="dxa"/>
              <w:right w:w="10" w:type="dxa"/>
            </w:tcMar>
            <w:vAlign w:val="center"/>
          </w:tcPr>
          <w:p w14:paraId="00BEAF7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2E5D886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B2M,HLA-A,HLA-B,HLA-C,HLA-E,HLA-F</w:t>
            </w:r>
          </w:p>
        </w:tc>
      </w:tr>
      <w:tr w:rsidR="007B36EA" w:rsidRPr="008B2A81" w14:paraId="4E2983A3" w14:textId="77777777">
        <w:trPr>
          <w:trHeight w:val="280"/>
        </w:trPr>
        <w:tc>
          <w:tcPr>
            <w:tcW w:w="422" w:type="dxa"/>
            <w:shd w:val="clear" w:color="auto" w:fill="auto"/>
            <w:noWrap/>
            <w:tcMar>
              <w:top w:w="10" w:type="dxa"/>
              <w:left w:w="10" w:type="dxa"/>
              <w:right w:w="10" w:type="dxa"/>
            </w:tcMar>
            <w:vAlign w:val="center"/>
          </w:tcPr>
          <w:p w14:paraId="0C76C57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43817BA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CL:4211</w:t>
            </w:r>
          </w:p>
        </w:tc>
        <w:tc>
          <w:tcPr>
            <w:tcW w:w="1386" w:type="dxa"/>
            <w:shd w:val="clear" w:color="auto" w:fill="auto"/>
            <w:noWrap/>
            <w:tcMar>
              <w:top w:w="10" w:type="dxa"/>
              <w:left w:w="10" w:type="dxa"/>
              <w:right w:w="10" w:type="dxa"/>
            </w:tcMar>
            <w:vAlign w:val="center"/>
          </w:tcPr>
          <w:p w14:paraId="5972B72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Immunoregulatory interactions between a Lymphoid and a non-Lymphoid cell, and Cytolysis</w:t>
            </w:r>
          </w:p>
        </w:tc>
        <w:tc>
          <w:tcPr>
            <w:tcW w:w="301" w:type="dxa"/>
            <w:shd w:val="clear" w:color="auto" w:fill="auto"/>
            <w:noWrap/>
            <w:tcMar>
              <w:top w:w="10" w:type="dxa"/>
              <w:left w:w="10" w:type="dxa"/>
              <w:right w:w="10" w:type="dxa"/>
            </w:tcMar>
            <w:vAlign w:val="center"/>
          </w:tcPr>
          <w:p w14:paraId="20EA019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w:t>
            </w:r>
          </w:p>
        </w:tc>
        <w:tc>
          <w:tcPr>
            <w:tcW w:w="435" w:type="dxa"/>
            <w:shd w:val="clear" w:color="auto" w:fill="auto"/>
            <w:noWrap/>
            <w:tcMar>
              <w:top w:w="10" w:type="dxa"/>
              <w:left w:w="10" w:type="dxa"/>
              <w:right w:w="10" w:type="dxa"/>
            </w:tcMar>
            <w:vAlign w:val="center"/>
          </w:tcPr>
          <w:p w14:paraId="4C4B688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2.98798</w:t>
            </w:r>
          </w:p>
        </w:tc>
        <w:tc>
          <w:tcPr>
            <w:tcW w:w="608" w:type="dxa"/>
            <w:shd w:val="clear" w:color="auto" w:fill="auto"/>
            <w:noWrap/>
            <w:tcMar>
              <w:top w:w="10" w:type="dxa"/>
              <w:left w:w="10" w:type="dxa"/>
              <w:right w:w="10" w:type="dxa"/>
            </w:tcMar>
            <w:vAlign w:val="center"/>
          </w:tcPr>
          <w:p w14:paraId="03F4D94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33F7BE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0.0014</w:t>
            </w:r>
          </w:p>
        </w:tc>
        <w:tc>
          <w:tcPr>
            <w:tcW w:w="430" w:type="dxa"/>
            <w:shd w:val="clear" w:color="auto" w:fill="auto"/>
            <w:noWrap/>
            <w:tcMar>
              <w:top w:w="10" w:type="dxa"/>
              <w:left w:w="10" w:type="dxa"/>
              <w:right w:w="10" w:type="dxa"/>
            </w:tcMar>
            <w:vAlign w:val="center"/>
          </w:tcPr>
          <w:p w14:paraId="1580952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00E78D6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B2M,CD48,GNLY,GZMB,GZMH,HCST,HLA-A,HLA-B,HLA-C,HLA-E,HLA-F,NKG7</w:t>
            </w:r>
          </w:p>
        </w:tc>
      </w:tr>
      <w:tr w:rsidR="007B36EA" w:rsidRPr="008B2A81" w14:paraId="7195FD12" w14:textId="77777777">
        <w:trPr>
          <w:trHeight w:val="280"/>
        </w:trPr>
        <w:tc>
          <w:tcPr>
            <w:tcW w:w="422" w:type="dxa"/>
            <w:shd w:val="clear" w:color="auto" w:fill="auto"/>
            <w:noWrap/>
            <w:tcMar>
              <w:top w:w="10" w:type="dxa"/>
              <w:left w:w="10" w:type="dxa"/>
              <w:right w:w="10" w:type="dxa"/>
            </w:tcMar>
            <w:vAlign w:val="center"/>
          </w:tcPr>
          <w:p w14:paraId="29ABD36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3FDA6E9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CL:14968</w:t>
            </w:r>
          </w:p>
        </w:tc>
        <w:tc>
          <w:tcPr>
            <w:tcW w:w="1386" w:type="dxa"/>
            <w:shd w:val="clear" w:color="auto" w:fill="auto"/>
            <w:noWrap/>
            <w:tcMar>
              <w:top w:w="10" w:type="dxa"/>
              <w:left w:w="10" w:type="dxa"/>
              <w:right w:w="10" w:type="dxa"/>
            </w:tcMar>
            <w:vAlign w:val="center"/>
          </w:tcPr>
          <w:p w14:paraId="39D14B9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SRP-dependent </w:t>
            </w:r>
            <w:proofErr w:type="spellStart"/>
            <w:r w:rsidRPr="008B2A81">
              <w:rPr>
                <w:rFonts w:eastAsia="宋体"/>
                <w:sz w:val="11"/>
                <w:szCs w:val="11"/>
                <w:lang w:eastAsia="zh-CN" w:bidi="ar"/>
              </w:rPr>
              <w:t>cotranslational</w:t>
            </w:r>
            <w:proofErr w:type="spellEnd"/>
            <w:r w:rsidRPr="008B2A81">
              <w:rPr>
                <w:rFonts w:eastAsia="宋体"/>
                <w:sz w:val="11"/>
                <w:szCs w:val="11"/>
                <w:lang w:eastAsia="zh-CN" w:bidi="ar"/>
              </w:rPr>
              <w:t xml:space="preserve"> protein targeting to membrane</w:t>
            </w:r>
          </w:p>
        </w:tc>
        <w:tc>
          <w:tcPr>
            <w:tcW w:w="301" w:type="dxa"/>
            <w:shd w:val="clear" w:color="auto" w:fill="auto"/>
            <w:noWrap/>
            <w:tcMar>
              <w:top w:w="10" w:type="dxa"/>
              <w:left w:w="10" w:type="dxa"/>
              <w:right w:w="10" w:type="dxa"/>
            </w:tcMar>
            <w:vAlign w:val="center"/>
          </w:tcPr>
          <w:p w14:paraId="2D4E4E5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75</w:t>
            </w:r>
          </w:p>
        </w:tc>
        <w:tc>
          <w:tcPr>
            <w:tcW w:w="435" w:type="dxa"/>
            <w:shd w:val="clear" w:color="auto" w:fill="auto"/>
            <w:noWrap/>
            <w:tcMar>
              <w:top w:w="10" w:type="dxa"/>
              <w:left w:w="10" w:type="dxa"/>
              <w:right w:w="10" w:type="dxa"/>
            </w:tcMar>
            <w:vAlign w:val="center"/>
          </w:tcPr>
          <w:p w14:paraId="3020B2C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1.05302</w:t>
            </w:r>
          </w:p>
        </w:tc>
        <w:tc>
          <w:tcPr>
            <w:tcW w:w="608" w:type="dxa"/>
            <w:shd w:val="clear" w:color="auto" w:fill="auto"/>
            <w:noWrap/>
            <w:tcMar>
              <w:top w:w="10" w:type="dxa"/>
              <w:left w:w="10" w:type="dxa"/>
              <w:right w:w="10" w:type="dxa"/>
            </w:tcMar>
            <w:vAlign w:val="center"/>
          </w:tcPr>
          <w:p w14:paraId="71766AB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6E87E5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0.0014</w:t>
            </w:r>
          </w:p>
        </w:tc>
        <w:tc>
          <w:tcPr>
            <w:tcW w:w="430" w:type="dxa"/>
            <w:shd w:val="clear" w:color="auto" w:fill="auto"/>
            <w:noWrap/>
            <w:tcMar>
              <w:top w:w="10" w:type="dxa"/>
              <w:left w:w="10" w:type="dxa"/>
              <w:right w:w="10" w:type="dxa"/>
            </w:tcMar>
            <w:vAlign w:val="center"/>
          </w:tcPr>
          <w:p w14:paraId="0044A31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4321D2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13A,RPL14,RPL15,RPL18,RPL18A,RPL19,RPL21,RPL22,RPL23A,RPL24,RPL26,RPL27,RPL27A,RPL28,RPL29,RPL3,RPL30,RPL31,RPL32,RPL34,RPL35,RPL35A,RPL36,RPL36A,RPL36AL,RPL37,RPL37A,RPL4,RPL5,RPL6,RPL7,RPL7A,RPL8,RPL9,RPLP0,RPLP1,RPLP2,RPS12,RPS13,RPS14,RPS15,RPS15A,RPS16,RPS18,RPS19,RPS2,RPS20,RPS21,RPS23,RPS24,RPS25,RPS26,RPS27,RPS27A,RPS28,RPS3A,RPS4X,RPS5,RPS6,RPS7,RPS8,RPS9,SRP14,SSR2,SSR4,UBA52</w:t>
            </w:r>
          </w:p>
        </w:tc>
      </w:tr>
      <w:tr w:rsidR="007B36EA" w:rsidRPr="008B2A81" w14:paraId="5493D86D" w14:textId="77777777">
        <w:trPr>
          <w:trHeight w:val="280"/>
        </w:trPr>
        <w:tc>
          <w:tcPr>
            <w:tcW w:w="422" w:type="dxa"/>
            <w:shd w:val="clear" w:color="auto" w:fill="auto"/>
            <w:noWrap/>
            <w:tcMar>
              <w:top w:w="10" w:type="dxa"/>
              <w:left w:w="10" w:type="dxa"/>
              <w:right w:w="10" w:type="dxa"/>
            </w:tcMar>
            <w:vAlign w:val="center"/>
          </w:tcPr>
          <w:p w14:paraId="221A8CD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6F99936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71B9CAC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7FA65E1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88</w:t>
            </w:r>
          </w:p>
        </w:tc>
        <w:tc>
          <w:tcPr>
            <w:tcW w:w="435" w:type="dxa"/>
            <w:shd w:val="clear" w:color="auto" w:fill="auto"/>
            <w:noWrap/>
            <w:tcMar>
              <w:top w:w="10" w:type="dxa"/>
              <w:left w:w="10" w:type="dxa"/>
              <w:right w:w="10" w:type="dxa"/>
            </w:tcMar>
            <w:vAlign w:val="center"/>
          </w:tcPr>
          <w:p w14:paraId="2C753C3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1.01831</w:t>
            </w:r>
          </w:p>
        </w:tc>
        <w:tc>
          <w:tcPr>
            <w:tcW w:w="608" w:type="dxa"/>
            <w:shd w:val="clear" w:color="auto" w:fill="auto"/>
            <w:noWrap/>
            <w:tcMar>
              <w:top w:w="10" w:type="dxa"/>
              <w:left w:w="10" w:type="dxa"/>
              <w:right w:w="10" w:type="dxa"/>
            </w:tcMar>
            <w:vAlign w:val="center"/>
          </w:tcPr>
          <w:p w14:paraId="28935D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86D293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0.0014</w:t>
            </w:r>
          </w:p>
        </w:tc>
        <w:tc>
          <w:tcPr>
            <w:tcW w:w="430" w:type="dxa"/>
            <w:shd w:val="clear" w:color="auto" w:fill="auto"/>
            <w:noWrap/>
            <w:tcMar>
              <w:top w:w="10" w:type="dxa"/>
              <w:left w:w="10" w:type="dxa"/>
              <w:right w:w="10" w:type="dxa"/>
            </w:tcMar>
            <w:vAlign w:val="center"/>
          </w:tcPr>
          <w:p w14:paraId="4ED3932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5C0128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TF3,EEF1A1,EEF1B2,EEF1D,EEF2,EIF1,EIF3F,EIF3H,EIF3K,EIF4B,FAU,GNB2L1,NACA,PABPC1,RPL10,RPL10A,RPL11,RPL12,RPL13,RPL13A,RPL14,RPL15,RPL18,RPL18A,RPL19,RPL21,RPL22,RPL23A,RPL24,RPL26,RPL27,RPL27A,RPL28,RPL29,RPL3,RPL30,RPL31,RPL32,RPL34,RPL35,RPL35A,RPL36,RPL36A,RPL36AL,RPL37,RPL37A,RPL4,RPL5,RPL6,RPL7,RPL7A,RPL8,RPL9,RPLP0,RPLP1,RPLP2,RPS12,RPS13,RPS14,RPS15,RPS15A,RPS16,RPS18,RPS19,RPS2,RPS20,RPS21,RPS23,RPS24,RPS25,RPS26,RPS27,RPS27A,RPS28,RPS3,RPS3A,RPS4X,RPS5,RPS6,RPS7,RPS8,RPS9,RPSA,SRP14,SSR2,SSR4,TPT1,UBA52</w:t>
            </w:r>
          </w:p>
        </w:tc>
      </w:tr>
      <w:tr w:rsidR="007B36EA" w:rsidRPr="008B2A81" w14:paraId="047E13E6" w14:textId="77777777">
        <w:trPr>
          <w:trHeight w:val="280"/>
        </w:trPr>
        <w:tc>
          <w:tcPr>
            <w:tcW w:w="422" w:type="dxa"/>
            <w:shd w:val="clear" w:color="auto" w:fill="auto"/>
            <w:noWrap/>
            <w:tcMar>
              <w:top w:w="10" w:type="dxa"/>
              <w:left w:w="10" w:type="dxa"/>
              <w:right w:w="10" w:type="dxa"/>
            </w:tcMar>
            <w:vAlign w:val="center"/>
          </w:tcPr>
          <w:p w14:paraId="46E2B27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01E4D25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426681B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718C0E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86</w:t>
            </w:r>
          </w:p>
        </w:tc>
        <w:tc>
          <w:tcPr>
            <w:tcW w:w="435" w:type="dxa"/>
            <w:shd w:val="clear" w:color="auto" w:fill="auto"/>
            <w:noWrap/>
            <w:tcMar>
              <w:top w:w="10" w:type="dxa"/>
              <w:left w:w="10" w:type="dxa"/>
              <w:right w:w="10" w:type="dxa"/>
            </w:tcMar>
            <w:vAlign w:val="center"/>
          </w:tcPr>
          <w:p w14:paraId="2518D36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1.00045</w:t>
            </w:r>
          </w:p>
        </w:tc>
        <w:tc>
          <w:tcPr>
            <w:tcW w:w="608" w:type="dxa"/>
            <w:shd w:val="clear" w:color="auto" w:fill="auto"/>
            <w:noWrap/>
            <w:tcMar>
              <w:top w:w="10" w:type="dxa"/>
              <w:left w:w="10" w:type="dxa"/>
              <w:right w:w="10" w:type="dxa"/>
            </w:tcMar>
            <w:vAlign w:val="center"/>
          </w:tcPr>
          <w:p w14:paraId="44721B5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88E953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0.0019</w:t>
            </w:r>
          </w:p>
        </w:tc>
        <w:tc>
          <w:tcPr>
            <w:tcW w:w="430" w:type="dxa"/>
            <w:shd w:val="clear" w:color="auto" w:fill="auto"/>
            <w:noWrap/>
            <w:tcMar>
              <w:top w:w="10" w:type="dxa"/>
              <w:left w:w="10" w:type="dxa"/>
              <w:right w:w="10" w:type="dxa"/>
            </w:tcMar>
            <w:vAlign w:val="center"/>
          </w:tcPr>
          <w:p w14:paraId="40FE5D6E"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9531CA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3F,EIF3H,EIF3K,EIF4B,FAU,GNB2L1,PABPC1,RPL10,RPL10A,RPL11,RPL12,RPL13,RPL13A,RPL14,RPL15,RPL18,RPL18A,RPL19,RPL21,RPL22,RPL23A,RPL24,RPL26,RPL27,RPL27A,RPL28,RPL29,RPL3,RPL30,RPL31,RPL32,RPL34,RPL35,RPL35A,RPL36,RPL36A,RPL36AL,RPL37,RPL37A,RPL4,RPL5,RPL6,RPL7,RPL7A,RPL8,RPL9,RPLP0,RPLP1,RPLP2,RPS12,RPS13,RPS14,RPS15,RPS15A,RPS16,RPS18,RPS19,RPS2,RPS20,RPS21,RPS23,RPS24,RPS25,RPS26,RPS27,RPS27A,RPS28,RPS3,RPS3A,RPS4X,RPS5,RPS6,RPS7,RPS8,RPS9,RPSA,SRP14,SSR2,SSR4,TPT1,UBA52</w:t>
            </w:r>
          </w:p>
        </w:tc>
      </w:tr>
      <w:tr w:rsidR="007B36EA" w:rsidRPr="008B2A81" w14:paraId="276D6E26" w14:textId="77777777">
        <w:trPr>
          <w:trHeight w:val="280"/>
        </w:trPr>
        <w:tc>
          <w:tcPr>
            <w:tcW w:w="422" w:type="dxa"/>
            <w:shd w:val="clear" w:color="auto" w:fill="auto"/>
            <w:noWrap/>
            <w:tcMar>
              <w:top w:w="10" w:type="dxa"/>
              <w:left w:w="10" w:type="dxa"/>
              <w:right w:w="10" w:type="dxa"/>
            </w:tcMar>
            <w:vAlign w:val="center"/>
          </w:tcPr>
          <w:p w14:paraId="73CE161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4431C7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44C2F3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05FAC0B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50</w:t>
            </w:r>
          </w:p>
        </w:tc>
        <w:tc>
          <w:tcPr>
            <w:tcW w:w="435" w:type="dxa"/>
            <w:shd w:val="clear" w:color="auto" w:fill="auto"/>
            <w:noWrap/>
            <w:tcMar>
              <w:top w:w="10" w:type="dxa"/>
              <w:left w:w="10" w:type="dxa"/>
              <w:right w:w="10" w:type="dxa"/>
            </w:tcMar>
            <w:vAlign w:val="center"/>
          </w:tcPr>
          <w:p w14:paraId="7FBFAD2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1.23645</w:t>
            </w:r>
          </w:p>
        </w:tc>
        <w:tc>
          <w:tcPr>
            <w:tcW w:w="608" w:type="dxa"/>
            <w:shd w:val="clear" w:color="auto" w:fill="auto"/>
            <w:noWrap/>
            <w:tcMar>
              <w:top w:w="10" w:type="dxa"/>
              <w:left w:w="10" w:type="dxa"/>
              <w:right w:w="10" w:type="dxa"/>
            </w:tcMar>
            <w:vAlign w:val="center"/>
          </w:tcPr>
          <w:p w14:paraId="7762A35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E21D35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w:t>
            </w:r>
          </w:p>
        </w:tc>
        <w:tc>
          <w:tcPr>
            <w:tcW w:w="430" w:type="dxa"/>
            <w:shd w:val="clear" w:color="auto" w:fill="auto"/>
            <w:noWrap/>
            <w:tcMar>
              <w:top w:w="10" w:type="dxa"/>
              <w:left w:w="10" w:type="dxa"/>
              <w:right w:w="10" w:type="dxa"/>
            </w:tcMar>
            <w:vAlign w:val="center"/>
          </w:tcPr>
          <w:p w14:paraId="12B699F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23E346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10A,RPL11,RPL12,RPL13,RPL13A,RPL14,RPL15,RPL18A,RPL19,RPL21,RPL22,RPL23A,RPL24,RPL26,RPL27,RPL29,RPL3,RPL35,RPL35A,RPL36,RPL37A,RPL6,RPL7,RPL7A,RPL8,RPL9,RPS12,RPS13,RPS14,RPS15,RPS15A,RPS16,RPS18,RPS19,RPS2,RPS21,RPS23,RPS25,RPS26,RPS27A,RPS28,RPS3A,RPS4X,RPS5,RPS6,RPS7,RPS8,RPS9,UBA52</w:t>
            </w:r>
          </w:p>
        </w:tc>
      </w:tr>
      <w:tr w:rsidR="007B36EA" w:rsidRPr="008B2A81" w14:paraId="4E262F38" w14:textId="77777777">
        <w:trPr>
          <w:trHeight w:val="280"/>
        </w:trPr>
        <w:tc>
          <w:tcPr>
            <w:tcW w:w="422" w:type="dxa"/>
            <w:shd w:val="clear" w:color="auto" w:fill="auto"/>
            <w:noWrap/>
            <w:tcMar>
              <w:top w:w="10" w:type="dxa"/>
              <w:left w:w="10" w:type="dxa"/>
              <w:right w:w="10" w:type="dxa"/>
            </w:tcMar>
            <w:vAlign w:val="center"/>
          </w:tcPr>
          <w:p w14:paraId="2C275E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7D671C0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CL:4213</w:t>
            </w:r>
          </w:p>
        </w:tc>
        <w:tc>
          <w:tcPr>
            <w:tcW w:w="1386" w:type="dxa"/>
            <w:shd w:val="clear" w:color="auto" w:fill="auto"/>
            <w:noWrap/>
            <w:tcMar>
              <w:top w:w="10" w:type="dxa"/>
              <w:left w:w="10" w:type="dxa"/>
              <w:right w:w="10" w:type="dxa"/>
            </w:tcMar>
            <w:vAlign w:val="center"/>
          </w:tcPr>
          <w:p w14:paraId="77AA75C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Immunoregulatory interactions between a Lymphoid and a non-Lymphoid cell, and FCHSD2, SH3 domain 2</w:t>
            </w:r>
          </w:p>
        </w:tc>
        <w:tc>
          <w:tcPr>
            <w:tcW w:w="301" w:type="dxa"/>
            <w:shd w:val="clear" w:color="auto" w:fill="auto"/>
            <w:noWrap/>
            <w:tcMar>
              <w:top w:w="10" w:type="dxa"/>
              <w:left w:w="10" w:type="dxa"/>
              <w:right w:w="10" w:type="dxa"/>
            </w:tcMar>
            <w:vAlign w:val="center"/>
          </w:tcPr>
          <w:p w14:paraId="617559A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w:t>
            </w:r>
          </w:p>
        </w:tc>
        <w:tc>
          <w:tcPr>
            <w:tcW w:w="435" w:type="dxa"/>
            <w:shd w:val="clear" w:color="auto" w:fill="auto"/>
            <w:noWrap/>
            <w:tcMar>
              <w:top w:w="10" w:type="dxa"/>
              <w:left w:w="10" w:type="dxa"/>
              <w:right w:w="10" w:type="dxa"/>
            </w:tcMar>
            <w:vAlign w:val="center"/>
          </w:tcPr>
          <w:p w14:paraId="6DFCB64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3.92771</w:t>
            </w:r>
          </w:p>
        </w:tc>
        <w:tc>
          <w:tcPr>
            <w:tcW w:w="608" w:type="dxa"/>
            <w:shd w:val="clear" w:color="auto" w:fill="auto"/>
            <w:noWrap/>
            <w:tcMar>
              <w:top w:w="10" w:type="dxa"/>
              <w:left w:w="10" w:type="dxa"/>
              <w:right w:w="10" w:type="dxa"/>
            </w:tcMar>
            <w:vAlign w:val="center"/>
          </w:tcPr>
          <w:p w14:paraId="12E9A97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9182F9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w:t>
            </w:r>
          </w:p>
        </w:tc>
        <w:tc>
          <w:tcPr>
            <w:tcW w:w="430" w:type="dxa"/>
            <w:shd w:val="clear" w:color="auto" w:fill="auto"/>
            <w:noWrap/>
            <w:tcMar>
              <w:top w:w="10" w:type="dxa"/>
              <w:left w:w="10" w:type="dxa"/>
              <w:right w:w="10" w:type="dxa"/>
            </w:tcMar>
            <w:vAlign w:val="center"/>
          </w:tcPr>
          <w:p w14:paraId="1FE6DED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76FFCB4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B2M,HCST,HLA-A,HLA-B,HLA-C,HLA-E,HLA-F</w:t>
            </w:r>
          </w:p>
        </w:tc>
      </w:tr>
      <w:tr w:rsidR="007B36EA" w:rsidRPr="008B2A81" w14:paraId="1B28B330" w14:textId="77777777">
        <w:trPr>
          <w:trHeight w:val="280"/>
        </w:trPr>
        <w:tc>
          <w:tcPr>
            <w:tcW w:w="422" w:type="dxa"/>
            <w:shd w:val="clear" w:color="auto" w:fill="auto"/>
            <w:noWrap/>
            <w:tcMar>
              <w:top w:w="10" w:type="dxa"/>
              <w:left w:w="10" w:type="dxa"/>
              <w:right w:w="10" w:type="dxa"/>
            </w:tcMar>
            <w:vAlign w:val="center"/>
          </w:tcPr>
          <w:p w14:paraId="29EE5BA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383FB7A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CL:4220</w:t>
            </w:r>
          </w:p>
        </w:tc>
        <w:tc>
          <w:tcPr>
            <w:tcW w:w="1386" w:type="dxa"/>
            <w:shd w:val="clear" w:color="auto" w:fill="auto"/>
            <w:noWrap/>
            <w:tcMar>
              <w:top w:w="10" w:type="dxa"/>
              <w:left w:w="10" w:type="dxa"/>
              <w:right w:w="10" w:type="dxa"/>
            </w:tcMar>
            <w:vAlign w:val="center"/>
          </w:tcPr>
          <w:p w14:paraId="7F74E67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MHC_I C-terminus, and MHC class I protein complex binding</w:t>
            </w:r>
          </w:p>
        </w:tc>
        <w:tc>
          <w:tcPr>
            <w:tcW w:w="301" w:type="dxa"/>
            <w:shd w:val="clear" w:color="auto" w:fill="auto"/>
            <w:noWrap/>
            <w:tcMar>
              <w:top w:w="10" w:type="dxa"/>
              <w:left w:w="10" w:type="dxa"/>
              <w:right w:w="10" w:type="dxa"/>
            </w:tcMar>
            <w:vAlign w:val="center"/>
          </w:tcPr>
          <w:p w14:paraId="42BA65E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w:t>
            </w:r>
          </w:p>
        </w:tc>
        <w:tc>
          <w:tcPr>
            <w:tcW w:w="435" w:type="dxa"/>
            <w:shd w:val="clear" w:color="auto" w:fill="auto"/>
            <w:noWrap/>
            <w:tcMar>
              <w:top w:w="10" w:type="dxa"/>
              <w:left w:w="10" w:type="dxa"/>
              <w:right w:w="10" w:type="dxa"/>
            </w:tcMar>
            <w:vAlign w:val="center"/>
          </w:tcPr>
          <w:p w14:paraId="03E446B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6.64446</w:t>
            </w:r>
          </w:p>
        </w:tc>
        <w:tc>
          <w:tcPr>
            <w:tcW w:w="608" w:type="dxa"/>
            <w:shd w:val="clear" w:color="auto" w:fill="auto"/>
            <w:noWrap/>
            <w:tcMar>
              <w:top w:w="10" w:type="dxa"/>
              <w:left w:w="10" w:type="dxa"/>
              <w:right w:w="10" w:type="dxa"/>
            </w:tcMar>
            <w:vAlign w:val="center"/>
          </w:tcPr>
          <w:p w14:paraId="677A386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6D33B7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w:t>
            </w:r>
          </w:p>
        </w:tc>
        <w:tc>
          <w:tcPr>
            <w:tcW w:w="430" w:type="dxa"/>
            <w:shd w:val="clear" w:color="auto" w:fill="auto"/>
            <w:noWrap/>
            <w:tcMar>
              <w:top w:w="10" w:type="dxa"/>
              <w:left w:w="10" w:type="dxa"/>
              <w:right w:w="10" w:type="dxa"/>
            </w:tcMar>
            <w:vAlign w:val="center"/>
          </w:tcPr>
          <w:p w14:paraId="009CE88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1E9026A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HLA-B,HLA-C,HLA-E</w:t>
            </w:r>
          </w:p>
        </w:tc>
      </w:tr>
      <w:tr w:rsidR="007B36EA" w:rsidRPr="008B2A81" w14:paraId="6E635393" w14:textId="77777777">
        <w:trPr>
          <w:trHeight w:val="280"/>
        </w:trPr>
        <w:tc>
          <w:tcPr>
            <w:tcW w:w="422" w:type="dxa"/>
            <w:shd w:val="clear" w:color="auto" w:fill="auto"/>
            <w:noWrap/>
            <w:tcMar>
              <w:top w:w="10" w:type="dxa"/>
              <w:left w:w="10" w:type="dxa"/>
              <w:right w:w="10" w:type="dxa"/>
            </w:tcMar>
            <w:vAlign w:val="center"/>
          </w:tcPr>
          <w:p w14:paraId="036EEC7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5172D0B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3CBDA3C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24100B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55</w:t>
            </w:r>
          </w:p>
        </w:tc>
        <w:tc>
          <w:tcPr>
            <w:tcW w:w="435" w:type="dxa"/>
            <w:shd w:val="clear" w:color="auto" w:fill="auto"/>
            <w:noWrap/>
            <w:tcMar>
              <w:top w:w="10" w:type="dxa"/>
              <w:left w:w="10" w:type="dxa"/>
              <w:right w:w="10" w:type="dxa"/>
            </w:tcMar>
            <w:vAlign w:val="center"/>
          </w:tcPr>
          <w:p w14:paraId="22C5CDF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1.12733</w:t>
            </w:r>
          </w:p>
        </w:tc>
        <w:tc>
          <w:tcPr>
            <w:tcW w:w="608" w:type="dxa"/>
            <w:shd w:val="clear" w:color="auto" w:fill="auto"/>
            <w:noWrap/>
            <w:tcMar>
              <w:top w:w="10" w:type="dxa"/>
              <w:left w:w="10" w:type="dxa"/>
              <w:right w:w="10" w:type="dxa"/>
            </w:tcMar>
            <w:vAlign w:val="center"/>
          </w:tcPr>
          <w:p w14:paraId="197A5F6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6A9FB5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0.0025</w:t>
            </w:r>
          </w:p>
        </w:tc>
        <w:tc>
          <w:tcPr>
            <w:tcW w:w="430" w:type="dxa"/>
            <w:shd w:val="clear" w:color="auto" w:fill="auto"/>
            <w:noWrap/>
            <w:tcMar>
              <w:top w:w="10" w:type="dxa"/>
              <w:left w:w="10" w:type="dxa"/>
              <w:right w:w="10" w:type="dxa"/>
            </w:tcMar>
            <w:vAlign w:val="center"/>
          </w:tcPr>
          <w:p w14:paraId="421CBA3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3206F8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A,RPL11,RPL12,RPL13,RPL13A,RPL14,RPL15,RPL18A,RPL19,RPL21,RPL22,RPL23A,RPL24,RPL26,RPL27,RPL29,RPL3,RPL32,RPL35,RPL35A,RPL36,RPL36A,RPL37,RPL37A,RPL6,RPL7,RPL7A,RPL8,RPL9,RPLP2,RPS12,RPS13,RPS14,RPS15,RPS15A,RPS16,RPS18,RPS19,RPS2,RPS21,RPS23,RPS25,RPS26,RPS27A,RPS28,RPS3A,RPS4X,RPS5,RPS6,RPS7,RPS8,RPS9,UBA52</w:t>
            </w:r>
          </w:p>
        </w:tc>
      </w:tr>
      <w:tr w:rsidR="007B36EA" w:rsidRPr="008B2A81" w14:paraId="1F45C697" w14:textId="77777777">
        <w:trPr>
          <w:trHeight w:val="280"/>
        </w:trPr>
        <w:tc>
          <w:tcPr>
            <w:tcW w:w="422" w:type="dxa"/>
            <w:shd w:val="clear" w:color="auto" w:fill="auto"/>
            <w:noWrap/>
            <w:tcMar>
              <w:top w:w="10" w:type="dxa"/>
              <w:left w:w="10" w:type="dxa"/>
              <w:right w:w="10" w:type="dxa"/>
            </w:tcMar>
            <w:vAlign w:val="center"/>
          </w:tcPr>
          <w:p w14:paraId="738A1DD1"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lastRenderedPageBreak/>
              <w:t>Cluster</w:t>
            </w:r>
          </w:p>
        </w:tc>
        <w:tc>
          <w:tcPr>
            <w:tcW w:w="430" w:type="dxa"/>
            <w:shd w:val="clear" w:color="auto" w:fill="auto"/>
            <w:noWrap/>
            <w:tcMar>
              <w:top w:w="10" w:type="dxa"/>
              <w:left w:w="10" w:type="dxa"/>
              <w:right w:w="10" w:type="dxa"/>
            </w:tcMar>
            <w:vAlign w:val="center"/>
          </w:tcPr>
          <w:p w14:paraId="14A6DF07"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ID</w:t>
            </w:r>
          </w:p>
        </w:tc>
        <w:tc>
          <w:tcPr>
            <w:tcW w:w="1386" w:type="dxa"/>
            <w:shd w:val="clear" w:color="auto" w:fill="auto"/>
            <w:noWrap/>
            <w:tcMar>
              <w:top w:w="10" w:type="dxa"/>
              <w:left w:w="10" w:type="dxa"/>
              <w:right w:w="10" w:type="dxa"/>
            </w:tcMar>
            <w:vAlign w:val="center"/>
          </w:tcPr>
          <w:p w14:paraId="60C6CC02"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description</w:t>
            </w:r>
          </w:p>
        </w:tc>
        <w:tc>
          <w:tcPr>
            <w:tcW w:w="301" w:type="dxa"/>
            <w:shd w:val="clear" w:color="auto" w:fill="auto"/>
            <w:noWrap/>
            <w:tcMar>
              <w:top w:w="10" w:type="dxa"/>
              <w:left w:w="10" w:type="dxa"/>
              <w:right w:w="10" w:type="dxa"/>
            </w:tcMar>
            <w:vAlign w:val="center"/>
          </w:tcPr>
          <w:p w14:paraId="458D58F8"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genes mapped</w:t>
            </w:r>
          </w:p>
        </w:tc>
        <w:tc>
          <w:tcPr>
            <w:tcW w:w="435" w:type="dxa"/>
            <w:shd w:val="clear" w:color="auto" w:fill="auto"/>
            <w:noWrap/>
            <w:tcMar>
              <w:top w:w="10" w:type="dxa"/>
              <w:left w:w="10" w:type="dxa"/>
              <w:right w:w="10" w:type="dxa"/>
            </w:tcMar>
            <w:vAlign w:val="center"/>
          </w:tcPr>
          <w:p w14:paraId="5A9AFFAE"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enrichment score</w:t>
            </w:r>
          </w:p>
        </w:tc>
        <w:tc>
          <w:tcPr>
            <w:tcW w:w="608" w:type="dxa"/>
            <w:shd w:val="clear" w:color="auto" w:fill="auto"/>
            <w:noWrap/>
            <w:tcMar>
              <w:top w:w="10" w:type="dxa"/>
              <w:left w:w="10" w:type="dxa"/>
              <w:right w:w="10" w:type="dxa"/>
            </w:tcMar>
            <w:vAlign w:val="center"/>
          </w:tcPr>
          <w:p w14:paraId="074F8B09"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direction</w:t>
            </w:r>
          </w:p>
        </w:tc>
        <w:tc>
          <w:tcPr>
            <w:tcW w:w="564" w:type="dxa"/>
            <w:shd w:val="clear" w:color="auto" w:fill="auto"/>
            <w:noWrap/>
            <w:tcMar>
              <w:top w:w="10" w:type="dxa"/>
              <w:left w:w="10" w:type="dxa"/>
              <w:right w:w="10" w:type="dxa"/>
            </w:tcMar>
            <w:vAlign w:val="center"/>
          </w:tcPr>
          <w:p w14:paraId="11957D10"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false discovery rate</w:t>
            </w:r>
          </w:p>
        </w:tc>
        <w:tc>
          <w:tcPr>
            <w:tcW w:w="430" w:type="dxa"/>
            <w:shd w:val="clear" w:color="auto" w:fill="auto"/>
            <w:noWrap/>
            <w:tcMar>
              <w:top w:w="10" w:type="dxa"/>
              <w:left w:w="10" w:type="dxa"/>
              <w:right w:w="10" w:type="dxa"/>
            </w:tcMar>
            <w:vAlign w:val="center"/>
          </w:tcPr>
          <w:p w14:paraId="2EEB8968"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method</w:t>
            </w:r>
          </w:p>
        </w:tc>
        <w:tc>
          <w:tcPr>
            <w:tcW w:w="8404" w:type="dxa"/>
            <w:shd w:val="clear" w:color="auto" w:fill="auto"/>
            <w:noWrap/>
            <w:tcMar>
              <w:top w:w="10" w:type="dxa"/>
              <w:left w:w="10" w:type="dxa"/>
              <w:right w:w="10" w:type="dxa"/>
            </w:tcMar>
            <w:vAlign w:val="center"/>
          </w:tcPr>
          <w:p w14:paraId="1D033645"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matching proteins in your input (labels)</w:t>
            </w:r>
          </w:p>
        </w:tc>
      </w:tr>
      <w:tr w:rsidR="007B36EA" w:rsidRPr="008B2A81" w14:paraId="09557377" w14:textId="77777777">
        <w:trPr>
          <w:trHeight w:val="280"/>
        </w:trPr>
        <w:tc>
          <w:tcPr>
            <w:tcW w:w="422" w:type="dxa"/>
            <w:shd w:val="clear" w:color="auto" w:fill="auto"/>
            <w:noWrap/>
            <w:tcMar>
              <w:top w:w="10" w:type="dxa"/>
              <w:left w:w="10" w:type="dxa"/>
              <w:right w:w="10" w:type="dxa"/>
            </w:tcMar>
            <w:vAlign w:val="center"/>
          </w:tcPr>
          <w:p w14:paraId="52E05A4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03F55F2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7750BF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6FD4302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83</w:t>
            </w:r>
          </w:p>
        </w:tc>
        <w:tc>
          <w:tcPr>
            <w:tcW w:w="435" w:type="dxa"/>
            <w:shd w:val="clear" w:color="auto" w:fill="auto"/>
            <w:noWrap/>
            <w:tcMar>
              <w:top w:w="10" w:type="dxa"/>
              <w:left w:w="10" w:type="dxa"/>
              <w:right w:w="10" w:type="dxa"/>
            </w:tcMar>
            <w:vAlign w:val="center"/>
          </w:tcPr>
          <w:p w14:paraId="3A47DF2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0.975313</w:t>
            </w:r>
          </w:p>
        </w:tc>
        <w:tc>
          <w:tcPr>
            <w:tcW w:w="608" w:type="dxa"/>
            <w:shd w:val="clear" w:color="auto" w:fill="auto"/>
            <w:noWrap/>
            <w:tcMar>
              <w:top w:w="10" w:type="dxa"/>
              <w:left w:w="10" w:type="dxa"/>
              <w:right w:w="10" w:type="dxa"/>
            </w:tcMar>
            <w:vAlign w:val="center"/>
          </w:tcPr>
          <w:p w14:paraId="72496BD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5BAA3D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0.0035</w:t>
            </w:r>
          </w:p>
        </w:tc>
        <w:tc>
          <w:tcPr>
            <w:tcW w:w="430" w:type="dxa"/>
            <w:shd w:val="clear" w:color="auto" w:fill="auto"/>
            <w:noWrap/>
            <w:tcMar>
              <w:top w:w="10" w:type="dxa"/>
              <w:left w:w="10" w:type="dxa"/>
              <w:right w:w="10" w:type="dxa"/>
            </w:tcMar>
            <w:vAlign w:val="center"/>
          </w:tcPr>
          <w:p w14:paraId="642C6ACF"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70A832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EIF1,EIF3F,EIF3H,EIF3K,EIF4B,FAU,GNB2L1,PABPC1,RPL10,RPL10A,RPL11,RPL12,RPL13,RPL13A,RPL14,RPL15,RPL18,RPL18A,RPL19,RPL21,RPL22,RPL23A,RPL24,RPL26,RPL27,RPL27A,RPL28,RPL29,RPL3,RPL30,RPL31,RPL32,RPL34,RPL35,RPL35A,RPL36,RPL36A,RPL36AL,RPL37,RPL37A,RPL4,RPL5,RPL6,RPL7,RPL7A,RPL8,RPL9,RPLP0,RPLP1,RPLP2,RPS12,RPS13,RPS14,RPS15,RPS15A,RPS16,RPS18,RPS19,RPS2,RPS20,RPS21,RPS23,RPS24,RPS25,RPS26,RPS27,RPS27A,RPS28,RPS3,RPS3A,RPS4X,RPS5,RPS6,RPS7,RPS8,RPS9,RPSA,SRP14,SSR2,SSR4,UBA52</w:t>
            </w:r>
          </w:p>
        </w:tc>
      </w:tr>
      <w:tr w:rsidR="007B36EA" w:rsidRPr="008B2A81" w14:paraId="36791386" w14:textId="77777777">
        <w:trPr>
          <w:trHeight w:val="280"/>
        </w:trPr>
        <w:tc>
          <w:tcPr>
            <w:tcW w:w="422" w:type="dxa"/>
            <w:shd w:val="clear" w:color="auto" w:fill="auto"/>
            <w:noWrap/>
            <w:tcMar>
              <w:top w:w="10" w:type="dxa"/>
              <w:left w:w="10" w:type="dxa"/>
              <w:right w:w="10" w:type="dxa"/>
            </w:tcMar>
            <w:vAlign w:val="center"/>
          </w:tcPr>
          <w:p w14:paraId="2E3B53F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35117D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CL:4209</w:t>
            </w:r>
          </w:p>
        </w:tc>
        <w:tc>
          <w:tcPr>
            <w:tcW w:w="1386" w:type="dxa"/>
            <w:shd w:val="clear" w:color="auto" w:fill="auto"/>
            <w:noWrap/>
            <w:tcMar>
              <w:top w:w="10" w:type="dxa"/>
              <w:left w:w="10" w:type="dxa"/>
              <w:right w:w="10" w:type="dxa"/>
            </w:tcMar>
            <w:vAlign w:val="center"/>
          </w:tcPr>
          <w:p w14:paraId="7AF756C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Immunoregulatory interactions between a Lymphoid and a non-Lymphoid cell, and T cell </w:t>
            </w:r>
            <w:proofErr w:type="spellStart"/>
            <w:r w:rsidRPr="008B2A81">
              <w:rPr>
                <w:rFonts w:eastAsia="宋体"/>
                <w:sz w:val="11"/>
                <w:szCs w:val="11"/>
                <w:lang w:eastAsia="zh-CN" w:bidi="ar"/>
              </w:rPr>
              <w:t>costimulation</w:t>
            </w:r>
            <w:proofErr w:type="spellEnd"/>
          </w:p>
        </w:tc>
        <w:tc>
          <w:tcPr>
            <w:tcW w:w="301" w:type="dxa"/>
            <w:shd w:val="clear" w:color="auto" w:fill="auto"/>
            <w:noWrap/>
            <w:tcMar>
              <w:top w:w="10" w:type="dxa"/>
              <w:left w:w="10" w:type="dxa"/>
              <w:right w:w="10" w:type="dxa"/>
            </w:tcMar>
            <w:vAlign w:val="center"/>
          </w:tcPr>
          <w:p w14:paraId="7DC80DB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13</w:t>
            </w:r>
          </w:p>
        </w:tc>
        <w:tc>
          <w:tcPr>
            <w:tcW w:w="435" w:type="dxa"/>
            <w:shd w:val="clear" w:color="auto" w:fill="auto"/>
            <w:noWrap/>
            <w:tcMar>
              <w:top w:w="10" w:type="dxa"/>
              <w:left w:w="10" w:type="dxa"/>
              <w:right w:w="10" w:type="dxa"/>
            </w:tcMar>
            <w:vAlign w:val="center"/>
          </w:tcPr>
          <w:p w14:paraId="7EC2289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2.55558</w:t>
            </w:r>
          </w:p>
        </w:tc>
        <w:tc>
          <w:tcPr>
            <w:tcW w:w="608" w:type="dxa"/>
            <w:shd w:val="clear" w:color="auto" w:fill="auto"/>
            <w:noWrap/>
            <w:tcMar>
              <w:top w:w="10" w:type="dxa"/>
              <w:left w:w="10" w:type="dxa"/>
              <w:right w:w="10" w:type="dxa"/>
            </w:tcMar>
            <w:vAlign w:val="center"/>
          </w:tcPr>
          <w:p w14:paraId="799B712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B51F38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0.0049</w:t>
            </w:r>
          </w:p>
        </w:tc>
        <w:tc>
          <w:tcPr>
            <w:tcW w:w="430" w:type="dxa"/>
            <w:shd w:val="clear" w:color="auto" w:fill="auto"/>
            <w:noWrap/>
            <w:tcMar>
              <w:top w:w="10" w:type="dxa"/>
              <w:left w:w="10" w:type="dxa"/>
              <w:right w:w="10" w:type="dxa"/>
            </w:tcMar>
            <w:vAlign w:val="center"/>
          </w:tcPr>
          <w:p w14:paraId="71F9ACE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126B391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B2M,CD48,GNLY,GZMB,GZMH,HCST,HLA-A,HLA-B,HLA-C,HLA-E,HLA-F,NKG7,TNFRSF14</w:t>
            </w:r>
          </w:p>
        </w:tc>
      </w:tr>
      <w:tr w:rsidR="007B36EA" w:rsidRPr="008B2A81" w14:paraId="4C87159A" w14:textId="77777777">
        <w:trPr>
          <w:trHeight w:val="280"/>
        </w:trPr>
        <w:tc>
          <w:tcPr>
            <w:tcW w:w="422" w:type="dxa"/>
            <w:shd w:val="clear" w:color="auto" w:fill="auto"/>
            <w:noWrap/>
            <w:tcMar>
              <w:top w:w="10" w:type="dxa"/>
              <w:left w:w="10" w:type="dxa"/>
              <w:right w:w="10" w:type="dxa"/>
            </w:tcMar>
            <w:vAlign w:val="center"/>
          </w:tcPr>
          <w:p w14:paraId="5DEEC7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2C5759F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CL:2403</w:t>
            </w:r>
          </w:p>
        </w:tc>
        <w:tc>
          <w:tcPr>
            <w:tcW w:w="1386" w:type="dxa"/>
            <w:shd w:val="clear" w:color="auto" w:fill="auto"/>
            <w:noWrap/>
            <w:tcMar>
              <w:top w:w="10" w:type="dxa"/>
              <w:left w:w="10" w:type="dxa"/>
              <w:right w:w="10" w:type="dxa"/>
            </w:tcMar>
            <w:vAlign w:val="center"/>
          </w:tcPr>
          <w:p w14:paraId="2E228E6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MAPK targets/ Nuclear events mediated by MAP kinases, and </w:t>
            </w:r>
            <w:proofErr w:type="spellStart"/>
            <w:r w:rsidRPr="008B2A81">
              <w:rPr>
                <w:rFonts w:eastAsia="宋体"/>
                <w:sz w:val="11"/>
                <w:szCs w:val="11"/>
                <w:lang w:eastAsia="zh-CN" w:bidi="ar"/>
              </w:rPr>
              <w:t>bZIP</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Maf</w:t>
            </w:r>
            <w:proofErr w:type="spellEnd"/>
            <w:r w:rsidRPr="008B2A81">
              <w:rPr>
                <w:rFonts w:eastAsia="宋体"/>
                <w:sz w:val="11"/>
                <w:szCs w:val="11"/>
                <w:lang w:eastAsia="zh-CN" w:bidi="ar"/>
              </w:rPr>
              <w:t xml:space="preserve"> transcription factor</w:t>
            </w:r>
          </w:p>
        </w:tc>
        <w:tc>
          <w:tcPr>
            <w:tcW w:w="301" w:type="dxa"/>
            <w:shd w:val="clear" w:color="auto" w:fill="auto"/>
            <w:noWrap/>
            <w:tcMar>
              <w:top w:w="10" w:type="dxa"/>
              <w:left w:w="10" w:type="dxa"/>
              <w:right w:w="10" w:type="dxa"/>
            </w:tcMar>
            <w:vAlign w:val="center"/>
          </w:tcPr>
          <w:p w14:paraId="7EBDD80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w:t>
            </w:r>
          </w:p>
        </w:tc>
        <w:tc>
          <w:tcPr>
            <w:tcW w:w="435" w:type="dxa"/>
            <w:shd w:val="clear" w:color="auto" w:fill="auto"/>
            <w:noWrap/>
            <w:tcMar>
              <w:top w:w="10" w:type="dxa"/>
              <w:left w:w="10" w:type="dxa"/>
              <w:right w:w="10" w:type="dxa"/>
            </w:tcMar>
            <w:vAlign w:val="center"/>
          </w:tcPr>
          <w:p w14:paraId="5416C51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7.66341</w:t>
            </w:r>
          </w:p>
        </w:tc>
        <w:tc>
          <w:tcPr>
            <w:tcW w:w="608" w:type="dxa"/>
            <w:shd w:val="clear" w:color="auto" w:fill="auto"/>
            <w:noWrap/>
            <w:tcMar>
              <w:top w:w="10" w:type="dxa"/>
              <w:left w:w="10" w:type="dxa"/>
              <w:right w:w="10" w:type="dxa"/>
            </w:tcMar>
            <w:vAlign w:val="center"/>
          </w:tcPr>
          <w:p w14:paraId="0892DC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051BD42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0.0036</w:t>
            </w:r>
          </w:p>
        </w:tc>
        <w:tc>
          <w:tcPr>
            <w:tcW w:w="430" w:type="dxa"/>
            <w:shd w:val="clear" w:color="auto" w:fill="auto"/>
            <w:noWrap/>
            <w:tcMar>
              <w:top w:w="10" w:type="dxa"/>
              <w:left w:w="10" w:type="dxa"/>
              <w:right w:w="10" w:type="dxa"/>
            </w:tcMar>
            <w:vAlign w:val="center"/>
          </w:tcPr>
          <w:p w14:paraId="17A731F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0433A67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DUSP1,FOS,JUN,JUNB,JUND</w:t>
            </w:r>
          </w:p>
        </w:tc>
      </w:tr>
      <w:tr w:rsidR="007B36EA" w:rsidRPr="008B2A81" w14:paraId="301E318B" w14:textId="77777777">
        <w:trPr>
          <w:trHeight w:val="280"/>
        </w:trPr>
        <w:tc>
          <w:tcPr>
            <w:tcW w:w="422" w:type="dxa"/>
            <w:shd w:val="clear" w:color="auto" w:fill="auto"/>
            <w:noWrap/>
            <w:tcMar>
              <w:top w:w="10" w:type="dxa"/>
              <w:left w:w="10" w:type="dxa"/>
              <w:right w:w="10" w:type="dxa"/>
            </w:tcMar>
            <w:vAlign w:val="center"/>
          </w:tcPr>
          <w:p w14:paraId="7554890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471930A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2C6C343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4E1ACDC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75</w:t>
            </w:r>
          </w:p>
        </w:tc>
        <w:tc>
          <w:tcPr>
            <w:tcW w:w="435" w:type="dxa"/>
            <w:shd w:val="clear" w:color="auto" w:fill="auto"/>
            <w:noWrap/>
            <w:tcMar>
              <w:top w:w="10" w:type="dxa"/>
              <w:left w:w="10" w:type="dxa"/>
              <w:right w:w="10" w:type="dxa"/>
            </w:tcMar>
            <w:vAlign w:val="center"/>
          </w:tcPr>
          <w:p w14:paraId="7555624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1.48044</w:t>
            </w:r>
          </w:p>
        </w:tc>
        <w:tc>
          <w:tcPr>
            <w:tcW w:w="608" w:type="dxa"/>
            <w:shd w:val="clear" w:color="auto" w:fill="auto"/>
            <w:noWrap/>
            <w:tcMar>
              <w:top w:w="10" w:type="dxa"/>
              <w:left w:w="10" w:type="dxa"/>
              <w:right w:w="10" w:type="dxa"/>
            </w:tcMar>
            <w:vAlign w:val="center"/>
          </w:tcPr>
          <w:p w14:paraId="67A7F17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0E8558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5C24EA7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F439E5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2S3,EIF4B,FAU,GNB2L1,NACA,PABPC1,PNRC2,RPL10,RPL10A,RPL11,RPL12,RPL13,RPL14,RPL15,RPL18,RPL18A,RPL19,RPL21,RPL22,RPL22L1,RPL23A,RPL26,RPL27,RPL29,RPL3,RPL30,RPL32,RPL34,RPL35A,RPL36,RPL36A,RPL36AL,RPL37,RPL37A,RPL39,RPL4,RPL5,RPL6,RPL7A,RPL8,RPL9,RPLP0,RPLP1,RPLP2,RPS12,RPS13,RPS14,RPS15,RPS15A,RPS18,RPS19,RPS20,RPS21,RPS23,RPS24,RPS27,RPS27A,RPS28,RPS3,RPS3A,RPS4X,RPS5,RPS6,RPS7,RPS8,RPS9,RPSA,SPCS2,SSR2,TPT1</w:t>
            </w:r>
          </w:p>
        </w:tc>
      </w:tr>
      <w:tr w:rsidR="007B36EA" w:rsidRPr="008B2A81" w14:paraId="201B8F02" w14:textId="77777777">
        <w:trPr>
          <w:trHeight w:val="280"/>
        </w:trPr>
        <w:tc>
          <w:tcPr>
            <w:tcW w:w="422" w:type="dxa"/>
            <w:shd w:val="clear" w:color="auto" w:fill="auto"/>
            <w:noWrap/>
            <w:tcMar>
              <w:top w:w="10" w:type="dxa"/>
              <w:left w:w="10" w:type="dxa"/>
              <w:right w:w="10" w:type="dxa"/>
            </w:tcMar>
            <w:vAlign w:val="center"/>
          </w:tcPr>
          <w:p w14:paraId="115F75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16256E4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3503CA2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6D6EC4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70</w:t>
            </w:r>
          </w:p>
        </w:tc>
        <w:tc>
          <w:tcPr>
            <w:tcW w:w="435" w:type="dxa"/>
            <w:shd w:val="clear" w:color="auto" w:fill="auto"/>
            <w:noWrap/>
            <w:tcMar>
              <w:top w:w="10" w:type="dxa"/>
              <w:left w:w="10" w:type="dxa"/>
              <w:right w:w="10" w:type="dxa"/>
            </w:tcMar>
            <w:vAlign w:val="center"/>
          </w:tcPr>
          <w:p w14:paraId="4D644C6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1.49368</w:t>
            </w:r>
          </w:p>
        </w:tc>
        <w:tc>
          <w:tcPr>
            <w:tcW w:w="608" w:type="dxa"/>
            <w:shd w:val="clear" w:color="auto" w:fill="auto"/>
            <w:noWrap/>
            <w:tcMar>
              <w:top w:w="10" w:type="dxa"/>
              <w:left w:w="10" w:type="dxa"/>
              <w:right w:w="10" w:type="dxa"/>
            </w:tcMar>
            <w:vAlign w:val="center"/>
          </w:tcPr>
          <w:p w14:paraId="1BD3632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790C72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2835358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C5265E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EIF1,EIF2S3,EIF4B,FAU,GNB2L1,PABPC1,RPL10,RPL10A,RPL11,RPL12,RPL13,RPL14,RPL15,RPL18,RPL18A,RPL19,RPL21,RPL22,RPL22L1,RPL23A,RPL26,RPL27,RPL29,RPL3,RPL30,RPL32,RPL34,RPL35A,RPL36,RPL36A,RPL36AL,RPL37,RPL37A,RPL39,RPL4,RPL5,RPL6,RPL7A,RPL8,RPL9,RPLP0,RPLP1,RPLP2,RPS12,RPS13,RPS14,RPS15,RPS15A,RPS18,RPS19,RPS20,RPS21,RPS23,RPS24,RPS27,RPS27A,RPS28,RPS3,RPS3A,RPS4X,RPS5,RPS6,RPS7,RPS8,RPS9,RPSA,SPCS2,SSR2</w:t>
            </w:r>
          </w:p>
        </w:tc>
      </w:tr>
      <w:tr w:rsidR="007B36EA" w:rsidRPr="008B2A81" w14:paraId="6C7D97AC" w14:textId="77777777">
        <w:trPr>
          <w:trHeight w:val="280"/>
        </w:trPr>
        <w:tc>
          <w:tcPr>
            <w:tcW w:w="422" w:type="dxa"/>
            <w:shd w:val="clear" w:color="auto" w:fill="auto"/>
            <w:noWrap/>
            <w:tcMar>
              <w:top w:w="10" w:type="dxa"/>
              <w:left w:w="10" w:type="dxa"/>
              <w:right w:w="10" w:type="dxa"/>
            </w:tcMar>
            <w:vAlign w:val="center"/>
          </w:tcPr>
          <w:p w14:paraId="5C49F58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1C5CFF8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36C4B75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33B951E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73</w:t>
            </w:r>
          </w:p>
        </w:tc>
        <w:tc>
          <w:tcPr>
            <w:tcW w:w="435" w:type="dxa"/>
            <w:shd w:val="clear" w:color="auto" w:fill="auto"/>
            <w:noWrap/>
            <w:tcMar>
              <w:top w:w="10" w:type="dxa"/>
              <w:left w:w="10" w:type="dxa"/>
              <w:right w:w="10" w:type="dxa"/>
            </w:tcMar>
            <w:vAlign w:val="center"/>
          </w:tcPr>
          <w:p w14:paraId="6787DC9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1.48784</w:t>
            </w:r>
          </w:p>
        </w:tc>
        <w:tc>
          <w:tcPr>
            <w:tcW w:w="608" w:type="dxa"/>
            <w:shd w:val="clear" w:color="auto" w:fill="auto"/>
            <w:noWrap/>
            <w:tcMar>
              <w:top w:w="10" w:type="dxa"/>
              <w:left w:w="10" w:type="dxa"/>
              <w:right w:w="10" w:type="dxa"/>
            </w:tcMar>
            <w:vAlign w:val="center"/>
          </w:tcPr>
          <w:p w14:paraId="6226663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62D4D1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42F41D4A"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A146BF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2S3,EIF4B,FAU,GNB2L1,PABPC1,RPL10,RPL10A,RPL11,RPL12,RPL13,RPL14,RPL15,RPL18,RPL18A,RPL19,RPL21,RPL22,RPL22L1,RPL23A,RPL26,RPL27,RPL29,RPL3,RPL30,RPL32,RPL34,RPL35A,RPL36,RPL36A,RPL36AL,RPL37,RPL37A,RPL39,RPL4,RPL5,RPL6,RPL7A,RPL8,RPL9,RPLP0,RPLP1,RPLP2,RPS12,RPS13,RPS14,RPS15,RPS15A,RPS18,RPS19,RPS20,RPS21,RPS23,RPS24,RPS27,RPS27A,RPS28,RPS3,RPS3A,RPS4X,RPS5,RPS6,RPS7,RPS8,RPS9,RPSA,SPCS2,SSR2,TPT1</w:t>
            </w:r>
          </w:p>
        </w:tc>
      </w:tr>
      <w:tr w:rsidR="007B36EA" w:rsidRPr="008B2A81" w14:paraId="10DDB840" w14:textId="77777777">
        <w:trPr>
          <w:trHeight w:val="280"/>
        </w:trPr>
        <w:tc>
          <w:tcPr>
            <w:tcW w:w="422" w:type="dxa"/>
            <w:shd w:val="clear" w:color="auto" w:fill="auto"/>
            <w:noWrap/>
            <w:tcMar>
              <w:top w:w="10" w:type="dxa"/>
              <w:left w:w="10" w:type="dxa"/>
              <w:right w:w="10" w:type="dxa"/>
            </w:tcMar>
            <w:vAlign w:val="center"/>
          </w:tcPr>
          <w:p w14:paraId="2930983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484D7EF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600D31B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7538D4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62</w:t>
            </w:r>
          </w:p>
        </w:tc>
        <w:tc>
          <w:tcPr>
            <w:tcW w:w="435" w:type="dxa"/>
            <w:shd w:val="clear" w:color="auto" w:fill="auto"/>
            <w:noWrap/>
            <w:tcMar>
              <w:top w:w="10" w:type="dxa"/>
              <w:left w:w="10" w:type="dxa"/>
              <w:right w:w="10" w:type="dxa"/>
            </w:tcMar>
            <w:vAlign w:val="center"/>
          </w:tcPr>
          <w:p w14:paraId="20386F1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1.62064</w:t>
            </w:r>
          </w:p>
        </w:tc>
        <w:tc>
          <w:tcPr>
            <w:tcW w:w="608" w:type="dxa"/>
            <w:shd w:val="clear" w:color="auto" w:fill="auto"/>
            <w:noWrap/>
            <w:tcMar>
              <w:top w:w="10" w:type="dxa"/>
              <w:left w:w="10" w:type="dxa"/>
              <w:right w:w="10" w:type="dxa"/>
            </w:tcMar>
            <w:vAlign w:val="center"/>
          </w:tcPr>
          <w:p w14:paraId="300ACE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997419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2ABD387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382C26E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18,RPL18A,RPL19,RPL21,RPL22,RPL22L1,RPL23A,RPL26,RPL27,RPL29,RPL3,RPL30,RPL32,RPL34,RPL35A,RPL36,RPL36A,RPL36AL,RPL37,RPL37A,RPL39,RPL4,RPL5,RPL6,RPL7A,RPL8,RPL9,RPLP0,RPLP1,RPLP2,RPS12,RPS13,RPS14,RPS15,RPS15A,RPS18,RPS19,RPS20,RPS21,RPS23,RPS24,RPS27,RPS27A,RPS28,RPS3A,RPS4X,RPS5,RPS6,RPS7,RPS8,RPS9</w:t>
            </w:r>
          </w:p>
        </w:tc>
      </w:tr>
      <w:tr w:rsidR="007B36EA" w:rsidRPr="008B2A81" w14:paraId="644A2EA9" w14:textId="77777777">
        <w:trPr>
          <w:trHeight w:val="280"/>
        </w:trPr>
        <w:tc>
          <w:tcPr>
            <w:tcW w:w="422" w:type="dxa"/>
            <w:shd w:val="clear" w:color="auto" w:fill="auto"/>
            <w:noWrap/>
            <w:tcMar>
              <w:top w:w="10" w:type="dxa"/>
              <w:left w:w="10" w:type="dxa"/>
              <w:right w:w="10" w:type="dxa"/>
            </w:tcMar>
            <w:vAlign w:val="center"/>
          </w:tcPr>
          <w:p w14:paraId="24F22F8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7A16952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4F63DE3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4550CBE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54</w:t>
            </w:r>
          </w:p>
        </w:tc>
        <w:tc>
          <w:tcPr>
            <w:tcW w:w="435" w:type="dxa"/>
            <w:shd w:val="clear" w:color="auto" w:fill="auto"/>
            <w:noWrap/>
            <w:tcMar>
              <w:top w:w="10" w:type="dxa"/>
              <w:left w:w="10" w:type="dxa"/>
              <w:right w:w="10" w:type="dxa"/>
            </w:tcMar>
            <w:vAlign w:val="center"/>
          </w:tcPr>
          <w:p w14:paraId="47AB5AA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1.67814</w:t>
            </w:r>
          </w:p>
        </w:tc>
        <w:tc>
          <w:tcPr>
            <w:tcW w:w="608" w:type="dxa"/>
            <w:shd w:val="clear" w:color="auto" w:fill="auto"/>
            <w:noWrap/>
            <w:tcMar>
              <w:top w:w="10" w:type="dxa"/>
              <w:left w:w="10" w:type="dxa"/>
              <w:right w:w="10" w:type="dxa"/>
            </w:tcMar>
            <w:vAlign w:val="center"/>
          </w:tcPr>
          <w:p w14:paraId="13C1643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D2DE6D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64FCEE8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56570AE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18A,RPL19,RPL21,RPL22,RPL23A,RPL26,RPL27,RPL29,RPL3,RPL32,RPL35A,RPL36,RPL36A,RPL37,RPL37A,RPL39,RPL5,RPL6,RPL7A,RPL8,RPL9,RPLP0,RPLP1,RPLP2,RPS12,RPS13,RPS14,RPS15,RPS15A,RPS18,RPS19,RPS20,RPS21,RPS23,RPS24,RPS27,RPS27A,RPS28,RPS3A,RPS4X,RPS5,RPS6,RPS7,RPS8,RPS9</w:t>
            </w:r>
          </w:p>
        </w:tc>
      </w:tr>
      <w:tr w:rsidR="007B36EA" w:rsidRPr="008B2A81" w14:paraId="02B5C247" w14:textId="77777777">
        <w:trPr>
          <w:trHeight w:val="280"/>
        </w:trPr>
        <w:tc>
          <w:tcPr>
            <w:tcW w:w="422" w:type="dxa"/>
            <w:shd w:val="clear" w:color="auto" w:fill="auto"/>
            <w:noWrap/>
            <w:tcMar>
              <w:top w:w="10" w:type="dxa"/>
              <w:left w:w="10" w:type="dxa"/>
              <w:right w:w="10" w:type="dxa"/>
            </w:tcMar>
            <w:vAlign w:val="center"/>
          </w:tcPr>
          <w:p w14:paraId="0CECF51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798267B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1AD0B4F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3BB1C1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w:t>
            </w:r>
          </w:p>
        </w:tc>
        <w:tc>
          <w:tcPr>
            <w:tcW w:w="435" w:type="dxa"/>
            <w:shd w:val="clear" w:color="auto" w:fill="auto"/>
            <w:noWrap/>
            <w:tcMar>
              <w:top w:w="10" w:type="dxa"/>
              <w:left w:w="10" w:type="dxa"/>
              <w:right w:w="10" w:type="dxa"/>
            </w:tcMar>
            <w:vAlign w:val="center"/>
          </w:tcPr>
          <w:p w14:paraId="4C3210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1.67607</w:t>
            </w:r>
          </w:p>
        </w:tc>
        <w:tc>
          <w:tcPr>
            <w:tcW w:w="608" w:type="dxa"/>
            <w:shd w:val="clear" w:color="auto" w:fill="auto"/>
            <w:noWrap/>
            <w:tcMar>
              <w:top w:w="10" w:type="dxa"/>
              <w:left w:w="10" w:type="dxa"/>
              <w:right w:w="10" w:type="dxa"/>
            </w:tcMar>
            <w:vAlign w:val="center"/>
          </w:tcPr>
          <w:p w14:paraId="37AB012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658EE1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0CB1F06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16033F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18,RPL18A,RPL19,RPL21,RPL22,RPL22L1,RPL23A,RPL26,RPL27,RPL29,RPL3,RPL32,RPL34,RPL35A,RPL36,RPL36A,RPL37,RPL37A,RPL39,RPL4,RPL5,RPL6,RPL7A,RPL8,RPL9,RPLP0,RPLP1,RPLP2,RPS12,RPS13,RPS14,RPS15,RPS15A,RPS18,RPS19,RPS20,RPS21,RPS23,RPS24,RPS27,RPS27A,RPS28,RPS3A,RPS4X,RPS5,RPS6,RPS7,RPS8,RPS9</w:t>
            </w:r>
          </w:p>
        </w:tc>
      </w:tr>
      <w:tr w:rsidR="007B36EA" w:rsidRPr="008B2A81" w14:paraId="05537D2C" w14:textId="77777777">
        <w:trPr>
          <w:trHeight w:val="280"/>
        </w:trPr>
        <w:tc>
          <w:tcPr>
            <w:tcW w:w="422" w:type="dxa"/>
            <w:shd w:val="clear" w:color="auto" w:fill="auto"/>
            <w:noWrap/>
            <w:tcMar>
              <w:top w:w="10" w:type="dxa"/>
              <w:left w:w="10" w:type="dxa"/>
              <w:right w:w="10" w:type="dxa"/>
            </w:tcMar>
            <w:vAlign w:val="center"/>
          </w:tcPr>
          <w:p w14:paraId="11EADED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7A735E5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36F6C24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3387670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55</w:t>
            </w:r>
          </w:p>
        </w:tc>
        <w:tc>
          <w:tcPr>
            <w:tcW w:w="435" w:type="dxa"/>
            <w:shd w:val="clear" w:color="auto" w:fill="auto"/>
            <w:noWrap/>
            <w:tcMar>
              <w:top w:w="10" w:type="dxa"/>
              <w:left w:w="10" w:type="dxa"/>
              <w:right w:w="10" w:type="dxa"/>
            </w:tcMar>
            <w:vAlign w:val="center"/>
          </w:tcPr>
          <w:p w14:paraId="6C880D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1.72686</w:t>
            </w:r>
          </w:p>
        </w:tc>
        <w:tc>
          <w:tcPr>
            <w:tcW w:w="608" w:type="dxa"/>
            <w:shd w:val="clear" w:color="auto" w:fill="auto"/>
            <w:noWrap/>
            <w:tcMar>
              <w:top w:w="10" w:type="dxa"/>
              <w:left w:w="10" w:type="dxa"/>
              <w:right w:w="10" w:type="dxa"/>
            </w:tcMar>
            <w:vAlign w:val="center"/>
          </w:tcPr>
          <w:p w14:paraId="3A6C441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67CFA7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63A2D9AA"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9852E7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18,RPL18A,RPL19,RPL21,RPL22,RPL23A,RPL26,RPL27,RPL29,RPL3,RPL32,RPL35A,RPL36,RPL36A,RPL37,RPL37A,RPL39,RPL5,RPL6,RPL7A,RPL8,RPL9,RPLP0,RPLP1,RPLP2,RPS12,RPS13,RPS14,RPS15,RPS15A,RPS18,RPS19,RPS20,RPS21,RPS23,RPS24,RPS27,RPS27A,RPS28,RPS3A,RPS4X,RPS5,RPS6,RPS7,RPS8,RPS9</w:t>
            </w:r>
          </w:p>
        </w:tc>
      </w:tr>
      <w:tr w:rsidR="007B36EA" w:rsidRPr="008B2A81" w14:paraId="31371D0F" w14:textId="77777777">
        <w:trPr>
          <w:trHeight w:val="280"/>
        </w:trPr>
        <w:tc>
          <w:tcPr>
            <w:tcW w:w="422" w:type="dxa"/>
            <w:shd w:val="clear" w:color="auto" w:fill="auto"/>
            <w:noWrap/>
            <w:tcMar>
              <w:top w:w="10" w:type="dxa"/>
              <w:left w:w="10" w:type="dxa"/>
              <w:right w:w="10" w:type="dxa"/>
            </w:tcMar>
            <w:vAlign w:val="center"/>
          </w:tcPr>
          <w:p w14:paraId="6EF5A57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60D9FE6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2601A18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279F091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42</w:t>
            </w:r>
          </w:p>
        </w:tc>
        <w:tc>
          <w:tcPr>
            <w:tcW w:w="435" w:type="dxa"/>
            <w:shd w:val="clear" w:color="auto" w:fill="auto"/>
            <w:noWrap/>
            <w:tcMar>
              <w:top w:w="10" w:type="dxa"/>
              <w:left w:w="10" w:type="dxa"/>
              <w:right w:w="10" w:type="dxa"/>
            </w:tcMar>
            <w:vAlign w:val="center"/>
          </w:tcPr>
          <w:p w14:paraId="1B2CAF0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1.73617</w:t>
            </w:r>
          </w:p>
        </w:tc>
        <w:tc>
          <w:tcPr>
            <w:tcW w:w="608" w:type="dxa"/>
            <w:shd w:val="clear" w:color="auto" w:fill="auto"/>
            <w:noWrap/>
            <w:tcMar>
              <w:top w:w="10" w:type="dxa"/>
              <w:left w:w="10" w:type="dxa"/>
              <w:right w:w="10" w:type="dxa"/>
            </w:tcMar>
            <w:vAlign w:val="center"/>
          </w:tcPr>
          <w:p w14:paraId="1C43095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2CB179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0.0014</w:t>
            </w:r>
          </w:p>
        </w:tc>
        <w:tc>
          <w:tcPr>
            <w:tcW w:w="430" w:type="dxa"/>
            <w:shd w:val="clear" w:color="auto" w:fill="auto"/>
            <w:noWrap/>
            <w:tcMar>
              <w:top w:w="10" w:type="dxa"/>
              <w:left w:w="10" w:type="dxa"/>
              <w:right w:w="10" w:type="dxa"/>
            </w:tcMar>
            <w:vAlign w:val="center"/>
          </w:tcPr>
          <w:p w14:paraId="5455D247"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B70CB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FAU,RPL10A,RPL11,RPL12,RPL13,RPL14,RPL15,RPL18A,RPL19,RPL21,RPL22,RPL23A,RPL26,RPL27,RPL29,RPL3,RPL35A,RPL36,RPL37A,RPL39,RPL6,RPL7A,RPL8,RPL9,RPS12,RPS13,RPS14,RPS15,RPS15A,RPS18,RPS19,RPS21,RPS23,RPS27A,RPS28,RPS3A,RPS4X,RPS5,RPS6,RPS7,RPS8,RPS9</w:t>
            </w:r>
          </w:p>
        </w:tc>
      </w:tr>
      <w:tr w:rsidR="007B36EA" w:rsidRPr="008B2A81" w14:paraId="2DACACDF" w14:textId="77777777">
        <w:trPr>
          <w:trHeight w:val="280"/>
        </w:trPr>
        <w:tc>
          <w:tcPr>
            <w:tcW w:w="422" w:type="dxa"/>
            <w:shd w:val="clear" w:color="auto" w:fill="auto"/>
            <w:noWrap/>
            <w:tcMar>
              <w:top w:w="10" w:type="dxa"/>
              <w:left w:w="10" w:type="dxa"/>
              <w:right w:w="10" w:type="dxa"/>
            </w:tcMar>
            <w:vAlign w:val="center"/>
          </w:tcPr>
          <w:p w14:paraId="2A62939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22C55BE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CL:14965</w:t>
            </w:r>
          </w:p>
        </w:tc>
        <w:tc>
          <w:tcPr>
            <w:tcW w:w="1386" w:type="dxa"/>
            <w:shd w:val="clear" w:color="auto" w:fill="auto"/>
            <w:noWrap/>
            <w:tcMar>
              <w:top w:w="10" w:type="dxa"/>
              <w:left w:w="10" w:type="dxa"/>
              <w:right w:w="10" w:type="dxa"/>
            </w:tcMar>
            <w:vAlign w:val="center"/>
          </w:tcPr>
          <w:p w14:paraId="0863886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6D74CF4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74</w:t>
            </w:r>
          </w:p>
        </w:tc>
        <w:tc>
          <w:tcPr>
            <w:tcW w:w="435" w:type="dxa"/>
            <w:shd w:val="clear" w:color="auto" w:fill="auto"/>
            <w:noWrap/>
            <w:tcMar>
              <w:top w:w="10" w:type="dxa"/>
              <w:left w:w="10" w:type="dxa"/>
              <w:right w:w="10" w:type="dxa"/>
            </w:tcMar>
            <w:vAlign w:val="center"/>
          </w:tcPr>
          <w:p w14:paraId="3541AEC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1.46098</w:t>
            </w:r>
          </w:p>
        </w:tc>
        <w:tc>
          <w:tcPr>
            <w:tcW w:w="608" w:type="dxa"/>
            <w:shd w:val="clear" w:color="auto" w:fill="auto"/>
            <w:noWrap/>
            <w:tcMar>
              <w:top w:w="10" w:type="dxa"/>
              <w:left w:w="10" w:type="dxa"/>
              <w:right w:w="10" w:type="dxa"/>
            </w:tcMar>
            <w:vAlign w:val="center"/>
          </w:tcPr>
          <w:p w14:paraId="33DB51E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FE2C31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0.0014</w:t>
            </w:r>
          </w:p>
        </w:tc>
        <w:tc>
          <w:tcPr>
            <w:tcW w:w="430" w:type="dxa"/>
            <w:shd w:val="clear" w:color="auto" w:fill="auto"/>
            <w:noWrap/>
            <w:tcMar>
              <w:top w:w="10" w:type="dxa"/>
              <w:left w:w="10" w:type="dxa"/>
              <w:right w:w="10" w:type="dxa"/>
            </w:tcMar>
            <w:vAlign w:val="center"/>
          </w:tcPr>
          <w:p w14:paraId="3962587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CE7A4D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2S3,EIF4B,FAU,GNB2L1,PABPC1,PNRC2,RPL10,RPL10A,RPL11,RPL12,RPL13,RPL14,RPL15,RPL18,RPL18A,RPL19,RPL21,RPL22,RPL22L1,RPL23A,RPL26,RPL27,RPL29,RPL3,RPL30,RPL32,RPL34,RPL35A,RPL36,RPL36A,RPL36AL,RPL37,RPL37A,RPL39,RPL4,RPL5,RPL6,RPL7A,RPL8,RPL9,RPLP0,RPLP1,RPLP2,RPS12,RPS13,RPS14,RPS15,RPS15A,RPS18,RPS19,RPS20,RPS21,RPS23,RPS24,RPS27,RPS27A,RPS28,RPS3,RPS3A,RPS4X,RPS5,RPS6,RPS7,RPS8,RPS9,RPSA,SPCS2,SSR2,TPT1</w:t>
            </w:r>
          </w:p>
        </w:tc>
      </w:tr>
      <w:tr w:rsidR="007B36EA" w:rsidRPr="008B2A81" w14:paraId="5A26D3CC" w14:textId="77777777">
        <w:trPr>
          <w:trHeight w:val="280"/>
        </w:trPr>
        <w:tc>
          <w:tcPr>
            <w:tcW w:w="422" w:type="dxa"/>
            <w:shd w:val="clear" w:color="auto" w:fill="auto"/>
            <w:noWrap/>
            <w:tcMar>
              <w:top w:w="10" w:type="dxa"/>
              <w:left w:w="10" w:type="dxa"/>
              <w:right w:w="10" w:type="dxa"/>
            </w:tcMar>
            <w:vAlign w:val="center"/>
          </w:tcPr>
          <w:p w14:paraId="5470A0C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7FD4F43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CL:14968</w:t>
            </w:r>
          </w:p>
        </w:tc>
        <w:tc>
          <w:tcPr>
            <w:tcW w:w="1386" w:type="dxa"/>
            <w:shd w:val="clear" w:color="auto" w:fill="auto"/>
            <w:noWrap/>
            <w:tcMar>
              <w:top w:w="10" w:type="dxa"/>
              <w:left w:w="10" w:type="dxa"/>
              <w:right w:w="10" w:type="dxa"/>
            </w:tcMar>
            <w:vAlign w:val="center"/>
          </w:tcPr>
          <w:p w14:paraId="27A9E0D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SRP-dependent </w:t>
            </w:r>
            <w:proofErr w:type="spellStart"/>
            <w:r w:rsidRPr="008B2A81">
              <w:rPr>
                <w:rFonts w:eastAsia="宋体"/>
                <w:sz w:val="11"/>
                <w:szCs w:val="11"/>
                <w:lang w:eastAsia="zh-CN" w:bidi="ar"/>
              </w:rPr>
              <w:t>cotranslational</w:t>
            </w:r>
            <w:proofErr w:type="spellEnd"/>
            <w:r w:rsidRPr="008B2A81">
              <w:rPr>
                <w:rFonts w:eastAsia="宋体"/>
                <w:sz w:val="11"/>
                <w:szCs w:val="11"/>
                <w:lang w:eastAsia="zh-CN" w:bidi="ar"/>
              </w:rPr>
              <w:t xml:space="preserve"> protein targeting to membrane</w:t>
            </w:r>
          </w:p>
        </w:tc>
        <w:tc>
          <w:tcPr>
            <w:tcW w:w="301" w:type="dxa"/>
            <w:shd w:val="clear" w:color="auto" w:fill="auto"/>
            <w:noWrap/>
            <w:tcMar>
              <w:top w:w="10" w:type="dxa"/>
              <w:left w:w="10" w:type="dxa"/>
              <w:right w:w="10" w:type="dxa"/>
            </w:tcMar>
            <w:vAlign w:val="center"/>
          </w:tcPr>
          <w:p w14:paraId="3B23392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64</w:t>
            </w:r>
          </w:p>
        </w:tc>
        <w:tc>
          <w:tcPr>
            <w:tcW w:w="435" w:type="dxa"/>
            <w:shd w:val="clear" w:color="auto" w:fill="auto"/>
            <w:noWrap/>
            <w:tcMar>
              <w:top w:w="10" w:type="dxa"/>
              <w:left w:w="10" w:type="dxa"/>
              <w:right w:w="10" w:type="dxa"/>
            </w:tcMar>
            <w:vAlign w:val="center"/>
          </w:tcPr>
          <w:p w14:paraId="5154449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1.49458</w:t>
            </w:r>
          </w:p>
        </w:tc>
        <w:tc>
          <w:tcPr>
            <w:tcW w:w="608" w:type="dxa"/>
            <w:shd w:val="clear" w:color="auto" w:fill="auto"/>
            <w:noWrap/>
            <w:tcMar>
              <w:top w:w="10" w:type="dxa"/>
              <w:left w:w="10" w:type="dxa"/>
              <w:right w:w="10" w:type="dxa"/>
            </w:tcMar>
            <w:vAlign w:val="center"/>
          </w:tcPr>
          <w:p w14:paraId="28D924C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D640BA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0.0017</w:t>
            </w:r>
          </w:p>
        </w:tc>
        <w:tc>
          <w:tcPr>
            <w:tcW w:w="430" w:type="dxa"/>
            <w:shd w:val="clear" w:color="auto" w:fill="auto"/>
            <w:noWrap/>
            <w:tcMar>
              <w:top w:w="10" w:type="dxa"/>
              <w:left w:w="10" w:type="dxa"/>
              <w:right w:w="10" w:type="dxa"/>
            </w:tcMar>
            <w:vAlign w:val="center"/>
          </w:tcPr>
          <w:p w14:paraId="721F019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A8C0EF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18,RPL18A,RPL19,RPL21,RPL22,RPL22L1,RPL23A,RPL26,RPL27,RPL29,RPL3,RPL30,RPL32,RPL34,RPL35A,RPL36,RPL36A,RPL36AL,RPL37,RPL37A,RPL39,RPL4,RPL5,RPL6,RPL7A,RPL8,RPL9,RPLP0,RPLP1,RPLP2,RPS12,RPS13,RPS14,RPS15,RPS15A,RPS18,RPS19,RPS20,RPS21,RPS23,RPS24,RPS27,RPS27A,RPS28,RPS3A,RPS4X,RPS5,RPS6,RPS7,RPS8,RPS9,SPCS2,SSR2</w:t>
            </w:r>
          </w:p>
        </w:tc>
      </w:tr>
      <w:tr w:rsidR="007B36EA" w:rsidRPr="008B2A81" w14:paraId="5F755D43" w14:textId="77777777">
        <w:trPr>
          <w:trHeight w:val="280"/>
        </w:trPr>
        <w:tc>
          <w:tcPr>
            <w:tcW w:w="422" w:type="dxa"/>
            <w:shd w:val="clear" w:color="auto" w:fill="auto"/>
            <w:noWrap/>
            <w:tcMar>
              <w:top w:w="10" w:type="dxa"/>
              <w:left w:w="10" w:type="dxa"/>
              <w:right w:w="10" w:type="dxa"/>
            </w:tcMar>
            <w:vAlign w:val="center"/>
          </w:tcPr>
          <w:p w14:paraId="1E98308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Cluster19</w:t>
            </w:r>
          </w:p>
        </w:tc>
        <w:tc>
          <w:tcPr>
            <w:tcW w:w="430" w:type="dxa"/>
            <w:shd w:val="clear" w:color="auto" w:fill="auto"/>
            <w:noWrap/>
            <w:tcMar>
              <w:top w:w="10" w:type="dxa"/>
              <w:left w:w="10" w:type="dxa"/>
              <w:right w:w="10" w:type="dxa"/>
            </w:tcMar>
            <w:vAlign w:val="center"/>
          </w:tcPr>
          <w:p w14:paraId="4F8B32D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2A2B377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6FC327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47</w:t>
            </w:r>
          </w:p>
        </w:tc>
        <w:tc>
          <w:tcPr>
            <w:tcW w:w="435" w:type="dxa"/>
            <w:shd w:val="clear" w:color="auto" w:fill="auto"/>
            <w:noWrap/>
            <w:tcMar>
              <w:top w:w="10" w:type="dxa"/>
              <w:left w:w="10" w:type="dxa"/>
              <w:right w:w="10" w:type="dxa"/>
            </w:tcMar>
            <w:vAlign w:val="center"/>
          </w:tcPr>
          <w:p w14:paraId="2427DAD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1.71852</w:t>
            </w:r>
          </w:p>
        </w:tc>
        <w:tc>
          <w:tcPr>
            <w:tcW w:w="608" w:type="dxa"/>
            <w:shd w:val="clear" w:color="auto" w:fill="auto"/>
            <w:noWrap/>
            <w:tcMar>
              <w:top w:w="10" w:type="dxa"/>
              <w:left w:w="10" w:type="dxa"/>
              <w:right w:w="10" w:type="dxa"/>
            </w:tcMar>
            <w:vAlign w:val="center"/>
          </w:tcPr>
          <w:p w14:paraId="2803300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D55CEF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0.0017</w:t>
            </w:r>
          </w:p>
        </w:tc>
        <w:tc>
          <w:tcPr>
            <w:tcW w:w="430" w:type="dxa"/>
            <w:shd w:val="clear" w:color="auto" w:fill="auto"/>
            <w:noWrap/>
            <w:tcMar>
              <w:top w:w="10" w:type="dxa"/>
              <w:left w:w="10" w:type="dxa"/>
              <w:right w:w="10" w:type="dxa"/>
            </w:tcMar>
            <w:vAlign w:val="center"/>
          </w:tcPr>
          <w:p w14:paraId="7FF288F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67D496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EEF2,FAU,RPL10A,RPL11,RPL12,RPL13,RPL14,RPL15,RPL18A,RPL19,RPL21,RPL22,RPL23A,RPL26,RPL27,RPL29,RPL3,RPL32,RPL35A,RPL36,RPL36A,RPL37,RPL37A,RPL39,RPL6,RPL7A,RPL8,RPL9,RPLP2,RPS12,RPS13,RPS14,RPS15,RPS15A,RPS18,RPS19,RPS21,RPS23,RPS27A,RPS28,RPS3A,RPS4X,RPS5,RPS6,RPS7,RPS8,RPS9</w:t>
            </w:r>
          </w:p>
        </w:tc>
      </w:tr>
      <w:tr w:rsidR="007B36EA" w:rsidRPr="008B2A81" w14:paraId="743FD4C8" w14:textId="77777777">
        <w:trPr>
          <w:trHeight w:val="280"/>
        </w:trPr>
        <w:tc>
          <w:tcPr>
            <w:tcW w:w="422" w:type="dxa"/>
            <w:shd w:val="clear" w:color="auto" w:fill="auto"/>
            <w:noWrap/>
            <w:tcMar>
              <w:top w:w="10" w:type="dxa"/>
              <w:left w:w="10" w:type="dxa"/>
              <w:right w:w="10" w:type="dxa"/>
            </w:tcMar>
            <w:vAlign w:val="center"/>
          </w:tcPr>
          <w:p w14:paraId="3487CE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5910759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677B611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0349982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76</w:t>
            </w:r>
          </w:p>
        </w:tc>
        <w:tc>
          <w:tcPr>
            <w:tcW w:w="435" w:type="dxa"/>
            <w:shd w:val="clear" w:color="auto" w:fill="auto"/>
            <w:noWrap/>
            <w:tcMar>
              <w:top w:w="10" w:type="dxa"/>
              <w:left w:w="10" w:type="dxa"/>
              <w:right w:w="10" w:type="dxa"/>
            </w:tcMar>
            <w:vAlign w:val="center"/>
          </w:tcPr>
          <w:p w14:paraId="395E413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2.07547</w:t>
            </w:r>
          </w:p>
        </w:tc>
        <w:tc>
          <w:tcPr>
            <w:tcW w:w="608" w:type="dxa"/>
            <w:shd w:val="clear" w:color="auto" w:fill="auto"/>
            <w:noWrap/>
            <w:tcMar>
              <w:top w:w="10" w:type="dxa"/>
              <w:left w:w="10" w:type="dxa"/>
              <w:right w:w="10" w:type="dxa"/>
            </w:tcMar>
            <w:vAlign w:val="center"/>
          </w:tcPr>
          <w:p w14:paraId="6FF7E3C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3E9EDC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2.06E-08</w:t>
            </w:r>
          </w:p>
        </w:tc>
        <w:tc>
          <w:tcPr>
            <w:tcW w:w="430" w:type="dxa"/>
            <w:shd w:val="clear" w:color="auto" w:fill="auto"/>
            <w:noWrap/>
            <w:tcMar>
              <w:top w:w="10" w:type="dxa"/>
              <w:left w:w="10" w:type="dxa"/>
              <w:right w:w="10" w:type="dxa"/>
            </w:tcMar>
            <w:vAlign w:val="center"/>
          </w:tcPr>
          <w:p w14:paraId="1053FD2E"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1249A4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22L1,RPL23A,RPL24,RPL26,RPL27,RPL28,RPL29,RPL3,RPL30,RPL31,RPL32,RPL34,RPL35,RPL35A,RPL36,RPL36A,RPL36AL,RPL37,RPL37A,RPL38,RPL39,RPL4,RPL5,RPL6,RPL7,RPL7A,RPL8,RPL9,RPLP0,RPLP1,RPLP2,RPS12,RPS13,RPS14,RPS15,RPS15A,RPS16,RPS17,RPS18,RPS19,RPS21,RPS23,RPS24,RPS25,RPS26,RPS27,RPS27A,RPS27L,RPS28,RPS29,RPS3A,RPS4X,RPS5,RPS6,RPS7,RPS8,RPS9,SEC61G,UBA52</w:t>
            </w:r>
          </w:p>
        </w:tc>
      </w:tr>
      <w:tr w:rsidR="007B36EA" w:rsidRPr="008B2A81" w14:paraId="38787571" w14:textId="77777777">
        <w:trPr>
          <w:trHeight w:val="280"/>
        </w:trPr>
        <w:tc>
          <w:tcPr>
            <w:tcW w:w="422" w:type="dxa"/>
            <w:shd w:val="clear" w:color="auto" w:fill="auto"/>
            <w:noWrap/>
            <w:tcMar>
              <w:top w:w="10" w:type="dxa"/>
              <w:left w:w="10" w:type="dxa"/>
              <w:right w:w="10" w:type="dxa"/>
            </w:tcMar>
            <w:vAlign w:val="center"/>
          </w:tcPr>
          <w:p w14:paraId="4FD2FCE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6C3E410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CL:14968</w:t>
            </w:r>
          </w:p>
        </w:tc>
        <w:tc>
          <w:tcPr>
            <w:tcW w:w="1386" w:type="dxa"/>
            <w:shd w:val="clear" w:color="auto" w:fill="auto"/>
            <w:noWrap/>
            <w:tcMar>
              <w:top w:w="10" w:type="dxa"/>
              <w:left w:w="10" w:type="dxa"/>
              <w:right w:w="10" w:type="dxa"/>
            </w:tcMar>
            <w:vAlign w:val="center"/>
          </w:tcPr>
          <w:p w14:paraId="2B50979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SRP-dependent </w:t>
            </w:r>
            <w:proofErr w:type="spellStart"/>
            <w:r w:rsidRPr="008B2A81">
              <w:rPr>
                <w:rFonts w:eastAsia="宋体"/>
                <w:sz w:val="11"/>
                <w:szCs w:val="11"/>
                <w:lang w:eastAsia="zh-CN" w:bidi="ar"/>
              </w:rPr>
              <w:t>cotranslational</w:t>
            </w:r>
            <w:proofErr w:type="spellEnd"/>
            <w:r w:rsidRPr="008B2A81">
              <w:rPr>
                <w:rFonts w:eastAsia="宋体"/>
                <w:sz w:val="11"/>
                <w:szCs w:val="11"/>
                <w:lang w:eastAsia="zh-CN" w:bidi="ar"/>
              </w:rPr>
              <w:t xml:space="preserve"> protein targeting to membrane</w:t>
            </w:r>
          </w:p>
        </w:tc>
        <w:tc>
          <w:tcPr>
            <w:tcW w:w="301" w:type="dxa"/>
            <w:shd w:val="clear" w:color="auto" w:fill="auto"/>
            <w:noWrap/>
            <w:tcMar>
              <w:top w:w="10" w:type="dxa"/>
              <w:left w:w="10" w:type="dxa"/>
              <w:right w:w="10" w:type="dxa"/>
            </w:tcMar>
            <w:vAlign w:val="center"/>
          </w:tcPr>
          <w:p w14:paraId="4DD40F4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89</w:t>
            </w:r>
          </w:p>
        </w:tc>
        <w:tc>
          <w:tcPr>
            <w:tcW w:w="435" w:type="dxa"/>
            <w:shd w:val="clear" w:color="auto" w:fill="auto"/>
            <w:noWrap/>
            <w:tcMar>
              <w:top w:w="10" w:type="dxa"/>
              <w:left w:w="10" w:type="dxa"/>
              <w:right w:w="10" w:type="dxa"/>
            </w:tcMar>
            <w:vAlign w:val="center"/>
          </w:tcPr>
          <w:p w14:paraId="5B5A58E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1.92319</w:t>
            </w:r>
          </w:p>
        </w:tc>
        <w:tc>
          <w:tcPr>
            <w:tcW w:w="608" w:type="dxa"/>
            <w:shd w:val="clear" w:color="auto" w:fill="auto"/>
            <w:noWrap/>
            <w:tcMar>
              <w:top w:w="10" w:type="dxa"/>
              <w:left w:w="10" w:type="dxa"/>
              <w:right w:w="10" w:type="dxa"/>
            </w:tcMar>
            <w:vAlign w:val="center"/>
          </w:tcPr>
          <w:p w14:paraId="34116E6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BC5797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2.06E-08</w:t>
            </w:r>
          </w:p>
        </w:tc>
        <w:tc>
          <w:tcPr>
            <w:tcW w:w="430" w:type="dxa"/>
            <w:shd w:val="clear" w:color="auto" w:fill="auto"/>
            <w:noWrap/>
            <w:tcMar>
              <w:top w:w="10" w:type="dxa"/>
              <w:left w:w="10" w:type="dxa"/>
              <w:right w:w="10" w:type="dxa"/>
            </w:tcMar>
            <w:vAlign w:val="center"/>
          </w:tcPr>
          <w:p w14:paraId="01D2142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35C56B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22L1,RPL23A,RPL24,RPL26,RPL27,RPL28,RPL29,RPL3,RPL30,RPL31,RPL32,RPL34,RPL35,RPL35A,RPL36,RPL36A,RPL36AL,RPL37,RPL37A,RPL38,RPL39,RPL4,RPL5,RPL6,RPL7,RPL7A,RPL8,RPL9,RPLP0,RPLP1,RPLP2,RPS12,RPS13,RPS14,RPS15,RPS15A,RPS16,RPS17,RPS18,RPS19,RPS21,RPS23,RPS24,RPS25,RPS26,RPS27,RPS27A,RPS27L,RPS28,RPS29,RPS3A,RPS4X,RPS5,RPS6,RPS7,RPS8,RPS9,SEC11A,SEC11C,SEC61G,SPCS1,SPCS2,SPCS3,SRP54,SRP72,SRPR,SSR1,SSR2,SSR3,SSR4,TRAM1,UBA52</w:t>
            </w:r>
          </w:p>
        </w:tc>
      </w:tr>
      <w:tr w:rsidR="007B36EA" w:rsidRPr="008B2A81" w14:paraId="081BE2A5" w14:textId="77777777">
        <w:trPr>
          <w:trHeight w:val="280"/>
        </w:trPr>
        <w:tc>
          <w:tcPr>
            <w:tcW w:w="422" w:type="dxa"/>
            <w:shd w:val="clear" w:color="auto" w:fill="auto"/>
            <w:noWrap/>
            <w:tcMar>
              <w:top w:w="10" w:type="dxa"/>
              <w:left w:w="10" w:type="dxa"/>
              <w:right w:w="10" w:type="dxa"/>
            </w:tcMar>
            <w:vAlign w:val="center"/>
          </w:tcPr>
          <w:p w14:paraId="003E464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701B87B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6B320A2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79BBD1C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73</w:t>
            </w:r>
          </w:p>
        </w:tc>
        <w:tc>
          <w:tcPr>
            <w:tcW w:w="435" w:type="dxa"/>
            <w:shd w:val="clear" w:color="auto" w:fill="auto"/>
            <w:noWrap/>
            <w:tcMar>
              <w:top w:w="10" w:type="dxa"/>
              <w:left w:w="10" w:type="dxa"/>
              <w:right w:w="10" w:type="dxa"/>
            </w:tcMar>
            <w:vAlign w:val="center"/>
          </w:tcPr>
          <w:p w14:paraId="356BC33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2.11924</w:t>
            </w:r>
          </w:p>
        </w:tc>
        <w:tc>
          <w:tcPr>
            <w:tcW w:w="608" w:type="dxa"/>
            <w:shd w:val="clear" w:color="auto" w:fill="auto"/>
            <w:noWrap/>
            <w:tcMar>
              <w:top w:w="10" w:type="dxa"/>
              <w:left w:w="10" w:type="dxa"/>
              <w:right w:w="10" w:type="dxa"/>
            </w:tcMar>
            <w:vAlign w:val="center"/>
          </w:tcPr>
          <w:p w14:paraId="022DF66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85338F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2.96E-08</w:t>
            </w:r>
          </w:p>
        </w:tc>
        <w:tc>
          <w:tcPr>
            <w:tcW w:w="430" w:type="dxa"/>
            <w:shd w:val="clear" w:color="auto" w:fill="auto"/>
            <w:noWrap/>
            <w:tcMar>
              <w:top w:w="10" w:type="dxa"/>
              <w:left w:w="10" w:type="dxa"/>
              <w:right w:w="10" w:type="dxa"/>
            </w:tcMar>
            <w:vAlign w:val="center"/>
          </w:tcPr>
          <w:p w14:paraId="6BBE451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D6E360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22L1,RPL23A,RPL24,RPL26,RPL27,RPL28,RPL29,RPL3,RPL31,RPL32,RPL34,RPL35,RPL35A,RPL36,RPL36A,RPL37,RPL37A,RPL38,RPL39,RPL4,RPL5,RPL6,RPL7,RPL7A,RPL8,RPL9,RPLP0,RPLP1,RPLP2,RPS12,RPS13,RPS14,RPS15,RPS15A,RPS16,RPS17,RPS18,RPS19,RPS21,RPS23,RPS24,RPS25,RPS26,RPS27,RPS27A,RPS27L,RPS28,RPS29,RPS3A,RPS4X,RPS5,RPS6,RPS7,RPS8,RPS9,UBA52</w:t>
            </w:r>
          </w:p>
        </w:tc>
      </w:tr>
      <w:tr w:rsidR="007B36EA" w:rsidRPr="008B2A81" w14:paraId="3CF4CB3C" w14:textId="77777777">
        <w:trPr>
          <w:trHeight w:val="280"/>
        </w:trPr>
        <w:tc>
          <w:tcPr>
            <w:tcW w:w="422" w:type="dxa"/>
            <w:shd w:val="clear" w:color="auto" w:fill="auto"/>
            <w:noWrap/>
            <w:tcMar>
              <w:top w:w="10" w:type="dxa"/>
              <w:left w:w="10" w:type="dxa"/>
              <w:right w:w="10" w:type="dxa"/>
            </w:tcMar>
            <w:vAlign w:val="center"/>
          </w:tcPr>
          <w:p w14:paraId="30D292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1951122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5631EA7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3FD771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68</w:t>
            </w:r>
          </w:p>
        </w:tc>
        <w:tc>
          <w:tcPr>
            <w:tcW w:w="435" w:type="dxa"/>
            <w:shd w:val="clear" w:color="auto" w:fill="auto"/>
            <w:noWrap/>
            <w:tcMar>
              <w:top w:w="10" w:type="dxa"/>
              <w:left w:w="10" w:type="dxa"/>
              <w:right w:w="10" w:type="dxa"/>
            </w:tcMar>
            <w:vAlign w:val="center"/>
          </w:tcPr>
          <w:p w14:paraId="3DCF1B6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2.09871</w:t>
            </w:r>
          </w:p>
        </w:tc>
        <w:tc>
          <w:tcPr>
            <w:tcW w:w="608" w:type="dxa"/>
            <w:shd w:val="clear" w:color="auto" w:fill="auto"/>
            <w:noWrap/>
            <w:tcMar>
              <w:top w:w="10" w:type="dxa"/>
              <w:left w:w="10" w:type="dxa"/>
              <w:right w:w="10" w:type="dxa"/>
            </w:tcMar>
            <w:vAlign w:val="center"/>
          </w:tcPr>
          <w:p w14:paraId="4D5B1B0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B28C8D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3.88E-08</w:t>
            </w:r>
          </w:p>
        </w:tc>
        <w:tc>
          <w:tcPr>
            <w:tcW w:w="430" w:type="dxa"/>
            <w:shd w:val="clear" w:color="auto" w:fill="auto"/>
            <w:noWrap/>
            <w:tcMar>
              <w:top w:w="10" w:type="dxa"/>
              <w:left w:w="10" w:type="dxa"/>
              <w:right w:w="10" w:type="dxa"/>
            </w:tcMar>
            <w:vAlign w:val="center"/>
          </w:tcPr>
          <w:p w14:paraId="26AEA0A7"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455DC6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17,RPL18,RPL18A,RPL19,RPL21,RPL22,RPL23A,RPL24,RPL26,RPL27,RPL28,RPL29,RPL3,RPL31,RPL32,RPL35,RPL35A,RPL36,RPL36A,RPL37,RPL37A,RPL38,RPL39,RPL5,RPL6,RPL7,RPL7A,RPL8,RPL9,RPLP0,RPLP1,RPLP2,RPS12,RPS13,RPS14,RPS15,RPS15A,RPS16,RPS17,RPS18,RPS19,RPS21,RPS23,RPS24,RPS25,RPS26,RPS27,RPS27A,RPS27L,RPS28,RPS29,RPS3A,RPS4X,RPS5,RPS6,RPS7,RPS8,RPS9,UBA52</w:t>
            </w:r>
          </w:p>
        </w:tc>
      </w:tr>
      <w:tr w:rsidR="007B36EA" w:rsidRPr="008B2A81" w14:paraId="3F22D138" w14:textId="77777777">
        <w:trPr>
          <w:trHeight w:val="280"/>
        </w:trPr>
        <w:tc>
          <w:tcPr>
            <w:tcW w:w="422" w:type="dxa"/>
            <w:shd w:val="clear" w:color="auto" w:fill="auto"/>
            <w:noWrap/>
            <w:tcMar>
              <w:top w:w="10" w:type="dxa"/>
              <w:left w:w="10" w:type="dxa"/>
              <w:right w:w="10" w:type="dxa"/>
            </w:tcMar>
            <w:vAlign w:val="center"/>
          </w:tcPr>
          <w:p w14:paraId="16258DA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39B7CC6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5B2986F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632BEC7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66</w:t>
            </w:r>
          </w:p>
        </w:tc>
        <w:tc>
          <w:tcPr>
            <w:tcW w:w="435" w:type="dxa"/>
            <w:shd w:val="clear" w:color="auto" w:fill="auto"/>
            <w:noWrap/>
            <w:tcMar>
              <w:top w:w="10" w:type="dxa"/>
              <w:left w:w="10" w:type="dxa"/>
              <w:right w:w="10" w:type="dxa"/>
            </w:tcMar>
            <w:vAlign w:val="center"/>
          </w:tcPr>
          <w:p w14:paraId="271AEA7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2.1341</w:t>
            </w:r>
          </w:p>
        </w:tc>
        <w:tc>
          <w:tcPr>
            <w:tcW w:w="608" w:type="dxa"/>
            <w:shd w:val="clear" w:color="auto" w:fill="auto"/>
            <w:noWrap/>
            <w:tcMar>
              <w:top w:w="10" w:type="dxa"/>
              <w:left w:w="10" w:type="dxa"/>
              <w:right w:w="10" w:type="dxa"/>
            </w:tcMar>
            <w:vAlign w:val="center"/>
          </w:tcPr>
          <w:p w14:paraId="4EA2C12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4D81BA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3.88E-08</w:t>
            </w:r>
          </w:p>
        </w:tc>
        <w:tc>
          <w:tcPr>
            <w:tcW w:w="430" w:type="dxa"/>
            <w:shd w:val="clear" w:color="auto" w:fill="auto"/>
            <w:noWrap/>
            <w:tcMar>
              <w:top w:w="10" w:type="dxa"/>
              <w:left w:w="10" w:type="dxa"/>
              <w:right w:w="10" w:type="dxa"/>
            </w:tcMar>
            <w:vAlign w:val="center"/>
          </w:tcPr>
          <w:p w14:paraId="01A8C702"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42E7513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17,RPL18A,RPL19,RPL21,RPL22,RPL23A,RPL24,RPL26,RPL27,RPL28,RPL29,RPL3,RPL31,RPL32,RPL35,RPL35A,RPL36,RPL36A,RPL37,RPL37A,RPL38,RPL39,RPL5,RPL6,RPL7,RPL7A,RPL8,RPL9,RPLP0,RPLP1,RPLP2,RPS12,RPS13,RPS14,RPS15,RPS15A,RPS16,RPS17,RPS18,RPS19,RPS21,RPS23,RPS24,RPS25,RPS26,RPS27,RPS27A,RPS28,RPS29,RPS3A,RPS4X,RPS5,RPS6,RPS7,RPS8,RPS9,UBA52</w:t>
            </w:r>
          </w:p>
        </w:tc>
      </w:tr>
      <w:tr w:rsidR="007B36EA" w:rsidRPr="008B2A81" w14:paraId="568CEC22" w14:textId="77777777">
        <w:trPr>
          <w:trHeight w:val="280"/>
        </w:trPr>
        <w:tc>
          <w:tcPr>
            <w:tcW w:w="422" w:type="dxa"/>
            <w:shd w:val="clear" w:color="auto" w:fill="auto"/>
            <w:noWrap/>
            <w:tcMar>
              <w:top w:w="10" w:type="dxa"/>
              <w:left w:w="10" w:type="dxa"/>
              <w:right w:w="10" w:type="dxa"/>
            </w:tcMar>
            <w:vAlign w:val="center"/>
          </w:tcPr>
          <w:p w14:paraId="35C11F6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4CDF300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294336F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129F9BB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105</w:t>
            </w:r>
          </w:p>
        </w:tc>
        <w:tc>
          <w:tcPr>
            <w:tcW w:w="435" w:type="dxa"/>
            <w:shd w:val="clear" w:color="auto" w:fill="auto"/>
            <w:noWrap/>
            <w:tcMar>
              <w:top w:w="10" w:type="dxa"/>
              <w:left w:w="10" w:type="dxa"/>
              <w:right w:w="10" w:type="dxa"/>
            </w:tcMar>
            <w:vAlign w:val="center"/>
          </w:tcPr>
          <w:p w14:paraId="1024642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1.70813</w:t>
            </w:r>
          </w:p>
        </w:tc>
        <w:tc>
          <w:tcPr>
            <w:tcW w:w="608" w:type="dxa"/>
            <w:shd w:val="clear" w:color="auto" w:fill="auto"/>
            <w:noWrap/>
            <w:tcMar>
              <w:top w:w="10" w:type="dxa"/>
              <w:left w:w="10" w:type="dxa"/>
              <w:right w:w="10" w:type="dxa"/>
            </w:tcMar>
            <w:vAlign w:val="center"/>
          </w:tcPr>
          <w:p w14:paraId="5F226B3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677979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5.02E-08</w:t>
            </w:r>
          </w:p>
        </w:tc>
        <w:tc>
          <w:tcPr>
            <w:tcW w:w="430" w:type="dxa"/>
            <w:shd w:val="clear" w:color="auto" w:fill="auto"/>
            <w:noWrap/>
            <w:tcMar>
              <w:top w:w="10" w:type="dxa"/>
              <w:left w:w="10" w:type="dxa"/>
              <w:right w:w="10" w:type="dxa"/>
            </w:tcMar>
            <w:vAlign w:val="center"/>
          </w:tcPr>
          <w:p w14:paraId="74FF2C5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C54A6B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TF3,EEF1A1,EEF1B2,EEF1D,EEF2,EIF1,EIF2S2,EIF3A,EIF3F,EIF3K,EIF3L,EIF4G1,FAU,GNB2L1,GSPT1,NACA,PABPC1,RPL10,RPL10A,RPL11,RPL12,RPL13,RPL14,RPL15,RPL17,RPL18,RPL18A,RPL19,RPL21,RPL22,RPL22L1,RPL23A,RPL24,RPL26,RPL27,RPL28,RPL29,RPL3,RPL30,RPL31,RPL32,RPL34,RPL35,RPL35A,RPL36,RPL36A,RPL36AL,RPL37,RPL37A,RPL38,RPL39,RPL4,RPL5,RPL6,RPL7,RPL7A,RPL8,RPL9,RPLP0,RPLP1,RPLP2,RPS12,RPS13,RPS14,RPS15,RPS15A,RPS16,RPS17,RPS18,RPS19,RPS21,RPS23,RP</w:t>
            </w:r>
            <w:r w:rsidRPr="008B2A81">
              <w:rPr>
                <w:rFonts w:eastAsia="宋体"/>
                <w:sz w:val="11"/>
                <w:szCs w:val="11"/>
                <w:lang w:eastAsia="zh-CN" w:bidi="ar"/>
              </w:rPr>
              <w:lastRenderedPageBreak/>
              <w:t>S24,RPS25,RPS26,RPS27,RPS27A,RPS27L,RPS28,RPS29,RPS3,RPS3A,RPS4X,RPS5,RPS6,RPS7,RPS8,RPS9,RPSA,SEC11A,SEC11C,SEC61G,SPCS1,SPCS2,SPCS3,SRP54,SRP72,SRPR,SSR1,SSR2,SSR3,SSR4,TPT1,TRAM1,UBA52</w:t>
            </w:r>
          </w:p>
        </w:tc>
      </w:tr>
      <w:tr w:rsidR="007B36EA" w:rsidRPr="008B2A81" w14:paraId="3DA11DCD" w14:textId="77777777">
        <w:trPr>
          <w:trHeight w:val="280"/>
        </w:trPr>
        <w:tc>
          <w:tcPr>
            <w:tcW w:w="422" w:type="dxa"/>
            <w:shd w:val="clear" w:color="auto" w:fill="auto"/>
            <w:noWrap/>
            <w:tcMar>
              <w:top w:w="10" w:type="dxa"/>
              <w:left w:w="10" w:type="dxa"/>
              <w:right w:w="10" w:type="dxa"/>
            </w:tcMar>
            <w:vAlign w:val="center"/>
          </w:tcPr>
          <w:p w14:paraId="774BC7F6"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lastRenderedPageBreak/>
              <w:t>Cluster</w:t>
            </w:r>
          </w:p>
        </w:tc>
        <w:tc>
          <w:tcPr>
            <w:tcW w:w="430" w:type="dxa"/>
            <w:shd w:val="clear" w:color="auto" w:fill="auto"/>
            <w:noWrap/>
            <w:tcMar>
              <w:top w:w="10" w:type="dxa"/>
              <w:left w:w="10" w:type="dxa"/>
              <w:right w:w="10" w:type="dxa"/>
            </w:tcMar>
            <w:vAlign w:val="center"/>
          </w:tcPr>
          <w:p w14:paraId="314332FC"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ID</w:t>
            </w:r>
          </w:p>
        </w:tc>
        <w:tc>
          <w:tcPr>
            <w:tcW w:w="1386" w:type="dxa"/>
            <w:shd w:val="clear" w:color="auto" w:fill="auto"/>
            <w:noWrap/>
            <w:tcMar>
              <w:top w:w="10" w:type="dxa"/>
              <w:left w:w="10" w:type="dxa"/>
              <w:right w:w="10" w:type="dxa"/>
            </w:tcMar>
            <w:vAlign w:val="center"/>
          </w:tcPr>
          <w:p w14:paraId="7A07C8E2"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description</w:t>
            </w:r>
          </w:p>
        </w:tc>
        <w:tc>
          <w:tcPr>
            <w:tcW w:w="301" w:type="dxa"/>
            <w:shd w:val="clear" w:color="auto" w:fill="auto"/>
            <w:noWrap/>
            <w:tcMar>
              <w:top w:w="10" w:type="dxa"/>
              <w:left w:w="10" w:type="dxa"/>
              <w:right w:w="10" w:type="dxa"/>
            </w:tcMar>
            <w:vAlign w:val="center"/>
          </w:tcPr>
          <w:p w14:paraId="17B2700E"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genes mapped</w:t>
            </w:r>
          </w:p>
        </w:tc>
        <w:tc>
          <w:tcPr>
            <w:tcW w:w="435" w:type="dxa"/>
            <w:shd w:val="clear" w:color="auto" w:fill="auto"/>
            <w:noWrap/>
            <w:tcMar>
              <w:top w:w="10" w:type="dxa"/>
              <w:left w:w="10" w:type="dxa"/>
              <w:right w:w="10" w:type="dxa"/>
            </w:tcMar>
            <w:vAlign w:val="center"/>
          </w:tcPr>
          <w:p w14:paraId="33817692"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enrichment score</w:t>
            </w:r>
          </w:p>
        </w:tc>
        <w:tc>
          <w:tcPr>
            <w:tcW w:w="608" w:type="dxa"/>
            <w:shd w:val="clear" w:color="auto" w:fill="auto"/>
            <w:noWrap/>
            <w:tcMar>
              <w:top w:w="10" w:type="dxa"/>
              <w:left w:w="10" w:type="dxa"/>
              <w:right w:w="10" w:type="dxa"/>
            </w:tcMar>
            <w:vAlign w:val="center"/>
          </w:tcPr>
          <w:p w14:paraId="08AE7C56"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direction</w:t>
            </w:r>
          </w:p>
        </w:tc>
        <w:tc>
          <w:tcPr>
            <w:tcW w:w="564" w:type="dxa"/>
            <w:shd w:val="clear" w:color="auto" w:fill="auto"/>
            <w:noWrap/>
            <w:tcMar>
              <w:top w:w="10" w:type="dxa"/>
              <w:left w:w="10" w:type="dxa"/>
              <w:right w:w="10" w:type="dxa"/>
            </w:tcMar>
            <w:vAlign w:val="center"/>
          </w:tcPr>
          <w:p w14:paraId="28E492AF"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false discovery rate</w:t>
            </w:r>
          </w:p>
        </w:tc>
        <w:tc>
          <w:tcPr>
            <w:tcW w:w="430" w:type="dxa"/>
            <w:shd w:val="clear" w:color="auto" w:fill="auto"/>
            <w:noWrap/>
            <w:tcMar>
              <w:top w:w="10" w:type="dxa"/>
              <w:left w:w="10" w:type="dxa"/>
              <w:right w:w="10" w:type="dxa"/>
            </w:tcMar>
            <w:vAlign w:val="center"/>
          </w:tcPr>
          <w:p w14:paraId="63DC1A31"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method</w:t>
            </w:r>
          </w:p>
        </w:tc>
        <w:tc>
          <w:tcPr>
            <w:tcW w:w="8404" w:type="dxa"/>
            <w:shd w:val="clear" w:color="auto" w:fill="auto"/>
            <w:noWrap/>
            <w:tcMar>
              <w:top w:w="10" w:type="dxa"/>
              <w:left w:w="10" w:type="dxa"/>
              <w:right w:w="10" w:type="dxa"/>
            </w:tcMar>
            <w:vAlign w:val="center"/>
          </w:tcPr>
          <w:p w14:paraId="0DE5A2BE"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matching proteins in your input (labels)</w:t>
            </w:r>
          </w:p>
        </w:tc>
      </w:tr>
      <w:tr w:rsidR="007B36EA" w:rsidRPr="008B2A81" w14:paraId="7350568C" w14:textId="77777777">
        <w:trPr>
          <w:trHeight w:val="280"/>
        </w:trPr>
        <w:tc>
          <w:tcPr>
            <w:tcW w:w="422" w:type="dxa"/>
            <w:shd w:val="clear" w:color="auto" w:fill="auto"/>
            <w:noWrap/>
            <w:tcMar>
              <w:top w:w="10" w:type="dxa"/>
              <w:left w:w="10" w:type="dxa"/>
              <w:right w:w="10" w:type="dxa"/>
            </w:tcMar>
            <w:vAlign w:val="center"/>
          </w:tcPr>
          <w:p w14:paraId="690125F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6C19CB5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CL:14973</w:t>
            </w:r>
          </w:p>
        </w:tc>
        <w:tc>
          <w:tcPr>
            <w:tcW w:w="1386" w:type="dxa"/>
            <w:shd w:val="clear" w:color="auto" w:fill="auto"/>
            <w:noWrap/>
            <w:tcMar>
              <w:top w:w="10" w:type="dxa"/>
              <w:left w:w="10" w:type="dxa"/>
              <w:right w:w="10" w:type="dxa"/>
            </w:tcMar>
            <w:vAlign w:val="center"/>
          </w:tcPr>
          <w:p w14:paraId="349BCB2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7CDC10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79</w:t>
            </w:r>
          </w:p>
        </w:tc>
        <w:tc>
          <w:tcPr>
            <w:tcW w:w="435" w:type="dxa"/>
            <w:shd w:val="clear" w:color="auto" w:fill="auto"/>
            <w:noWrap/>
            <w:tcMar>
              <w:top w:w="10" w:type="dxa"/>
              <w:left w:w="10" w:type="dxa"/>
              <w:right w:w="10" w:type="dxa"/>
            </w:tcMar>
            <w:vAlign w:val="center"/>
          </w:tcPr>
          <w:p w14:paraId="0B73214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1.94478</w:t>
            </w:r>
          </w:p>
        </w:tc>
        <w:tc>
          <w:tcPr>
            <w:tcW w:w="608" w:type="dxa"/>
            <w:shd w:val="clear" w:color="auto" w:fill="auto"/>
            <w:noWrap/>
            <w:tcMar>
              <w:top w:w="10" w:type="dxa"/>
              <w:left w:w="10" w:type="dxa"/>
              <w:right w:w="10" w:type="dxa"/>
            </w:tcMar>
            <w:vAlign w:val="center"/>
          </w:tcPr>
          <w:p w14:paraId="5AD084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C7E993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5.02E-08</w:t>
            </w:r>
          </w:p>
        </w:tc>
        <w:tc>
          <w:tcPr>
            <w:tcW w:w="430" w:type="dxa"/>
            <w:shd w:val="clear" w:color="auto" w:fill="auto"/>
            <w:noWrap/>
            <w:tcMar>
              <w:top w:w="10" w:type="dxa"/>
              <w:left w:w="10" w:type="dxa"/>
              <w:right w:w="10" w:type="dxa"/>
            </w:tcMar>
            <w:vAlign w:val="center"/>
          </w:tcPr>
          <w:p w14:paraId="6FC7DD6A"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1862BE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22L1,RPL23A,RPL24,RPL26,RPL27,RPL28,RPL29,RPL3,RPL30,RPL31,RPL32,RPL34,RPL35,RPL35A,RPL36,RPL36A,RPL36AL,RPL37,RPL37A,RPL38,RPL39,RPL4,RPL5,RPL6,RPL7,RPL7A,RPL8,RPL9,RPLP0,RPLP1,RPLP2,RPS12,RPS13,RPS14,RPS15,RPS15A,RPS16,RPS17,RPS18,RPS19,RPS21,RPS23,RPS24,RPS25,RPS26,RPS27,RPS27A,RPS27L,RPS28,RPS29,RPS3A,RPS4X,RPS5,RPS6,RPS7,RPS8,RPS9,SEC61G,SRP54,SRP72,SRPR,UBA52</w:t>
            </w:r>
          </w:p>
        </w:tc>
      </w:tr>
      <w:tr w:rsidR="007B36EA" w:rsidRPr="008B2A81" w14:paraId="73B72523" w14:textId="77777777">
        <w:trPr>
          <w:trHeight w:val="280"/>
        </w:trPr>
        <w:tc>
          <w:tcPr>
            <w:tcW w:w="422" w:type="dxa"/>
            <w:shd w:val="clear" w:color="auto" w:fill="auto"/>
            <w:noWrap/>
            <w:tcMar>
              <w:top w:w="10" w:type="dxa"/>
              <w:left w:w="10" w:type="dxa"/>
              <w:right w:w="10" w:type="dxa"/>
            </w:tcMar>
            <w:vAlign w:val="center"/>
          </w:tcPr>
          <w:p w14:paraId="6C153A2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05660AB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36B51E9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5D643F9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99</w:t>
            </w:r>
          </w:p>
        </w:tc>
        <w:tc>
          <w:tcPr>
            <w:tcW w:w="435" w:type="dxa"/>
            <w:shd w:val="clear" w:color="auto" w:fill="auto"/>
            <w:noWrap/>
            <w:tcMar>
              <w:top w:w="10" w:type="dxa"/>
              <w:left w:w="10" w:type="dxa"/>
              <w:right w:w="10" w:type="dxa"/>
            </w:tcMar>
            <w:vAlign w:val="center"/>
          </w:tcPr>
          <w:p w14:paraId="69E8FD9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1.74234</w:t>
            </w:r>
          </w:p>
        </w:tc>
        <w:tc>
          <w:tcPr>
            <w:tcW w:w="608" w:type="dxa"/>
            <w:shd w:val="clear" w:color="auto" w:fill="auto"/>
            <w:noWrap/>
            <w:tcMar>
              <w:top w:w="10" w:type="dxa"/>
              <w:left w:w="10" w:type="dxa"/>
              <w:right w:w="10" w:type="dxa"/>
            </w:tcMar>
            <w:vAlign w:val="center"/>
          </w:tcPr>
          <w:p w14:paraId="2A55735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B373A4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6.06E-08</w:t>
            </w:r>
          </w:p>
        </w:tc>
        <w:tc>
          <w:tcPr>
            <w:tcW w:w="430" w:type="dxa"/>
            <w:shd w:val="clear" w:color="auto" w:fill="auto"/>
            <w:noWrap/>
            <w:tcMar>
              <w:top w:w="10" w:type="dxa"/>
              <w:left w:w="10" w:type="dxa"/>
              <w:right w:w="10" w:type="dxa"/>
            </w:tcMar>
            <w:vAlign w:val="center"/>
          </w:tcPr>
          <w:p w14:paraId="00C4B0C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4BEB87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EIF1,EIF2S2,EIF3A,EIF3F,EIF3K,EIF3L,EIF4G1,FAU,GNB2L1,PABPC1,RPL10,RPL10A,RPL11,RPL12,RPL13,RPL14,RPL15,RPL17,RPL18,RPL18A,RPL19,RPL21,RPL22,RPL22L1,RPL23A,RPL24,RPL26,RPL27,RPL28,RPL29,RPL3,RPL30,RPL31,RPL32,RPL34,RPL35,RPL35A,RPL36,RPL36A,RPL36AL,RPL37,RPL37A,RPL38,RPL39,RPL4,RPL5,RPL6,RPL7,RPL7A,RPL8,RPL9,RPLP0,RPLP1,RPLP2,RPS12,RPS13,RPS14,RPS15,RPS15A,RPS16,RPS17,RPS18,RPS19,RPS21,RPS23,RPS24,RPS25,RPS26,RPS27,RPS27A,RPS27L,RPS28,RPS29,RPS3,RPS3A,RPS4X,RPS5,RPS6,RPS7,RPS8,RPS9,RPSA,SEC11A,SEC11C,SEC61G,SPCS1,SPCS2,SPCS3,SRP54,SRP72,SRPR,SSR1,SSR2,SSR3,SSR4,TRAM1,UBA52</w:t>
            </w:r>
          </w:p>
        </w:tc>
      </w:tr>
      <w:tr w:rsidR="007B36EA" w:rsidRPr="008B2A81" w14:paraId="22E512C6" w14:textId="77777777">
        <w:trPr>
          <w:trHeight w:val="280"/>
        </w:trPr>
        <w:tc>
          <w:tcPr>
            <w:tcW w:w="422" w:type="dxa"/>
            <w:shd w:val="clear" w:color="auto" w:fill="auto"/>
            <w:noWrap/>
            <w:tcMar>
              <w:top w:w="10" w:type="dxa"/>
              <w:left w:w="10" w:type="dxa"/>
              <w:right w:w="10" w:type="dxa"/>
            </w:tcMar>
            <w:vAlign w:val="center"/>
          </w:tcPr>
          <w:p w14:paraId="5418A3B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504E812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6EBE43F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1441F91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102</w:t>
            </w:r>
          </w:p>
        </w:tc>
        <w:tc>
          <w:tcPr>
            <w:tcW w:w="435" w:type="dxa"/>
            <w:shd w:val="clear" w:color="auto" w:fill="auto"/>
            <w:noWrap/>
            <w:tcMar>
              <w:top w:w="10" w:type="dxa"/>
              <w:left w:w="10" w:type="dxa"/>
              <w:right w:w="10" w:type="dxa"/>
            </w:tcMar>
            <w:vAlign w:val="center"/>
          </w:tcPr>
          <w:p w14:paraId="41FD3D7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1.71682</w:t>
            </w:r>
          </w:p>
        </w:tc>
        <w:tc>
          <w:tcPr>
            <w:tcW w:w="608" w:type="dxa"/>
            <w:shd w:val="clear" w:color="auto" w:fill="auto"/>
            <w:noWrap/>
            <w:tcMar>
              <w:top w:w="10" w:type="dxa"/>
              <w:left w:w="10" w:type="dxa"/>
              <w:right w:w="10" w:type="dxa"/>
            </w:tcMar>
            <w:vAlign w:val="center"/>
          </w:tcPr>
          <w:p w14:paraId="2B2C103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475FB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6.23E-08</w:t>
            </w:r>
          </w:p>
        </w:tc>
        <w:tc>
          <w:tcPr>
            <w:tcW w:w="430" w:type="dxa"/>
            <w:shd w:val="clear" w:color="auto" w:fill="auto"/>
            <w:noWrap/>
            <w:tcMar>
              <w:top w:w="10" w:type="dxa"/>
              <w:left w:w="10" w:type="dxa"/>
              <w:right w:w="10" w:type="dxa"/>
            </w:tcMar>
            <w:vAlign w:val="center"/>
          </w:tcPr>
          <w:p w14:paraId="4D384D1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3F32BD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2S2,EIF3A,EIF3F,EIF3K,EIF3L,EIF4G1,FAU,GNB2L1,PABPC1,RPL10,RPL10A,RPL11,RPL12,RPL13,RPL14,RPL15,RPL17,RPL18,RPL18A,RPL19,RPL21,RPL22,RPL22L1,RPL23A,RPL24,RPL26,RPL27,RPL28,RPL29,RPL3,RPL30,RPL31,RPL32,RPL34,RPL35,RPL35A,RPL36,RPL36A,RPL36AL,RPL37,RPL37A,RPL38,RPL39,RPL4,RPL5,RPL6,RPL7,RPL7A,RPL8,RPL9,RPLP0,RPLP1,RPLP2,RPS12,RPS13,RPS14,RPS15,RPS15A,RPS16,RPS17,RPS18,RPS19,RPS21,RPS23,RPS24,RPS25,RPS26,RPS27,RPS27A,RPS27L,RPS28,RPS29,RPS3,RPS3A,RPS4X,RPS5,RPS6,RPS7,RPS8,RPS9,RPSA,SEC11A,SEC11C,SEC61G,SPCS1,SPCS2,SPCS3,SRP54,SRP72,SRPR,SSR1,SSR2,SSR3,SSR4,TPT1,TRAM1,UBA52</w:t>
            </w:r>
          </w:p>
        </w:tc>
      </w:tr>
      <w:tr w:rsidR="007B36EA" w:rsidRPr="008B2A81" w14:paraId="0113A022" w14:textId="77777777">
        <w:trPr>
          <w:trHeight w:val="280"/>
        </w:trPr>
        <w:tc>
          <w:tcPr>
            <w:tcW w:w="422" w:type="dxa"/>
            <w:shd w:val="clear" w:color="auto" w:fill="auto"/>
            <w:noWrap/>
            <w:tcMar>
              <w:top w:w="10" w:type="dxa"/>
              <w:left w:w="10" w:type="dxa"/>
              <w:right w:w="10" w:type="dxa"/>
            </w:tcMar>
            <w:vAlign w:val="center"/>
          </w:tcPr>
          <w:p w14:paraId="490DF69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37B9F5B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CL:14965</w:t>
            </w:r>
          </w:p>
        </w:tc>
        <w:tc>
          <w:tcPr>
            <w:tcW w:w="1386" w:type="dxa"/>
            <w:shd w:val="clear" w:color="auto" w:fill="auto"/>
            <w:noWrap/>
            <w:tcMar>
              <w:top w:w="10" w:type="dxa"/>
              <w:left w:w="10" w:type="dxa"/>
              <w:right w:w="10" w:type="dxa"/>
            </w:tcMar>
            <w:vAlign w:val="center"/>
          </w:tcPr>
          <w:p w14:paraId="7413644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26FB2E5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103</w:t>
            </w:r>
          </w:p>
        </w:tc>
        <w:tc>
          <w:tcPr>
            <w:tcW w:w="435" w:type="dxa"/>
            <w:shd w:val="clear" w:color="auto" w:fill="auto"/>
            <w:noWrap/>
            <w:tcMar>
              <w:top w:w="10" w:type="dxa"/>
              <w:left w:w="10" w:type="dxa"/>
              <w:right w:w="10" w:type="dxa"/>
            </w:tcMar>
            <w:vAlign w:val="center"/>
          </w:tcPr>
          <w:p w14:paraId="0D2CC58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1.69139</w:t>
            </w:r>
          </w:p>
        </w:tc>
        <w:tc>
          <w:tcPr>
            <w:tcW w:w="608" w:type="dxa"/>
            <w:shd w:val="clear" w:color="auto" w:fill="auto"/>
            <w:noWrap/>
            <w:tcMar>
              <w:top w:w="10" w:type="dxa"/>
              <w:left w:w="10" w:type="dxa"/>
              <w:right w:w="10" w:type="dxa"/>
            </w:tcMar>
            <w:vAlign w:val="center"/>
          </w:tcPr>
          <w:p w14:paraId="09A369D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D1F6E9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1.06E-07</w:t>
            </w:r>
          </w:p>
        </w:tc>
        <w:tc>
          <w:tcPr>
            <w:tcW w:w="430" w:type="dxa"/>
            <w:shd w:val="clear" w:color="auto" w:fill="auto"/>
            <w:noWrap/>
            <w:tcMar>
              <w:top w:w="10" w:type="dxa"/>
              <w:left w:w="10" w:type="dxa"/>
              <w:right w:w="10" w:type="dxa"/>
            </w:tcMar>
            <w:vAlign w:val="center"/>
          </w:tcPr>
          <w:p w14:paraId="19E24D68"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9C04B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2S2,EIF3A,EIF3F,EIF3K,EIF3L,EIF4G1,FAU,GNB2L1,GSPT1,PABPC1,RPL10,RPL10A,RPL11,RPL12,RPL13,RPL14,RPL15,RPL17,RPL18,RPL18A,RPL19,RPL21,RPL22,RPL22L1,RPL23A,RPL24,RPL26,RPL27,RPL28,RPL29,RPL3,RPL30,RPL31,RPL32,RPL34,RPL35,RPL35A,RPL36,RPL36A,RPL36AL,RPL37,RPL37A,RPL38,RPL39,RPL4,RPL5,RPL6,RPL7,RPL7A,RPL8,RPL9,RPLP0,RPLP1,RPLP2,RPS12,RPS13,RPS14,RPS15,RPS15A,RPS16,RPS17,RPS18,RPS19,RPS21,RPS23,RPS24,RPS25,RPS26,RPS27,RPS27A,RPS27L,RPS28,RPS29,RPS3,RPS3A,RPS4X,RPS5,RPS6,RPS7,RPS8,RPS9,RPSA,SEC11A,SEC11C,SEC61G,SPCS1,SPCS2,SPCS3,SRP54,SRP72,SRPR,SSR1,SSR2,SSR3,SSR4,TPT1,TRAM1,UBA52</w:t>
            </w:r>
          </w:p>
        </w:tc>
      </w:tr>
      <w:tr w:rsidR="007B36EA" w:rsidRPr="008B2A81" w14:paraId="3B29A433" w14:textId="77777777">
        <w:trPr>
          <w:trHeight w:val="280"/>
        </w:trPr>
        <w:tc>
          <w:tcPr>
            <w:tcW w:w="422" w:type="dxa"/>
            <w:shd w:val="clear" w:color="auto" w:fill="auto"/>
            <w:noWrap/>
            <w:tcMar>
              <w:top w:w="10" w:type="dxa"/>
              <w:left w:w="10" w:type="dxa"/>
              <w:right w:w="10" w:type="dxa"/>
            </w:tcMar>
            <w:vAlign w:val="center"/>
          </w:tcPr>
          <w:p w14:paraId="68F2EF9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4ADDAF3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3597F45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2184ED1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57</w:t>
            </w:r>
          </w:p>
        </w:tc>
        <w:tc>
          <w:tcPr>
            <w:tcW w:w="435" w:type="dxa"/>
            <w:shd w:val="clear" w:color="auto" w:fill="auto"/>
            <w:noWrap/>
            <w:tcMar>
              <w:top w:w="10" w:type="dxa"/>
              <w:left w:w="10" w:type="dxa"/>
              <w:right w:w="10" w:type="dxa"/>
            </w:tcMar>
            <w:vAlign w:val="center"/>
          </w:tcPr>
          <w:p w14:paraId="03887C8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2.04127</w:t>
            </w:r>
          </w:p>
        </w:tc>
        <w:tc>
          <w:tcPr>
            <w:tcW w:w="608" w:type="dxa"/>
            <w:shd w:val="clear" w:color="auto" w:fill="auto"/>
            <w:noWrap/>
            <w:tcMar>
              <w:top w:w="10" w:type="dxa"/>
              <w:left w:w="10" w:type="dxa"/>
              <w:right w:w="10" w:type="dxa"/>
            </w:tcMar>
            <w:vAlign w:val="center"/>
          </w:tcPr>
          <w:p w14:paraId="261CF8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07A8F2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1.88E-07</w:t>
            </w:r>
          </w:p>
        </w:tc>
        <w:tc>
          <w:tcPr>
            <w:tcW w:w="430" w:type="dxa"/>
            <w:shd w:val="clear" w:color="auto" w:fill="auto"/>
            <w:noWrap/>
            <w:tcMar>
              <w:top w:w="10" w:type="dxa"/>
              <w:left w:w="10" w:type="dxa"/>
              <w:right w:w="10" w:type="dxa"/>
            </w:tcMar>
            <w:vAlign w:val="center"/>
          </w:tcPr>
          <w:p w14:paraId="38D1B4A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00BAE4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A,RPL11,RPL12,RPL13,RPL14,RPL15,RPL17,RPL18A,RPL19,RPL21,RPL22,RPL23A,RPL24,RPL26,RPL27,RPL29,RPL3,RPL32,RPL35,RPL35A,RPL36,RPL36A,RPL37,RPL37A,RPL38,RPL39,RPL6,RPL7,RPL7A,RPL8,RPL9,RPLP2,RPS12,RPS13,RPS14,RPS15,RPS15A,RPS16,RPS17,RPS18,RPS19,RPS21,RPS23,RPS25,RPS26,RPS27A,RPS28,RPS3A,RPS4X,RPS5,RPS6,RPS7,RPS8,RPS9,UBA52</w:t>
            </w:r>
          </w:p>
        </w:tc>
      </w:tr>
      <w:tr w:rsidR="007B36EA" w:rsidRPr="008B2A81" w14:paraId="2121FEE4" w14:textId="77777777">
        <w:trPr>
          <w:trHeight w:val="280"/>
        </w:trPr>
        <w:tc>
          <w:tcPr>
            <w:tcW w:w="422" w:type="dxa"/>
            <w:shd w:val="clear" w:color="auto" w:fill="auto"/>
            <w:noWrap/>
            <w:tcMar>
              <w:top w:w="10" w:type="dxa"/>
              <w:left w:w="10" w:type="dxa"/>
              <w:right w:w="10" w:type="dxa"/>
            </w:tcMar>
            <w:vAlign w:val="center"/>
          </w:tcPr>
          <w:p w14:paraId="478CFA2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0665FB9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1171C3F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5478D5F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52</w:t>
            </w:r>
          </w:p>
        </w:tc>
        <w:tc>
          <w:tcPr>
            <w:tcW w:w="435" w:type="dxa"/>
            <w:shd w:val="clear" w:color="auto" w:fill="auto"/>
            <w:noWrap/>
            <w:tcMar>
              <w:top w:w="10" w:type="dxa"/>
              <w:left w:w="10" w:type="dxa"/>
              <w:right w:w="10" w:type="dxa"/>
            </w:tcMar>
            <w:vAlign w:val="center"/>
          </w:tcPr>
          <w:p w14:paraId="3AB4634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2.03856</w:t>
            </w:r>
          </w:p>
        </w:tc>
        <w:tc>
          <w:tcPr>
            <w:tcW w:w="608" w:type="dxa"/>
            <w:shd w:val="clear" w:color="auto" w:fill="auto"/>
            <w:noWrap/>
            <w:tcMar>
              <w:top w:w="10" w:type="dxa"/>
              <w:left w:w="10" w:type="dxa"/>
              <w:right w:w="10" w:type="dxa"/>
            </w:tcMar>
            <w:vAlign w:val="center"/>
          </w:tcPr>
          <w:p w14:paraId="355093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F2DC18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8.23E-07</w:t>
            </w:r>
          </w:p>
        </w:tc>
        <w:tc>
          <w:tcPr>
            <w:tcW w:w="430" w:type="dxa"/>
            <w:shd w:val="clear" w:color="auto" w:fill="auto"/>
            <w:noWrap/>
            <w:tcMar>
              <w:top w:w="10" w:type="dxa"/>
              <w:left w:w="10" w:type="dxa"/>
              <w:right w:w="10" w:type="dxa"/>
            </w:tcMar>
            <w:vAlign w:val="center"/>
          </w:tcPr>
          <w:p w14:paraId="496682F4"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CBAB0E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10A,RPL11,RPL12,RPL13,RPL14,RPL15,RPL17,RPL18A,RPL19,RPL21,RPL22,RPL23A,RPL24,RPL26,RPL27,RPL29,RPL3,RPL35,RPL35A,RPL36,RPL37A,RPL38,RPL39,RPL6,RPL7,RPL7A,RPL8,RPL9,RPS12,RPS13,RPS14,RPS15,RPS15A,RPS16,RPS17,RPS18,RPS19,RPS21,RPS23,RPS25,RPS26,RPS27A,RPS28,RPS3A,RPS4X,RPS5,RPS6,RPS7,RPS8,RPS9,UBA52</w:t>
            </w:r>
          </w:p>
        </w:tc>
      </w:tr>
      <w:tr w:rsidR="007B36EA" w:rsidRPr="008B2A81" w14:paraId="4D9444DE" w14:textId="77777777">
        <w:trPr>
          <w:trHeight w:val="280"/>
        </w:trPr>
        <w:tc>
          <w:tcPr>
            <w:tcW w:w="422" w:type="dxa"/>
            <w:shd w:val="clear" w:color="auto" w:fill="auto"/>
            <w:noWrap/>
            <w:tcMar>
              <w:top w:w="10" w:type="dxa"/>
              <w:left w:w="10" w:type="dxa"/>
              <w:right w:w="10" w:type="dxa"/>
            </w:tcMar>
            <w:vAlign w:val="center"/>
          </w:tcPr>
          <w:p w14:paraId="303C2A4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0F2F8BA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CL:2403</w:t>
            </w:r>
          </w:p>
        </w:tc>
        <w:tc>
          <w:tcPr>
            <w:tcW w:w="1386" w:type="dxa"/>
            <w:shd w:val="clear" w:color="auto" w:fill="auto"/>
            <w:noWrap/>
            <w:tcMar>
              <w:top w:w="10" w:type="dxa"/>
              <w:left w:w="10" w:type="dxa"/>
              <w:right w:w="10" w:type="dxa"/>
            </w:tcMar>
            <w:vAlign w:val="center"/>
          </w:tcPr>
          <w:p w14:paraId="2E0DBB5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MAPK targets/ Nuclear events mediated by MAP kinases, and </w:t>
            </w:r>
            <w:proofErr w:type="spellStart"/>
            <w:r w:rsidRPr="008B2A81">
              <w:rPr>
                <w:rFonts w:eastAsia="宋体"/>
                <w:sz w:val="11"/>
                <w:szCs w:val="11"/>
                <w:lang w:eastAsia="zh-CN" w:bidi="ar"/>
              </w:rPr>
              <w:t>bZIP</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Maf</w:t>
            </w:r>
            <w:proofErr w:type="spellEnd"/>
            <w:r w:rsidRPr="008B2A81">
              <w:rPr>
                <w:rFonts w:eastAsia="宋体"/>
                <w:sz w:val="11"/>
                <w:szCs w:val="11"/>
                <w:lang w:eastAsia="zh-CN" w:bidi="ar"/>
              </w:rPr>
              <w:t xml:space="preserve"> transcription factor</w:t>
            </w:r>
          </w:p>
        </w:tc>
        <w:tc>
          <w:tcPr>
            <w:tcW w:w="301" w:type="dxa"/>
            <w:shd w:val="clear" w:color="auto" w:fill="auto"/>
            <w:noWrap/>
            <w:tcMar>
              <w:top w:w="10" w:type="dxa"/>
              <w:left w:w="10" w:type="dxa"/>
              <w:right w:w="10" w:type="dxa"/>
            </w:tcMar>
            <w:vAlign w:val="center"/>
          </w:tcPr>
          <w:p w14:paraId="5FD9F1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w:t>
            </w:r>
          </w:p>
        </w:tc>
        <w:tc>
          <w:tcPr>
            <w:tcW w:w="435" w:type="dxa"/>
            <w:shd w:val="clear" w:color="auto" w:fill="auto"/>
            <w:noWrap/>
            <w:tcMar>
              <w:top w:w="10" w:type="dxa"/>
              <w:left w:w="10" w:type="dxa"/>
              <w:right w:w="10" w:type="dxa"/>
            </w:tcMar>
            <w:vAlign w:val="center"/>
          </w:tcPr>
          <w:p w14:paraId="470CA1E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5.84633</w:t>
            </w:r>
          </w:p>
        </w:tc>
        <w:tc>
          <w:tcPr>
            <w:tcW w:w="608" w:type="dxa"/>
            <w:shd w:val="clear" w:color="auto" w:fill="auto"/>
            <w:noWrap/>
            <w:tcMar>
              <w:top w:w="10" w:type="dxa"/>
              <w:left w:w="10" w:type="dxa"/>
              <w:right w:w="10" w:type="dxa"/>
            </w:tcMar>
            <w:vAlign w:val="center"/>
          </w:tcPr>
          <w:p w14:paraId="4AABC1B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3A34003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0.00014</w:t>
            </w:r>
          </w:p>
        </w:tc>
        <w:tc>
          <w:tcPr>
            <w:tcW w:w="430" w:type="dxa"/>
            <w:shd w:val="clear" w:color="auto" w:fill="auto"/>
            <w:noWrap/>
            <w:tcMar>
              <w:top w:w="10" w:type="dxa"/>
              <w:left w:w="10" w:type="dxa"/>
              <w:right w:w="10" w:type="dxa"/>
            </w:tcMar>
            <w:vAlign w:val="center"/>
          </w:tcPr>
          <w:p w14:paraId="77F943A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30A5394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DUSP1,FOS,JUN,JUNB</w:t>
            </w:r>
          </w:p>
        </w:tc>
      </w:tr>
      <w:tr w:rsidR="007B36EA" w:rsidRPr="008B2A81" w14:paraId="375F57E9" w14:textId="77777777">
        <w:trPr>
          <w:trHeight w:val="280"/>
        </w:trPr>
        <w:tc>
          <w:tcPr>
            <w:tcW w:w="422" w:type="dxa"/>
            <w:shd w:val="clear" w:color="auto" w:fill="auto"/>
            <w:noWrap/>
            <w:tcMar>
              <w:top w:w="10" w:type="dxa"/>
              <w:left w:w="10" w:type="dxa"/>
              <w:right w:w="10" w:type="dxa"/>
            </w:tcMar>
            <w:vAlign w:val="center"/>
          </w:tcPr>
          <w:p w14:paraId="4C22E93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7258CFE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CL:2190</w:t>
            </w:r>
          </w:p>
        </w:tc>
        <w:tc>
          <w:tcPr>
            <w:tcW w:w="1386" w:type="dxa"/>
            <w:shd w:val="clear" w:color="auto" w:fill="auto"/>
            <w:noWrap/>
            <w:tcMar>
              <w:top w:w="10" w:type="dxa"/>
              <w:left w:w="10" w:type="dxa"/>
              <w:right w:w="10" w:type="dxa"/>
            </w:tcMar>
            <w:vAlign w:val="center"/>
          </w:tcPr>
          <w:p w14:paraId="542C6EE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mixed, incl. regulation of TOR signaling, and MAPK targets/ Nuclear events mediated by MAP kinases</w:t>
            </w:r>
          </w:p>
        </w:tc>
        <w:tc>
          <w:tcPr>
            <w:tcW w:w="301" w:type="dxa"/>
            <w:shd w:val="clear" w:color="auto" w:fill="auto"/>
            <w:noWrap/>
            <w:tcMar>
              <w:top w:w="10" w:type="dxa"/>
              <w:left w:w="10" w:type="dxa"/>
              <w:right w:w="10" w:type="dxa"/>
            </w:tcMar>
            <w:vAlign w:val="center"/>
          </w:tcPr>
          <w:p w14:paraId="47A6ED7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w:t>
            </w:r>
          </w:p>
        </w:tc>
        <w:tc>
          <w:tcPr>
            <w:tcW w:w="435" w:type="dxa"/>
            <w:shd w:val="clear" w:color="auto" w:fill="auto"/>
            <w:noWrap/>
            <w:tcMar>
              <w:top w:w="10" w:type="dxa"/>
              <w:left w:w="10" w:type="dxa"/>
              <w:right w:w="10" w:type="dxa"/>
            </w:tcMar>
            <w:vAlign w:val="center"/>
          </w:tcPr>
          <w:p w14:paraId="69F15A8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3.34724</w:t>
            </w:r>
          </w:p>
        </w:tc>
        <w:tc>
          <w:tcPr>
            <w:tcW w:w="608" w:type="dxa"/>
            <w:shd w:val="clear" w:color="auto" w:fill="auto"/>
            <w:noWrap/>
            <w:tcMar>
              <w:top w:w="10" w:type="dxa"/>
              <w:left w:w="10" w:type="dxa"/>
              <w:right w:w="10" w:type="dxa"/>
            </w:tcMar>
            <w:vAlign w:val="center"/>
          </w:tcPr>
          <w:p w14:paraId="6B2BCF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0ABF954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0.0007</w:t>
            </w:r>
          </w:p>
        </w:tc>
        <w:tc>
          <w:tcPr>
            <w:tcW w:w="430" w:type="dxa"/>
            <w:shd w:val="clear" w:color="auto" w:fill="auto"/>
            <w:noWrap/>
            <w:tcMar>
              <w:top w:w="10" w:type="dxa"/>
              <w:left w:w="10" w:type="dxa"/>
              <w:right w:w="10" w:type="dxa"/>
            </w:tcMar>
            <w:vAlign w:val="center"/>
          </w:tcPr>
          <w:p w14:paraId="72CDB05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57F399C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CDC25B,DUSP1,FOS,JUN,JUNB,YWHAB,YWHAE,YWHAZ</w:t>
            </w:r>
          </w:p>
        </w:tc>
      </w:tr>
      <w:tr w:rsidR="007B36EA" w:rsidRPr="008B2A81" w14:paraId="1545B855" w14:textId="77777777">
        <w:trPr>
          <w:trHeight w:val="280"/>
        </w:trPr>
        <w:tc>
          <w:tcPr>
            <w:tcW w:w="422" w:type="dxa"/>
            <w:shd w:val="clear" w:color="auto" w:fill="auto"/>
            <w:noWrap/>
            <w:tcMar>
              <w:top w:w="10" w:type="dxa"/>
              <w:left w:w="10" w:type="dxa"/>
              <w:right w:w="10" w:type="dxa"/>
            </w:tcMar>
            <w:vAlign w:val="center"/>
          </w:tcPr>
          <w:p w14:paraId="5FBC5FB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58B0895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CL:14161</w:t>
            </w:r>
          </w:p>
        </w:tc>
        <w:tc>
          <w:tcPr>
            <w:tcW w:w="1386" w:type="dxa"/>
            <w:shd w:val="clear" w:color="auto" w:fill="auto"/>
            <w:noWrap/>
            <w:tcMar>
              <w:top w:w="10" w:type="dxa"/>
              <w:left w:w="10" w:type="dxa"/>
              <w:right w:w="10" w:type="dxa"/>
            </w:tcMar>
            <w:vAlign w:val="center"/>
          </w:tcPr>
          <w:p w14:paraId="07914EE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endoplasmic reticulum chaperone complex, and Unfolded protein response</w:t>
            </w:r>
          </w:p>
        </w:tc>
        <w:tc>
          <w:tcPr>
            <w:tcW w:w="301" w:type="dxa"/>
            <w:shd w:val="clear" w:color="auto" w:fill="auto"/>
            <w:noWrap/>
            <w:tcMar>
              <w:top w:w="10" w:type="dxa"/>
              <w:left w:w="10" w:type="dxa"/>
              <w:right w:w="10" w:type="dxa"/>
            </w:tcMar>
            <w:vAlign w:val="center"/>
          </w:tcPr>
          <w:p w14:paraId="6C8CE9A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15</w:t>
            </w:r>
          </w:p>
        </w:tc>
        <w:tc>
          <w:tcPr>
            <w:tcW w:w="435" w:type="dxa"/>
            <w:shd w:val="clear" w:color="auto" w:fill="auto"/>
            <w:noWrap/>
            <w:tcMar>
              <w:top w:w="10" w:type="dxa"/>
              <w:left w:w="10" w:type="dxa"/>
              <w:right w:w="10" w:type="dxa"/>
            </w:tcMar>
            <w:vAlign w:val="center"/>
          </w:tcPr>
          <w:p w14:paraId="74EBAD0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2.85524</w:t>
            </w:r>
          </w:p>
        </w:tc>
        <w:tc>
          <w:tcPr>
            <w:tcW w:w="608" w:type="dxa"/>
            <w:shd w:val="clear" w:color="auto" w:fill="auto"/>
            <w:noWrap/>
            <w:tcMar>
              <w:top w:w="10" w:type="dxa"/>
              <w:left w:w="10" w:type="dxa"/>
              <w:right w:w="10" w:type="dxa"/>
            </w:tcMar>
            <w:vAlign w:val="center"/>
          </w:tcPr>
          <w:p w14:paraId="105A33A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F7D1BA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0.0009</w:t>
            </w:r>
          </w:p>
        </w:tc>
        <w:tc>
          <w:tcPr>
            <w:tcW w:w="430" w:type="dxa"/>
            <w:shd w:val="clear" w:color="auto" w:fill="auto"/>
            <w:noWrap/>
            <w:tcMar>
              <w:top w:w="10" w:type="dxa"/>
              <w:left w:w="10" w:type="dxa"/>
              <w:right w:w="10" w:type="dxa"/>
            </w:tcMar>
            <w:vAlign w:val="center"/>
          </w:tcPr>
          <w:p w14:paraId="2D9A010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08252D4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CALR,CRELD2,DNAJB11,DNAJC3,EDEM2,HERPUD1,HSP90B1,HSPA5,HYOU1,MANF,P4HB,PDIA4,PDIA6,SDF2L1,XBP1</w:t>
            </w:r>
          </w:p>
        </w:tc>
      </w:tr>
      <w:tr w:rsidR="007B36EA" w:rsidRPr="008B2A81" w14:paraId="79359CD0" w14:textId="77777777">
        <w:trPr>
          <w:trHeight w:val="280"/>
        </w:trPr>
        <w:tc>
          <w:tcPr>
            <w:tcW w:w="422" w:type="dxa"/>
            <w:shd w:val="clear" w:color="auto" w:fill="auto"/>
            <w:noWrap/>
            <w:tcMar>
              <w:top w:w="10" w:type="dxa"/>
              <w:left w:w="10" w:type="dxa"/>
              <w:right w:w="10" w:type="dxa"/>
            </w:tcMar>
            <w:vAlign w:val="center"/>
          </w:tcPr>
          <w:p w14:paraId="2EBD64A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32CC2BD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CL:14160</w:t>
            </w:r>
          </w:p>
        </w:tc>
        <w:tc>
          <w:tcPr>
            <w:tcW w:w="1386" w:type="dxa"/>
            <w:shd w:val="clear" w:color="auto" w:fill="auto"/>
            <w:noWrap/>
            <w:tcMar>
              <w:top w:w="10" w:type="dxa"/>
              <w:left w:w="10" w:type="dxa"/>
              <w:right w:w="10" w:type="dxa"/>
            </w:tcMar>
            <w:vAlign w:val="center"/>
          </w:tcPr>
          <w:p w14:paraId="5DBAE5F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mixed, incl. Unfolded protein response, and endoplasmic reticulum chaperone complex</w:t>
            </w:r>
          </w:p>
        </w:tc>
        <w:tc>
          <w:tcPr>
            <w:tcW w:w="301" w:type="dxa"/>
            <w:shd w:val="clear" w:color="auto" w:fill="auto"/>
            <w:noWrap/>
            <w:tcMar>
              <w:top w:w="10" w:type="dxa"/>
              <w:left w:w="10" w:type="dxa"/>
              <w:right w:w="10" w:type="dxa"/>
            </w:tcMar>
            <w:vAlign w:val="center"/>
          </w:tcPr>
          <w:p w14:paraId="66162A0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19</w:t>
            </w:r>
          </w:p>
        </w:tc>
        <w:tc>
          <w:tcPr>
            <w:tcW w:w="435" w:type="dxa"/>
            <w:shd w:val="clear" w:color="auto" w:fill="auto"/>
            <w:noWrap/>
            <w:tcMar>
              <w:top w:w="10" w:type="dxa"/>
              <w:left w:w="10" w:type="dxa"/>
              <w:right w:w="10" w:type="dxa"/>
            </w:tcMar>
            <w:vAlign w:val="center"/>
          </w:tcPr>
          <w:p w14:paraId="7B56FF7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2.36997</w:t>
            </w:r>
          </w:p>
        </w:tc>
        <w:tc>
          <w:tcPr>
            <w:tcW w:w="608" w:type="dxa"/>
            <w:shd w:val="clear" w:color="auto" w:fill="auto"/>
            <w:noWrap/>
            <w:tcMar>
              <w:top w:w="10" w:type="dxa"/>
              <w:left w:w="10" w:type="dxa"/>
              <w:right w:w="10" w:type="dxa"/>
            </w:tcMar>
            <w:vAlign w:val="center"/>
          </w:tcPr>
          <w:p w14:paraId="53938FE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F03C38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0.0017</w:t>
            </w:r>
          </w:p>
        </w:tc>
        <w:tc>
          <w:tcPr>
            <w:tcW w:w="430" w:type="dxa"/>
            <w:shd w:val="clear" w:color="auto" w:fill="auto"/>
            <w:noWrap/>
            <w:tcMar>
              <w:top w:w="10" w:type="dxa"/>
              <w:left w:w="10" w:type="dxa"/>
              <w:right w:w="10" w:type="dxa"/>
            </w:tcMar>
            <w:vAlign w:val="center"/>
          </w:tcPr>
          <w:p w14:paraId="2E7086CE"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2DF05D3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CALR,CRELD2,DNAJB11,DNAJB9,DNAJC3,EDEM2,HERPUD1,HSP90B1,HSPA5,HYOU1,MANF,P4HB,PDIA4,PDIA6,SDF2L1,SEC61A1,SEC61B,SERP1,XBP1</w:t>
            </w:r>
          </w:p>
        </w:tc>
      </w:tr>
      <w:tr w:rsidR="007B36EA" w:rsidRPr="008B2A81" w14:paraId="790E2B73" w14:textId="77777777">
        <w:trPr>
          <w:trHeight w:val="280"/>
        </w:trPr>
        <w:tc>
          <w:tcPr>
            <w:tcW w:w="422" w:type="dxa"/>
            <w:shd w:val="clear" w:color="auto" w:fill="auto"/>
            <w:noWrap/>
            <w:tcMar>
              <w:top w:w="10" w:type="dxa"/>
              <w:left w:w="10" w:type="dxa"/>
              <w:right w:w="10" w:type="dxa"/>
            </w:tcMar>
            <w:vAlign w:val="center"/>
          </w:tcPr>
          <w:p w14:paraId="18CDC57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291DEB8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CL:14156</w:t>
            </w:r>
          </w:p>
        </w:tc>
        <w:tc>
          <w:tcPr>
            <w:tcW w:w="1386" w:type="dxa"/>
            <w:shd w:val="clear" w:color="auto" w:fill="auto"/>
            <w:noWrap/>
            <w:tcMar>
              <w:top w:w="10" w:type="dxa"/>
              <w:left w:w="10" w:type="dxa"/>
              <w:right w:w="10" w:type="dxa"/>
            </w:tcMar>
            <w:vAlign w:val="center"/>
          </w:tcPr>
          <w:p w14:paraId="7BE09C4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mixed, incl. Unfolded Protein Response (UPR), and Thioredoxin, conserved site</w:t>
            </w:r>
          </w:p>
        </w:tc>
        <w:tc>
          <w:tcPr>
            <w:tcW w:w="301" w:type="dxa"/>
            <w:shd w:val="clear" w:color="auto" w:fill="auto"/>
            <w:noWrap/>
            <w:tcMar>
              <w:top w:w="10" w:type="dxa"/>
              <w:left w:w="10" w:type="dxa"/>
              <w:right w:w="10" w:type="dxa"/>
            </w:tcMar>
            <w:vAlign w:val="center"/>
          </w:tcPr>
          <w:p w14:paraId="72D98AD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23</w:t>
            </w:r>
          </w:p>
        </w:tc>
        <w:tc>
          <w:tcPr>
            <w:tcW w:w="435" w:type="dxa"/>
            <w:shd w:val="clear" w:color="auto" w:fill="auto"/>
            <w:noWrap/>
            <w:tcMar>
              <w:top w:w="10" w:type="dxa"/>
              <w:left w:w="10" w:type="dxa"/>
              <w:right w:w="10" w:type="dxa"/>
            </w:tcMar>
            <w:vAlign w:val="center"/>
          </w:tcPr>
          <w:p w14:paraId="1EB05BF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2.23284</w:t>
            </w:r>
          </w:p>
        </w:tc>
        <w:tc>
          <w:tcPr>
            <w:tcW w:w="608" w:type="dxa"/>
            <w:shd w:val="clear" w:color="auto" w:fill="auto"/>
            <w:noWrap/>
            <w:tcMar>
              <w:top w:w="10" w:type="dxa"/>
              <w:left w:w="10" w:type="dxa"/>
              <w:right w:w="10" w:type="dxa"/>
            </w:tcMar>
            <w:vAlign w:val="center"/>
          </w:tcPr>
          <w:p w14:paraId="6EC4979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6F8C15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0.0036</w:t>
            </w:r>
          </w:p>
        </w:tc>
        <w:tc>
          <w:tcPr>
            <w:tcW w:w="430" w:type="dxa"/>
            <w:shd w:val="clear" w:color="auto" w:fill="auto"/>
            <w:noWrap/>
            <w:tcMar>
              <w:top w:w="10" w:type="dxa"/>
              <w:left w:w="10" w:type="dxa"/>
              <w:right w:w="10" w:type="dxa"/>
            </w:tcMar>
            <w:vAlign w:val="center"/>
          </w:tcPr>
          <w:p w14:paraId="101F057F"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122A48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CALR,CANX,CRELD2,DNAJB11,DNAJB9,DNAJC3,EDEM2,HERPUD1,HSP90B1,HSPA5,HYOU1,MANF,P4HB,PDIA3,PDIA4,PDIA6,SDF2L1,SEC61A1,SEC61B,SERP1,TAP1,TXNDC11,XBP1</w:t>
            </w:r>
          </w:p>
        </w:tc>
      </w:tr>
      <w:tr w:rsidR="007B36EA" w:rsidRPr="008B2A81" w14:paraId="6FAD6173" w14:textId="77777777">
        <w:trPr>
          <w:trHeight w:val="280"/>
        </w:trPr>
        <w:tc>
          <w:tcPr>
            <w:tcW w:w="422" w:type="dxa"/>
            <w:shd w:val="clear" w:color="auto" w:fill="auto"/>
            <w:noWrap/>
            <w:tcMar>
              <w:top w:w="10" w:type="dxa"/>
              <w:left w:w="10" w:type="dxa"/>
              <w:right w:w="10" w:type="dxa"/>
            </w:tcMar>
            <w:vAlign w:val="center"/>
          </w:tcPr>
          <w:p w14:paraId="2FA5D04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Cluster22</w:t>
            </w:r>
          </w:p>
        </w:tc>
        <w:tc>
          <w:tcPr>
            <w:tcW w:w="430" w:type="dxa"/>
            <w:shd w:val="clear" w:color="auto" w:fill="auto"/>
            <w:noWrap/>
            <w:tcMar>
              <w:top w:w="10" w:type="dxa"/>
              <w:left w:w="10" w:type="dxa"/>
              <w:right w:w="10" w:type="dxa"/>
            </w:tcMar>
            <w:vAlign w:val="center"/>
          </w:tcPr>
          <w:p w14:paraId="0733935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CL:14159</w:t>
            </w:r>
          </w:p>
        </w:tc>
        <w:tc>
          <w:tcPr>
            <w:tcW w:w="1386" w:type="dxa"/>
            <w:shd w:val="clear" w:color="auto" w:fill="auto"/>
            <w:noWrap/>
            <w:tcMar>
              <w:top w:w="10" w:type="dxa"/>
              <w:left w:w="10" w:type="dxa"/>
              <w:right w:w="10" w:type="dxa"/>
            </w:tcMar>
            <w:vAlign w:val="center"/>
          </w:tcPr>
          <w:p w14:paraId="60A8A49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mixed, incl. Unfolded protein response, and endoplasmic reticulum chaperone complex</w:t>
            </w:r>
          </w:p>
        </w:tc>
        <w:tc>
          <w:tcPr>
            <w:tcW w:w="301" w:type="dxa"/>
            <w:shd w:val="clear" w:color="auto" w:fill="auto"/>
            <w:noWrap/>
            <w:tcMar>
              <w:top w:w="10" w:type="dxa"/>
              <w:left w:w="10" w:type="dxa"/>
              <w:right w:w="10" w:type="dxa"/>
            </w:tcMar>
            <w:vAlign w:val="center"/>
          </w:tcPr>
          <w:p w14:paraId="40BECD8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22</w:t>
            </w:r>
          </w:p>
        </w:tc>
        <w:tc>
          <w:tcPr>
            <w:tcW w:w="435" w:type="dxa"/>
            <w:shd w:val="clear" w:color="auto" w:fill="auto"/>
            <w:noWrap/>
            <w:tcMar>
              <w:top w:w="10" w:type="dxa"/>
              <w:left w:w="10" w:type="dxa"/>
              <w:right w:w="10" w:type="dxa"/>
            </w:tcMar>
            <w:vAlign w:val="center"/>
          </w:tcPr>
          <w:p w14:paraId="72DEC4D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2.29358</w:t>
            </w:r>
          </w:p>
        </w:tc>
        <w:tc>
          <w:tcPr>
            <w:tcW w:w="608" w:type="dxa"/>
            <w:shd w:val="clear" w:color="auto" w:fill="auto"/>
            <w:noWrap/>
            <w:tcMar>
              <w:top w:w="10" w:type="dxa"/>
              <w:left w:w="10" w:type="dxa"/>
              <w:right w:w="10" w:type="dxa"/>
            </w:tcMar>
            <w:vAlign w:val="center"/>
          </w:tcPr>
          <w:p w14:paraId="6732A3C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CC104B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0.0075</w:t>
            </w:r>
          </w:p>
        </w:tc>
        <w:tc>
          <w:tcPr>
            <w:tcW w:w="430" w:type="dxa"/>
            <w:shd w:val="clear" w:color="auto" w:fill="auto"/>
            <w:noWrap/>
            <w:tcMar>
              <w:top w:w="10" w:type="dxa"/>
              <w:left w:w="10" w:type="dxa"/>
              <w:right w:w="10" w:type="dxa"/>
            </w:tcMar>
            <w:vAlign w:val="center"/>
          </w:tcPr>
          <w:p w14:paraId="33DFE0D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EC2511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CALR,CANX,CRELD2,DNAJB11,DNAJB9,DNAJC3,EDEM2,HERPUD1,HSP90B1,HSPA5,HYOU1,MANF,P4HB,PDIA3,PDIA4,PDIA6,SDF2L1,SEC61A1,SEC61B,SERP1,TAP1,XBP1</w:t>
            </w:r>
          </w:p>
        </w:tc>
      </w:tr>
      <w:tr w:rsidR="007B36EA" w:rsidRPr="008B2A81" w14:paraId="73DC2C67" w14:textId="77777777">
        <w:trPr>
          <w:trHeight w:val="280"/>
        </w:trPr>
        <w:tc>
          <w:tcPr>
            <w:tcW w:w="422" w:type="dxa"/>
            <w:shd w:val="clear" w:color="auto" w:fill="auto"/>
            <w:noWrap/>
            <w:tcMar>
              <w:top w:w="10" w:type="dxa"/>
              <w:left w:w="10" w:type="dxa"/>
              <w:right w:w="10" w:type="dxa"/>
            </w:tcMar>
            <w:vAlign w:val="center"/>
          </w:tcPr>
          <w:p w14:paraId="69807C4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Cluster23</w:t>
            </w:r>
          </w:p>
        </w:tc>
        <w:tc>
          <w:tcPr>
            <w:tcW w:w="430" w:type="dxa"/>
            <w:shd w:val="clear" w:color="auto" w:fill="auto"/>
            <w:noWrap/>
            <w:tcMar>
              <w:top w:w="10" w:type="dxa"/>
              <w:left w:w="10" w:type="dxa"/>
              <w:right w:w="10" w:type="dxa"/>
            </w:tcMar>
            <w:vAlign w:val="center"/>
          </w:tcPr>
          <w:p w14:paraId="012C813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CL:4209</w:t>
            </w:r>
          </w:p>
        </w:tc>
        <w:tc>
          <w:tcPr>
            <w:tcW w:w="1386" w:type="dxa"/>
            <w:shd w:val="clear" w:color="auto" w:fill="auto"/>
            <w:noWrap/>
            <w:tcMar>
              <w:top w:w="10" w:type="dxa"/>
              <w:left w:w="10" w:type="dxa"/>
              <w:right w:w="10" w:type="dxa"/>
            </w:tcMar>
            <w:vAlign w:val="center"/>
          </w:tcPr>
          <w:p w14:paraId="2366EC0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Immunoregulatory interactions between a Lymphoid and a non-Lymphoid cell, and T cell </w:t>
            </w:r>
            <w:proofErr w:type="spellStart"/>
            <w:r w:rsidRPr="008B2A81">
              <w:rPr>
                <w:rFonts w:eastAsia="宋体"/>
                <w:sz w:val="11"/>
                <w:szCs w:val="11"/>
                <w:lang w:eastAsia="zh-CN" w:bidi="ar"/>
              </w:rPr>
              <w:t>costimulation</w:t>
            </w:r>
            <w:proofErr w:type="spellEnd"/>
          </w:p>
        </w:tc>
        <w:tc>
          <w:tcPr>
            <w:tcW w:w="301" w:type="dxa"/>
            <w:shd w:val="clear" w:color="auto" w:fill="auto"/>
            <w:noWrap/>
            <w:tcMar>
              <w:top w:w="10" w:type="dxa"/>
              <w:left w:w="10" w:type="dxa"/>
              <w:right w:w="10" w:type="dxa"/>
            </w:tcMar>
            <w:vAlign w:val="center"/>
          </w:tcPr>
          <w:p w14:paraId="3E78E35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w:t>
            </w:r>
          </w:p>
        </w:tc>
        <w:tc>
          <w:tcPr>
            <w:tcW w:w="435" w:type="dxa"/>
            <w:shd w:val="clear" w:color="auto" w:fill="auto"/>
            <w:noWrap/>
            <w:tcMar>
              <w:top w:w="10" w:type="dxa"/>
              <w:left w:w="10" w:type="dxa"/>
              <w:right w:w="10" w:type="dxa"/>
            </w:tcMar>
            <w:vAlign w:val="center"/>
          </w:tcPr>
          <w:p w14:paraId="3EB5708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3.05065</w:t>
            </w:r>
          </w:p>
        </w:tc>
        <w:tc>
          <w:tcPr>
            <w:tcW w:w="608" w:type="dxa"/>
            <w:shd w:val="clear" w:color="auto" w:fill="auto"/>
            <w:noWrap/>
            <w:tcMar>
              <w:top w:w="10" w:type="dxa"/>
              <w:left w:w="10" w:type="dxa"/>
              <w:right w:w="10" w:type="dxa"/>
            </w:tcMar>
            <w:vAlign w:val="center"/>
          </w:tcPr>
          <w:p w14:paraId="51ABDCB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94020B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0.0031</w:t>
            </w:r>
          </w:p>
        </w:tc>
        <w:tc>
          <w:tcPr>
            <w:tcW w:w="430" w:type="dxa"/>
            <w:shd w:val="clear" w:color="auto" w:fill="auto"/>
            <w:noWrap/>
            <w:tcMar>
              <w:top w:w="10" w:type="dxa"/>
              <w:left w:w="10" w:type="dxa"/>
              <w:right w:w="10" w:type="dxa"/>
            </w:tcMar>
            <w:vAlign w:val="center"/>
          </w:tcPr>
          <w:p w14:paraId="3C34E9F2"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54FFC9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B2M,CD7,GNLY,GZMB,GZMH,HCST,HLA-A,HLA-C,HLA-E,HLA-F,KLRB1,KLRD1,NKG7,PRF1</w:t>
            </w:r>
          </w:p>
        </w:tc>
      </w:tr>
      <w:tr w:rsidR="007B36EA" w:rsidRPr="008B2A81" w14:paraId="6FB96FED" w14:textId="77777777">
        <w:trPr>
          <w:trHeight w:val="280"/>
        </w:trPr>
        <w:tc>
          <w:tcPr>
            <w:tcW w:w="422" w:type="dxa"/>
            <w:shd w:val="clear" w:color="auto" w:fill="auto"/>
            <w:noWrap/>
            <w:tcMar>
              <w:top w:w="10" w:type="dxa"/>
              <w:left w:w="10" w:type="dxa"/>
              <w:right w:w="10" w:type="dxa"/>
            </w:tcMar>
            <w:vAlign w:val="center"/>
          </w:tcPr>
          <w:p w14:paraId="60A059C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Cluster23</w:t>
            </w:r>
          </w:p>
        </w:tc>
        <w:tc>
          <w:tcPr>
            <w:tcW w:w="430" w:type="dxa"/>
            <w:shd w:val="clear" w:color="auto" w:fill="auto"/>
            <w:noWrap/>
            <w:tcMar>
              <w:top w:w="10" w:type="dxa"/>
              <w:left w:w="10" w:type="dxa"/>
              <w:right w:w="10" w:type="dxa"/>
            </w:tcMar>
            <w:vAlign w:val="center"/>
          </w:tcPr>
          <w:p w14:paraId="02A1634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CL:4212</w:t>
            </w:r>
          </w:p>
        </w:tc>
        <w:tc>
          <w:tcPr>
            <w:tcW w:w="1386" w:type="dxa"/>
            <w:shd w:val="clear" w:color="auto" w:fill="auto"/>
            <w:noWrap/>
            <w:tcMar>
              <w:top w:w="10" w:type="dxa"/>
              <w:left w:w="10" w:type="dxa"/>
              <w:right w:w="10" w:type="dxa"/>
            </w:tcMar>
            <w:vAlign w:val="center"/>
          </w:tcPr>
          <w:p w14:paraId="046ADD9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Immunoregulatory interactions between a Lymphoid and a non-Lymphoid cell, and Cytolysis</w:t>
            </w:r>
          </w:p>
        </w:tc>
        <w:tc>
          <w:tcPr>
            <w:tcW w:w="301" w:type="dxa"/>
            <w:shd w:val="clear" w:color="auto" w:fill="auto"/>
            <w:noWrap/>
            <w:tcMar>
              <w:top w:w="10" w:type="dxa"/>
              <w:left w:w="10" w:type="dxa"/>
              <w:right w:w="10" w:type="dxa"/>
            </w:tcMar>
            <w:vAlign w:val="center"/>
          </w:tcPr>
          <w:p w14:paraId="12C467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13</w:t>
            </w:r>
          </w:p>
        </w:tc>
        <w:tc>
          <w:tcPr>
            <w:tcW w:w="435" w:type="dxa"/>
            <w:shd w:val="clear" w:color="auto" w:fill="auto"/>
            <w:noWrap/>
            <w:tcMar>
              <w:top w:w="10" w:type="dxa"/>
              <w:left w:w="10" w:type="dxa"/>
              <w:right w:w="10" w:type="dxa"/>
            </w:tcMar>
            <w:vAlign w:val="center"/>
          </w:tcPr>
          <w:p w14:paraId="13BD51E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3.22557</w:t>
            </w:r>
          </w:p>
        </w:tc>
        <w:tc>
          <w:tcPr>
            <w:tcW w:w="608" w:type="dxa"/>
            <w:shd w:val="clear" w:color="auto" w:fill="auto"/>
            <w:noWrap/>
            <w:tcMar>
              <w:top w:w="10" w:type="dxa"/>
              <w:left w:w="10" w:type="dxa"/>
              <w:right w:w="10" w:type="dxa"/>
            </w:tcMar>
            <w:vAlign w:val="center"/>
          </w:tcPr>
          <w:p w14:paraId="60FB1B2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C4DE41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0.0031</w:t>
            </w:r>
          </w:p>
        </w:tc>
        <w:tc>
          <w:tcPr>
            <w:tcW w:w="430" w:type="dxa"/>
            <w:shd w:val="clear" w:color="auto" w:fill="auto"/>
            <w:noWrap/>
            <w:tcMar>
              <w:top w:w="10" w:type="dxa"/>
              <w:left w:w="10" w:type="dxa"/>
              <w:right w:w="10" w:type="dxa"/>
            </w:tcMar>
            <w:vAlign w:val="center"/>
          </w:tcPr>
          <w:p w14:paraId="7334805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402BE9E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B2M,GNLY,GZMB,GZMH,HCST,HLA-A,HLA-C,HLA-E,HLA-F,KLRB1,KLRD1,NKG7,PRF1</w:t>
            </w:r>
          </w:p>
        </w:tc>
      </w:tr>
      <w:tr w:rsidR="007B36EA" w:rsidRPr="008B2A81" w14:paraId="22FC796E" w14:textId="77777777">
        <w:trPr>
          <w:trHeight w:val="280"/>
        </w:trPr>
        <w:tc>
          <w:tcPr>
            <w:tcW w:w="422" w:type="dxa"/>
            <w:shd w:val="clear" w:color="auto" w:fill="auto"/>
            <w:noWrap/>
            <w:tcMar>
              <w:top w:w="10" w:type="dxa"/>
              <w:left w:w="10" w:type="dxa"/>
              <w:right w:w="10" w:type="dxa"/>
            </w:tcMar>
            <w:vAlign w:val="center"/>
          </w:tcPr>
          <w:p w14:paraId="3807C09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Cluster24</w:t>
            </w:r>
          </w:p>
        </w:tc>
        <w:tc>
          <w:tcPr>
            <w:tcW w:w="430" w:type="dxa"/>
            <w:shd w:val="clear" w:color="auto" w:fill="auto"/>
            <w:noWrap/>
            <w:tcMar>
              <w:top w:w="10" w:type="dxa"/>
              <w:left w:w="10" w:type="dxa"/>
              <w:right w:w="10" w:type="dxa"/>
            </w:tcMar>
            <w:vAlign w:val="center"/>
          </w:tcPr>
          <w:p w14:paraId="1C747DD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CL:2403</w:t>
            </w:r>
          </w:p>
        </w:tc>
        <w:tc>
          <w:tcPr>
            <w:tcW w:w="1386" w:type="dxa"/>
            <w:shd w:val="clear" w:color="auto" w:fill="auto"/>
            <w:noWrap/>
            <w:tcMar>
              <w:top w:w="10" w:type="dxa"/>
              <w:left w:w="10" w:type="dxa"/>
              <w:right w:w="10" w:type="dxa"/>
            </w:tcMar>
            <w:vAlign w:val="center"/>
          </w:tcPr>
          <w:p w14:paraId="3C0C1C7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mixed, incl. MAPK targets/ Nuclear events mediated by MAP kinases, and </w:t>
            </w:r>
            <w:proofErr w:type="spellStart"/>
            <w:r w:rsidRPr="008B2A81">
              <w:rPr>
                <w:rFonts w:eastAsia="宋体"/>
                <w:sz w:val="11"/>
                <w:szCs w:val="11"/>
                <w:lang w:eastAsia="zh-CN" w:bidi="ar"/>
              </w:rPr>
              <w:t>bZIP</w:t>
            </w:r>
            <w:proofErr w:type="spellEnd"/>
            <w:r w:rsidRPr="008B2A81">
              <w:rPr>
                <w:rFonts w:eastAsia="宋体"/>
                <w:sz w:val="11"/>
                <w:szCs w:val="11"/>
                <w:lang w:eastAsia="zh-CN" w:bidi="ar"/>
              </w:rPr>
              <w:t xml:space="preserve"> </w:t>
            </w:r>
            <w:proofErr w:type="spellStart"/>
            <w:r w:rsidRPr="008B2A81">
              <w:rPr>
                <w:rFonts w:eastAsia="宋体"/>
                <w:sz w:val="11"/>
                <w:szCs w:val="11"/>
                <w:lang w:eastAsia="zh-CN" w:bidi="ar"/>
              </w:rPr>
              <w:t>Maf</w:t>
            </w:r>
            <w:proofErr w:type="spellEnd"/>
            <w:r w:rsidRPr="008B2A81">
              <w:rPr>
                <w:rFonts w:eastAsia="宋体"/>
                <w:sz w:val="11"/>
                <w:szCs w:val="11"/>
                <w:lang w:eastAsia="zh-CN" w:bidi="ar"/>
              </w:rPr>
              <w:t xml:space="preserve"> transcription factor</w:t>
            </w:r>
          </w:p>
        </w:tc>
        <w:tc>
          <w:tcPr>
            <w:tcW w:w="301" w:type="dxa"/>
            <w:shd w:val="clear" w:color="auto" w:fill="auto"/>
            <w:noWrap/>
            <w:tcMar>
              <w:top w:w="10" w:type="dxa"/>
              <w:left w:w="10" w:type="dxa"/>
              <w:right w:w="10" w:type="dxa"/>
            </w:tcMar>
            <w:vAlign w:val="center"/>
          </w:tcPr>
          <w:p w14:paraId="37ACAAA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w:t>
            </w:r>
          </w:p>
        </w:tc>
        <w:tc>
          <w:tcPr>
            <w:tcW w:w="435" w:type="dxa"/>
            <w:shd w:val="clear" w:color="auto" w:fill="auto"/>
            <w:noWrap/>
            <w:tcMar>
              <w:top w:w="10" w:type="dxa"/>
              <w:left w:w="10" w:type="dxa"/>
              <w:right w:w="10" w:type="dxa"/>
            </w:tcMar>
            <w:vAlign w:val="center"/>
          </w:tcPr>
          <w:p w14:paraId="761C26C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8.46937</w:t>
            </w:r>
          </w:p>
        </w:tc>
        <w:tc>
          <w:tcPr>
            <w:tcW w:w="608" w:type="dxa"/>
            <w:shd w:val="clear" w:color="auto" w:fill="auto"/>
            <w:noWrap/>
            <w:tcMar>
              <w:top w:w="10" w:type="dxa"/>
              <w:left w:w="10" w:type="dxa"/>
              <w:right w:w="10" w:type="dxa"/>
            </w:tcMar>
            <w:vAlign w:val="center"/>
          </w:tcPr>
          <w:p w14:paraId="3107A2A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bottom of list</w:t>
            </w:r>
          </w:p>
        </w:tc>
        <w:tc>
          <w:tcPr>
            <w:tcW w:w="564" w:type="dxa"/>
            <w:shd w:val="clear" w:color="auto" w:fill="auto"/>
            <w:noWrap/>
            <w:tcMar>
              <w:top w:w="10" w:type="dxa"/>
              <w:left w:w="10" w:type="dxa"/>
              <w:right w:w="10" w:type="dxa"/>
            </w:tcMar>
            <w:vAlign w:val="center"/>
          </w:tcPr>
          <w:p w14:paraId="0CF7300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0.00062</w:t>
            </w:r>
          </w:p>
        </w:tc>
        <w:tc>
          <w:tcPr>
            <w:tcW w:w="430" w:type="dxa"/>
            <w:shd w:val="clear" w:color="auto" w:fill="auto"/>
            <w:noWrap/>
            <w:tcMar>
              <w:top w:w="10" w:type="dxa"/>
              <w:left w:w="10" w:type="dxa"/>
              <w:right w:w="10" w:type="dxa"/>
            </w:tcMar>
            <w:vAlign w:val="center"/>
          </w:tcPr>
          <w:p w14:paraId="01FACDE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0DB9910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DUSP1,FOS,JUN</w:t>
            </w:r>
          </w:p>
        </w:tc>
      </w:tr>
      <w:tr w:rsidR="007B36EA" w:rsidRPr="008B2A81" w14:paraId="0AF1EAC8" w14:textId="77777777">
        <w:trPr>
          <w:trHeight w:val="280"/>
        </w:trPr>
        <w:tc>
          <w:tcPr>
            <w:tcW w:w="422" w:type="dxa"/>
            <w:shd w:val="clear" w:color="auto" w:fill="auto"/>
            <w:noWrap/>
            <w:tcMar>
              <w:top w:w="10" w:type="dxa"/>
              <w:left w:w="10" w:type="dxa"/>
              <w:right w:w="10" w:type="dxa"/>
            </w:tcMar>
            <w:vAlign w:val="center"/>
          </w:tcPr>
          <w:p w14:paraId="4ACB45E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Cluster24</w:t>
            </w:r>
          </w:p>
        </w:tc>
        <w:tc>
          <w:tcPr>
            <w:tcW w:w="430" w:type="dxa"/>
            <w:shd w:val="clear" w:color="auto" w:fill="auto"/>
            <w:noWrap/>
            <w:tcMar>
              <w:top w:w="10" w:type="dxa"/>
              <w:left w:w="10" w:type="dxa"/>
              <w:right w:w="10" w:type="dxa"/>
            </w:tcMar>
            <w:vAlign w:val="center"/>
          </w:tcPr>
          <w:p w14:paraId="7346948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CL:22327</w:t>
            </w:r>
          </w:p>
        </w:tc>
        <w:tc>
          <w:tcPr>
            <w:tcW w:w="1386" w:type="dxa"/>
            <w:shd w:val="clear" w:color="auto" w:fill="auto"/>
            <w:noWrap/>
            <w:tcMar>
              <w:top w:w="10" w:type="dxa"/>
              <w:left w:w="10" w:type="dxa"/>
              <w:right w:w="10" w:type="dxa"/>
            </w:tcMar>
            <w:vAlign w:val="center"/>
          </w:tcPr>
          <w:p w14:paraId="75BDBDE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Oxidative phosphorylation</w:t>
            </w:r>
          </w:p>
        </w:tc>
        <w:tc>
          <w:tcPr>
            <w:tcW w:w="301" w:type="dxa"/>
            <w:shd w:val="clear" w:color="auto" w:fill="auto"/>
            <w:noWrap/>
            <w:tcMar>
              <w:top w:w="10" w:type="dxa"/>
              <w:left w:w="10" w:type="dxa"/>
              <w:right w:w="10" w:type="dxa"/>
            </w:tcMar>
            <w:vAlign w:val="center"/>
          </w:tcPr>
          <w:p w14:paraId="0B2C7C6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w:t>
            </w:r>
          </w:p>
        </w:tc>
        <w:tc>
          <w:tcPr>
            <w:tcW w:w="435" w:type="dxa"/>
            <w:shd w:val="clear" w:color="auto" w:fill="auto"/>
            <w:noWrap/>
            <w:tcMar>
              <w:top w:w="10" w:type="dxa"/>
              <w:left w:w="10" w:type="dxa"/>
              <w:right w:w="10" w:type="dxa"/>
            </w:tcMar>
            <w:vAlign w:val="center"/>
          </w:tcPr>
          <w:p w14:paraId="44AE2C2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4.09987</w:t>
            </w:r>
          </w:p>
        </w:tc>
        <w:tc>
          <w:tcPr>
            <w:tcW w:w="608" w:type="dxa"/>
            <w:shd w:val="clear" w:color="auto" w:fill="auto"/>
            <w:noWrap/>
            <w:tcMar>
              <w:top w:w="10" w:type="dxa"/>
              <w:left w:w="10" w:type="dxa"/>
              <w:right w:w="10" w:type="dxa"/>
            </w:tcMar>
            <w:vAlign w:val="center"/>
          </w:tcPr>
          <w:p w14:paraId="68E0A3B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CF686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0.0086</w:t>
            </w:r>
          </w:p>
        </w:tc>
        <w:tc>
          <w:tcPr>
            <w:tcW w:w="430" w:type="dxa"/>
            <w:shd w:val="clear" w:color="auto" w:fill="auto"/>
            <w:noWrap/>
            <w:tcMar>
              <w:top w:w="10" w:type="dxa"/>
              <w:left w:w="10" w:type="dxa"/>
              <w:right w:w="10" w:type="dxa"/>
            </w:tcMar>
            <w:vAlign w:val="center"/>
          </w:tcPr>
          <w:p w14:paraId="6883FB6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2A5145D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MT-ATP6,MT-ATP8,MT-CO1,MT-CO2,MT-CO3,MT-CYB,MT-ND4,MT-ND4L,MT-ND5</w:t>
            </w:r>
          </w:p>
        </w:tc>
      </w:tr>
      <w:tr w:rsidR="007B36EA" w:rsidRPr="008B2A81" w14:paraId="70231F49" w14:textId="77777777">
        <w:trPr>
          <w:trHeight w:val="280"/>
        </w:trPr>
        <w:tc>
          <w:tcPr>
            <w:tcW w:w="422" w:type="dxa"/>
            <w:shd w:val="clear" w:color="auto" w:fill="auto"/>
            <w:noWrap/>
            <w:tcMar>
              <w:top w:w="10" w:type="dxa"/>
              <w:left w:w="10" w:type="dxa"/>
              <w:right w:w="10" w:type="dxa"/>
            </w:tcMar>
            <w:vAlign w:val="center"/>
          </w:tcPr>
          <w:p w14:paraId="7DC8B6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Cluster25</w:t>
            </w:r>
          </w:p>
        </w:tc>
        <w:tc>
          <w:tcPr>
            <w:tcW w:w="430" w:type="dxa"/>
            <w:shd w:val="clear" w:color="auto" w:fill="auto"/>
            <w:noWrap/>
            <w:tcMar>
              <w:top w:w="10" w:type="dxa"/>
              <w:left w:w="10" w:type="dxa"/>
              <w:right w:w="10" w:type="dxa"/>
            </w:tcMar>
            <w:vAlign w:val="center"/>
          </w:tcPr>
          <w:p w14:paraId="1814D14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CL:22327</w:t>
            </w:r>
          </w:p>
        </w:tc>
        <w:tc>
          <w:tcPr>
            <w:tcW w:w="1386" w:type="dxa"/>
            <w:shd w:val="clear" w:color="auto" w:fill="auto"/>
            <w:noWrap/>
            <w:tcMar>
              <w:top w:w="10" w:type="dxa"/>
              <w:left w:w="10" w:type="dxa"/>
              <w:right w:w="10" w:type="dxa"/>
            </w:tcMar>
            <w:vAlign w:val="center"/>
          </w:tcPr>
          <w:p w14:paraId="71AD871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Oxidative phosphorylation</w:t>
            </w:r>
          </w:p>
        </w:tc>
        <w:tc>
          <w:tcPr>
            <w:tcW w:w="301" w:type="dxa"/>
            <w:shd w:val="clear" w:color="auto" w:fill="auto"/>
            <w:noWrap/>
            <w:tcMar>
              <w:top w:w="10" w:type="dxa"/>
              <w:left w:w="10" w:type="dxa"/>
              <w:right w:w="10" w:type="dxa"/>
            </w:tcMar>
            <w:vAlign w:val="center"/>
          </w:tcPr>
          <w:p w14:paraId="2924E96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w:t>
            </w:r>
          </w:p>
        </w:tc>
        <w:tc>
          <w:tcPr>
            <w:tcW w:w="435" w:type="dxa"/>
            <w:shd w:val="clear" w:color="auto" w:fill="auto"/>
            <w:noWrap/>
            <w:tcMar>
              <w:top w:w="10" w:type="dxa"/>
              <w:left w:w="10" w:type="dxa"/>
              <w:right w:w="10" w:type="dxa"/>
            </w:tcMar>
            <w:vAlign w:val="center"/>
          </w:tcPr>
          <w:p w14:paraId="081A0EA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4.75372</w:t>
            </w:r>
          </w:p>
        </w:tc>
        <w:tc>
          <w:tcPr>
            <w:tcW w:w="608" w:type="dxa"/>
            <w:shd w:val="clear" w:color="auto" w:fill="auto"/>
            <w:noWrap/>
            <w:tcMar>
              <w:top w:w="10" w:type="dxa"/>
              <w:left w:w="10" w:type="dxa"/>
              <w:right w:w="10" w:type="dxa"/>
            </w:tcMar>
            <w:vAlign w:val="center"/>
          </w:tcPr>
          <w:p w14:paraId="6AB1AD8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D5C0EF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0.0003</w:t>
            </w:r>
          </w:p>
        </w:tc>
        <w:tc>
          <w:tcPr>
            <w:tcW w:w="430" w:type="dxa"/>
            <w:shd w:val="clear" w:color="auto" w:fill="auto"/>
            <w:noWrap/>
            <w:tcMar>
              <w:top w:w="10" w:type="dxa"/>
              <w:left w:w="10" w:type="dxa"/>
              <w:right w:w="10" w:type="dxa"/>
            </w:tcMar>
            <w:vAlign w:val="center"/>
          </w:tcPr>
          <w:p w14:paraId="0FB695D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6A9EFB7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COX4I1,MT-ATP6,MT-ATP8,MT-CO1,MT-CO2,MT-CO3,MT-CYB,MT-ND1,MT-ND4,MT-ND4L,MT-ND5</w:t>
            </w:r>
          </w:p>
        </w:tc>
      </w:tr>
      <w:tr w:rsidR="007B36EA" w:rsidRPr="008B2A81" w14:paraId="4CFDA5D9" w14:textId="77777777">
        <w:trPr>
          <w:trHeight w:val="280"/>
        </w:trPr>
        <w:tc>
          <w:tcPr>
            <w:tcW w:w="422" w:type="dxa"/>
            <w:shd w:val="clear" w:color="auto" w:fill="auto"/>
            <w:noWrap/>
            <w:tcMar>
              <w:top w:w="10" w:type="dxa"/>
              <w:left w:w="10" w:type="dxa"/>
              <w:right w:w="10" w:type="dxa"/>
            </w:tcMar>
            <w:vAlign w:val="center"/>
          </w:tcPr>
          <w:p w14:paraId="0E741FC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Cluster25</w:t>
            </w:r>
          </w:p>
        </w:tc>
        <w:tc>
          <w:tcPr>
            <w:tcW w:w="430" w:type="dxa"/>
            <w:shd w:val="clear" w:color="auto" w:fill="auto"/>
            <w:noWrap/>
            <w:tcMar>
              <w:top w:w="10" w:type="dxa"/>
              <w:left w:w="10" w:type="dxa"/>
              <w:right w:w="10" w:type="dxa"/>
            </w:tcMar>
            <w:vAlign w:val="center"/>
          </w:tcPr>
          <w:p w14:paraId="17F4745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CL:22328</w:t>
            </w:r>
          </w:p>
        </w:tc>
        <w:tc>
          <w:tcPr>
            <w:tcW w:w="1386" w:type="dxa"/>
            <w:shd w:val="clear" w:color="auto" w:fill="auto"/>
            <w:noWrap/>
            <w:tcMar>
              <w:top w:w="10" w:type="dxa"/>
              <w:left w:w="10" w:type="dxa"/>
              <w:right w:w="10" w:type="dxa"/>
            </w:tcMar>
            <w:vAlign w:val="center"/>
          </w:tcPr>
          <w:p w14:paraId="1820971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respirasome</w:t>
            </w:r>
          </w:p>
        </w:tc>
        <w:tc>
          <w:tcPr>
            <w:tcW w:w="301" w:type="dxa"/>
            <w:shd w:val="clear" w:color="auto" w:fill="auto"/>
            <w:noWrap/>
            <w:tcMar>
              <w:top w:w="10" w:type="dxa"/>
              <w:left w:w="10" w:type="dxa"/>
              <w:right w:w="10" w:type="dxa"/>
            </w:tcMar>
            <w:vAlign w:val="center"/>
          </w:tcPr>
          <w:p w14:paraId="3550DA2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w:t>
            </w:r>
          </w:p>
        </w:tc>
        <w:tc>
          <w:tcPr>
            <w:tcW w:w="435" w:type="dxa"/>
            <w:shd w:val="clear" w:color="auto" w:fill="auto"/>
            <w:noWrap/>
            <w:tcMar>
              <w:top w:w="10" w:type="dxa"/>
              <w:left w:w="10" w:type="dxa"/>
              <w:right w:w="10" w:type="dxa"/>
            </w:tcMar>
            <w:vAlign w:val="center"/>
          </w:tcPr>
          <w:p w14:paraId="79CE7FC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4.47091</w:t>
            </w:r>
          </w:p>
        </w:tc>
        <w:tc>
          <w:tcPr>
            <w:tcW w:w="608" w:type="dxa"/>
            <w:shd w:val="clear" w:color="auto" w:fill="auto"/>
            <w:noWrap/>
            <w:tcMar>
              <w:top w:w="10" w:type="dxa"/>
              <w:left w:w="10" w:type="dxa"/>
              <w:right w:w="10" w:type="dxa"/>
            </w:tcMar>
            <w:vAlign w:val="center"/>
          </w:tcPr>
          <w:p w14:paraId="0209058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F25FF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w:t>
            </w:r>
          </w:p>
        </w:tc>
        <w:tc>
          <w:tcPr>
            <w:tcW w:w="430" w:type="dxa"/>
            <w:shd w:val="clear" w:color="auto" w:fill="auto"/>
            <w:noWrap/>
            <w:tcMar>
              <w:top w:w="10" w:type="dxa"/>
              <w:left w:w="10" w:type="dxa"/>
              <w:right w:w="10" w:type="dxa"/>
            </w:tcMar>
            <w:vAlign w:val="center"/>
          </w:tcPr>
          <w:p w14:paraId="5FBC751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5BE3CB5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COX4I1,MT-ATP6,MT-CO1,MT-CO2,MT-CO3,MT-CYB,MT-ND1,MT-ND4,MT-ND4L,MT-ND5</w:t>
            </w:r>
          </w:p>
        </w:tc>
      </w:tr>
      <w:tr w:rsidR="007B36EA" w:rsidRPr="008B2A81" w14:paraId="5089CCDB" w14:textId="77777777">
        <w:trPr>
          <w:trHeight w:val="280"/>
        </w:trPr>
        <w:tc>
          <w:tcPr>
            <w:tcW w:w="422" w:type="dxa"/>
            <w:shd w:val="clear" w:color="auto" w:fill="auto"/>
            <w:noWrap/>
            <w:tcMar>
              <w:top w:w="10" w:type="dxa"/>
              <w:left w:w="10" w:type="dxa"/>
              <w:right w:w="10" w:type="dxa"/>
            </w:tcMar>
            <w:vAlign w:val="center"/>
          </w:tcPr>
          <w:p w14:paraId="39D0415C"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lastRenderedPageBreak/>
              <w:t>Cluster</w:t>
            </w:r>
          </w:p>
        </w:tc>
        <w:tc>
          <w:tcPr>
            <w:tcW w:w="430" w:type="dxa"/>
            <w:shd w:val="clear" w:color="auto" w:fill="auto"/>
            <w:noWrap/>
            <w:tcMar>
              <w:top w:w="10" w:type="dxa"/>
              <w:left w:w="10" w:type="dxa"/>
              <w:right w:w="10" w:type="dxa"/>
            </w:tcMar>
            <w:vAlign w:val="center"/>
          </w:tcPr>
          <w:p w14:paraId="056843DD"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ID</w:t>
            </w:r>
          </w:p>
        </w:tc>
        <w:tc>
          <w:tcPr>
            <w:tcW w:w="1386" w:type="dxa"/>
            <w:shd w:val="clear" w:color="auto" w:fill="auto"/>
            <w:noWrap/>
            <w:tcMar>
              <w:top w:w="10" w:type="dxa"/>
              <w:left w:w="10" w:type="dxa"/>
              <w:right w:w="10" w:type="dxa"/>
            </w:tcMar>
            <w:vAlign w:val="center"/>
          </w:tcPr>
          <w:p w14:paraId="0C0015CF"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description</w:t>
            </w:r>
          </w:p>
        </w:tc>
        <w:tc>
          <w:tcPr>
            <w:tcW w:w="301" w:type="dxa"/>
            <w:shd w:val="clear" w:color="auto" w:fill="auto"/>
            <w:noWrap/>
            <w:tcMar>
              <w:top w:w="10" w:type="dxa"/>
              <w:left w:w="10" w:type="dxa"/>
              <w:right w:w="10" w:type="dxa"/>
            </w:tcMar>
            <w:vAlign w:val="center"/>
          </w:tcPr>
          <w:p w14:paraId="7A51533A"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genes mapped</w:t>
            </w:r>
          </w:p>
        </w:tc>
        <w:tc>
          <w:tcPr>
            <w:tcW w:w="435" w:type="dxa"/>
            <w:shd w:val="clear" w:color="auto" w:fill="auto"/>
            <w:noWrap/>
            <w:tcMar>
              <w:top w:w="10" w:type="dxa"/>
              <w:left w:w="10" w:type="dxa"/>
              <w:right w:w="10" w:type="dxa"/>
            </w:tcMar>
            <w:vAlign w:val="center"/>
          </w:tcPr>
          <w:p w14:paraId="1CF2DEA5"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enrichment score</w:t>
            </w:r>
          </w:p>
        </w:tc>
        <w:tc>
          <w:tcPr>
            <w:tcW w:w="608" w:type="dxa"/>
            <w:shd w:val="clear" w:color="auto" w:fill="auto"/>
            <w:noWrap/>
            <w:tcMar>
              <w:top w:w="10" w:type="dxa"/>
              <w:left w:w="10" w:type="dxa"/>
              <w:right w:w="10" w:type="dxa"/>
            </w:tcMar>
            <w:vAlign w:val="center"/>
          </w:tcPr>
          <w:p w14:paraId="2C541C1C"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direction</w:t>
            </w:r>
          </w:p>
        </w:tc>
        <w:tc>
          <w:tcPr>
            <w:tcW w:w="564" w:type="dxa"/>
            <w:shd w:val="clear" w:color="auto" w:fill="auto"/>
            <w:noWrap/>
            <w:tcMar>
              <w:top w:w="10" w:type="dxa"/>
              <w:left w:w="10" w:type="dxa"/>
              <w:right w:w="10" w:type="dxa"/>
            </w:tcMar>
            <w:vAlign w:val="center"/>
          </w:tcPr>
          <w:p w14:paraId="31C7328B"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false discovery rate</w:t>
            </w:r>
          </w:p>
        </w:tc>
        <w:tc>
          <w:tcPr>
            <w:tcW w:w="430" w:type="dxa"/>
            <w:shd w:val="clear" w:color="auto" w:fill="auto"/>
            <w:noWrap/>
            <w:tcMar>
              <w:top w:w="10" w:type="dxa"/>
              <w:left w:w="10" w:type="dxa"/>
              <w:right w:w="10" w:type="dxa"/>
            </w:tcMar>
            <w:vAlign w:val="center"/>
          </w:tcPr>
          <w:p w14:paraId="41EAC634"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method</w:t>
            </w:r>
          </w:p>
        </w:tc>
        <w:tc>
          <w:tcPr>
            <w:tcW w:w="8404" w:type="dxa"/>
            <w:shd w:val="clear" w:color="auto" w:fill="auto"/>
            <w:noWrap/>
            <w:tcMar>
              <w:top w:w="10" w:type="dxa"/>
              <w:left w:w="10" w:type="dxa"/>
              <w:right w:w="10" w:type="dxa"/>
            </w:tcMar>
            <w:vAlign w:val="center"/>
          </w:tcPr>
          <w:p w14:paraId="66C28C35"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matching proteins in your input (labels)</w:t>
            </w:r>
          </w:p>
        </w:tc>
      </w:tr>
      <w:tr w:rsidR="007B36EA" w:rsidRPr="008B2A81" w14:paraId="274D8584" w14:textId="77777777">
        <w:trPr>
          <w:trHeight w:val="280"/>
        </w:trPr>
        <w:tc>
          <w:tcPr>
            <w:tcW w:w="422" w:type="dxa"/>
            <w:shd w:val="clear" w:color="auto" w:fill="auto"/>
            <w:noWrap/>
            <w:tcMar>
              <w:top w:w="10" w:type="dxa"/>
              <w:left w:w="10" w:type="dxa"/>
              <w:right w:w="10" w:type="dxa"/>
            </w:tcMar>
            <w:vAlign w:val="center"/>
          </w:tcPr>
          <w:p w14:paraId="5184D4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Cluster25</w:t>
            </w:r>
          </w:p>
        </w:tc>
        <w:tc>
          <w:tcPr>
            <w:tcW w:w="430" w:type="dxa"/>
            <w:shd w:val="clear" w:color="auto" w:fill="auto"/>
            <w:noWrap/>
            <w:tcMar>
              <w:top w:w="10" w:type="dxa"/>
              <w:left w:w="10" w:type="dxa"/>
              <w:right w:w="10" w:type="dxa"/>
            </w:tcMar>
            <w:vAlign w:val="center"/>
          </w:tcPr>
          <w:p w14:paraId="6FCDEF9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CL:22502</w:t>
            </w:r>
          </w:p>
        </w:tc>
        <w:tc>
          <w:tcPr>
            <w:tcW w:w="1386" w:type="dxa"/>
            <w:shd w:val="clear" w:color="auto" w:fill="auto"/>
            <w:noWrap/>
            <w:tcMar>
              <w:top w:w="10" w:type="dxa"/>
              <w:left w:w="10" w:type="dxa"/>
              <w:right w:w="10" w:type="dxa"/>
            </w:tcMar>
            <w:vAlign w:val="center"/>
          </w:tcPr>
          <w:p w14:paraId="4A6E254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Leber</w:t>
            </w:r>
            <w:proofErr w:type="spellEnd"/>
            <w:r w:rsidRPr="008B2A81">
              <w:rPr>
                <w:rFonts w:eastAsia="宋体"/>
                <w:sz w:val="11"/>
                <w:szCs w:val="11"/>
                <w:lang w:eastAsia="zh-CN" w:bidi="ar"/>
              </w:rPr>
              <w:t xml:space="preserve"> hereditary optic neuropathy</w:t>
            </w:r>
          </w:p>
        </w:tc>
        <w:tc>
          <w:tcPr>
            <w:tcW w:w="301" w:type="dxa"/>
            <w:shd w:val="clear" w:color="auto" w:fill="auto"/>
            <w:noWrap/>
            <w:tcMar>
              <w:top w:w="10" w:type="dxa"/>
              <w:left w:w="10" w:type="dxa"/>
              <w:right w:w="10" w:type="dxa"/>
            </w:tcMar>
            <w:vAlign w:val="center"/>
          </w:tcPr>
          <w:p w14:paraId="7E98634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w:t>
            </w:r>
          </w:p>
        </w:tc>
        <w:tc>
          <w:tcPr>
            <w:tcW w:w="435" w:type="dxa"/>
            <w:shd w:val="clear" w:color="auto" w:fill="auto"/>
            <w:noWrap/>
            <w:tcMar>
              <w:top w:w="10" w:type="dxa"/>
              <w:left w:w="10" w:type="dxa"/>
              <w:right w:w="10" w:type="dxa"/>
            </w:tcMar>
            <w:vAlign w:val="center"/>
          </w:tcPr>
          <w:p w14:paraId="3724FF1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6.01529</w:t>
            </w:r>
          </w:p>
        </w:tc>
        <w:tc>
          <w:tcPr>
            <w:tcW w:w="608" w:type="dxa"/>
            <w:shd w:val="clear" w:color="auto" w:fill="auto"/>
            <w:noWrap/>
            <w:tcMar>
              <w:top w:w="10" w:type="dxa"/>
              <w:left w:w="10" w:type="dxa"/>
              <w:right w:w="10" w:type="dxa"/>
            </w:tcMar>
            <w:vAlign w:val="center"/>
          </w:tcPr>
          <w:p w14:paraId="215A279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AAD7B5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0.0024</w:t>
            </w:r>
          </w:p>
        </w:tc>
        <w:tc>
          <w:tcPr>
            <w:tcW w:w="430" w:type="dxa"/>
            <w:shd w:val="clear" w:color="auto" w:fill="auto"/>
            <w:noWrap/>
            <w:tcMar>
              <w:top w:w="10" w:type="dxa"/>
              <w:left w:w="10" w:type="dxa"/>
              <w:right w:w="10" w:type="dxa"/>
            </w:tcMar>
            <w:vAlign w:val="center"/>
          </w:tcPr>
          <w:p w14:paraId="0C62586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33E65B6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MT-ATP6,MT-CO1,MT-CO3,MT-CYB,MT-ND4</w:t>
            </w:r>
          </w:p>
        </w:tc>
      </w:tr>
      <w:tr w:rsidR="007B36EA" w:rsidRPr="008B2A81" w14:paraId="7879239D" w14:textId="77777777">
        <w:trPr>
          <w:trHeight w:val="280"/>
        </w:trPr>
        <w:tc>
          <w:tcPr>
            <w:tcW w:w="422" w:type="dxa"/>
            <w:shd w:val="clear" w:color="auto" w:fill="auto"/>
            <w:noWrap/>
            <w:tcMar>
              <w:top w:w="10" w:type="dxa"/>
              <w:left w:w="10" w:type="dxa"/>
              <w:right w:w="10" w:type="dxa"/>
            </w:tcMar>
            <w:vAlign w:val="center"/>
          </w:tcPr>
          <w:p w14:paraId="6407DF8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Cluster25</w:t>
            </w:r>
          </w:p>
        </w:tc>
        <w:tc>
          <w:tcPr>
            <w:tcW w:w="430" w:type="dxa"/>
            <w:shd w:val="clear" w:color="auto" w:fill="auto"/>
            <w:noWrap/>
            <w:tcMar>
              <w:top w:w="10" w:type="dxa"/>
              <w:left w:w="10" w:type="dxa"/>
              <w:right w:w="10" w:type="dxa"/>
            </w:tcMar>
            <w:vAlign w:val="center"/>
          </w:tcPr>
          <w:p w14:paraId="1D1768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CL:22446</w:t>
            </w:r>
          </w:p>
        </w:tc>
        <w:tc>
          <w:tcPr>
            <w:tcW w:w="1386" w:type="dxa"/>
            <w:shd w:val="clear" w:color="auto" w:fill="auto"/>
            <w:noWrap/>
            <w:tcMar>
              <w:top w:w="10" w:type="dxa"/>
              <w:left w:w="10" w:type="dxa"/>
              <w:right w:w="10" w:type="dxa"/>
            </w:tcMar>
            <w:vAlign w:val="center"/>
          </w:tcPr>
          <w:p w14:paraId="2616BF5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cytochrome complex, and Cytochrome c oxidase subunit VII</w:t>
            </w:r>
          </w:p>
        </w:tc>
        <w:tc>
          <w:tcPr>
            <w:tcW w:w="301" w:type="dxa"/>
            <w:shd w:val="clear" w:color="auto" w:fill="auto"/>
            <w:noWrap/>
            <w:tcMar>
              <w:top w:w="10" w:type="dxa"/>
              <w:left w:w="10" w:type="dxa"/>
              <w:right w:w="10" w:type="dxa"/>
            </w:tcMar>
            <w:vAlign w:val="center"/>
          </w:tcPr>
          <w:p w14:paraId="51B80D7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w:t>
            </w:r>
          </w:p>
        </w:tc>
        <w:tc>
          <w:tcPr>
            <w:tcW w:w="435" w:type="dxa"/>
            <w:shd w:val="clear" w:color="auto" w:fill="auto"/>
            <w:noWrap/>
            <w:tcMar>
              <w:top w:w="10" w:type="dxa"/>
              <w:left w:w="10" w:type="dxa"/>
              <w:right w:w="10" w:type="dxa"/>
            </w:tcMar>
            <w:vAlign w:val="center"/>
          </w:tcPr>
          <w:p w14:paraId="1CE8FD9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4.59933</w:t>
            </w:r>
          </w:p>
        </w:tc>
        <w:tc>
          <w:tcPr>
            <w:tcW w:w="608" w:type="dxa"/>
            <w:shd w:val="clear" w:color="auto" w:fill="auto"/>
            <w:noWrap/>
            <w:tcMar>
              <w:top w:w="10" w:type="dxa"/>
              <w:left w:w="10" w:type="dxa"/>
              <w:right w:w="10" w:type="dxa"/>
            </w:tcMar>
            <w:vAlign w:val="center"/>
          </w:tcPr>
          <w:p w14:paraId="3155A3F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D80C6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0.0039</w:t>
            </w:r>
          </w:p>
        </w:tc>
        <w:tc>
          <w:tcPr>
            <w:tcW w:w="430" w:type="dxa"/>
            <w:shd w:val="clear" w:color="auto" w:fill="auto"/>
            <w:noWrap/>
            <w:tcMar>
              <w:top w:w="10" w:type="dxa"/>
              <w:left w:w="10" w:type="dxa"/>
              <w:right w:w="10" w:type="dxa"/>
            </w:tcMar>
            <w:vAlign w:val="center"/>
          </w:tcPr>
          <w:p w14:paraId="104723D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14360C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COX4I1,MT-ATP6,MT-CO1,MT-CO2,MT-CO3,MT-CYB,MT-ND4</w:t>
            </w:r>
          </w:p>
        </w:tc>
      </w:tr>
      <w:tr w:rsidR="007B36EA" w:rsidRPr="008B2A81" w14:paraId="0EA57F47" w14:textId="77777777">
        <w:trPr>
          <w:trHeight w:val="280"/>
        </w:trPr>
        <w:tc>
          <w:tcPr>
            <w:tcW w:w="422" w:type="dxa"/>
            <w:shd w:val="clear" w:color="auto" w:fill="auto"/>
            <w:noWrap/>
            <w:tcMar>
              <w:top w:w="10" w:type="dxa"/>
              <w:left w:w="10" w:type="dxa"/>
              <w:right w:w="10" w:type="dxa"/>
            </w:tcMar>
            <w:vAlign w:val="center"/>
          </w:tcPr>
          <w:p w14:paraId="5A58368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0530692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2D3ED90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5F18D5E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77</w:t>
            </w:r>
          </w:p>
        </w:tc>
        <w:tc>
          <w:tcPr>
            <w:tcW w:w="435" w:type="dxa"/>
            <w:shd w:val="clear" w:color="auto" w:fill="auto"/>
            <w:noWrap/>
            <w:tcMar>
              <w:top w:w="10" w:type="dxa"/>
              <w:left w:w="10" w:type="dxa"/>
              <w:right w:w="10" w:type="dxa"/>
            </w:tcMar>
            <w:vAlign w:val="center"/>
          </w:tcPr>
          <w:p w14:paraId="56D3027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1.64922</w:t>
            </w:r>
          </w:p>
        </w:tc>
        <w:tc>
          <w:tcPr>
            <w:tcW w:w="608" w:type="dxa"/>
            <w:shd w:val="clear" w:color="auto" w:fill="auto"/>
            <w:noWrap/>
            <w:tcMar>
              <w:top w:w="10" w:type="dxa"/>
              <w:left w:w="10" w:type="dxa"/>
              <w:right w:w="10" w:type="dxa"/>
            </w:tcMar>
            <w:vAlign w:val="center"/>
          </w:tcPr>
          <w:p w14:paraId="7813741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D5A5C4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0.00087</w:t>
            </w:r>
          </w:p>
        </w:tc>
        <w:tc>
          <w:tcPr>
            <w:tcW w:w="430" w:type="dxa"/>
            <w:shd w:val="clear" w:color="auto" w:fill="auto"/>
            <w:noWrap/>
            <w:tcMar>
              <w:top w:w="10" w:type="dxa"/>
              <w:left w:w="10" w:type="dxa"/>
              <w:right w:w="10" w:type="dxa"/>
            </w:tcMar>
            <w:vAlign w:val="center"/>
          </w:tcPr>
          <w:p w14:paraId="2E93887B"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CE7AB5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1B2,EEF1D,EEF2,EIF1,EIF3F,EIF3H,EIF3L,EIF4B,FAU,GNB2L1,PABPC1,RPL10,RPL10A,RPL11,RPL12,RPL13,RPL14,RPL15,RPL17,RPL18,RPL18A,RPL19,RPL21,RPL22,RPL23A,RPL24,RPL26,RPL27,RPL28,RPL29,RPL3,RPL30,RPL31,RPL32,RPL34,RPL35,RPL35A,RPL36,RPL36A,RPL37,RPL4,RPL5,RPL6,RPL7,RPL7A,RPL8,RPL9,RPLP0,RPLP1,RPS12,RPS13,RPS14,RPS15,RPS15A,RPS16,RPS18,RPS19,RPS21,RPS23,RPS24,RPS25,RPS26,RPS27,RPS27A,RPS28,RPS3,RPS3A,RPS4X,RPS5,RPS6,RPS7,RPS8,RPS9,RPSA,TPT1,TRAM1</w:t>
            </w:r>
          </w:p>
        </w:tc>
      </w:tr>
      <w:tr w:rsidR="007B36EA" w:rsidRPr="008B2A81" w14:paraId="315E4A0B" w14:textId="77777777">
        <w:trPr>
          <w:trHeight w:val="280"/>
        </w:trPr>
        <w:tc>
          <w:tcPr>
            <w:tcW w:w="422" w:type="dxa"/>
            <w:shd w:val="clear" w:color="auto" w:fill="auto"/>
            <w:noWrap/>
            <w:tcMar>
              <w:top w:w="10" w:type="dxa"/>
              <w:left w:w="10" w:type="dxa"/>
              <w:right w:w="10" w:type="dxa"/>
            </w:tcMar>
            <w:vAlign w:val="center"/>
          </w:tcPr>
          <w:p w14:paraId="7E1089B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5B7FA01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CL:14968</w:t>
            </w:r>
          </w:p>
        </w:tc>
        <w:tc>
          <w:tcPr>
            <w:tcW w:w="1386" w:type="dxa"/>
            <w:shd w:val="clear" w:color="auto" w:fill="auto"/>
            <w:noWrap/>
            <w:tcMar>
              <w:top w:w="10" w:type="dxa"/>
              <w:left w:w="10" w:type="dxa"/>
              <w:right w:w="10" w:type="dxa"/>
            </w:tcMar>
            <w:vAlign w:val="center"/>
          </w:tcPr>
          <w:p w14:paraId="4A2DB38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SRP-dependent </w:t>
            </w:r>
            <w:proofErr w:type="spellStart"/>
            <w:r w:rsidRPr="008B2A81">
              <w:rPr>
                <w:rFonts w:eastAsia="宋体"/>
                <w:sz w:val="11"/>
                <w:szCs w:val="11"/>
                <w:lang w:eastAsia="zh-CN" w:bidi="ar"/>
              </w:rPr>
              <w:t>cotranslational</w:t>
            </w:r>
            <w:proofErr w:type="spellEnd"/>
            <w:r w:rsidRPr="008B2A81">
              <w:rPr>
                <w:rFonts w:eastAsia="宋体"/>
                <w:sz w:val="11"/>
                <w:szCs w:val="11"/>
                <w:lang w:eastAsia="zh-CN" w:bidi="ar"/>
              </w:rPr>
              <w:t xml:space="preserve"> protein targeting to membrane</w:t>
            </w:r>
          </w:p>
        </w:tc>
        <w:tc>
          <w:tcPr>
            <w:tcW w:w="301" w:type="dxa"/>
            <w:shd w:val="clear" w:color="auto" w:fill="auto"/>
            <w:noWrap/>
            <w:tcMar>
              <w:top w:w="10" w:type="dxa"/>
              <w:left w:w="10" w:type="dxa"/>
              <w:right w:w="10" w:type="dxa"/>
            </w:tcMar>
            <w:vAlign w:val="center"/>
          </w:tcPr>
          <w:p w14:paraId="564D10B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66</w:t>
            </w:r>
          </w:p>
        </w:tc>
        <w:tc>
          <w:tcPr>
            <w:tcW w:w="435" w:type="dxa"/>
            <w:shd w:val="clear" w:color="auto" w:fill="auto"/>
            <w:noWrap/>
            <w:tcMar>
              <w:top w:w="10" w:type="dxa"/>
              <w:left w:w="10" w:type="dxa"/>
              <w:right w:w="10" w:type="dxa"/>
            </w:tcMar>
            <w:vAlign w:val="center"/>
          </w:tcPr>
          <w:p w14:paraId="6587320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1.7282</w:t>
            </w:r>
          </w:p>
        </w:tc>
        <w:tc>
          <w:tcPr>
            <w:tcW w:w="608" w:type="dxa"/>
            <w:shd w:val="clear" w:color="auto" w:fill="auto"/>
            <w:noWrap/>
            <w:tcMar>
              <w:top w:w="10" w:type="dxa"/>
              <w:left w:w="10" w:type="dxa"/>
              <w:right w:w="10" w:type="dxa"/>
            </w:tcMar>
            <w:vAlign w:val="center"/>
          </w:tcPr>
          <w:p w14:paraId="0E97A99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B52A8C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0.00087</w:t>
            </w:r>
          </w:p>
        </w:tc>
        <w:tc>
          <w:tcPr>
            <w:tcW w:w="430" w:type="dxa"/>
            <w:shd w:val="clear" w:color="auto" w:fill="auto"/>
            <w:noWrap/>
            <w:tcMar>
              <w:top w:w="10" w:type="dxa"/>
              <w:left w:w="10" w:type="dxa"/>
              <w:right w:w="10" w:type="dxa"/>
            </w:tcMar>
            <w:vAlign w:val="center"/>
          </w:tcPr>
          <w:p w14:paraId="5D22A63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54FCC5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23A,RPL24,RPL26,RPL27,RPL28,RPL29,RPL3,RPL30,RPL31,RPL32,RPL34,RPL35,RPL35A,RPL36,RPL36A,RPL37,RPL4,RPL5,RPL6,RPL7,RPL7A,RPL8,RPL9,RPLP0,RPLP1,RPS12,RPS13,RPS14,RPS15,RPS15A,RPS16,RPS18,RPS19,RPS21,RPS23,RPS24,RPS25,RPS26,RPS27,RPS27A,RPS28,RPS3A,RPS4X,RPS5,RPS6,RPS7,RPS8,RPS9,TRAM1</w:t>
            </w:r>
          </w:p>
        </w:tc>
      </w:tr>
      <w:tr w:rsidR="007B36EA" w:rsidRPr="008B2A81" w14:paraId="3A2A8ABA" w14:textId="77777777">
        <w:trPr>
          <w:trHeight w:val="280"/>
        </w:trPr>
        <w:tc>
          <w:tcPr>
            <w:tcW w:w="422" w:type="dxa"/>
            <w:shd w:val="clear" w:color="auto" w:fill="auto"/>
            <w:noWrap/>
            <w:tcMar>
              <w:top w:w="10" w:type="dxa"/>
              <w:left w:w="10" w:type="dxa"/>
              <w:right w:w="10" w:type="dxa"/>
            </w:tcMar>
            <w:vAlign w:val="center"/>
          </w:tcPr>
          <w:p w14:paraId="094B633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2C28DE1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36DCCDE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4FD4F86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74</w:t>
            </w:r>
          </w:p>
        </w:tc>
        <w:tc>
          <w:tcPr>
            <w:tcW w:w="435" w:type="dxa"/>
            <w:shd w:val="clear" w:color="auto" w:fill="auto"/>
            <w:noWrap/>
            <w:tcMar>
              <w:top w:w="10" w:type="dxa"/>
              <w:left w:w="10" w:type="dxa"/>
              <w:right w:w="10" w:type="dxa"/>
            </w:tcMar>
            <w:vAlign w:val="center"/>
          </w:tcPr>
          <w:p w14:paraId="384B6D0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1.66636</w:t>
            </w:r>
          </w:p>
        </w:tc>
        <w:tc>
          <w:tcPr>
            <w:tcW w:w="608" w:type="dxa"/>
            <w:shd w:val="clear" w:color="auto" w:fill="auto"/>
            <w:noWrap/>
            <w:tcMar>
              <w:top w:w="10" w:type="dxa"/>
              <w:left w:w="10" w:type="dxa"/>
              <w:right w:w="10" w:type="dxa"/>
            </w:tcMar>
            <w:vAlign w:val="center"/>
          </w:tcPr>
          <w:p w14:paraId="40A3647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5750F8E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0.00087</w:t>
            </w:r>
          </w:p>
        </w:tc>
        <w:tc>
          <w:tcPr>
            <w:tcW w:w="430" w:type="dxa"/>
            <w:shd w:val="clear" w:color="auto" w:fill="auto"/>
            <w:noWrap/>
            <w:tcMar>
              <w:top w:w="10" w:type="dxa"/>
              <w:left w:w="10" w:type="dxa"/>
              <w:right w:w="10" w:type="dxa"/>
            </w:tcMar>
            <w:vAlign w:val="center"/>
          </w:tcPr>
          <w:p w14:paraId="586A669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4EE04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EIF1,EIF3F,EIF3H,EIF3L,EIF4B,FAU,GNB2L1,PABPC1,RPL10,RPL10A,RPL11,RPL12,RPL13,RPL14,RPL15,RPL17,RPL18,RPL18A,RPL19,RPL21,RPL22,RPL23A,RPL24,RPL26,RPL27,RPL28,RPL29,RPL3,RPL30,RPL31,RPL32,RPL34,RPL35,RPL35A,RPL36,RPL36A,RPL37,RPL4,RPL5,RPL6,RPL7,RPL7A,RPL8,RPL9,RPLP0,RPLP1,RPS12,RPS13,RPS14,RPS15,RPS15A,RPS16,RPS18,RPS19,RPS21,RPS23,RPS24,RPS25,RPS26,RPS27,RPS27A,RPS28,RPS3,RPS3A,RPS4X,RPS5,RPS6,RPS7,RPS8,RPS9,RPSA,TRAM1</w:t>
            </w:r>
          </w:p>
        </w:tc>
      </w:tr>
      <w:tr w:rsidR="007B36EA" w:rsidRPr="008B2A81" w14:paraId="58DA34C8" w14:textId="77777777">
        <w:trPr>
          <w:trHeight w:val="280"/>
        </w:trPr>
        <w:tc>
          <w:tcPr>
            <w:tcW w:w="422" w:type="dxa"/>
            <w:shd w:val="clear" w:color="auto" w:fill="auto"/>
            <w:noWrap/>
            <w:tcMar>
              <w:top w:w="10" w:type="dxa"/>
              <w:left w:w="10" w:type="dxa"/>
              <w:right w:w="10" w:type="dxa"/>
            </w:tcMar>
            <w:vAlign w:val="center"/>
          </w:tcPr>
          <w:p w14:paraId="0D18CFB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0BE5B0F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05C3D0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441DAD0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79</w:t>
            </w:r>
          </w:p>
        </w:tc>
        <w:tc>
          <w:tcPr>
            <w:tcW w:w="435" w:type="dxa"/>
            <w:shd w:val="clear" w:color="auto" w:fill="auto"/>
            <w:noWrap/>
            <w:tcMar>
              <w:top w:w="10" w:type="dxa"/>
              <w:left w:w="10" w:type="dxa"/>
              <w:right w:w="10" w:type="dxa"/>
            </w:tcMar>
            <w:vAlign w:val="center"/>
          </w:tcPr>
          <w:p w14:paraId="418370D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1.69672</w:t>
            </w:r>
          </w:p>
        </w:tc>
        <w:tc>
          <w:tcPr>
            <w:tcW w:w="608" w:type="dxa"/>
            <w:shd w:val="clear" w:color="auto" w:fill="auto"/>
            <w:noWrap/>
            <w:tcMar>
              <w:top w:w="10" w:type="dxa"/>
              <w:left w:w="10" w:type="dxa"/>
              <w:right w:w="10" w:type="dxa"/>
            </w:tcMar>
            <w:vAlign w:val="center"/>
          </w:tcPr>
          <w:p w14:paraId="6A8D6BC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E6DAD6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0.00087</w:t>
            </w:r>
          </w:p>
        </w:tc>
        <w:tc>
          <w:tcPr>
            <w:tcW w:w="430" w:type="dxa"/>
            <w:shd w:val="clear" w:color="auto" w:fill="auto"/>
            <w:noWrap/>
            <w:tcMar>
              <w:top w:w="10" w:type="dxa"/>
              <w:left w:w="10" w:type="dxa"/>
              <w:right w:w="10" w:type="dxa"/>
            </w:tcMar>
            <w:vAlign w:val="center"/>
          </w:tcPr>
          <w:p w14:paraId="60A2340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49B250F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BTF3,EEF1A1,EEF1B2,EEF1D,EEF2,EIF1,EIF3F,EIF3H,EIF3L,EIF4B,FAU,GNB2L1,NACA,PABPC1,RPL10,RPL10A,RPL11,RPL12,RPL13,RPL14,RPL15,RPL17,RPL18,RPL18A,RPL19,RPL21,RPL22,RPL23A,RPL24,RPL26,RPL27,RPL28,RPL29,RPL3,RPL30,RPL31,RPL32,RPL34,RPL35,RPL35A,RPL36,RPL36A,RPL37,RPL4,RPL5,RPL6,RPL7,RPL7A,RPL8,RPL9,RPLP0,RPLP1,RPS12,RPS13,RPS14,RPS15,RPS15A,RPS16,RPS18,RPS19,RPS21,RPS23,RPS24,RPS25,RPS26,RPS27,RPS27A,RPS28,RPS3,RPS3A,RPS4X,RPS5,RPS6,RPS7,RPS8,RPS9,RPSA,TPT1,TRAM1</w:t>
            </w:r>
          </w:p>
        </w:tc>
      </w:tr>
      <w:tr w:rsidR="007B36EA" w:rsidRPr="008B2A81" w14:paraId="5104119C" w14:textId="77777777">
        <w:trPr>
          <w:trHeight w:val="280"/>
        </w:trPr>
        <w:tc>
          <w:tcPr>
            <w:tcW w:w="422" w:type="dxa"/>
            <w:shd w:val="clear" w:color="auto" w:fill="auto"/>
            <w:noWrap/>
            <w:tcMar>
              <w:top w:w="10" w:type="dxa"/>
              <w:left w:w="10" w:type="dxa"/>
              <w:right w:w="10" w:type="dxa"/>
            </w:tcMar>
            <w:vAlign w:val="center"/>
          </w:tcPr>
          <w:p w14:paraId="4627B6F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7CA2370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762614E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2DFDE56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64</w:t>
            </w:r>
          </w:p>
        </w:tc>
        <w:tc>
          <w:tcPr>
            <w:tcW w:w="435" w:type="dxa"/>
            <w:shd w:val="clear" w:color="auto" w:fill="auto"/>
            <w:noWrap/>
            <w:tcMar>
              <w:top w:w="10" w:type="dxa"/>
              <w:left w:w="10" w:type="dxa"/>
              <w:right w:w="10" w:type="dxa"/>
            </w:tcMar>
            <w:vAlign w:val="center"/>
          </w:tcPr>
          <w:p w14:paraId="0055518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1.79844</w:t>
            </w:r>
          </w:p>
        </w:tc>
        <w:tc>
          <w:tcPr>
            <w:tcW w:w="608" w:type="dxa"/>
            <w:shd w:val="clear" w:color="auto" w:fill="auto"/>
            <w:noWrap/>
            <w:tcMar>
              <w:top w:w="10" w:type="dxa"/>
              <w:left w:w="10" w:type="dxa"/>
              <w:right w:w="10" w:type="dxa"/>
            </w:tcMar>
            <w:vAlign w:val="center"/>
          </w:tcPr>
          <w:p w14:paraId="642607C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20545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0.00087</w:t>
            </w:r>
          </w:p>
        </w:tc>
        <w:tc>
          <w:tcPr>
            <w:tcW w:w="430" w:type="dxa"/>
            <w:shd w:val="clear" w:color="auto" w:fill="auto"/>
            <w:noWrap/>
            <w:tcMar>
              <w:top w:w="10" w:type="dxa"/>
              <w:left w:w="10" w:type="dxa"/>
              <w:right w:w="10" w:type="dxa"/>
            </w:tcMar>
            <w:vAlign w:val="center"/>
          </w:tcPr>
          <w:p w14:paraId="3F4E9A52"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4583168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23A,RPL24,RPL26,RPL27,RPL28,RPL29,RPL3,RPL31,RPL32,RPL34,RPL35,RPL35A,RPL36,RPL36A,RPL37,RPL4,RPL5,RPL6,RPL7,RPL7A,RPL8,RPL9,RPLP0,RPLP1,RPS12,RPS13,RPS14,RPS15,RPS15A,RPS16,RPS18,RPS19,RPS21,RPS23,RPS24,RPS25,RPS26,RPS27,RPS27A,RPS28,RPS3A,RPS4X,RPS5,RPS6,RPS7,RPS8,RPS9</w:t>
            </w:r>
          </w:p>
        </w:tc>
      </w:tr>
      <w:tr w:rsidR="007B36EA" w:rsidRPr="008B2A81" w14:paraId="25A37DCC" w14:textId="77777777">
        <w:trPr>
          <w:trHeight w:val="280"/>
        </w:trPr>
        <w:tc>
          <w:tcPr>
            <w:tcW w:w="422" w:type="dxa"/>
            <w:shd w:val="clear" w:color="auto" w:fill="auto"/>
            <w:noWrap/>
            <w:tcMar>
              <w:top w:w="10" w:type="dxa"/>
              <w:left w:w="10" w:type="dxa"/>
              <w:right w:w="10" w:type="dxa"/>
            </w:tcMar>
            <w:vAlign w:val="center"/>
          </w:tcPr>
          <w:p w14:paraId="24245BF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21E9322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0A36D69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74D259E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65</w:t>
            </w:r>
          </w:p>
        </w:tc>
        <w:tc>
          <w:tcPr>
            <w:tcW w:w="435" w:type="dxa"/>
            <w:shd w:val="clear" w:color="auto" w:fill="auto"/>
            <w:noWrap/>
            <w:tcMar>
              <w:top w:w="10" w:type="dxa"/>
              <w:left w:w="10" w:type="dxa"/>
              <w:right w:w="10" w:type="dxa"/>
            </w:tcMar>
            <w:vAlign w:val="center"/>
          </w:tcPr>
          <w:p w14:paraId="44D0F6D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1.79347</w:t>
            </w:r>
          </w:p>
        </w:tc>
        <w:tc>
          <w:tcPr>
            <w:tcW w:w="608" w:type="dxa"/>
            <w:shd w:val="clear" w:color="auto" w:fill="auto"/>
            <w:noWrap/>
            <w:tcMar>
              <w:top w:w="10" w:type="dxa"/>
              <w:left w:w="10" w:type="dxa"/>
              <w:right w:w="10" w:type="dxa"/>
            </w:tcMar>
            <w:vAlign w:val="center"/>
          </w:tcPr>
          <w:p w14:paraId="1F99BDC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6811DC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0.00087</w:t>
            </w:r>
          </w:p>
        </w:tc>
        <w:tc>
          <w:tcPr>
            <w:tcW w:w="430" w:type="dxa"/>
            <w:shd w:val="clear" w:color="auto" w:fill="auto"/>
            <w:noWrap/>
            <w:tcMar>
              <w:top w:w="10" w:type="dxa"/>
              <w:left w:w="10" w:type="dxa"/>
              <w:right w:w="10" w:type="dxa"/>
            </w:tcMar>
            <w:vAlign w:val="center"/>
          </w:tcPr>
          <w:p w14:paraId="10367BE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53B792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1A1,EEF2,FAU,GNB2L1,RPL10,RPL10A,RPL11,RPL12,RPL13,RPL14,RPL15,RPL17,RPL18,RPL18A,RPL19,RPL21,RPL22,RPL23A,RPL24,RPL26,RPL27,RPL28,RPL29,RPL3,RPL30,RPL31,RPL32,RPL34,RPL35,RPL35A,RPL36,RPL36A,RPL37,RPL4,RPL5,RPL6,RPL7,RPL7A,RPL8,RPL9,RPLP0,RPLP1,RPS12,RPS13,RPS14,RPS15,RPS15A,RPS16,RPS18,RPS19,RPS21,RPS23,RPS24,RPS25,RPS26,RPS27,RPS27A,RPS28,RPS3A,RPS4X,RPS5,RPS6,RPS7,RPS8,RPS9</w:t>
            </w:r>
          </w:p>
        </w:tc>
      </w:tr>
      <w:tr w:rsidR="007B36EA" w:rsidRPr="008B2A81" w14:paraId="7951F796" w14:textId="77777777">
        <w:trPr>
          <w:trHeight w:val="280"/>
        </w:trPr>
        <w:tc>
          <w:tcPr>
            <w:tcW w:w="422" w:type="dxa"/>
            <w:shd w:val="clear" w:color="auto" w:fill="auto"/>
            <w:noWrap/>
            <w:tcMar>
              <w:top w:w="10" w:type="dxa"/>
              <w:left w:w="10" w:type="dxa"/>
              <w:right w:w="10" w:type="dxa"/>
            </w:tcMar>
            <w:vAlign w:val="center"/>
          </w:tcPr>
          <w:p w14:paraId="0C1DD08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6ED5A79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158ABF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06D2C08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w:t>
            </w:r>
          </w:p>
        </w:tc>
        <w:tc>
          <w:tcPr>
            <w:tcW w:w="435" w:type="dxa"/>
            <w:shd w:val="clear" w:color="auto" w:fill="auto"/>
            <w:noWrap/>
            <w:tcMar>
              <w:top w:w="10" w:type="dxa"/>
              <w:left w:w="10" w:type="dxa"/>
              <w:right w:w="10" w:type="dxa"/>
            </w:tcMar>
            <w:vAlign w:val="center"/>
          </w:tcPr>
          <w:p w14:paraId="5E310B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1.70764</w:t>
            </w:r>
          </w:p>
        </w:tc>
        <w:tc>
          <w:tcPr>
            <w:tcW w:w="608" w:type="dxa"/>
            <w:shd w:val="clear" w:color="auto" w:fill="auto"/>
            <w:noWrap/>
            <w:tcMar>
              <w:top w:w="10" w:type="dxa"/>
              <w:left w:w="10" w:type="dxa"/>
              <w:right w:w="10" w:type="dxa"/>
            </w:tcMar>
            <w:vAlign w:val="center"/>
          </w:tcPr>
          <w:p w14:paraId="1A81F64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6D19B4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0.0012</w:t>
            </w:r>
          </w:p>
        </w:tc>
        <w:tc>
          <w:tcPr>
            <w:tcW w:w="430" w:type="dxa"/>
            <w:shd w:val="clear" w:color="auto" w:fill="auto"/>
            <w:noWrap/>
            <w:tcMar>
              <w:top w:w="10" w:type="dxa"/>
              <w:left w:w="10" w:type="dxa"/>
              <w:right w:w="10" w:type="dxa"/>
            </w:tcMar>
            <w:vAlign w:val="center"/>
          </w:tcPr>
          <w:p w14:paraId="323E769E"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15948F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17,RPL18,RPL18A,RPL19,RPL21,RPL22,RPL23A,RPL24,RPL26,RPL27,RPL28,RPL29,RPL3,RPL31,RPL32,RPL35,RPL35A,RPL36,RPL36A,RPL37,RPL5,RPL6,RPL7,RPL7A,RPL8,RPL9,RPLP0,RPLP1,RPS12,RPS13,RPS14,RPS15,RPS15A,RPS16,RPS18,RPS19,RPS21,RPS23,RPS24,RPS25,RPS26,RPS27,RPS27A,RPS28,RPS3A,RPS4X,RPS5,RPS6,RPS7,RPS8,RPS9</w:t>
            </w:r>
          </w:p>
        </w:tc>
      </w:tr>
      <w:tr w:rsidR="007B36EA" w:rsidRPr="008B2A81" w14:paraId="7E5D5AC3" w14:textId="77777777">
        <w:trPr>
          <w:trHeight w:val="280"/>
        </w:trPr>
        <w:tc>
          <w:tcPr>
            <w:tcW w:w="422" w:type="dxa"/>
            <w:shd w:val="clear" w:color="auto" w:fill="auto"/>
            <w:noWrap/>
            <w:tcMar>
              <w:top w:w="10" w:type="dxa"/>
              <w:left w:w="10" w:type="dxa"/>
              <w:right w:w="10" w:type="dxa"/>
            </w:tcMar>
            <w:vAlign w:val="center"/>
          </w:tcPr>
          <w:p w14:paraId="589421F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45E8C1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0D4E566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1154F2C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59</w:t>
            </w:r>
          </w:p>
        </w:tc>
        <w:tc>
          <w:tcPr>
            <w:tcW w:w="435" w:type="dxa"/>
            <w:shd w:val="clear" w:color="auto" w:fill="auto"/>
            <w:noWrap/>
            <w:tcMar>
              <w:top w:w="10" w:type="dxa"/>
              <w:left w:w="10" w:type="dxa"/>
              <w:right w:w="10" w:type="dxa"/>
            </w:tcMar>
            <w:vAlign w:val="center"/>
          </w:tcPr>
          <w:p w14:paraId="02F180F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1.69744</w:t>
            </w:r>
          </w:p>
        </w:tc>
        <w:tc>
          <w:tcPr>
            <w:tcW w:w="608" w:type="dxa"/>
            <w:shd w:val="clear" w:color="auto" w:fill="auto"/>
            <w:noWrap/>
            <w:tcMar>
              <w:top w:w="10" w:type="dxa"/>
              <w:left w:w="10" w:type="dxa"/>
              <w:right w:w="10" w:type="dxa"/>
            </w:tcMar>
            <w:vAlign w:val="center"/>
          </w:tcPr>
          <w:p w14:paraId="05EDA66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9157E0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0.0013</w:t>
            </w:r>
          </w:p>
        </w:tc>
        <w:tc>
          <w:tcPr>
            <w:tcW w:w="430" w:type="dxa"/>
            <w:shd w:val="clear" w:color="auto" w:fill="auto"/>
            <w:noWrap/>
            <w:tcMar>
              <w:top w:w="10" w:type="dxa"/>
              <w:left w:w="10" w:type="dxa"/>
              <w:right w:w="10" w:type="dxa"/>
            </w:tcMar>
            <w:vAlign w:val="center"/>
          </w:tcPr>
          <w:p w14:paraId="188FF33A"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572C0D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10A,RPL11,RPL12,RPL13,RPL14,RPL15,RPL17,RPL18A,RPL19,RPL21,RPL22,RPL23A,RPL24,RPL26,RPL27,RPL28,RPL29,RPL3,RPL31,RPL32,RPL35,RPL35A,RPL36,RPL36A,RPL37,RPL5,RPL6,RPL7,RPL7A,RPL8,RPL9,RPLP0,RPLP1,RPS12,RPS13,RPS14,RPS15,RPS15A,RPS16,RPS18,RPS19,RPS21,RPS23,RPS24,RPS25,RPS26,RPS27,RPS27A,RPS28,RPS3A,RPS4X,RPS5,RPS6,RPS7,RPS8,RPS9</w:t>
            </w:r>
          </w:p>
        </w:tc>
      </w:tr>
      <w:tr w:rsidR="007B36EA" w:rsidRPr="008B2A81" w14:paraId="0DF1DA2F" w14:textId="77777777">
        <w:trPr>
          <w:trHeight w:val="280"/>
        </w:trPr>
        <w:tc>
          <w:tcPr>
            <w:tcW w:w="422" w:type="dxa"/>
            <w:shd w:val="clear" w:color="auto" w:fill="auto"/>
            <w:noWrap/>
            <w:tcMar>
              <w:top w:w="10" w:type="dxa"/>
              <w:left w:w="10" w:type="dxa"/>
              <w:right w:w="10" w:type="dxa"/>
            </w:tcMar>
            <w:vAlign w:val="center"/>
          </w:tcPr>
          <w:p w14:paraId="5E6FD66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03825A3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3ACC779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11443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51</w:t>
            </w:r>
          </w:p>
        </w:tc>
        <w:tc>
          <w:tcPr>
            <w:tcW w:w="435" w:type="dxa"/>
            <w:shd w:val="clear" w:color="auto" w:fill="auto"/>
            <w:noWrap/>
            <w:tcMar>
              <w:top w:w="10" w:type="dxa"/>
              <w:left w:w="10" w:type="dxa"/>
              <w:right w:w="10" w:type="dxa"/>
            </w:tcMar>
            <w:vAlign w:val="center"/>
          </w:tcPr>
          <w:p w14:paraId="115D453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1.52632</w:t>
            </w:r>
          </w:p>
        </w:tc>
        <w:tc>
          <w:tcPr>
            <w:tcW w:w="608" w:type="dxa"/>
            <w:shd w:val="clear" w:color="auto" w:fill="auto"/>
            <w:noWrap/>
            <w:tcMar>
              <w:top w:w="10" w:type="dxa"/>
              <w:left w:w="10" w:type="dxa"/>
              <w:right w:w="10" w:type="dxa"/>
            </w:tcMar>
            <w:vAlign w:val="center"/>
          </w:tcPr>
          <w:p w14:paraId="4234C2E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D2681D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0.0033</w:t>
            </w:r>
          </w:p>
        </w:tc>
        <w:tc>
          <w:tcPr>
            <w:tcW w:w="430" w:type="dxa"/>
            <w:shd w:val="clear" w:color="auto" w:fill="auto"/>
            <w:noWrap/>
            <w:tcMar>
              <w:top w:w="10" w:type="dxa"/>
              <w:left w:w="10" w:type="dxa"/>
              <w:right w:w="10" w:type="dxa"/>
            </w:tcMar>
            <w:vAlign w:val="center"/>
          </w:tcPr>
          <w:p w14:paraId="49501874"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0C7040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A,RPL11,RPL12,RPL13,RPL14,RPL15,RPL17,RPL18A,RPL19,RPL21,RPL22,RPL23A,RPL24,RPL26,RPL27,RPL29,RPL3,RPL32,RPL35,RPL35A,RPL36,RPL36A,RPL37,RPL6,RPL7,RPL7A,RPL8,RPL9,RPS12,RPS13,RPS14,RPS15,RPS15A,RPS16,RPS18,RPS19,RPS21,RPS23,RPS25,RPS26,RPS27A,RPS28,RPS3A,RPS4X,RPS5,RPS6,RPS7,RPS8,RPS9</w:t>
            </w:r>
          </w:p>
        </w:tc>
      </w:tr>
      <w:tr w:rsidR="007B36EA" w:rsidRPr="008B2A81" w14:paraId="58D58186" w14:textId="77777777">
        <w:trPr>
          <w:trHeight w:val="280"/>
        </w:trPr>
        <w:tc>
          <w:tcPr>
            <w:tcW w:w="422" w:type="dxa"/>
            <w:shd w:val="clear" w:color="auto" w:fill="auto"/>
            <w:noWrap/>
            <w:tcMar>
              <w:top w:w="10" w:type="dxa"/>
              <w:left w:w="10" w:type="dxa"/>
              <w:right w:w="10" w:type="dxa"/>
            </w:tcMar>
            <w:vAlign w:val="center"/>
          </w:tcPr>
          <w:p w14:paraId="124BF08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Cluster27</w:t>
            </w:r>
          </w:p>
        </w:tc>
        <w:tc>
          <w:tcPr>
            <w:tcW w:w="430" w:type="dxa"/>
            <w:shd w:val="clear" w:color="auto" w:fill="auto"/>
            <w:noWrap/>
            <w:tcMar>
              <w:top w:w="10" w:type="dxa"/>
              <w:left w:w="10" w:type="dxa"/>
              <w:right w:w="10" w:type="dxa"/>
            </w:tcMar>
            <w:vAlign w:val="center"/>
          </w:tcPr>
          <w:p w14:paraId="065822E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7E3F849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65CE165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47</w:t>
            </w:r>
          </w:p>
        </w:tc>
        <w:tc>
          <w:tcPr>
            <w:tcW w:w="435" w:type="dxa"/>
            <w:shd w:val="clear" w:color="auto" w:fill="auto"/>
            <w:noWrap/>
            <w:tcMar>
              <w:top w:w="10" w:type="dxa"/>
              <w:left w:w="10" w:type="dxa"/>
              <w:right w:w="10" w:type="dxa"/>
            </w:tcMar>
            <w:vAlign w:val="center"/>
          </w:tcPr>
          <w:p w14:paraId="2E3C6CD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1.38691</w:t>
            </w:r>
          </w:p>
        </w:tc>
        <w:tc>
          <w:tcPr>
            <w:tcW w:w="608" w:type="dxa"/>
            <w:shd w:val="clear" w:color="auto" w:fill="auto"/>
            <w:noWrap/>
            <w:tcMar>
              <w:top w:w="10" w:type="dxa"/>
              <w:left w:w="10" w:type="dxa"/>
              <w:right w:w="10" w:type="dxa"/>
            </w:tcMar>
            <w:vAlign w:val="center"/>
          </w:tcPr>
          <w:p w14:paraId="5F27338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DF1160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0.0095</w:t>
            </w:r>
          </w:p>
        </w:tc>
        <w:tc>
          <w:tcPr>
            <w:tcW w:w="430" w:type="dxa"/>
            <w:shd w:val="clear" w:color="auto" w:fill="auto"/>
            <w:noWrap/>
            <w:tcMar>
              <w:top w:w="10" w:type="dxa"/>
              <w:left w:w="10" w:type="dxa"/>
              <w:right w:w="10" w:type="dxa"/>
            </w:tcMar>
            <w:vAlign w:val="center"/>
          </w:tcPr>
          <w:p w14:paraId="24E66BF9"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36C9051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FAU,RPL10A,RPL11,RPL12,RPL13,RPL14,RPL15,RPL17,RPL18A,RPL19,RPL21,RPL22,RPL23A,RPL24,RPL26,RPL27,RPL29,RPL3,RPL35,RPL35A,RPL36,RPL6,RPL7,RPL7A,RPL8,RPL9,RPS12,RPS13,RPS14,RPS15,RPS15A,RPS16,RPS18,RPS19,RPS21,RPS23,RPS25,RPS26,RPS27A,RPS28,RPS3A,RPS4X,RPS5,RPS6,RPS7,RPS8,RPS9</w:t>
            </w:r>
          </w:p>
        </w:tc>
      </w:tr>
      <w:tr w:rsidR="007B36EA" w:rsidRPr="008B2A81" w14:paraId="3C5BB476" w14:textId="77777777">
        <w:trPr>
          <w:trHeight w:val="280"/>
        </w:trPr>
        <w:tc>
          <w:tcPr>
            <w:tcW w:w="422" w:type="dxa"/>
            <w:shd w:val="clear" w:color="auto" w:fill="auto"/>
            <w:noWrap/>
            <w:tcMar>
              <w:top w:w="10" w:type="dxa"/>
              <w:left w:w="10" w:type="dxa"/>
              <w:right w:w="10" w:type="dxa"/>
            </w:tcMar>
            <w:vAlign w:val="center"/>
          </w:tcPr>
          <w:p w14:paraId="11D6CB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Cluster28</w:t>
            </w:r>
          </w:p>
        </w:tc>
        <w:tc>
          <w:tcPr>
            <w:tcW w:w="430" w:type="dxa"/>
            <w:shd w:val="clear" w:color="auto" w:fill="auto"/>
            <w:noWrap/>
            <w:tcMar>
              <w:top w:w="10" w:type="dxa"/>
              <w:left w:w="10" w:type="dxa"/>
              <w:right w:w="10" w:type="dxa"/>
            </w:tcMar>
            <w:vAlign w:val="center"/>
          </w:tcPr>
          <w:p w14:paraId="78503EB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CL:18630</w:t>
            </w:r>
          </w:p>
        </w:tc>
        <w:tc>
          <w:tcPr>
            <w:tcW w:w="1386" w:type="dxa"/>
            <w:shd w:val="clear" w:color="auto" w:fill="auto"/>
            <w:noWrap/>
            <w:tcMar>
              <w:top w:w="10" w:type="dxa"/>
              <w:left w:w="10" w:type="dxa"/>
              <w:right w:w="10" w:type="dxa"/>
            </w:tcMar>
            <w:vAlign w:val="center"/>
          </w:tcPr>
          <w:p w14:paraId="39835D1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MHC class II protein complex</w:t>
            </w:r>
          </w:p>
        </w:tc>
        <w:tc>
          <w:tcPr>
            <w:tcW w:w="301" w:type="dxa"/>
            <w:shd w:val="clear" w:color="auto" w:fill="auto"/>
            <w:noWrap/>
            <w:tcMar>
              <w:top w:w="10" w:type="dxa"/>
              <w:left w:w="10" w:type="dxa"/>
              <w:right w:w="10" w:type="dxa"/>
            </w:tcMar>
            <w:vAlign w:val="center"/>
          </w:tcPr>
          <w:p w14:paraId="7F96BDA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w:t>
            </w:r>
          </w:p>
        </w:tc>
        <w:tc>
          <w:tcPr>
            <w:tcW w:w="435" w:type="dxa"/>
            <w:shd w:val="clear" w:color="auto" w:fill="auto"/>
            <w:noWrap/>
            <w:tcMar>
              <w:top w:w="10" w:type="dxa"/>
              <w:left w:w="10" w:type="dxa"/>
              <w:right w:w="10" w:type="dxa"/>
            </w:tcMar>
            <w:vAlign w:val="center"/>
          </w:tcPr>
          <w:p w14:paraId="54F787E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4.17559</w:t>
            </w:r>
          </w:p>
        </w:tc>
        <w:tc>
          <w:tcPr>
            <w:tcW w:w="608" w:type="dxa"/>
            <w:shd w:val="clear" w:color="auto" w:fill="auto"/>
            <w:noWrap/>
            <w:tcMar>
              <w:top w:w="10" w:type="dxa"/>
              <w:left w:w="10" w:type="dxa"/>
              <w:right w:w="10" w:type="dxa"/>
            </w:tcMar>
            <w:vAlign w:val="center"/>
          </w:tcPr>
          <w:p w14:paraId="3724FAF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0BD887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0.0042</w:t>
            </w:r>
          </w:p>
        </w:tc>
        <w:tc>
          <w:tcPr>
            <w:tcW w:w="430" w:type="dxa"/>
            <w:shd w:val="clear" w:color="auto" w:fill="auto"/>
            <w:noWrap/>
            <w:tcMar>
              <w:top w:w="10" w:type="dxa"/>
              <w:left w:w="10" w:type="dxa"/>
              <w:right w:w="10" w:type="dxa"/>
            </w:tcMar>
            <w:vAlign w:val="center"/>
          </w:tcPr>
          <w:p w14:paraId="2229EF5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3DCEA9F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CD74,HLA-DMA,HLA-DMB,HLA-DPA1,HLA-DQA1,HLA-DRA,HLA-DRB1,HLA-DRB5</w:t>
            </w:r>
          </w:p>
        </w:tc>
      </w:tr>
      <w:tr w:rsidR="007B36EA" w:rsidRPr="008B2A81" w14:paraId="55656226" w14:textId="77777777">
        <w:trPr>
          <w:trHeight w:val="280"/>
        </w:trPr>
        <w:tc>
          <w:tcPr>
            <w:tcW w:w="422" w:type="dxa"/>
            <w:shd w:val="clear" w:color="auto" w:fill="auto"/>
            <w:noWrap/>
            <w:tcMar>
              <w:top w:w="10" w:type="dxa"/>
              <w:left w:w="10" w:type="dxa"/>
              <w:right w:w="10" w:type="dxa"/>
            </w:tcMar>
            <w:vAlign w:val="center"/>
          </w:tcPr>
          <w:p w14:paraId="2526E82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60A4555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CL:18630</w:t>
            </w:r>
          </w:p>
        </w:tc>
        <w:tc>
          <w:tcPr>
            <w:tcW w:w="1386" w:type="dxa"/>
            <w:shd w:val="clear" w:color="auto" w:fill="auto"/>
            <w:noWrap/>
            <w:tcMar>
              <w:top w:w="10" w:type="dxa"/>
              <w:left w:w="10" w:type="dxa"/>
              <w:right w:w="10" w:type="dxa"/>
            </w:tcMar>
            <w:vAlign w:val="center"/>
          </w:tcPr>
          <w:p w14:paraId="1B69CCA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MHC class II protein complex</w:t>
            </w:r>
          </w:p>
        </w:tc>
        <w:tc>
          <w:tcPr>
            <w:tcW w:w="301" w:type="dxa"/>
            <w:shd w:val="clear" w:color="auto" w:fill="auto"/>
            <w:noWrap/>
            <w:tcMar>
              <w:top w:w="10" w:type="dxa"/>
              <w:left w:w="10" w:type="dxa"/>
              <w:right w:w="10" w:type="dxa"/>
            </w:tcMar>
            <w:vAlign w:val="center"/>
          </w:tcPr>
          <w:p w14:paraId="44DD26C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w:t>
            </w:r>
          </w:p>
        </w:tc>
        <w:tc>
          <w:tcPr>
            <w:tcW w:w="435" w:type="dxa"/>
            <w:shd w:val="clear" w:color="auto" w:fill="auto"/>
            <w:noWrap/>
            <w:tcMar>
              <w:top w:w="10" w:type="dxa"/>
              <w:left w:w="10" w:type="dxa"/>
              <w:right w:w="10" w:type="dxa"/>
            </w:tcMar>
            <w:vAlign w:val="center"/>
          </w:tcPr>
          <w:p w14:paraId="73250FF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5.4361</w:t>
            </w:r>
          </w:p>
        </w:tc>
        <w:tc>
          <w:tcPr>
            <w:tcW w:w="608" w:type="dxa"/>
            <w:shd w:val="clear" w:color="auto" w:fill="auto"/>
            <w:noWrap/>
            <w:tcMar>
              <w:top w:w="10" w:type="dxa"/>
              <w:left w:w="10" w:type="dxa"/>
              <w:right w:w="10" w:type="dxa"/>
            </w:tcMar>
            <w:vAlign w:val="center"/>
          </w:tcPr>
          <w:p w14:paraId="6FE2134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F0A6C9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8.53E-07</w:t>
            </w:r>
          </w:p>
        </w:tc>
        <w:tc>
          <w:tcPr>
            <w:tcW w:w="430" w:type="dxa"/>
            <w:shd w:val="clear" w:color="auto" w:fill="auto"/>
            <w:noWrap/>
            <w:tcMar>
              <w:top w:w="10" w:type="dxa"/>
              <w:left w:w="10" w:type="dxa"/>
              <w:right w:w="10" w:type="dxa"/>
            </w:tcMar>
            <w:vAlign w:val="center"/>
          </w:tcPr>
          <w:p w14:paraId="5DF41EE3"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7951E2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CD74,HLA-DMA,HLA-DPA1,HLA-DPB1,HLA-DQA1,HLA-DQB1,HLA-DRA,HLA-DRB1,HLA-DRB5</w:t>
            </w:r>
          </w:p>
        </w:tc>
      </w:tr>
      <w:tr w:rsidR="007B36EA" w:rsidRPr="008B2A81" w14:paraId="315A29CE" w14:textId="77777777">
        <w:trPr>
          <w:trHeight w:val="280"/>
        </w:trPr>
        <w:tc>
          <w:tcPr>
            <w:tcW w:w="422" w:type="dxa"/>
            <w:shd w:val="clear" w:color="auto" w:fill="auto"/>
            <w:noWrap/>
            <w:tcMar>
              <w:top w:w="10" w:type="dxa"/>
              <w:left w:w="10" w:type="dxa"/>
              <w:right w:w="10" w:type="dxa"/>
            </w:tcMar>
            <w:vAlign w:val="center"/>
          </w:tcPr>
          <w:p w14:paraId="2D7322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34F9824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CL:18627</w:t>
            </w:r>
          </w:p>
        </w:tc>
        <w:tc>
          <w:tcPr>
            <w:tcW w:w="1386" w:type="dxa"/>
            <w:shd w:val="clear" w:color="auto" w:fill="auto"/>
            <w:noWrap/>
            <w:tcMar>
              <w:top w:w="10" w:type="dxa"/>
              <w:left w:w="10" w:type="dxa"/>
              <w:right w:w="10" w:type="dxa"/>
            </w:tcMar>
            <w:vAlign w:val="center"/>
          </w:tcPr>
          <w:p w14:paraId="6308B93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MHC class II protein complex, and dynactin complex</w:t>
            </w:r>
          </w:p>
        </w:tc>
        <w:tc>
          <w:tcPr>
            <w:tcW w:w="301" w:type="dxa"/>
            <w:shd w:val="clear" w:color="auto" w:fill="auto"/>
            <w:noWrap/>
            <w:tcMar>
              <w:top w:w="10" w:type="dxa"/>
              <w:left w:w="10" w:type="dxa"/>
              <w:right w:w="10" w:type="dxa"/>
            </w:tcMar>
            <w:vAlign w:val="center"/>
          </w:tcPr>
          <w:p w14:paraId="60B716E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10</w:t>
            </w:r>
          </w:p>
        </w:tc>
        <w:tc>
          <w:tcPr>
            <w:tcW w:w="435" w:type="dxa"/>
            <w:shd w:val="clear" w:color="auto" w:fill="auto"/>
            <w:noWrap/>
            <w:tcMar>
              <w:top w:w="10" w:type="dxa"/>
              <w:left w:w="10" w:type="dxa"/>
              <w:right w:w="10" w:type="dxa"/>
            </w:tcMar>
            <w:vAlign w:val="center"/>
          </w:tcPr>
          <w:p w14:paraId="6AF6692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4.8633</w:t>
            </w:r>
          </w:p>
        </w:tc>
        <w:tc>
          <w:tcPr>
            <w:tcW w:w="608" w:type="dxa"/>
            <w:shd w:val="clear" w:color="auto" w:fill="auto"/>
            <w:noWrap/>
            <w:tcMar>
              <w:top w:w="10" w:type="dxa"/>
              <w:left w:w="10" w:type="dxa"/>
              <w:right w:w="10" w:type="dxa"/>
            </w:tcMar>
            <w:vAlign w:val="center"/>
          </w:tcPr>
          <w:p w14:paraId="0A2D7AE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DCFBEB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8.53E-07</w:t>
            </w:r>
          </w:p>
        </w:tc>
        <w:tc>
          <w:tcPr>
            <w:tcW w:w="430" w:type="dxa"/>
            <w:shd w:val="clear" w:color="auto" w:fill="auto"/>
            <w:noWrap/>
            <w:tcMar>
              <w:top w:w="10" w:type="dxa"/>
              <w:left w:w="10" w:type="dxa"/>
              <w:right w:w="10" w:type="dxa"/>
            </w:tcMar>
            <w:vAlign w:val="center"/>
          </w:tcPr>
          <w:p w14:paraId="75D4361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692AFDD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CD74,HLA-DMA,HLA-DOA,HLA-DPA1,HLA-DPB1,HLA-DQA1,HLA-DQB1,HLA-DRA,HLA-DRB1,HLA-DRB5</w:t>
            </w:r>
          </w:p>
        </w:tc>
      </w:tr>
      <w:tr w:rsidR="007B36EA" w:rsidRPr="008B2A81" w14:paraId="49D0EDD7" w14:textId="77777777">
        <w:trPr>
          <w:trHeight w:val="280"/>
        </w:trPr>
        <w:tc>
          <w:tcPr>
            <w:tcW w:w="422" w:type="dxa"/>
            <w:shd w:val="clear" w:color="auto" w:fill="auto"/>
            <w:noWrap/>
            <w:tcMar>
              <w:top w:w="10" w:type="dxa"/>
              <w:left w:w="10" w:type="dxa"/>
              <w:right w:w="10" w:type="dxa"/>
            </w:tcMar>
            <w:vAlign w:val="center"/>
          </w:tcPr>
          <w:p w14:paraId="6B029CD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5E4828F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CL:18626</w:t>
            </w:r>
          </w:p>
        </w:tc>
        <w:tc>
          <w:tcPr>
            <w:tcW w:w="1386" w:type="dxa"/>
            <w:shd w:val="clear" w:color="auto" w:fill="auto"/>
            <w:noWrap/>
            <w:tcMar>
              <w:top w:w="10" w:type="dxa"/>
              <w:left w:w="10" w:type="dxa"/>
              <w:right w:w="10" w:type="dxa"/>
            </w:tcMar>
            <w:vAlign w:val="center"/>
          </w:tcPr>
          <w:p w14:paraId="115785F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MHC class II protein complex, and dynactin complex</w:t>
            </w:r>
          </w:p>
        </w:tc>
        <w:tc>
          <w:tcPr>
            <w:tcW w:w="301" w:type="dxa"/>
            <w:shd w:val="clear" w:color="auto" w:fill="auto"/>
            <w:noWrap/>
            <w:tcMar>
              <w:top w:w="10" w:type="dxa"/>
              <w:left w:w="10" w:type="dxa"/>
              <w:right w:w="10" w:type="dxa"/>
            </w:tcMar>
            <w:vAlign w:val="center"/>
          </w:tcPr>
          <w:p w14:paraId="65BBE5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11</w:t>
            </w:r>
          </w:p>
        </w:tc>
        <w:tc>
          <w:tcPr>
            <w:tcW w:w="435" w:type="dxa"/>
            <w:shd w:val="clear" w:color="auto" w:fill="auto"/>
            <w:noWrap/>
            <w:tcMar>
              <w:top w:w="10" w:type="dxa"/>
              <w:left w:w="10" w:type="dxa"/>
              <w:right w:w="10" w:type="dxa"/>
            </w:tcMar>
            <w:vAlign w:val="center"/>
          </w:tcPr>
          <w:p w14:paraId="7464CCC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4.3703</w:t>
            </w:r>
          </w:p>
        </w:tc>
        <w:tc>
          <w:tcPr>
            <w:tcW w:w="608" w:type="dxa"/>
            <w:shd w:val="clear" w:color="auto" w:fill="auto"/>
            <w:noWrap/>
            <w:tcMar>
              <w:top w:w="10" w:type="dxa"/>
              <w:left w:w="10" w:type="dxa"/>
              <w:right w:w="10" w:type="dxa"/>
            </w:tcMar>
            <w:vAlign w:val="center"/>
          </w:tcPr>
          <w:p w14:paraId="5A106A6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2CE93C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8.53E-07</w:t>
            </w:r>
          </w:p>
        </w:tc>
        <w:tc>
          <w:tcPr>
            <w:tcW w:w="430" w:type="dxa"/>
            <w:shd w:val="clear" w:color="auto" w:fill="auto"/>
            <w:noWrap/>
            <w:tcMar>
              <w:top w:w="10" w:type="dxa"/>
              <w:left w:w="10" w:type="dxa"/>
              <w:right w:w="10" w:type="dxa"/>
            </w:tcMar>
            <w:vAlign w:val="center"/>
          </w:tcPr>
          <w:p w14:paraId="0A09545A"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22F5C69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CAPZB,CD74,HLA-DMA,HLA-DOA,HLA-DPA1,HLA-DPB1,HLA-DQA1,HLA-DQB1,HLA-DRA,HLA-DRB1,HLA-DRB5</w:t>
            </w:r>
          </w:p>
        </w:tc>
      </w:tr>
      <w:tr w:rsidR="007B36EA" w:rsidRPr="008B2A81" w14:paraId="0FBB5F9C" w14:textId="77777777">
        <w:trPr>
          <w:trHeight w:val="280"/>
        </w:trPr>
        <w:tc>
          <w:tcPr>
            <w:tcW w:w="422" w:type="dxa"/>
            <w:shd w:val="clear" w:color="auto" w:fill="auto"/>
            <w:noWrap/>
            <w:tcMar>
              <w:top w:w="10" w:type="dxa"/>
              <w:left w:w="10" w:type="dxa"/>
              <w:right w:w="10" w:type="dxa"/>
            </w:tcMar>
            <w:vAlign w:val="center"/>
          </w:tcPr>
          <w:p w14:paraId="6F41408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3555325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CL:18498</w:t>
            </w:r>
          </w:p>
        </w:tc>
        <w:tc>
          <w:tcPr>
            <w:tcW w:w="1386" w:type="dxa"/>
            <w:shd w:val="clear" w:color="auto" w:fill="auto"/>
            <w:noWrap/>
            <w:tcMar>
              <w:top w:w="10" w:type="dxa"/>
              <w:left w:w="10" w:type="dxa"/>
              <w:right w:w="10" w:type="dxa"/>
            </w:tcMar>
            <w:vAlign w:val="center"/>
          </w:tcPr>
          <w:p w14:paraId="20790F8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Golgi-to-ER retrograde transport, and MHC class II protein complex</w:t>
            </w:r>
          </w:p>
        </w:tc>
        <w:tc>
          <w:tcPr>
            <w:tcW w:w="301" w:type="dxa"/>
            <w:shd w:val="clear" w:color="auto" w:fill="auto"/>
            <w:noWrap/>
            <w:tcMar>
              <w:top w:w="10" w:type="dxa"/>
              <w:left w:w="10" w:type="dxa"/>
              <w:right w:w="10" w:type="dxa"/>
            </w:tcMar>
            <w:vAlign w:val="center"/>
          </w:tcPr>
          <w:p w14:paraId="5F561C7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w:t>
            </w:r>
          </w:p>
        </w:tc>
        <w:tc>
          <w:tcPr>
            <w:tcW w:w="435" w:type="dxa"/>
            <w:shd w:val="clear" w:color="auto" w:fill="auto"/>
            <w:noWrap/>
            <w:tcMar>
              <w:top w:w="10" w:type="dxa"/>
              <w:left w:w="10" w:type="dxa"/>
              <w:right w:w="10" w:type="dxa"/>
            </w:tcMar>
            <w:vAlign w:val="center"/>
          </w:tcPr>
          <w:p w14:paraId="058EDA5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3.86337</w:t>
            </w:r>
          </w:p>
        </w:tc>
        <w:tc>
          <w:tcPr>
            <w:tcW w:w="608" w:type="dxa"/>
            <w:shd w:val="clear" w:color="auto" w:fill="auto"/>
            <w:noWrap/>
            <w:tcMar>
              <w:top w:w="10" w:type="dxa"/>
              <w:left w:w="10" w:type="dxa"/>
              <w:right w:w="10" w:type="dxa"/>
            </w:tcMar>
            <w:vAlign w:val="center"/>
          </w:tcPr>
          <w:p w14:paraId="545A548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868B51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9.60E-06</w:t>
            </w:r>
          </w:p>
        </w:tc>
        <w:tc>
          <w:tcPr>
            <w:tcW w:w="430" w:type="dxa"/>
            <w:shd w:val="clear" w:color="auto" w:fill="auto"/>
            <w:noWrap/>
            <w:tcMar>
              <w:top w:w="10" w:type="dxa"/>
              <w:left w:w="10" w:type="dxa"/>
              <w:right w:w="10" w:type="dxa"/>
            </w:tcMar>
            <w:vAlign w:val="center"/>
          </w:tcPr>
          <w:p w14:paraId="53F870EC"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7D10FCB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ARF3,CAPZB,CD74,HLA-DMA,HLA-DOA,HLA-DPA1,HLA-DPB1,HLA-DQA1,HLA-DQB1,HLA-DRA,HLA-DRB1,HLA-DRB5</w:t>
            </w:r>
          </w:p>
        </w:tc>
      </w:tr>
      <w:tr w:rsidR="007B36EA" w:rsidRPr="008B2A81" w14:paraId="27EB1811" w14:textId="77777777">
        <w:trPr>
          <w:trHeight w:val="280"/>
        </w:trPr>
        <w:tc>
          <w:tcPr>
            <w:tcW w:w="422" w:type="dxa"/>
            <w:shd w:val="clear" w:color="auto" w:fill="auto"/>
            <w:noWrap/>
            <w:tcMar>
              <w:top w:w="10" w:type="dxa"/>
              <w:left w:w="10" w:type="dxa"/>
              <w:right w:w="10" w:type="dxa"/>
            </w:tcMar>
            <w:vAlign w:val="center"/>
          </w:tcPr>
          <w:p w14:paraId="224F8B7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60A5F2A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CL:14968</w:t>
            </w:r>
          </w:p>
        </w:tc>
        <w:tc>
          <w:tcPr>
            <w:tcW w:w="1386" w:type="dxa"/>
            <w:shd w:val="clear" w:color="auto" w:fill="auto"/>
            <w:noWrap/>
            <w:tcMar>
              <w:top w:w="10" w:type="dxa"/>
              <w:left w:w="10" w:type="dxa"/>
              <w:right w:w="10" w:type="dxa"/>
            </w:tcMar>
            <w:vAlign w:val="center"/>
          </w:tcPr>
          <w:p w14:paraId="595AC0C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 xml:space="preserve">SRP-dependent </w:t>
            </w:r>
            <w:proofErr w:type="spellStart"/>
            <w:r w:rsidRPr="008B2A81">
              <w:rPr>
                <w:rFonts w:eastAsia="宋体"/>
                <w:sz w:val="11"/>
                <w:szCs w:val="11"/>
                <w:lang w:eastAsia="zh-CN" w:bidi="ar"/>
              </w:rPr>
              <w:t>cotranslational</w:t>
            </w:r>
            <w:proofErr w:type="spellEnd"/>
            <w:r w:rsidRPr="008B2A81">
              <w:rPr>
                <w:rFonts w:eastAsia="宋体"/>
                <w:sz w:val="11"/>
                <w:szCs w:val="11"/>
                <w:lang w:eastAsia="zh-CN" w:bidi="ar"/>
              </w:rPr>
              <w:t xml:space="preserve"> protein targeting to membrane</w:t>
            </w:r>
          </w:p>
        </w:tc>
        <w:tc>
          <w:tcPr>
            <w:tcW w:w="301" w:type="dxa"/>
            <w:shd w:val="clear" w:color="auto" w:fill="auto"/>
            <w:noWrap/>
            <w:tcMar>
              <w:top w:w="10" w:type="dxa"/>
              <w:left w:w="10" w:type="dxa"/>
              <w:right w:w="10" w:type="dxa"/>
            </w:tcMar>
            <w:vAlign w:val="center"/>
          </w:tcPr>
          <w:p w14:paraId="09A1FFB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52</w:t>
            </w:r>
          </w:p>
        </w:tc>
        <w:tc>
          <w:tcPr>
            <w:tcW w:w="435" w:type="dxa"/>
            <w:shd w:val="clear" w:color="auto" w:fill="auto"/>
            <w:noWrap/>
            <w:tcMar>
              <w:top w:w="10" w:type="dxa"/>
              <w:left w:w="10" w:type="dxa"/>
              <w:right w:w="10" w:type="dxa"/>
            </w:tcMar>
            <w:vAlign w:val="center"/>
          </w:tcPr>
          <w:p w14:paraId="26DBC12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1.47367</w:t>
            </w:r>
          </w:p>
        </w:tc>
        <w:tc>
          <w:tcPr>
            <w:tcW w:w="608" w:type="dxa"/>
            <w:shd w:val="clear" w:color="auto" w:fill="auto"/>
            <w:noWrap/>
            <w:tcMar>
              <w:top w:w="10" w:type="dxa"/>
              <w:left w:w="10" w:type="dxa"/>
              <w:right w:w="10" w:type="dxa"/>
            </w:tcMar>
            <w:vAlign w:val="center"/>
          </w:tcPr>
          <w:p w14:paraId="578E05C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E8092D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4.00E-05</w:t>
            </w:r>
          </w:p>
        </w:tc>
        <w:tc>
          <w:tcPr>
            <w:tcW w:w="430" w:type="dxa"/>
            <w:shd w:val="clear" w:color="auto" w:fill="auto"/>
            <w:noWrap/>
            <w:tcMar>
              <w:top w:w="10" w:type="dxa"/>
              <w:left w:w="10" w:type="dxa"/>
              <w:right w:w="10" w:type="dxa"/>
            </w:tcMar>
            <w:vAlign w:val="center"/>
          </w:tcPr>
          <w:p w14:paraId="258EED8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73ADAD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GNB2L1,RPL10,RPL11,RPL12,RPL14,RPL15,RPL17,RPL18,RPL18A,RPL19,RPL22,RPL23A,RPL24,RPL26,RPL27,RPL28,RPL30,RPL31,RPL32,RPL34,RPL35,RPL35A,RPL36A,RPL36AL,RPL37,RPL39,RPL5,RPL6,RPL7A,RPL8,RPLP0,RPLP1,RPLP2,RPS12,RPS13,RPS14,RPS15,RPS15A,RPS18,RPS21,RPS23,RPS24,RPS26,RPS27A,RPS28,RPS4X,RPS7,RPS8,SEC11A,SRP14</w:t>
            </w:r>
          </w:p>
        </w:tc>
      </w:tr>
      <w:tr w:rsidR="007B36EA" w:rsidRPr="008B2A81" w14:paraId="6E74856C" w14:textId="77777777">
        <w:trPr>
          <w:trHeight w:val="280"/>
        </w:trPr>
        <w:tc>
          <w:tcPr>
            <w:tcW w:w="422" w:type="dxa"/>
            <w:shd w:val="clear" w:color="auto" w:fill="auto"/>
            <w:noWrap/>
            <w:tcMar>
              <w:top w:w="10" w:type="dxa"/>
              <w:left w:w="10" w:type="dxa"/>
              <w:right w:w="10" w:type="dxa"/>
            </w:tcMar>
            <w:vAlign w:val="center"/>
          </w:tcPr>
          <w:p w14:paraId="01071E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092E501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CL:14973</w:t>
            </w:r>
          </w:p>
        </w:tc>
        <w:tc>
          <w:tcPr>
            <w:tcW w:w="1386" w:type="dxa"/>
            <w:shd w:val="clear" w:color="auto" w:fill="auto"/>
            <w:noWrap/>
            <w:tcMar>
              <w:top w:w="10" w:type="dxa"/>
              <w:left w:w="10" w:type="dxa"/>
              <w:right w:w="10" w:type="dxa"/>
            </w:tcMar>
            <w:vAlign w:val="center"/>
          </w:tcPr>
          <w:p w14:paraId="50C3612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72727EC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51</w:t>
            </w:r>
          </w:p>
        </w:tc>
        <w:tc>
          <w:tcPr>
            <w:tcW w:w="435" w:type="dxa"/>
            <w:shd w:val="clear" w:color="auto" w:fill="auto"/>
            <w:noWrap/>
            <w:tcMar>
              <w:top w:w="10" w:type="dxa"/>
              <w:left w:w="10" w:type="dxa"/>
              <w:right w:w="10" w:type="dxa"/>
            </w:tcMar>
            <w:vAlign w:val="center"/>
          </w:tcPr>
          <w:p w14:paraId="2D77630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1.50745</w:t>
            </w:r>
          </w:p>
        </w:tc>
        <w:tc>
          <w:tcPr>
            <w:tcW w:w="608" w:type="dxa"/>
            <w:shd w:val="clear" w:color="auto" w:fill="auto"/>
            <w:noWrap/>
            <w:tcMar>
              <w:top w:w="10" w:type="dxa"/>
              <w:left w:w="10" w:type="dxa"/>
              <w:right w:w="10" w:type="dxa"/>
            </w:tcMar>
            <w:vAlign w:val="center"/>
          </w:tcPr>
          <w:p w14:paraId="581ED46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1C6D9C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4.00E-05</w:t>
            </w:r>
          </w:p>
        </w:tc>
        <w:tc>
          <w:tcPr>
            <w:tcW w:w="430" w:type="dxa"/>
            <w:shd w:val="clear" w:color="auto" w:fill="auto"/>
            <w:noWrap/>
            <w:tcMar>
              <w:top w:w="10" w:type="dxa"/>
              <w:left w:w="10" w:type="dxa"/>
              <w:right w:w="10" w:type="dxa"/>
            </w:tcMar>
            <w:vAlign w:val="center"/>
          </w:tcPr>
          <w:p w14:paraId="349E15F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FBC862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GNB2L1,RPL10,RPL11,RPL12,RPL14,RPL15,RPL17,RPL18,RPL18A,RPL19,RPL22,RPL23A,RPL24,RPL26,RPL27,RPL28,RPL30,RPL31,RPL32,RPL34,RPL35,RPL35A,RPL36A,RPL36AL,RPL37,RPL39,RPL5,RPL6,RPL7A,RPL8,RPLP0,RPLP1,RPLP2,RPS12,RPS13,RPS14,RPS15,RPS15A,RPS18,RPS21,RPS23,RPS24,RPS26,RPS27A,RPS28,RPS4X,RPS7,RPS8,SRP14</w:t>
            </w:r>
          </w:p>
        </w:tc>
      </w:tr>
      <w:tr w:rsidR="007B36EA" w:rsidRPr="008B2A81" w14:paraId="5003B53C" w14:textId="77777777">
        <w:trPr>
          <w:trHeight w:val="280"/>
        </w:trPr>
        <w:tc>
          <w:tcPr>
            <w:tcW w:w="422" w:type="dxa"/>
            <w:shd w:val="clear" w:color="auto" w:fill="auto"/>
            <w:noWrap/>
            <w:tcMar>
              <w:top w:w="10" w:type="dxa"/>
              <w:left w:w="10" w:type="dxa"/>
              <w:right w:w="10" w:type="dxa"/>
            </w:tcMar>
            <w:vAlign w:val="center"/>
          </w:tcPr>
          <w:p w14:paraId="072F83F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44E6346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CL:14976</w:t>
            </w:r>
          </w:p>
        </w:tc>
        <w:tc>
          <w:tcPr>
            <w:tcW w:w="1386" w:type="dxa"/>
            <w:shd w:val="clear" w:color="auto" w:fill="auto"/>
            <w:noWrap/>
            <w:tcMar>
              <w:top w:w="10" w:type="dxa"/>
              <w:left w:w="10" w:type="dxa"/>
              <w:right w:w="10" w:type="dxa"/>
            </w:tcMar>
            <w:vAlign w:val="center"/>
          </w:tcPr>
          <w:p w14:paraId="4E76456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2A51CB1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50</w:t>
            </w:r>
          </w:p>
        </w:tc>
        <w:tc>
          <w:tcPr>
            <w:tcW w:w="435" w:type="dxa"/>
            <w:shd w:val="clear" w:color="auto" w:fill="auto"/>
            <w:noWrap/>
            <w:tcMar>
              <w:top w:w="10" w:type="dxa"/>
              <w:left w:w="10" w:type="dxa"/>
              <w:right w:w="10" w:type="dxa"/>
            </w:tcMar>
            <w:vAlign w:val="center"/>
          </w:tcPr>
          <w:p w14:paraId="1EE964E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1.51926</w:t>
            </w:r>
          </w:p>
        </w:tc>
        <w:tc>
          <w:tcPr>
            <w:tcW w:w="608" w:type="dxa"/>
            <w:shd w:val="clear" w:color="auto" w:fill="auto"/>
            <w:noWrap/>
            <w:tcMar>
              <w:top w:w="10" w:type="dxa"/>
              <w:left w:w="10" w:type="dxa"/>
              <w:right w:w="10" w:type="dxa"/>
            </w:tcMar>
            <w:vAlign w:val="center"/>
          </w:tcPr>
          <w:p w14:paraId="7AD0140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1B9D604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6.02E-05</w:t>
            </w:r>
          </w:p>
        </w:tc>
        <w:tc>
          <w:tcPr>
            <w:tcW w:w="430" w:type="dxa"/>
            <w:shd w:val="clear" w:color="auto" w:fill="auto"/>
            <w:noWrap/>
            <w:tcMar>
              <w:top w:w="10" w:type="dxa"/>
              <w:left w:w="10" w:type="dxa"/>
              <w:right w:w="10" w:type="dxa"/>
            </w:tcMar>
            <w:vAlign w:val="center"/>
          </w:tcPr>
          <w:p w14:paraId="7F82866F"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4D6C54F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GNB2L1,RPL10,RPL11,RPL12,RPL14,RPL15,RPL17,RPL18,RPL18A,RPL19,RPL22,RPL23A,RPL24,RPL26,RPL27,RPL28,RPL30,RPL31,RPL32,RPL34,RPL35,RPL35A,RPL36A,RPL36AL,RPL37,RPL39,RPL5,RPL6,RPL7A,RPL8,RPLP0,RPLP1,RPLP2,RPS12,RPS13,RPS14,RPS15,RPS15A,RPS18,RPS21,RPS23,RPS24,RPS26,RPS27A,RPS28,RPS4X,RPS7,RPS8</w:t>
            </w:r>
          </w:p>
        </w:tc>
      </w:tr>
      <w:tr w:rsidR="007B36EA" w:rsidRPr="008B2A81" w14:paraId="3ACF7E80" w14:textId="77777777">
        <w:trPr>
          <w:trHeight w:val="280"/>
        </w:trPr>
        <w:tc>
          <w:tcPr>
            <w:tcW w:w="422" w:type="dxa"/>
            <w:shd w:val="clear" w:color="auto" w:fill="auto"/>
            <w:noWrap/>
            <w:tcMar>
              <w:top w:w="10" w:type="dxa"/>
              <w:left w:w="10" w:type="dxa"/>
              <w:right w:w="10" w:type="dxa"/>
            </w:tcMar>
            <w:vAlign w:val="center"/>
          </w:tcPr>
          <w:p w14:paraId="394C992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4A9C95F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CL:14980</w:t>
            </w:r>
          </w:p>
        </w:tc>
        <w:tc>
          <w:tcPr>
            <w:tcW w:w="1386" w:type="dxa"/>
            <w:shd w:val="clear" w:color="auto" w:fill="auto"/>
            <w:noWrap/>
            <w:tcMar>
              <w:top w:w="10" w:type="dxa"/>
              <w:left w:w="10" w:type="dxa"/>
              <w:right w:w="10" w:type="dxa"/>
            </w:tcMar>
            <w:vAlign w:val="center"/>
          </w:tcPr>
          <w:p w14:paraId="7432A11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555AC03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46</w:t>
            </w:r>
          </w:p>
        </w:tc>
        <w:tc>
          <w:tcPr>
            <w:tcW w:w="435" w:type="dxa"/>
            <w:shd w:val="clear" w:color="auto" w:fill="auto"/>
            <w:noWrap/>
            <w:tcMar>
              <w:top w:w="10" w:type="dxa"/>
              <w:left w:w="10" w:type="dxa"/>
              <w:right w:w="10" w:type="dxa"/>
            </w:tcMar>
            <w:vAlign w:val="center"/>
          </w:tcPr>
          <w:p w14:paraId="158C646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1.58097</w:t>
            </w:r>
          </w:p>
        </w:tc>
        <w:tc>
          <w:tcPr>
            <w:tcW w:w="608" w:type="dxa"/>
            <w:shd w:val="clear" w:color="auto" w:fill="auto"/>
            <w:noWrap/>
            <w:tcMar>
              <w:top w:w="10" w:type="dxa"/>
              <w:left w:w="10" w:type="dxa"/>
              <w:right w:w="10" w:type="dxa"/>
            </w:tcMar>
            <w:vAlign w:val="center"/>
          </w:tcPr>
          <w:p w14:paraId="45F5AC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CD90B2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7.45E-05</w:t>
            </w:r>
          </w:p>
        </w:tc>
        <w:tc>
          <w:tcPr>
            <w:tcW w:w="430" w:type="dxa"/>
            <w:shd w:val="clear" w:color="auto" w:fill="auto"/>
            <w:noWrap/>
            <w:tcMar>
              <w:top w:w="10" w:type="dxa"/>
              <w:left w:w="10" w:type="dxa"/>
              <w:right w:w="10" w:type="dxa"/>
            </w:tcMar>
            <w:vAlign w:val="center"/>
          </w:tcPr>
          <w:p w14:paraId="2D8D0A71"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16D66AE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EEF2,FAU,RPL10,RPL11,RPL12,RPL14,RPL15,RPL17,RPL18,RPL18A,RPL19,RPL22,RPL23A,RPL24,RPL26,RPL27,RPL28,RPL31,RPL32,RPL35,RPL35A,RPL36A,RPL37,RPL39,RPL5,RPL6,RPL7A,RPL8,RPLP0,RPLP1,RPLP2,RPS12,RPS13,RPS14,RPS15,RPS15A,RPS18,RPS21,RPS23,RPS24,RPS26,RPS27A,RPS28,RPS4X,RPS7,RPS8</w:t>
            </w:r>
          </w:p>
        </w:tc>
      </w:tr>
      <w:tr w:rsidR="007B36EA" w:rsidRPr="008B2A81" w14:paraId="6EC8006C" w14:textId="77777777">
        <w:trPr>
          <w:trHeight w:val="280"/>
        </w:trPr>
        <w:tc>
          <w:tcPr>
            <w:tcW w:w="422" w:type="dxa"/>
            <w:shd w:val="clear" w:color="auto" w:fill="auto"/>
            <w:noWrap/>
            <w:tcMar>
              <w:top w:w="10" w:type="dxa"/>
              <w:left w:w="10" w:type="dxa"/>
              <w:right w:w="10" w:type="dxa"/>
            </w:tcMar>
            <w:vAlign w:val="center"/>
          </w:tcPr>
          <w:p w14:paraId="4534CDE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15CB720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CL:14982</w:t>
            </w:r>
          </w:p>
        </w:tc>
        <w:tc>
          <w:tcPr>
            <w:tcW w:w="1386" w:type="dxa"/>
            <w:shd w:val="clear" w:color="auto" w:fill="auto"/>
            <w:noWrap/>
            <w:tcMar>
              <w:top w:w="10" w:type="dxa"/>
              <w:left w:w="10" w:type="dxa"/>
              <w:right w:w="10" w:type="dxa"/>
            </w:tcMar>
            <w:vAlign w:val="center"/>
          </w:tcPr>
          <w:p w14:paraId="38E34ED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03545A1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45</w:t>
            </w:r>
          </w:p>
        </w:tc>
        <w:tc>
          <w:tcPr>
            <w:tcW w:w="435" w:type="dxa"/>
            <w:shd w:val="clear" w:color="auto" w:fill="auto"/>
            <w:noWrap/>
            <w:tcMar>
              <w:top w:w="10" w:type="dxa"/>
              <w:left w:w="10" w:type="dxa"/>
              <w:right w:w="10" w:type="dxa"/>
            </w:tcMar>
            <w:vAlign w:val="center"/>
          </w:tcPr>
          <w:p w14:paraId="5610B88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1.53949</w:t>
            </w:r>
          </w:p>
        </w:tc>
        <w:tc>
          <w:tcPr>
            <w:tcW w:w="608" w:type="dxa"/>
            <w:shd w:val="clear" w:color="auto" w:fill="auto"/>
            <w:noWrap/>
            <w:tcMar>
              <w:top w:w="10" w:type="dxa"/>
              <w:left w:w="10" w:type="dxa"/>
              <w:right w:w="10" w:type="dxa"/>
            </w:tcMar>
            <w:vAlign w:val="center"/>
          </w:tcPr>
          <w:p w14:paraId="5A834E1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7A5874D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9.85E-05</w:t>
            </w:r>
          </w:p>
        </w:tc>
        <w:tc>
          <w:tcPr>
            <w:tcW w:w="430" w:type="dxa"/>
            <w:shd w:val="clear" w:color="auto" w:fill="auto"/>
            <w:noWrap/>
            <w:tcMar>
              <w:top w:w="10" w:type="dxa"/>
              <w:left w:w="10" w:type="dxa"/>
              <w:right w:w="10" w:type="dxa"/>
            </w:tcMar>
            <w:vAlign w:val="center"/>
          </w:tcPr>
          <w:p w14:paraId="2E865E4D"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3DC8AD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EEF2,FAU,RPL10,RPL11,RPL12,RPL14,RPL15,RPL17,RPL18A,RPL19,RPL22,RPL23A,RPL24,RPL26,RPL27,RPL28,RPL31,RPL32,RPL35,RPL35A,RPL36A,RPL37,RPL39,RPL5,RPL6,RPL7A,RPL8,RPLP0,RPLP1,RPLP2,RPS12,RPS13,RPS14,RPS15,RPS15A,RPS18,RPS21,RPS23,RPS24,RPS26,RPS27A,RPS28,RPS4X,RPS7,RPS8</w:t>
            </w:r>
          </w:p>
        </w:tc>
      </w:tr>
      <w:tr w:rsidR="007B36EA" w:rsidRPr="008B2A81" w14:paraId="021A20EF" w14:textId="77777777">
        <w:trPr>
          <w:trHeight w:val="280"/>
        </w:trPr>
        <w:tc>
          <w:tcPr>
            <w:tcW w:w="422" w:type="dxa"/>
            <w:shd w:val="clear" w:color="auto" w:fill="auto"/>
            <w:noWrap/>
            <w:tcMar>
              <w:top w:w="10" w:type="dxa"/>
              <w:left w:w="10" w:type="dxa"/>
              <w:right w:w="10" w:type="dxa"/>
            </w:tcMar>
            <w:vAlign w:val="center"/>
          </w:tcPr>
          <w:p w14:paraId="09C51BA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69C2CF93"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CL:14978</w:t>
            </w:r>
          </w:p>
        </w:tc>
        <w:tc>
          <w:tcPr>
            <w:tcW w:w="1386" w:type="dxa"/>
            <w:shd w:val="clear" w:color="auto" w:fill="auto"/>
            <w:noWrap/>
            <w:tcMar>
              <w:top w:w="10" w:type="dxa"/>
              <w:left w:w="10" w:type="dxa"/>
              <w:right w:w="10" w:type="dxa"/>
            </w:tcMar>
            <w:vAlign w:val="center"/>
          </w:tcPr>
          <w:p w14:paraId="71A2288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74FA5D2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48</w:t>
            </w:r>
          </w:p>
        </w:tc>
        <w:tc>
          <w:tcPr>
            <w:tcW w:w="435" w:type="dxa"/>
            <w:shd w:val="clear" w:color="auto" w:fill="auto"/>
            <w:noWrap/>
            <w:tcMar>
              <w:top w:w="10" w:type="dxa"/>
              <w:left w:w="10" w:type="dxa"/>
              <w:right w:w="10" w:type="dxa"/>
            </w:tcMar>
            <w:vAlign w:val="center"/>
          </w:tcPr>
          <w:p w14:paraId="43D4500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1.49355</w:t>
            </w:r>
          </w:p>
        </w:tc>
        <w:tc>
          <w:tcPr>
            <w:tcW w:w="608" w:type="dxa"/>
            <w:shd w:val="clear" w:color="auto" w:fill="auto"/>
            <w:noWrap/>
            <w:tcMar>
              <w:top w:w="10" w:type="dxa"/>
              <w:left w:w="10" w:type="dxa"/>
              <w:right w:w="10" w:type="dxa"/>
            </w:tcMar>
            <w:vAlign w:val="center"/>
          </w:tcPr>
          <w:p w14:paraId="430DD7B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5190E1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0.00011</w:t>
            </w:r>
          </w:p>
        </w:tc>
        <w:tc>
          <w:tcPr>
            <w:tcW w:w="430" w:type="dxa"/>
            <w:shd w:val="clear" w:color="auto" w:fill="auto"/>
            <w:noWrap/>
            <w:tcMar>
              <w:top w:w="10" w:type="dxa"/>
              <w:left w:w="10" w:type="dxa"/>
              <w:right w:w="10" w:type="dxa"/>
            </w:tcMar>
            <w:vAlign w:val="center"/>
          </w:tcPr>
          <w:p w14:paraId="2D3DC82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3633F3B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GNB2L1,RPL10,RPL11,RPL12,RPL14,RPL15,RPL17,RPL18,RPL18A,RPL19,RPL22,RPL23A,RPL24,RPL26,RPL27,RPL28,RPL31,RPL32,RPL34,RPL35,RPL35A,RPL36A,RPL37,RPL39,RPL5,RPL6,RPL7A,RPL8,RPLP0,RPLP1,RPLP2,RPS12,RPS13,RPS14,RPS15,RPS15A,RPS18,RPS21,RPS23,RPS24,RPS26,RPS27A,RPS28,RPS4X,RPS7,RPS8</w:t>
            </w:r>
          </w:p>
        </w:tc>
      </w:tr>
      <w:tr w:rsidR="007B36EA" w:rsidRPr="008B2A81" w14:paraId="0583F8E7" w14:textId="77777777">
        <w:trPr>
          <w:trHeight w:val="280"/>
        </w:trPr>
        <w:tc>
          <w:tcPr>
            <w:tcW w:w="422" w:type="dxa"/>
            <w:shd w:val="clear" w:color="auto" w:fill="auto"/>
            <w:noWrap/>
            <w:tcMar>
              <w:top w:w="10" w:type="dxa"/>
              <w:left w:w="10" w:type="dxa"/>
              <w:right w:w="10" w:type="dxa"/>
            </w:tcMar>
            <w:vAlign w:val="center"/>
          </w:tcPr>
          <w:p w14:paraId="3F6E15B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7D42E8D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CL:14967</w:t>
            </w:r>
          </w:p>
        </w:tc>
        <w:tc>
          <w:tcPr>
            <w:tcW w:w="1386" w:type="dxa"/>
            <w:shd w:val="clear" w:color="auto" w:fill="auto"/>
            <w:noWrap/>
            <w:tcMar>
              <w:top w:w="10" w:type="dxa"/>
              <w:left w:w="10" w:type="dxa"/>
              <w:right w:w="10" w:type="dxa"/>
            </w:tcMar>
            <w:vAlign w:val="center"/>
          </w:tcPr>
          <w:p w14:paraId="0AEC54A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277879F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59</w:t>
            </w:r>
          </w:p>
        </w:tc>
        <w:tc>
          <w:tcPr>
            <w:tcW w:w="435" w:type="dxa"/>
            <w:shd w:val="clear" w:color="auto" w:fill="auto"/>
            <w:noWrap/>
            <w:tcMar>
              <w:top w:w="10" w:type="dxa"/>
              <w:left w:w="10" w:type="dxa"/>
              <w:right w:w="10" w:type="dxa"/>
            </w:tcMar>
            <w:vAlign w:val="center"/>
          </w:tcPr>
          <w:p w14:paraId="53EABBE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1.28826</w:t>
            </w:r>
          </w:p>
        </w:tc>
        <w:tc>
          <w:tcPr>
            <w:tcW w:w="608" w:type="dxa"/>
            <w:shd w:val="clear" w:color="auto" w:fill="auto"/>
            <w:noWrap/>
            <w:tcMar>
              <w:top w:w="10" w:type="dxa"/>
              <w:left w:w="10" w:type="dxa"/>
              <w:right w:w="10" w:type="dxa"/>
            </w:tcMar>
            <w:vAlign w:val="center"/>
          </w:tcPr>
          <w:p w14:paraId="6F37BDA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48745C2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0.00012</w:t>
            </w:r>
          </w:p>
        </w:tc>
        <w:tc>
          <w:tcPr>
            <w:tcW w:w="430" w:type="dxa"/>
            <w:shd w:val="clear" w:color="auto" w:fill="auto"/>
            <w:noWrap/>
            <w:tcMar>
              <w:top w:w="10" w:type="dxa"/>
              <w:left w:w="10" w:type="dxa"/>
              <w:right w:w="10" w:type="dxa"/>
            </w:tcMar>
            <w:vAlign w:val="center"/>
          </w:tcPr>
          <w:p w14:paraId="32FF4684"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0640F8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BCE1,EEF2,EIF1B,EIF2S2,EIF3K,EIF3M,EIF4G3,FAU,GNB2L1,RPL10,RPL11,RPL12,RPL14,RPL15,RPL17,RPL18,RPL18A,RPL19,RPL22,RPL23A,RPL24,RPL26,RPL27,RPL28,RPL30,RPL31,RPL32,RPL34,RPL35,RPL35A,RPL36A,RPL36AL,RPL37,RPL39,RPL5,RPL6,RPL7A,RPL8,RPLP0,RPLP1,RPLP2,RPS12,RPS13,RPS14,RPS15,RPS15A,RPS18,RPS21,RPS23,RPS24,RPS26,RPS27A,RPS28,RPS3,RPS4X,RPS7,RPS8,SEC11A,SRP14</w:t>
            </w:r>
          </w:p>
        </w:tc>
      </w:tr>
      <w:tr w:rsidR="007B36EA" w:rsidRPr="008B2A81" w14:paraId="7C50D062" w14:textId="77777777">
        <w:trPr>
          <w:trHeight w:val="280"/>
        </w:trPr>
        <w:tc>
          <w:tcPr>
            <w:tcW w:w="422" w:type="dxa"/>
            <w:shd w:val="clear" w:color="auto" w:fill="auto"/>
            <w:noWrap/>
            <w:tcMar>
              <w:top w:w="10" w:type="dxa"/>
              <w:left w:w="10" w:type="dxa"/>
              <w:right w:w="10" w:type="dxa"/>
            </w:tcMar>
            <w:vAlign w:val="center"/>
          </w:tcPr>
          <w:p w14:paraId="32F05A7C"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lastRenderedPageBreak/>
              <w:t>Cluster</w:t>
            </w:r>
          </w:p>
        </w:tc>
        <w:tc>
          <w:tcPr>
            <w:tcW w:w="430" w:type="dxa"/>
            <w:shd w:val="clear" w:color="auto" w:fill="auto"/>
            <w:noWrap/>
            <w:tcMar>
              <w:top w:w="10" w:type="dxa"/>
              <w:left w:w="10" w:type="dxa"/>
              <w:right w:w="10" w:type="dxa"/>
            </w:tcMar>
            <w:vAlign w:val="center"/>
          </w:tcPr>
          <w:p w14:paraId="49CC1319"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ID</w:t>
            </w:r>
          </w:p>
        </w:tc>
        <w:tc>
          <w:tcPr>
            <w:tcW w:w="1386" w:type="dxa"/>
            <w:shd w:val="clear" w:color="auto" w:fill="auto"/>
            <w:noWrap/>
            <w:tcMar>
              <w:top w:w="10" w:type="dxa"/>
              <w:left w:w="10" w:type="dxa"/>
              <w:right w:w="10" w:type="dxa"/>
            </w:tcMar>
            <w:vAlign w:val="center"/>
          </w:tcPr>
          <w:p w14:paraId="35058DEF"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term description</w:t>
            </w:r>
          </w:p>
        </w:tc>
        <w:tc>
          <w:tcPr>
            <w:tcW w:w="301" w:type="dxa"/>
            <w:shd w:val="clear" w:color="auto" w:fill="auto"/>
            <w:noWrap/>
            <w:tcMar>
              <w:top w:w="10" w:type="dxa"/>
              <w:left w:w="10" w:type="dxa"/>
              <w:right w:w="10" w:type="dxa"/>
            </w:tcMar>
            <w:vAlign w:val="center"/>
          </w:tcPr>
          <w:p w14:paraId="3122DA39"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genes mapped</w:t>
            </w:r>
          </w:p>
        </w:tc>
        <w:tc>
          <w:tcPr>
            <w:tcW w:w="435" w:type="dxa"/>
            <w:shd w:val="clear" w:color="auto" w:fill="auto"/>
            <w:noWrap/>
            <w:tcMar>
              <w:top w:w="10" w:type="dxa"/>
              <w:left w:w="10" w:type="dxa"/>
              <w:right w:w="10" w:type="dxa"/>
            </w:tcMar>
            <w:vAlign w:val="center"/>
          </w:tcPr>
          <w:p w14:paraId="211A92BA"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enrichment score</w:t>
            </w:r>
          </w:p>
        </w:tc>
        <w:tc>
          <w:tcPr>
            <w:tcW w:w="608" w:type="dxa"/>
            <w:shd w:val="clear" w:color="auto" w:fill="auto"/>
            <w:noWrap/>
            <w:tcMar>
              <w:top w:w="10" w:type="dxa"/>
              <w:left w:w="10" w:type="dxa"/>
              <w:right w:w="10" w:type="dxa"/>
            </w:tcMar>
            <w:vAlign w:val="center"/>
          </w:tcPr>
          <w:p w14:paraId="137BB121"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direction</w:t>
            </w:r>
          </w:p>
        </w:tc>
        <w:tc>
          <w:tcPr>
            <w:tcW w:w="564" w:type="dxa"/>
            <w:shd w:val="clear" w:color="auto" w:fill="auto"/>
            <w:noWrap/>
            <w:tcMar>
              <w:top w:w="10" w:type="dxa"/>
              <w:left w:w="10" w:type="dxa"/>
              <w:right w:w="10" w:type="dxa"/>
            </w:tcMar>
            <w:vAlign w:val="center"/>
          </w:tcPr>
          <w:p w14:paraId="0B470460"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false discovery rate</w:t>
            </w:r>
          </w:p>
        </w:tc>
        <w:tc>
          <w:tcPr>
            <w:tcW w:w="430" w:type="dxa"/>
            <w:shd w:val="clear" w:color="auto" w:fill="auto"/>
            <w:noWrap/>
            <w:tcMar>
              <w:top w:w="10" w:type="dxa"/>
              <w:left w:w="10" w:type="dxa"/>
              <w:right w:w="10" w:type="dxa"/>
            </w:tcMar>
            <w:vAlign w:val="center"/>
          </w:tcPr>
          <w:p w14:paraId="3E7F91FE"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method</w:t>
            </w:r>
          </w:p>
        </w:tc>
        <w:tc>
          <w:tcPr>
            <w:tcW w:w="8404" w:type="dxa"/>
            <w:shd w:val="clear" w:color="auto" w:fill="auto"/>
            <w:noWrap/>
            <w:tcMar>
              <w:top w:w="10" w:type="dxa"/>
              <w:left w:w="10" w:type="dxa"/>
              <w:right w:w="10" w:type="dxa"/>
            </w:tcMar>
            <w:vAlign w:val="center"/>
          </w:tcPr>
          <w:p w14:paraId="3F10A32D" w14:textId="77777777" w:rsidR="007421C3" w:rsidRPr="008B2A81" w:rsidRDefault="00AC2F06" w:rsidP="008B2A81">
            <w:pPr>
              <w:jc w:val="both"/>
              <w:textAlignment w:val="center"/>
              <w:rPr>
                <w:rFonts w:eastAsia="宋体"/>
                <w:b/>
                <w:sz w:val="11"/>
                <w:szCs w:val="11"/>
              </w:rPr>
            </w:pPr>
            <w:r w:rsidRPr="008B2A81">
              <w:rPr>
                <w:rFonts w:eastAsia="宋体"/>
                <w:b/>
                <w:sz w:val="11"/>
                <w:szCs w:val="11"/>
                <w:lang w:eastAsia="zh-CN" w:bidi="ar"/>
              </w:rPr>
              <w:t>matching proteins in your input (labels)</w:t>
            </w:r>
          </w:p>
        </w:tc>
      </w:tr>
      <w:tr w:rsidR="007B36EA" w:rsidRPr="008B2A81" w14:paraId="06E23139" w14:textId="77777777">
        <w:trPr>
          <w:trHeight w:val="280"/>
        </w:trPr>
        <w:tc>
          <w:tcPr>
            <w:tcW w:w="422" w:type="dxa"/>
            <w:shd w:val="clear" w:color="auto" w:fill="auto"/>
            <w:noWrap/>
            <w:tcMar>
              <w:top w:w="10" w:type="dxa"/>
              <w:left w:w="10" w:type="dxa"/>
              <w:right w:w="10" w:type="dxa"/>
            </w:tcMar>
            <w:vAlign w:val="center"/>
          </w:tcPr>
          <w:p w14:paraId="4357340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037447F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CL:14963</w:t>
            </w:r>
          </w:p>
        </w:tc>
        <w:tc>
          <w:tcPr>
            <w:tcW w:w="1386" w:type="dxa"/>
            <w:shd w:val="clear" w:color="auto" w:fill="auto"/>
            <w:noWrap/>
            <w:tcMar>
              <w:top w:w="10" w:type="dxa"/>
              <w:left w:w="10" w:type="dxa"/>
              <w:right w:w="10" w:type="dxa"/>
            </w:tcMar>
            <w:vAlign w:val="center"/>
          </w:tcPr>
          <w:p w14:paraId="1EF98A8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Nonsense-mediated mRNA decay</w:t>
            </w:r>
          </w:p>
        </w:tc>
        <w:tc>
          <w:tcPr>
            <w:tcW w:w="301" w:type="dxa"/>
            <w:shd w:val="clear" w:color="auto" w:fill="auto"/>
            <w:noWrap/>
            <w:tcMar>
              <w:top w:w="10" w:type="dxa"/>
              <w:left w:w="10" w:type="dxa"/>
              <w:right w:w="10" w:type="dxa"/>
            </w:tcMar>
            <w:vAlign w:val="center"/>
          </w:tcPr>
          <w:p w14:paraId="66440E9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62</w:t>
            </w:r>
          </w:p>
        </w:tc>
        <w:tc>
          <w:tcPr>
            <w:tcW w:w="435" w:type="dxa"/>
            <w:shd w:val="clear" w:color="auto" w:fill="auto"/>
            <w:noWrap/>
            <w:tcMar>
              <w:top w:w="10" w:type="dxa"/>
              <w:left w:w="10" w:type="dxa"/>
              <w:right w:w="10" w:type="dxa"/>
            </w:tcMar>
            <w:vAlign w:val="center"/>
          </w:tcPr>
          <w:p w14:paraId="5BEFD359"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1.27596</w:t>
            </w:r>
          </w:p>
        </w:tc>
        <w:tc>
          <w:tcPr>
            <w:tcW w:w="608" w:type="dxa"/>
            <w:shd w:val="clear" w:color="auto" w:fill="auto"/>
            <w:noWrap/>
            <w:tcMar>
              <w:top w:w="10" w:type="dxa"/>
              <w:left w:w="10" w:type="dxa"/>
              <w:right w:w="10" w:type="dxa"/>
            </w:tcMar>
            <w:vAlign w:val="center"/>
          </w:tcPr>
          <w:p w14:paraId="1A8BF52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064850E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0.00013</w:t>
            </w:r>
          </w:p>
        </w:tc>
        <w:tc>
          <w:tcPr>
            <w:tcW w:w="430" w:type="dxa"/>
            <w:shd w:val="clear" w:color="auto" w:fill="auto"/>
            <w:noWrap/>
            <w:tcMar>
              <w:top w:w="10" w:type="dxa"/>
              <w:left w:w="10" w:type="dxa"/>
              <w:right w:w="10" w:type="dxa"/>
            </w:tcMar>
            <w:vAlign w:val="center"/>
          </w:tcPr>
          <w:p w14:paraId="1F556EB0"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2B84209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BCE1,BTF3,EEF2,EIF1B,EIF2S2,EIF3K,EIF3M,EIF4G3,FAU,GNB2L1,NACA,RPL10,RPL11,RPL12,RPL14,RPL15,RPL17,RPL18,RPL18A,RPL19,RPL22,RPL23A,RPL24,RPL26,RPL27,RPL28,RPL30,RPL31,RPL32,RPL34,RPL35,RPL35A,RPL36A,RPL36AL,RPL37,RPL39,RPL5,RPL6,RPL7A,RPL8,RPLP0,RPLP1,RPLP2,RPS12,RPS13,RPS14,RPS15,RPS15A,RPS18,RPS21,RPS23,RPS24,RPS26,RPS27A,RPS28,RPS3,RPS4X,RPS7,RPS8,SEC11A,SRP14,TPT1</w:t>
            </w:r>
          </w:p>
        </w:tc>
      </w:tr>
      <w:tr w:rsidR="007B36EA" w:rsidRPr="008B2A81" w14:paraId="34D0D4B5" w14:textId="77777777">
        <w:trPr>
          <w:trHeight w:val="280"/>
        </w:trPr>
        <w:tc>
          <w:tcPr>
            <w:tcW w:w="422" w:type="dxa"/>
            <w:shd w:val="clear" w:color="auto" w:fill="auto"/>
            <w:noWrap/>
            <w:tcMar>
              <w:top w:w="10" w:type="dxa"/>
              <w:left w:w="10" w:type="dxa"/>
              <w:right w:w="10" w:type="dxa"/>
            </w:tcMar>
            <w:vAlign w:val="center"/>
          </w:tcPr>
          <w:p w14:paraId="2E870351"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0C97095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CL:14966</w:t>
            </w:r>
          </w:p>
        </w:tc>
        <w:tc>
          <w:tcPr>
            <w:tcW w:w="1386" w:type="dxa"/>
            <w:shd w:val="clear" w:color="auto" w:fill="auto"/>
            <w:noWrap/>
            <w:tcMar>
              <w:top w:w="10" w:type="dxa"/>
              <w:left w:w="10" w:type="dxa"/>
              <w:right w:w="10" w:type="dxa"/>
            </w:tcMar>
            <w:vAlign w:val="center"/>
          </w:tcPr>
          <w:p w14:paraId="194D994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GTP hydrolysis and joining of the 60S ribosomal subunit, and Protein export</w:t>
            </w:r>
          </w:p>
        </w:tc>
        <w:tc>
          <w:tcPr>
            <w:tcW w:w="301" w:type="dxa"/>
            <w:shd w:val="clear" w:color="auto" w:fill="auto"/>
            <w:noWrap/>
            <w:tcMar>
              <w:top w:w="10" w:type="dxa"/>
              <w:left w:w="10" w:type="dxa"/>
              <w:right w:w="10" w:type="dxa"/>
            </w:tcMar>
            <w:vAlign w:val="center"/>
          </w:tcPr>
          <w:p w14:paraId="50FD463A"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60</w:t>
            </w:r>
          </w:p>
        </w:tc>
        <w:tc>
          <w:tcPr>
            <w:tcW w:w="435" w:type="dxa"/>
            <w:shd w:val="clear" w:color="auto" w:fill="auto"/>
            <w:noWrap/>
            <w:tcMar>
              <w:top w:w="10" w:type="dxa"/>
              <w:left w:w="10" w:type="dxa"/>
              <w:right w:w="10" w:type="dxa"/>
            </w:tcMar>
            <w:vAlign w:val="center"/>
          </w:tcPr>
          <w:p w14:paraId="1F7C035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1.23893</w:t>
            </w:r>
          </w:p>
        </w:tc>
        <w:tc>
          <w:tcPr>
            <w:tcW w:w="608" w:type="dxa"/>
            <w:shd w:val="clear" w:color="auto" w:fill="auto"/>
            <w:noWrap/>
            <w:tcMar>
              <w:top w:w="10" w:type="dxa"/>
              <w:left w:w="10" w:type="dxa"/>
              <w:right w:w="10" w:type="dxa"/>
            </w:tcMar>
            <w:vAlign w:val="center"/>
          </w:tcPr>
          <w:p w14:paraId="7398625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8017F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0.00024</w:t>
            </w:r>
          </w:p>
        </w:tc>
        <w:tc>
          <w:tcPr>
            <w:tcW w:w="430" w:type="dxa"/>
            <w:shd w:val="clear" w:color="auto" w:fill="auto"/>
            <w:noWrap/>
            <w:tcMar>
              <w:top w:w="10" w:type="dxa"/>
              <w:left w:w="10" w:type="dxa"/>
              <w:right w:w="10" w:type="dxa"/>
            </w:tcMar>
            <w:vAlign w:val="center"/>
          </w:tcPr>
          <w:p w14:paraId="2C89AC56"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38A5343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ABCE1,EEF2,EIF1B,EIF2S2,EIF3K,EIF3M,EIF4G3,FAU,GNB2L1,RPL10,RPL11,RPL12,RPL14,RPL15,RPL17,RPL18,RPL18A,RPL19,RPL22,RPL23A,RPL24,RPL26,RPL27,RPL28,RPL30,RPL31,RPL32,RPL34,RPL35,RPL35A,RPL36A,RPL36AL,RPL37,RPL39,RPL5,RPL6,RPL7A,RPL8,RPLP0,RPLP1,RPLP2,RPS12,RPS13,RPS14,RPS15,RPS15A,RPS18,RPS21,RPS23,RPS24,RPS26,RPS27A,RPS28,RPS3,RPS4X,RPS7,RPS8,SEC11A,SRP14,TPT1</w:t>
            </w:r>
          </w:p>
        </w:tc>
      </w:tr>
      <w:tr w:rsidR="007B36EA" w:rsidRPr="008B2A81" w14:paraId="195F6CC4" w14:textId="77777777">
        <w:trPr>
          <w:trHeight w:val="280"/>
        </w:trPr>
        <w:tc>
          <w:tcPr>
            <w:tcW w:w="422" w:type="dxa"/>
            <w:shd w:val="clear" w:color="auto" w:fill="auto"/>
            <w:noWrap/>
            <w:tcMar>
              <w:top w:w="10" w:type="dxa"/>
              <w:left w:w="10" w:type="dxa"/>
              <w:right w:w="10" w:type="dxa"/>
            </w:tcMar>
            <w:vAlign w:val="center"/>
          </w:tcPr>
          <w:p w14:paraId="4A7CFC7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37EE63D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CL:14983</w:t>
            </w:r>
          </w:p>
        </w:tc>
        <w:tc>
          <w:tcPr>
            <w:tcW w:w="1386" w:type="dxa"/>
            <w:shd w:val="clear" w:color="auto" w:fill="auto"/>
            <w:noWrap/>
            <w:tcMar>
              <w:top w:w="10" w:type="dxa"/>
              <w:left w:w="10" w:type="dxa"/>
              <w:right w:w="10" w:type="dxa"/>
            </w:tcMar>
            <w:vAlign w:val="center"/>
          </w:tcPr>
          <w:p w14:paraId="4F78ACD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chain elongation</w:t>
            </w:r>
          </w:p>
        </w:tc>
        <w:tc>
          <w:tcPr>
            <w:tcW w:w="301" w:type="dxa"/>
            <w:shd w:val="clear" w:color="auto" w:fill="auto"/>
            <w:noWrap/>
            <w:tcMar>
              <w:top w:w="10" w:type="dxa"/>
              <w:left w:w="10" w:type="dxa"/>
              <w:right w:w="10" w:type="dxa"/>
            </w:tcMar>
            <w:vAlign w:val="center"/>
          </w:tcPr>
          <w:p w14:paraId="638C3C8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38</w:t>
            </w:r>
          </w:p>
        </w:tc>
        <w:tc>
          <w:tcPr>
            <w:tcW w:w="435" w:type="dxa"/>
            <w:shd w:val="clear" w:color="auto" w:fill="auto"/>
            <w:noWrap/>
            <w:tcMar>
              <w:top w:w="10" w:type="dxa"/>
              <w:left w:w="10" w:type="dxa"/>
              <w:right w:w="10" w:type="dxa"/>
            </w:tcMar>
            <w:vAlign w:val="center"/>
          </w:tcPr>
          <w:p w14:paraId="15FAE14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1.42304</w:t>
            </w:r>
          </w:p>
        </w:tc>
        <w:tc>
          <w:tcPr>
            <w:tcW w:w="608" w:type="dxa"/>
            <w:shd w:val="clear" w:color="auto" w:fill="auto"/>
            <w:noWrap/>
            <w:tcMar>
              <w:top w:w="10" w:type="dxa"/>
              <w:left w:w="10" w:type="dxa"/>
              <w:right w:w="10" w:type="dxa"/>
            </w:tcMar>
            <w:vAlign w:val="center"/>
          </w:tcPr>
          <w:p w14:paraId="54A06F2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9D409C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0.00086</w:t>
            </w:r>
          </w:p>
        </w:tc>
        <w:tc>
          <w:tcPr>
            <w:tcW w:w="430" w:type="dxa"/>
            <w:shd w:val="clear" w:color="auto" w:fill="auto"/>
            <w:noWrap/>
            <w:tcMar>
              <w:top w:w="10" w:type="dxa"/>
              <w:left w:w="10" w:type="dxa"/>
              <w:right w:w="10" w:type="dxa"/>
            </w:tcMar>
            <w:vAlign w:val="center"/>
          </w:tcPr>
          <w:p w14:paraId="4687C107"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61050A0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EEF2,FAU,RPL11,RPL12,RPL14,RPL15,RPL17,RPL18A,RPL19,RPL22,RPL23A,RPL24,RPL26,RPL27,RPL32,RPL35,RPL35A,RPL36A,RPL37,RPL39,RPL6,RPL7A,RPL8,RPLP2,RPS12,RPS13,RPS14,RPS15,RPS15A,RPS18,RPS21,RPS23,RPS26,RPS27A,RPS28,RPS4X,RPS7,RPS8</w:t>
            </w:r>
          </w:p>
        </w:tc>
      </w:tr>
      <w:tr w:rsidR="007B36EA" w:rsidRPr="008B2A81" w14:paraId="0E79A8AE" w14:textId="77777777">
        <w:trPr>
          <w:trHeight w:val="280"/>
        </w:trPr>
        <w:tc>
          <w:tcPr>
            <w:tcW w:w="422" w:type="dxa"/>
            <w:shd w:val="clear" w:color="auto" w:fill="auto"/>
            <w:noWrap/>
            <w:tcMar>
              <w:top w:w="10" w:type="dxa"/>
              <w:left w:w="10" w:type="dxa"/>
              <w:right w:w="10" w:type="dxa"/>
            </w:tcMar>
            <w:vAlign w:val="center"/>
          </w:tcPr>
          <w:p w14:paraId="7CDC5F1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2D38BE90"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CL:18633</w:t>
            </w:r>
          </w:p>
        </w:tc>
        <w:tc>
          <w:tcPr>
            <w:tcW w:w="1386" w:type="dxa"/>
            <w:shd w:val="clear" w:color="auto" w:fill="auto"/>
            <w:noWrap/>
            <w:tcMar>
              <w:top w:w="10" w:type="dxa"/>
              <w:left w:w="10" w:type="dxa"/>
              <w:right w:w="10" w:type="dxa"/>
            </w:tcMar>
            <w:vAlign w:val="center"/>
          </w:tcPr>
          <w:p w14:paraId="74F35F9E"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peptide antigen assembly with MHC class II protein complex</w:t>
            </w:r>
          </w:p>
        </w:tc>
        <w:tc>
          <w:tcPr>
            <w:tcW w:w="301" w:type="dxa"/>
            <w:shd w:val="clear" w:color="auto" w:fill="auto"/>
            <w:noWrap/>
            <w:tcMar>
              <w:top w:w="10" w:type="dxa"/>
              <w:left w:w="10" w:type="dxa"/>
              <w:right w:w="10" w:type="dxa"/>
            </w:tcMar>
            <w:vAlign w:val="center"/>
          </w:tcPr>
          <w:p w14:paraId="37A83147"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4</w:t>
            </w:r>
          </w:p>
        </w:tc>
        <w:tc>
          <w:tcPr>
            <w:tcW w:w="435" w:type="dxa"/>
            <w:shd w:val="clear" w:color="auto" w:fill="auto"/>
            <w:noWrap/>
            <w:tcMar>
              <w:top w:w="10" w:type="dxa"/>
              <w:left w:w="10" w:type="dxa"/>
              <w:right w:w="10" w:type="dxa"/>
            </w:tcMar>
            <w:vAlign w:val="center"/>
          </w:tcPr>
          <w:p w14:paraId="4A773474"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5.00643</w:t>
            </w:r>
          </w:p>
        </w:tc>
        <w:tc>
          <w:tcPr>
            <w:tcW w:w="608" w:type="dxa"/>
            <w:shd w:val="clear" w:color="auto" w:fill="auto"/>
            <w:noWrap/>
            <w:tcMar>
              <w:top w:w="10" w:type="dxa"/>
              <w:left w:w="10" w:type="dxa"/>
              <w:right w:w="10" w:type="dxa"/>
            </w:tcMar>
            <w:vAlign w:val="center"/>
          </w:tcPr>
          <w:p w14:paraId="5A2420CD"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370B506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0.0016</w:t>
            </w:r>
          </w:p>
        </w:tc>
        <w:tc>
          <w:tcPr>
            <w:tcW w:w="430" w:type="dxa"/>
            <w:shd w:val="clear" w:color="auto" w:fill="auto"/>
            <w:noWrap/>
            <w:tcMar>
              <w:top w:w="10" w:type="dxa"/>
              <w:left w:w="10" w:type="dxa"/>
              <w:right w:w="10" w:type="dxa"/>
            </w:tcMar>
            <w:vAlign w:val="center"/>
          </w:tcPr>
          <w:p w14:paraId="481984BF"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afc</w:t>
            </w:r>
            <w:proofErr w:type="spellEnd"/>
          </w:p>
        </w:tc>
        <w:tc>
          <w:tcPr>
            <w:tcW w:w="8404" w:type="dxa"/>
            <w:shd w:val="clear" w:color="auto" w:fill="auto"/>
            <w:noWrap/>
            <w:tcMar>
              <w:top w:w="10" w:type="dxa"/>
              <w:left w:w="10" w:type="dxa"/>
              <w:right w:w="10" w:type="dxa"/>
            </w:tcMar>
            <w:vAlign w:val="center"/>
          </w:tcPr>
          <w:p w14:paraId="160665BC"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CD74,HLA-DMA,HLA-DRA,HLA-DRB1</w:t>
            </w:r>
          </w:p>
        </w:tc>
      </w:tr>
      <w:tr w:rsidR="007B36EA" w:rsidRPr="008B2A81" w14:paraId="09778703" w14:textId="77777777">
        <w:trPr>
          <w:trHeight w:val="280"/>
        </w:trPr>
        <w:tc>
          <w:tcPr>
            <w:tcW w:w="422" w:type="dxa"/>
            <w:shd w:val="clear" w:color="auto" w:fill="auto"/>
            <w:noWrap/>
            <w:tcMar>
              <w:top w:w="10" w:type="dxa"/>
              <w:left w:w="10" w:type="dxa"/>
              <w:right w:w="10" w:type="dxa"/>
            </w:tcMar>
            <w:vAlign w:val="center"/>
          </w:tcPr>
          <w:p w14:paraId="6C48C458"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Cluster29</w:t>
            </w:r>
          </w:p>
        </w:tc>
        <w:tc>
          <w:tcPr>
            <w:tcW w:w="430" w:type="dxa"/>
            <w:shd w:val="clear" w:color="auto" w:fill="auto"/>
            <w:noWrap/>
            <w:tcMar>
              <w:top w:w="10" w:type="dxa"/>
              <w:left w:w="10" w:type="dxa"/>
              <w:right w:w="10" w:type="dxa"/>
            </w:tcMar>
            <w:vAlign w:val="center"/>
          </w:tcPr>
          <w:p w14:paraId="3EA15975"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CL:14985</w:t>
            </w:r>
          </w:p>
        </w:tc>
        <w:tc>
          <w:tcPr>
            <w:tcW w:w="1386" w:type="dxa"/>
            <w:shd w:val="clear" w:color="auto" w:fill="auto"/>
            <w:noWrap/>
            <w:tcMar>
              <w:top w:w="10" w:type="dxa"/>
              <w:left w:w="10" w:type="dxa"/>
              <w:right w:w="10" w:type="dxa"/>
            </w:tcMar>
            <w:vAlign w:val="center"/>
          </w:tcPr>
          <w:p w14:paraId="4EF1B02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Viral mRNA Translation</w:t>
            </w:r>
          </w:p>
        </w:tc>
        <w:tc>
          <w:tcPr>
            <w:tcW w:w="301" w:type="dxa"/>
            <w:shd w:val="clear" w:color="auto" w:fill="auto"/>
            <w:noWrap/>
            <w:tcMar>
              <w:top w:w="10" w:type="dxa"/>
              <w:left w:w="10" w:type="dxa"/>
              <w:right w:w="10" w:type="dxa"/>
            </w:tcMar>
            <w:vAlign w:val="center"/>
          </w:tcPr>
          <w:p w14:paraId="28FF890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33</w:t>
            </w:r>
          </w:p>
        </w:tc>
        <w:tc>
          <w:tcPr>
            <w:tcW w:w="435" w:type="dxa"/>
            <w:shd w:val="clear" w:color="auto" w:fill="auto"/>
            <w:noWrap/>
            <w:tcMar>
              <w:top w:w="10" w:type="dxa"/>
              <w:left w:w="10" w:type="dxa"/>
              <w:right w:w="10" w:type="dxa"/>
            </w:tcMar>
            <w:vAlign w:val="center"/>
          </w:tcPr>
          <w:p w14:paraId="6E39C376"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1.61096</w:t>
            </w:r>
          </w:p>
        </w:tc>
        <w:tc>
          <w:tcPr>
            <w:tcW w:w="608" w:type="dxa"/>
            <w:shd w:val="clear" w:color="auto" w:fill="auto"/>
            <w:noWrap/>
            <w:tcMar>
              <w:top w:w="10" w:type="dxa"/>
              <w:left w:w="10" w:type="dxa"/>
              <w:right w:w="10" w:type="dxa"/>
            </w:tcMar>
            <w:vAlign w:val="center"/>
          </w:tcPr>
          <w:p w14:paraId="390C7CDB"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top of list</w:t>
            </w:r>
          </w:p>
        </w:tc>
        <w:tc>
          <w:tcPr>
            <w:tcW w:w="564" w:type="dxa"/>
            <w:shd w:val="clear" w:color="auto" w:fill="auto"/>
            <w:noWrap/>
            <w:tcMar>
              <w:top w:w="10" w:type="dxa"/>
              <w:left w:w="10" w:type="dxa"/>
              <w:right w:w="10" w:type="dxa"/>
            </w:tcMar>
            <w:vAlign w:val="center"/>
          </w:tcPr>
          <w:p w14:paraId="2F1EA21F"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0.0016</w:t>
            </w:r>
          </w:p>
        </w:tc>
        <w:tc>
          <w:tcPr>
            <w:tcW w:w="430" w:type="dxa"/>
            <w:shd w:val="clear" w:color="auto" w:fill="auto"/>
            <w:noWrap/>
            <w:tcMar>
              <w:top w:w="10" w:type="dxa"/>
              <w:left w:w="10" w:type="dxa"/>
              <w:right w:w="10" w:type="dxa"/>
            </w:tcMar>
            <w:vAlign w:val="center"/>
          </w:tcPr>
          <w:p w14:paraId="453E3A75" w14:textId="77777777" w:rsidR="007421C3" w:rsidRPr="008B2A81" w:rsidRDefault="00AC2F06" w:rsidP="008B2A81">
            <w:pPr>
              <w:jc w:val="both"/>
              <w:textAlignment w:val="center"/>
              <w:rPr>
                <w:rFonts w:eastAsia="宋体"/>
                <w:sz w:val="11"/>
                <w:szCs w:val="11"/>
              </w:rPr>
            </w:pPr>
            <w:proofErr w:type="spellStart"/>
            <w:r w:rsidRPr="008B2A81">
              <w:rPr>
                <w:rFonts w:eastAsia="宋体"/>
                <w:sz w:val="11"/>
                <w:szCs w:val="11"/>
                <w:lang w:eastAsia="zh-CN" w:bidi="ar"/>
              </w:rPr>
              <w:t>ks</w:t>
            </w:r>
            <w:proofErr w:type="spellEnd"/>
          </w:p>
        </w:tc>
        <w:tc>
          <w:tcPr>
            <w:tcW w:w="8404" w:type="dxa"/>
            <w:shd w:val="clear" w:color="auto" w:fill="auto"/>
            <w:noWrap/>
            <w:tcMar>
              <w:top w:w="10" w:type="dxa"/>
              <w:left w:w="10" w:type="dxa"/>
              <w:right w:w="10" w:type="dxa"/>
            </w:tcMar>
            <w:vAlign w:val="center"/>
          </w:tcPr>
          <w:p w14:paraId="7F556102" w14:textId="77777777" w:rsidR="007421C3" w:rsidRPr="008B2A81" w:rsidRDefault="00AC2F06" w:rsidP="008B2A81">
            <w:pPr>
              <w:jc w:val="both"/>
              <w:textAlignment w:val="center"/>
              <w:rPr>
                <w:rFonts w:eastAsia="宋体"/>
                <w:sz w:val="11"/>
                <w:szCs w:val="11"/>
              </w:rPr>
            </w:pPr>
            <w:r w:rsidRPr="008B2A81">
              <w:rPr>
                <w:rFonts w:eastAsia="宋体"/>
                <w:sz w:val="11"/>
                <w:szCs w:val="11"/>
                <w:lang w:eastAsia="zh-CN" w:bidi="ar"/>
              </w:rPr>
              <w:t>FAU,RPL11,RPL12,RPL14,RPL15,RPL17,RPL18A,RPL19,RPL22,RPL23A,RPL24,RPL26,RPL27,RPL35,RPL35A,RPL39,RPL6,RPL7A,RPL8,RPS12,RPS13,RPS14,RPS15,RPS15A,RPS18,RPS21,RPS23,RPS26,RPS27A,RPS28,RPS4X,RPS7,RPS8</w:t>
            </w:r>
          </w:p>
        </w:tc>
      </w:tr>
    </w:tbl>
    <w:p w14:paraId="4983262D"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475C6D01"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lastRenderedPageBreak/>
        <w:t>Table S</w:t>
      </w:r>
      <w:r w:rsidRPr="008B2A81">
        <w:rPr>
          <w:rFonts w:ascii="Arial" w:hAnsi="Arial" w:hint="eastAsia"/>
          <w:b/>
          <w:bCs/>
          <w:sz w:val="22"/>
          <w:szCs w:val="22"/>
        </w:rPr>
        <w:t>6</w:t>
      </w:r>
      <w:r w:rsidRPr="008B2A81">
        <w:rPr>
          <w:rFonts w:ascii="Arial" w:hAnsi="Arial"/>
          <w:b/>
          <w:bCs/>
          <w:sz w:val="22"/>
          <w:szCs w:val="22"/>
        </w:rPr>
        <w:t xml:space="preserve"> Compared with the normal controls, significantly enriched pathways of each cell (sub)types in cured patients (patient 11 and patient 12). Cell type refers to Fig. 1</w:t>
      </w:r>
      <w:r w:rsidRPr="008B2A81">
        <w:rPr>
          <w:rFonts w:ascii="Arial" w:hAnsi="Arial" w:hint="eastAsia"/>
          <w:b/>
          <w:bCs/>
          <w:sz w:val="22"/>
          <w:szCs w:val="22"/>
        </w:rPr>
        <w:t>d</w:t>
      </w:r>
      <w:r w:rsidRPr="008B2A81">
        <w:rPr>
          <w:rFonts w:ascii="Arial" w:hAnsi="Arial"/>
          <w:b/>
          <w:bCs/>
          <w:sz w:val="22"/>
          <w:szCs w:val="22"/>
        </w:rPr>
        <w:t>.</w:t>
      </w:r>
    </w:p>
    <w:tbl>
      <w:tblPr>
        <w:tblW w:w="12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0"/>
        <w:gridCol w:w="614"/>
        <w:gridCol w:w="1423"/>
        <w:gridCol w:w="595"/>
        <w:gridCol w:w="644"/>
        <w:gridCol w:w="737"/>
        <w:gridCol w:w="644"/>
        <w:gridCol w:w="485"/>
        <w:gridCol w:w="7318"/>
      </w:tblGrid>
      <w:tr w:rsidR="007B36EA" w:rsidRPr="008B2A81" w14:paraId="3D5E283D" w14:textId="77777777">
        <w:trPr>
          <w:trHeight w:val="280"/>
        </w:trPr>
        <w:tc>
          <w:tcPr>
            <w:tcW w:w="520" w:type="dxa"/>
            <w:shd w:val="clear" w:color="auto" w:fill="auto"/>
            <w:noWrap/>
            <w:tcMar>
              <w:top w:w="10" w:type="dxa"/>
              <w:left w:w="10" w:type="dxa"/>
              <w:right w:w="10" w:type="dxa"/>
            </w:tcMar>
            <w:vAlign w:val="center"/>
          </w:tcPr>
          <w:p w14:paraId="3FCEA55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614" w:type="dxa"/>
            <w:shd w:val="clear" w:color="auto" w:fill="auto"/>
            <w:noWrap/>
            <w:tcMar>
              <w:top w:w="10" w:type="dxa"/>
              <w:left w:w="10" w:type="dxa"/>
              <w:right w:w="10" w:type="dxa"/>
            </w:tcMar>
            <w:vAlign w:val="center"/>
          </w:tcPr>
          <w:p w14:paraId="75A9DC9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1423" w:type="dxa"/>
            <w:shd w:val="clear" w:color="auto" w:fill="auto"/>
            <w:noWrap/>
            <w:tcMar>
              <w:top w:w="10" w:type="dxa"/>
              <w:left w:w="10" w:type="dxa"/>
              <w:right w:w="10" w:type="dxa"/>
            </w:tcMar>
            <w:vAlign w:val="center"/>
          </w:tcPr>
          <w:p w14:paraId="10813CF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595" w:type="dxa"/>
            <w:shd w:val="clear" w:color="auto" w:fill="auto"/>
            <w:noWrap/>
            <w:tcMar>
              <w:top w:w="10" w:type="dxa"/>
              <w:left w:w="10" w:type="dxa"/>
              <w:right w:w="10" w:type="dxa"/>
            </w:tcMar>
            <w:vAlign w:val="center"/>
          </w:tcPr>
          <w:p w14:paraId="490D9A8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644" w:type="dxa"/>
            <w:shd w:val="clear" w:color="auto" w:fill="auto"/>
            <w:noWrap/>
            <w:tcMar>
              <w:top w:w="10" w:type="dxa"/>
              <w:left w:w="10" w:type="dxa"/>
              <w:right w:w="10" w:type="dxa"/>
            </w:tcMar>
            <w:vAlign w:val="center"/>
          </w:tcPr>
          <w:p w14:paraId="29EE77C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737" w:type="dxa"/>
            <w:shd w:val="clear" w:color="auto" w:fill="auto"/>
            <w:noWrap/>
            <w:tcMar>
              <w:top w:w="10" w:type="dxa"/>
              <w:left w:w="10" w:type="dxa"/>
              <w:right w:w="10" w:type="dxa"/>
            </w:tcMar>
            <w:vAlign w:val="center"/>
          </w:tcPr>
          <w:p w14:paraId="3C76BAE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644" w:type="dxa"/>
            <w:shd w:val="clear" w:color="auto" w:fill="auto"/>
            <w:noWrap/>
            <w:tcMar>
              <w:top w:w="10" w:type="dxa"/>
              <w:left w:w="10" w:type="dxa"/>
              <w:right w:w="10" w:type="dxa"/>
            </w:tcMar>
            <w:vAlign w:val="center"/>
          </w:tcPr>
          <w:p w14:paraId="31EC278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85" w:type="dxa"/>
            <w:shd w:val="clear" w:color="auto" w:fill="auto"/>
            <w:noWrap/>
            <w:tcMar>
              <w:top w:w="10" w:type="dxa"/>
              <w:left w:w="10" w:type="dxa"/>
              <w:right w:w="10" w:type="dxa"/>
            </w:tcMar>
            <w:vAlign w:val="center"/>
          </w:tcPr>
          <w:p w14:paraId="4BB60F9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7318" w:type="dxa"/>
            <w:shd w:val="clear" w:color="auto" w:fill="auto"/>
            <w:noWrap/>
            <w:tcMar>
              <w:top w:w="10" w:type="dxa"/>
              <w:left w:w="10" w:type="dxa"/>
              <w:right w:w="10" w:type="dxa"/>
            </w:tcMar>
            <w:vAlign w:val="center"/>
          </w:tcPr>
          <w:p w14:paraId="2280AC4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7B36EA" w:rsidRPr="008B2A81" w14:paraId="0115B61B" w14:textId="77777777">
        <w:trPr>
          <w:trHeight w:val="280"/>
        </w:trPr>
        <w:tc>
          <w:tcPr>
            <w:tcW w:w="520" w:type="dxa"/>
            <w:shd w:val="clear" w:color="auto" w:fill="auto"/>
            <w:noWrap/>
            <w:tcMar>
              <w:top w:w="10" w:type="dxa"/>
              <w:left w:w="10" w:type="dxa"/>
              <w:right w:w="10" w:type="dxa"/>
            </w:tcMar>
            <w:vAlign w:val="center"/>
          </w:tcPr>
          <w:p w14:paraId="603A7D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w:t>
            </w:r>
          </w:p>
        </w:tc>
        <w:tc>
          <w:tcPr>
            <w:tcW w:w="614" w:type="dxa"/>
            <w:shd w:val="clear" w:color="auto" w:fill="auto"/>
            <w:noWrap/>
            <w:tcMar>
              <w:top w:w="10" w:type="dxa"/>
              <w:left w:w="10" w:type="dxa"/>
              <w:right w:w="10" w:type="dxa"/>
            </w:tcMar>
            <w:vAlign w:val="center"/>
          </w:tcPr>
          <w:p w14:paraId="3EDD6F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CL:2403</w:t>
            </w:r>
          </w:p>
        </w:tc>
        <w:tc>
          <w:tcPr>
            <w:tcW w:w="1423" w:type="dxa"/>
            <w:shd w:val="clear" w:color="auto" w:fill="auto"/>
            <w:noWrap/>
            <w:tcMar>
              <w:top w:w="10" w:type="dxa"/>
              <w:left w:w="10" w:type="dxa"/>
              <w:right w:w="10" w:type="dxa"/>
            </w:tcMar>
            <w:vAlign w:val="center"/>
          </w:tcPr>
          <w:p w14:paraId="4FFA89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MAPK targets/ Nuclear events mediated by MAP kinases, and </w:t>
            </w:r>
            <w:proofErr w:type="spellStart"/>
            <w:r w:rsidRPr="008B2A81">
              <w:rPr>
                <w:rFonts w:eastAsia="宋体"/>
                <w:sz w:val="12"/>
                <w:szCs w:val="12"/>
                <w:lang w:eastAsia="zh-CN" w:bidi="ar"/>
              </w:rPr>
              <w:t>bZIP</w:t>
            </w:r>
            <w:proofErr w:type="spellEnd"/>
            <w:r w:rsidRPr="008B2A81">
              <w:rPr>
                <w:rFonts w:eastAsia="宋体"/>
                <w:sz w:val="12"/>
                <w:szCs w:val="12"/>
                <w:lang w:eastAsia="zh-CN" w:bidi="ar"/>
              </w:rPr>
              <w:t xml:space="preserve"> </w:t>
            </w:r>
            <w:proofErr w:type="spellStart"/>
            <w:r w:rsidRPr="008B2A81">
              <w:rPr>
                <w:rFonts w:eastAsia="宋体"/>
                <w:sz w:val="12"/>
                <w:szCs w:val="12"/>
                <w:lang w:eastAsia="zh-CN" w:bidi="ar"/>
              </w:rPr>
              <w:t>Maf</w:t>
            </w:r>
            <w:proofErr w:type="spellEnd"/>
            <w:r w:rsidRPr="008B2A81">
              <w:rPr>
                <w:rFonts w:eastAsia="宋体"/>
                <w:sz w:val="12"/>
                <w:szCs w:val="12"/>
                <w:lang w:eastAsia="zh-CN" w:bidi="ar"/>
              </w:rPr>
              <w:t xml:space="preserve"> transcription factor</w:t>
            </w:r>
          </w:p>
        </w:tc>
        <w:tc>
          <w:tcPr>
            <w:tcW w:w="595" w:type="dxa"/>
            <w:shd w:val="clear" w:color="auto" w:fill="auto"/>
            <w:noWrap/>
            <w:tcMar>
              <w:top w:w="10" w:type="dxa"/>
              <w:left w:w="10" w:type="dxa"/>
              <w:right w:w="10" w:type="dxa"/>
            </w:tcMar>
            <w:vAlign w:val="center"/>
          </w:tcPr>
          <w:p w14:paraId="598891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644" w:type="dxa"/>
            <w:shd w:val="clear" w:color="auto" w:fill="auto"/>
            <w:noWrap/>
            <w:tcMar>
              <w:top w:w="10" w:type="dxa"/>
              <w:left w:w="10" w:type="dxa"/>
              <w:right w:w="10" w:type="dxa"/>
            </w:tcMar>
            <w:vAlign w:val="center"/>
          </w:tcPr>
          <w:p w14:paraId="674197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6.38579</w:t>
            </w:r>
          </w:p>
        </w:tc>
        <w:tc>
          <w:tcPr>
            <w:tcW w:w="737" w:type="dxa"/>
            <w:shd w:val="clear" w:color="auto" w:fill="auto"/>
            <w:noWrap/>
            <w:tcMar>
              <w:top w:w="10" w:type="dxa"/>
              <w:left w:w="10" w:type="dxa"/>
              <w:right w:w="10" w:type="dxa"/>
            </w:tcMar>
            <w:vAlign w:val="center"/>
          </w:tcPr>
          <w:p w14:paraId="5A68E9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5C4CB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0.0072</w:t>
            </w:r>
          </w:p>
        </w:tc>
        <w:tc>
          <w:tcPr>
            <w:tcW w:w="485" w:type="dxa"/>
            <w:shd w:val="clear" w:color="auto" w:fill="auto"/>
            <w:noWrap/>
            <w:tcMar>
              <w:top w:w="10" w:type="dxa"/>
              <w:left w:w="10" w:type="dxa"/>
              <w:right w:w="10" w:type="dxa"/>
            </w:tcMar>
            <w:vAlign w:val="center"/>
          </w:tcPr>
          <w:p w14:paraId="69CDC98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16BA38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DUSP1,FOS,JUN,JUNB</w:t>
            </w:r>
          </w:p>
        </w:tc>
      </w:tr>
      <w:tr w:rsidR="007B36EA" w:rsidRPr="008B2A81" w14:paraId="53DA38B1" w14:textId="77777777">
        <w:trPr>
          <w:trHeight w:val="280"/>
        </w:trPr>
        <w:tc>
          <w:tcPr>
            <w:tcW w:w="520" w:type="dxa"/>
            <w:shd w:val="clear" w:color="auto" w:fill="auto"/>
            <w:noWrap/>
            <w:tcMar>
              <w:top w:w="10" w:type="dxa"/>
              <w:left w:w="10" w:type="dxa"/>
              <w:right w:w="10" w:type="dxa"/>
            </w:tcMar>
            <w:vAlign w:val="center"/>
          </w:tcPr>
          <w:p w14:paraId="38F7E1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614" w:type="dxa"/>
            <w:shd w:val="clear" w:color="auto" w:fill="auto"/>
            <w:noWrap/>
            <w:tcMar>
              <w:top w:w="10" w:type="dxa"/>
              <w:left w:w="10" w:type="dxa"/>
              <w:right w:w="10" w:type="dxa"/>
            </w:tcMar>
            <w:vAlign w:val="center"/>
          </w:tcPr>
          <w:p w14:paraId="1883A4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CL:2403</w:t>
            </w:r>
          </w:p>
        </w:tc>
        <w:tc>
          <w:tcPr>
            <w:tcW w:w="1423" w:type="dxa"/>
            <w:shd w:val="clear" w:color="auto" w:fill="auto"/>
            <w:noWrap/>
            <w:tcMar>
              <w:top w:w="10" w:type="dxa"/>
              <w:left w:w="10" w:type="dxa"/>
              <w:right w:w="10" w:type="dxa"/>
            </w:tcMar>
            <w:vAlign w:val="center"/>
          </w:tcPr>
          <w:p w14:paraId="0D4E54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MAPK targets/ Nuclear events mediated by MAP kinases, and </w:t>
            </w:r>
            <w:proofErr w:type="spellStart"/>
            <w:r w:rsidRPr="008B2A81">
              <w:rPr>
                <w:rFonts w:eastAsia="宋体"/>
                <w:sz w:val="12"/>
                <w:szCs w:val="12"/>
                <w:lang w:eastAsia="zh-CN" w:bidi="ar"/>
              </w:rPr>
              <w:t>bZIP</w:t>
            </w:r>
            <w:proofErr w:type="spellEnd"/>
            <w:r w:rsidRPr="008B2A81">
              <w:rPr>
                <w:rFonts w:eastAsia="宋体"/>
                <w:sz w:val="12"/>
                <w:szCs w:val="12"/>
                <w:lang w:eastAsia="zh-CN" w:bidi="ar"/>
              </w:rPr>
              <w:t xml:space="preserve"> </w:t>
            </w:r>
            <w:proofErr w:type="spellStart"/>
            <w:r w:rsidRPr="008B2A81">
              <w:rPr>
                <w:rFonts w:eastAsia="宋体"/>
                <w:sz w:val="12"/>
                <w:szCs w:val="12"/>
                <w:lang w:eastAsia="zh-CN" w:bidi="ar"/>
              </w:rPr>
              <w:t>Maf</w:t>
            </w:r>
            <w:proofErr w:type="spellEnd"/>
            <w:r w:rsidRPr="008B2A81">
              <w:rPr>
                <w:rFonts w:eastAsia="宋体"/>
                <w:sz w:val="12"/>
                <w:szCs w:val="12"/>
                <w:lang w:eastAsia="zh-CN" w:bidi="ar"/>
              </w:rPr>
              <w:t xml:space="preserve"> transcription factor</w:t>
            </w:r>
          </w:p>
        </w:tc>
        <w:tc>
          <w:tcPr>
            <w:tcW w:w="595" w:type="dxa"/>
            <w:shd w:val="clear" w:color="auto" w:fill="auto"/>
            <w:noWrap/>
            <w:tcMar>
              <w:top w:w="10" w:type="dxa"/>
              <w:left w:w="10" w:type="dxa"/>
              <w:right w:w="10" w:type="dxa"/>
            </w:tcMar>
            <w:vAlign w:val="center"/>
          </w:tcPr>
          <w:p w14:paraId="10FC5C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644" w:type="dxa"/>
            <w:shd w:val="clear" w:color="auto" w:fill="auto"/>
            <w:noWrap/>
            <w:tcMar>
              <w:top w:w="10" w:type="dxa"/>
              <w:left w:w="10" w:type="dxa"/>
              <w:right w:w="10" w:type="dxa"/>
            </w:tcMar>
            <w:vAlign w:val="center"/>
          </w:tcPr>
          <w:p w14:paraId="3C7887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6.9493</w:t>
            </w:r>
          </w:p>
        </w:tc>
        <w:tc>
          <w:tcPr>
            <w:tcW w:w="737" w:type="dxa"/>
            <w:shd w:val="clear" w:color="auto" w:fill="auto"/>
            <w:noWrap/>
            <w:tcMar>
              <w:top w:w="10" w:type="dxa"/>
              <w:left w:w="10" w:type="dxa"/>
              <w:right w:w="10" w:type="dxa"/>
            </w:tcMar>
            <w:vAlign w:val="center"/>
          </w:tcPr>
          <w:p w14:paraId="76EEB0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E02F3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0.0049</w:t>
            </w:r>
          </w:p>
        </w:tc>
        <w:tc>
          <w:tcPr>
            <w:tcW w:w="485" w:type="dxa"/>
            <w:shd w:val="clear" w:color="auto" w:fill="auto"/>
            <w:noWrap/>
            <w:tcMar>
              <w:top w:w="10" w:type="dxa"/>
              <w:left w:w="10" w:type="dxa"/>
              <w:right w:w="10" w:type="dxa"/>
            </w:tcMar>
            <w:vAlign w:val="center"/>
          </w:tcPr>
          <w:p w14:paraId="124C4B3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13EF06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DUSP1,DUSP2,FOS,JUN,JUNB</w:t>
            </w:r>
          </w:p>
        </w:tc>
      </w:tr>
      <w:tr w:rsidR="007B36EA" w:rsidRPr="008B2A81" w14:paraId="2A9DA39F" w14:textId="77777777">
        <w:trPr>
          <w:trHeight w:val="280"/>
        </w:trPr>
        <w:tc>
          <w:tcPr>
            <w:tcW w:w="520" w:type="dxa"/>
            <w:shd w:val="clear" w:color="auto" w:fill="auto"/>
            <w:noWrap/>
            <w:tcMar>
              <w:top w:w="10" w:type="dxa"/>
              <w:left w:w="10" w:type="dxa"/>
              <w:right w:w="10" w:type="dxa"/>
            </w:tcMar>
            <w:vAlign w:val="center"/>
          </w:tcPr>
          <w:p w14:paraId="75BDBB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Cluster6</w:t>
            </w:r>
          </w:p>
        </w:tc>
        <w:tc>
          <w:tcPr>
            <w:tcW w:w="614" w:type="dxa"/>
            <w:shd w:val="clear" w:color="auto" w:fill="auto"/>
            <w:noWrap/>
            <w:tcMar>
              <w:top w:w="10" w:type="dxa"/>
              <w:left w:w="10" w:type="dxa"/>
              <w:right w:w="10" w:type="dxa"/>
            </w:tcMar>
            <w:vAlign w:val="center"/>
          </w:tcPr>
          <w:p w14:paraId="0AC9A9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CL:2482</w:t>
            </w:r>
          </w:p>
        </w:tc>
        <w:tc>
          <w:tcPr>
            <w:tcW w:w="1423" w:type="dxa"/>
            <w:shd w:val="clear" w:color="auto" w:fill="auto"/>
            <w:noWrap/>
            <w:tcMar>
              <w:top w:w="10" w:type="dxa"/>
              <w:left w:w="10" w:type="dxa"/>
              <w:right w:w="10" w:type="dxa"/>
            </w:tcMar>
            <w:vAlign w:val="center"/>
          </w:tcPr>
          <w:p w14:paraId="756C7E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AP-1 transcription factor, and Transcription factor Jun</w:t>
            </w:r>
          </w:p>
        </w:tc>
        <w:tc>
          <w:tcPr>
            <w:tcW w:w="595" w:type="dxa"/>
            <w:shd w:val="clear" w:color="auto" w:fill="auto"/>
            <w:noWrap/>
            <w:tcMar>
              <w:top w:w="10" w:type="dxa"/>
              <w:left w:w="10" w:type="dxa"/>
              <w:right w:w="10" w:type="dxa"/>
            </w:tcMar>
            <w:vAlign w:val="center"/>
          </w:tcPr>
          <w:p w14:paraId="5E3E4C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644" w:type="dxa"/>
            <w:shd w:val="clear" w:color="auto" w:fill="auto"/>
            <w:noWrap/>
            <w:tcMar>
              <w:top w:w="10" w:type="dxa"/>
              <w:left w:w="10" w:type="dxa"/>
              <w:right w:w="10" w:type="dxa"/>
            </w:tcMar>
            <w:vAlign w:val="center"/>
          </w:tcPr>
          <w:p w14:paraId="1718B6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8.04085</w:t>
            </w:r>
          </w:p>
        </w:tc>
        <w:tc>
          <w:tcPr>
            <w:tcW w:w="737" w:type="dxa"/>
            <w:shd w:val="clear" w:color="auto" w:fill="auto"/>
            <w:noWrap/>
            <w:tcMar>
              <w:top w:w="10" w:type="dxa"/>
              <w:left w:w="10" w:type="dxa"/>
              <w:right w:w="10" w:type="dxa"/>
            </w:tcMar>
            <w:vAlign w:val="center"/>
          </w:tcPr>
          <w:p w14:paraId="2A2B6B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5EC861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0.0099</w:t>
            </w:r>
          </w:p>
        </w:tc>
        <w:tc>
          <w:tcPr>
            <w:tcW w:w="485" w:type="dxa"/>
            <w:shd w:val="clear" w:color="auto" w:fill="auto"/>
            <w:noWrap/>
            <w:tcMar>
              <w:top w:w="10" w:type="dxa"/>
              <w:left w:w="10" w:type="dxa"/>
              <w:right w:w="10" w:type="dxa"/>
            </w:tcMar>
            <w:vAlign w:val="center"/>
          </w:tcPr>
          <w:p w14:paraId="485BB2F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00ED4C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FOS,JUN,JUNB</w:t>
            </w:r>
          </w:p>
        </w:tc>
      </w:tr>
      <w:tr w:rsidR="007B36EA" w:rsidRPr="008B2A81" w14:paraId="11EEF9B0" w14:textId="77777777">
        <w:trPr>
          <w:trHeight w:val="280"/>
        </w:trPr>
        <w:tc>
          <w:tcPr>
            <w:tcW w:w="520" w:type="dxa"/>
            <w:shd w:val="clear" w:color="auto" w:fill="auto"/>
            <w:noWrap/>
            <w:tcMar>
              <w:top w:w="10" w:type="dxa"/>
              <w:left w:w="10" w:type="dxa"/>
              <w:right w:w="10" w:type="dxa"/>
            </w:tcMar>
            <w:vAlign w:val="center"/>
          </w:tcPr>
          <w:p w14:paraId="7C9AD6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614" w:type="dxa"/>
            <w:shd w:val="clear" w:color="auto" w:fill="auto"/>
            <w:noWrap/>
            <w:tcMar>
              <w:top w:w="10" w:type="dxa"/>
              <w:left w:w="10" w:type="dxa"/>
              <w:right w:w="10" w:type="dxa"/>
            </w:tcMar>
            <w:vAlign w:val="center"/>
          </w:tcPr>
          <w:p w14:paraId="5B2A1D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CL:4300</w:t>
            </w:r>
          </w:p>
        </w:tc>
        <w:tc>
          <w:tcPr>
            <w:tcW w:w="1423" w:type="dxa"/>
            <w:shd w:val="clear" w:color="auto" w:fill="auto"/>
            <w:noWrap/>
            <w:tcMar>
              <w:top w:w="10" w:type="dxa"/>
              <w:left w:w="10" w:type="dxa"/>
              <w:right w:w="10" w:type="dxa"/>
            </w:tcMar>
            <w:vAlign w:val="center"/>
          </w:tcPr>
          <w:p w14:paraId="79AE08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Granzyme B, and </w:t>
            </w:r>
            <w:proofErr w:type="spellStart"/>
            <w:r w:rsidRPr="008B2A81">
              <w:rPr>
                <w:rFonts w:eastAsia="宋体"/>
                <w:sz w:val="12"/>
                <w:szCs w:val="12"/>
                <w:lang w:eastAsia="zh-CN" w:bidi="ar"/>
              </w:rPr>
              <w:t>Granulysin</w:t>
            </w:r>
            <w:proofErr w:type="spellEnd"/>
            <w:r w:rsidRPr="008B2A81">
              <w:rPr>
                <w:rFonts w:eastAsia="宋体"/>
                <w:sz w:val="12"/>
                <w:szCs w:val="12"/>
                <w:lang w:eastAsia="zh-CN" w:bidi="ar"/>
              </w:rPr>
              <w:t>-like</w:t>
            </w:r>
          </w:p>
        </w:tc>
        <w:tc>
          <w:tcPr>
            <w:tcW w:w="595" w:type="dxa"/>
            <w:shd w:val="clear" w:color="auto" w:fill="auto"/>
            <w:noWrap/>
            <w:tcMar>
              <w:top w:w="10" w:type="dxa"/>
              <w:left w:w="10" w:type="dxa"/>
              <w:right w:w="10" w:type="dxa"/>
            </w:tcMar>
            <w:vAlign w:val="center"/>
          </w:tcPr>
          <w:p w14:paraId="2481AB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644" w:type="dxa"/>
            <w:shd w:val="clear" w:color="auto" w:fill="auto"/>
            <w:noWrap/>
            <w:tcMar>
              <w:top w:w="10" w:type="dxa"/>
              <w:left w:w="10" w:type="dxa"/>
              <w:right w:w="10" w:type="dxa"/>
            </w:tcMar>
            <w:vAlign w:val="center"/>
          </w:tcPr>
          <w:p w14:paraId="1D8BB8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9.3506</w:t>
            </w:r>
          </w:p>
        </w:tc>
        <w:tc>
          <w:tcPr>
            <w:tcW w:w="737" w:type="dxa"/>
            <w:shd w:val="clear" w:color="auto" w:fill="auto"/>
            <w:noWrap/>
            <w:tcMar>
              <w:top w:w="10" w:type="dxa"/>
              <w:left w:w="10" w:type="dxa"/>
              <w:right w:w="10" w:type="dxa"/>
            </w:tcMar>
            <w:vAlign w:val="center"/>
          </w:tcPr>
          <w:p w14:paraId="141F1D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644" w:type="dxa"/>
            <w:shd w:val="clear" w:color="auto" w:fill="auto"/>
            <w:noWrap/>
            <w:tcMar>
              <w:top w:w="10" w:type="dxa"/>
              <w:left w:w="10" w:type="dxa"/>
              <w:right w:w="10" w:type="dxa"/>
            </w:tcMar>
            <w:vAlign w:val="center"/>
          </w:tcPr>
          <w:p w14:paraId="08CD3C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0.0035</w:t>
            </w:r>
          </w:p>
        </w:tc>
        <w:tc>
          <w:tcPr>
            <w:tcW w:w="485" w:type="dxa"/>
            <w:shd w:val="clear" w:color="auto" w:fill="auto"/>
            <w:noWrap/>
            <w:tcMar>
              <w:top w:w="10" w:type="dxa"/>
              <w:left w:w="10" w:type="dxa"/>
              <w:right w:w="10" w:type="dxa"/>
            </w:tcMar>
            <w:vAlign w:val="center"/>
          </w:tcPr>
          <w:p w14:paraId="4489C9E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7513C1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GZMB,NKG7,PRF1</w:t>
            </w:r>
          </w:p>
        </w:tc>
      </w:tr>
      <w:tr w:rsidR="007B36EA" w:rsidRPr="008B2A81" w14:paraId="4129BC93" w14:textId="77777777">
        <w:trPr>
          <w:trHeight w:val="280"/>
        </w:trPr>
        <w:tc>
          <w:tcPr>
            <w:tcW w:w="520" w:type="dxa"/>
            <w:shd w:val="clear" w:color="auto" w:fill="auto"/>
            <w:noWrap/>
            <w:tcMar>
              <w:top w:w="10" w:type="dxa"/>
              <w:left w:w="10" w:type="dxa"/>
              <w:right w:w="10" w:type="dxa"/>
            </w:tcMar>
            <w:vAlign w:val="center"/>
          </w:tcPr>
          <w:p w14:paraId="17ED9F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614" w:type="dxa"/>
            <w:shd w:val="clear" w:color="auto" w:fill="auto"/>
            <w:noWrap/>
            <w:tcMar>
              <w:top w:w="10" w:type="dxa"/>
              <w:left w:w="10" w:type="dxa"/>
              <w:right w:w="10" w:type="dxa"/>
            </w:tcMar>
            <w:vAlign w:val="center"/>
          </w:tcPr>
          <w:p w14:paraId="1200F4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1423" w:type="dxa"/>
            <w:shd w:val="clear" w:color="auto" w:fill="auto"/>
            <w:noWrap/>
            <w:tcMar>
              <w:top w:w="10" w:type="dxa"/>
              <w:left w:w="10" w:type="dxa"/>
              <w:right w:w="10" w:type="dxa"/>
            </w:tcMar>
            <w:vAlign w:val="center"/>
          </w:tcPr>
          <w:p w14:paraId="49BEA8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595" w:type="dxa"/>
            <w:shd w:val="clear" w:color="auto" w:fill="auto"/>
            <w:noWrap/>
            <w:tcMar>
              <w:top w:w="10" w:type="dxa"/>
              <w:left w:w="10" w:type="dxa"/>
              <w:right w:w="10" w:type="dxa"/>
            </w:tcMar>
            <w:vAlign w:val="center"/>
          </w:tcPr>
          <w:p w14:paraId="3260F3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644" w:type="dxa"/>
            <w:shd w:val="clear" w:color="auto" w:fill="auto"/>
            <w:noWrap/>
            <w:tcMar>
              <w:top w:w="10" w:type="dxa"/>
              <w:left w:w="10" w:type="dxa"/>
              <w:right w:w="10" w:type="dxa"/>
            </w:tcMar>
            <w:vAlign w:val="center"/>
          </w:tcPr>
          <w:p w14:paraId="4C6313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3.95079</w:t>
            </w:r>
          </w:p>
        </w:tc>
        <w:tc>
          <w:tcPr>
            <w:tcW w:w="737" w:type="dxa"/>
            <w:shd w:val="clear" w:color="auto" w:fill="auto"/>
            <w:noWrap/>
            <w:tcMar>
              <w:top w:w="10" w:type="dxa"/>
              <w:left w:w="10" w:type="dxa"/>
              <w:right w:w="10" w:type="dxa"/>
            </w:tcMar>
            <w:vAlign w:val="center"/>
          </w:tcPr>
          <w:p w14:paraId="0FEC8A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091A9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0.0053</w:t>
            </w:r>
          </w:p>
        </w:tc>
        <w:tc>
          <w:tcPr>
            <w:tcW w:w="485" w:type="dxa"/>
            <w:shd w:val="clear" w:color="auto" w:fill="auto"/>
            <w:noWrap/>
            <w:tcMar>
              <w:top w:w="10" w:type="dxa"/>
              <w:left w:w="10" w:type="dxa"/>
              <w:right w:w="10" w:type="dxa"/>
            </w:tcMar>
            <w:vAlign w:val="center"/>
          </w:tcPr>
          <w:p w14:paraId="6F226CB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16B1E1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MT-ATP6,MT-CO1,MT-CO2,MT-CO3,MT-CYB,MT-ND1,MT-ND2,MT-ND4,MT-ND4L,MT-ND5</w:t>
            </w:r>
          </w:p>
        </w:tc>
      </w:tr>
      <w:tr w:rsidR="007B36EA" w:rsidRPr="008B2A81" w14:paraId="18BE3BB8" w14:textId="77777777">
        <w:trPr>
          <w:trHeight w:val="280"/>
        </w:trPr>
        <w:tc>
          <w:tcPr>
            <w:tcW w:w="520" w:type="dxa"/>
            <w:shd w:val="clear" w:color="auto" w:fill="auto"/>
            <w:noWrap/>
            <w:tcMar>
              <w:top w:w="10" w:type="dxa"/>
              <w:left w:w="10" w:type="dxa"/>
              <w:right w:w="10" w:type="dxa"/>
            </w:tcMar>
            <w:vAlign w:val="center"/>
          </w:tcPr>
          <w:p w14:paraId="79341A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614" w:type="dxa"/>
            <w:shd w:val="clear" w:color="auto" w:fill="auto"/>
            <w:noWrap/>
            <w:tcMar>
              <w:top w:w="10" w:type="dxa"/>
              <w:left w:w="10" w:type="dxa"/>
              <w:right w:w="10" w:type="dxa"/>
            </w:tcMar>
            <w:vAlign w:val="center"/>
          </w:tcPr>
          <w:p w14:paraId="5EDB76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1423" w:type="dxa"/>
            <w:shd w:val="clear" w:color="auto" w:fill="auto"/>
            <w:noWrap/>
            <w:tcMar>
              <w:top w:w="10" w:type="dxa"/>
              <w:left w:w="10" w:type="dxa"/>
              <w:right w:w="10" w:type="dxa"/>
            </w:tcMar>
            <w:vAlign w:val="center"/>
          </w:tcPr>
          <w:p w14:paraId="24515E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595" w:type="dxa"/>
            <w:shd w:val="clear" w:color="auto" w:fill="auto"/>
            <w:noWrap/>
            <w:tcMar>
              <w:top w:w="10" w:type="dxa"/>
              <w:left w:w="10" w:type="dxa"/>
              <w:right w:w="10" w:type="dxa"/>
            </w:tcMar>
            <w:vAlign w:val="center"/>
          </w:tcPr>
          <w:p w14:paraId="60A389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644" w:type="dxa"/>
            <w:shd w:val="clear" w:color="auto" w:fill="auto"/>
            <w:noWrap/>
            <w:tcMar>
              <w:top w:w="10" w:type="dxa"/>
              <w:left w:w="10" w:type="dxa"/>
              <w:right w:w="10" w:type="dxa"/>
            </w:tcMar>
            <w:vAlign w:val="center"/>
          </w:tcPr>
          <w:p w14:paraId="7CF113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3.73292</w:t>
            </w:r>
          </w:p>
        </w:tc>
        <w:tc>
          <w:tcPr>
            <w:tcW w:w="737" w:type="dxa"/>
            <w:shd w:val="clear" w:color="auto" w:fill="auto"/>
            <w:noWrap/>
            <w:tcMar>
              <w:top w:w="10" w:type="dxa"/>
              <w:left w:w="10" w:type="dxa"/>
              <w:right w:w="10" w:type="dxa"/>
            </w:tcMar>
            <w:vAlign w:val="center"/>
          </w:tcPr>
          <w:p w14:paraId="47770A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CD943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0.0053</w:t>
            </w:r>
          </w:p>
        </w:tc>
        <w:tc>
          <w:tcPr>
            <w:tcW w:w="485" w:type="dxa"/>
            <w:shd w:val="clear" w:color="auto" w:fill="auto"/>
            <w:noWrap/>
            <w:tcMar>
              <w:top w:w="10" w:type="dxa"/>
              <w:left w:w="10" w:type="dxa"/>
              <w:right w:w="10" w:type="dxa"/>
            </w:tcMar>
            <w:vAlign w:val="center"/>
          </w:tcPr>
          <w:p w14:paraId="75F7090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212162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MT-ATP6,MT-ATP8,MT-CO1,MT-CO2,MT-CO3,MT-CYB,MT-ND1,MT-ND2,MT-ND4,MT-ND4L,MT-ND5</w:t>
            </w:r>
          </w:p>
        </w:tc>
      </w:tr>
      <w:tr w:rsidR="007B36EA" w:rsidRPr="008B2A81" w14:paraId="0D16B91F" w14:textId="77777777">
        <w:trPr>
          <w:trHeight w:val="280"/>
        </w:trPr>
        <w:tc>
          <w:tcPr>
            <w:tcW w:w="520" w:type="dxa"/>
            <w:shd w:val="clear" w:color="auto" w:fill="auto"/>
            <w:noWrap/>
            <w:tcMar>
              <w:top w:w="10" w:type="dxa"/>
              <w:left w:w="10" w:type="dxa"/>
              <w:right w:w="10" w:type="dxa"/>
            </w:tcMar>
            <w:vAlign w:val="center"/>
          </w:tcPr>
          <w:p w14:paraId="5505D0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614" w:type="dxa"/>
            <w:shd w:val="clear" w:color="auto" w:fill="auto"/>
            <w:noWrap/>
            <w:tcMar>
              <w:top w:w="10" w:type="dxa"/>
              <w:left w:w="10" w:type="dxa"/>
              <w:right w:w="10" w:type="dxa"/>
            </w:tcMar>
            <w:vAlign w:val="center"/>
          </w:tcPr>
          <w:p w14:paraId="5B178D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CL:4211</w:t>
            </w:r>
          </w:p>
        </w:tc>
        <w:tc>
          <w:tcPr>
            <w:tcW w:w="1423" w:type="dxa"/>
            <w:shd w:val="clear" w:color="auto" w:fill="auto"/>
            <w:noWrap/>
            <w:tcMar>
              <w:top w:w="10" w:type="dxa"/>
              <w:left w:w="10" w:type="dxa"/>
              <w:right w:w="10" w:type="dxa"/>
            </w:tcMar>
            <w:vAlign w:val="center"/>
          </w:tcPr>
          <w:p w14:paraId="31A6C6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595" w:type="dxa"/>
            <w:shd w:val="clear" w:color="auto" w:fill="auto"/>
            <w:noWrap/>
            <w:tcMar>
              <w:top w:w="10" w:type="dxa"/>
              <w:left w:w="10" w:type="dxa"/>
              <w:right w:w="10" w:type="dxa"/>
            </w:tcMar>
            <w:vAlign w:val="center"/>
          </w:tcPr>
          <w:p w14:paraId="6624EF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644" w:type="dxa"/>
            <w:shd w:val="clear" w:color="auto" w:fill="auto"/>
            <w:noWrap/>
            <w:tcMar>
              <w:top w:w="10" w:type="dxa"/>
              <w:left w:w="10" w:type="dxa"/>
              <w:right w:w="10" w:type="dxa"/>
            </w:tcMar>
            <w:vAlign w:val="center"/>
          </w:tcPr>
          <w:p w14:paraId="320108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3.7213</w:t>
            </w:r>
          </w:p>
        </w:tc>
        <w:tc>
          <w:tcPr>
            <w:tcW w:w="737" w:type="dxa"/>
            <w:shd w:val="clear" w:color="auto" w:fill="auto"/>
            <w:noWrap/>
            <w:tcMar>
              <w:top w:w="10" w:type="dxa"/>
              <w:left w:w="10" w:type="dxa"/>
              <w:right w:w="10" w:type="dxa"/>
            </w:tcMar>
            <w:vAlign w:val="center"/>
          </w:tcPr>
          <w:p w14:paraId="6CBD63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644" w:type="dxa"/>
            <w:shd w:val="clear" w:color="auto" w:fill="auto"/>
            <w:noWrap/>
            <w:tcMar>
              <w:top w:w="10" w:type="dxa"/>
              <w:left w:w="10" w:type="dxa"/>
              <w:right w:w="10" w:type="dxa"/>
            </w:tcMar>
            <w:vAlign w:val="center"/>
          </w:tcPr>
          <w:p w14:paraId="389155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0.0053</w:t>
            </w:r>
          </w:p>
        </w:tc>
        <w:tc>
          <w:tcPr>
            <w:tcW w:w="485" w:type="dxa"/>
            <w:shd w:val="clear" w:color="auto" w:fill="auto"/>
            <w:noWrap/>
            <w:tcMar>
              <w:top w:w="10" w:type="dxa"/>
              <w:left w:w="10" w:type="dxa"/>
              <w:right w:w="10" w:type="dxa"/>
            </w:tcMar>
            <w:vAlign w:val="center"/>
          </w:tcPr>
          <w:p w14:paraId="3A77348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0A26C9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B2M,CD48,GZMB,HLA-A,HLA-B,HLA-C,HLA-E,NKG7,PRF1</w:t>
            </w:r>
          </w:p>
        </w:tc>
      </w:tr>
      <w:tr w:rsidR="007B36EA" w:rsidRPr="008B2A81" w14:paraId="3552393C" w14:textId="77777777">
        <w:trPr>
          <w:trHeight w:val="280"/>
        </w:trPr>
        <w:tc>
          <w:tcPr>
            <w:tcW w:w="520" w:type="dxa"/>
            <w:shd w:val="clear" w:color="auto" w:fill="auto"/>
            <w:noWrap/>
            <w:tcMar>
              <w:top w:w="10" w:type="dxa"/>
              <w:left w:w="10" w:type="dxa"/>
              <w:right w:w="10" w:type="dxa"/>
            </w:tcMar>
            <w:vAlign w:val="center"/>
          </w:tcPr>
          <w:p w14:paraId="3BC8A3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Cluster11</w:t>
            </w:r>
          </w:p>
        </w:tc>
        <w:tc>
          <w:tcPr>
            <w:tcW w:w="614" w:type="dxa"/>
            <w:shd w:val="clear" w:color="auto" w:fill="auto"/>
            <w:noWrap/>
            <w:tcMar>
              <w:top w:w="10" w:type="dxa"/>
              <w:left w:w="10" w:type="dxa"/>
              <w:right w:w="10" w:type="dxa"/>
            </w:tcMar>
            <w:vAlign w:val="center"/>
          </w:tcPr>
          <w:p w14:paraId="1B2598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CL:4212</w:t>
            </w:r>
          </w:p>
        </w:tc>
        <w:tc>
          <w:tcPr>
            <w:tcW w:w="1423" w:type="dxa"/>
            <w:shd w:val="clear" w:color="auto" w:fill="auto"/>
            <w:noWrap/>
            <w:tcMar>
              <w:top w:w="10" w:type="dxa"/>
              <w:left w:w="10" w:type="dxa"/>
              <w:right w:w="10" w:type="dxa"/>
            </w:tcMar>
            <w:vAlign w:val="center"/>
          </w:tcPr>
          <w:p w14:paraId="0C5742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595" w:type="dxa"/>
            <w:shd w:val="clear" w:color="auto" w:fill="auto"/>
            <w:noWrap/>
            <w:tcMar>
              <w:top w:w="10" w:type="dxa"/>
              <w:left w:w="10" w:type="dxa"/>
              <w:right w:w="10" w:type="dxa"/>
            </w:tcMar>
            <w:vAlign w:val="center"/>
          </w:tcPr>
          <w:p w14:paraId="0A8FF2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644" w:type="dxa"/>
            <w:shd w:val="clear" w:color="auto" w:fill="auto"/>
            <w:noWrap/>
            <w:tcMar>
              <w:top w:w="10" w:type="dxa"/>
              <w:left w:w="10" w:type="dxa"/>
              <w:right w:w="10" w:type="dxa"/>
            </w:tcMar>
            <w:vAlign w:val="center"/>
          </w:tcPr>
          <w:p w14:paraId="4F46D5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4.24936</w:t>
            </w:r>
          </w:p>
        </w:tc>
        <w:tc>
          <w:tcPr>
            <w:tcW w:w="737" w:type="dxa"/>
            <w:shd w:val="clear" w:color="auto" w:fill="auto"/>
            <w:noWrap/>
            <w:tcMar>
              <w:top w:w="10" w:type="dxa"/>
              <w:left w:w="10" w:type="dxa"/>
              <w:right w:w="10" w:type="dxa"/>
            </w:tcMar>
            <w:vAlign w:val="center"/>
          </w:tcPr>
          <w:p w14:paraId="6B6C75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both ends</w:t>
            </w:r>
          </w:p>
        </w:tc>
        <w:tc>
          <w:tcPr>
            <w:tcW w:w="644" w:type="dxa"/>
            <w:shd w:val="clear" w:color="auto" w:fill="auto"/>
            <w:noWrap/>
            <w:tcMar>
              <w:top w:w="10" w:type="dxa"/>
              <w:left w:w="10" w:type="dxa"/>
              <w:right w:w="10" w:type="dxa"/>
            </w:tcMar>
            <w:vAlign w:val="center"/>
          </w:tcPr>
          <w:p w14:paraId="3ADD5B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0.0053</w:t>
            </w:r>
          </w:p>
        </w:tc>
        <w:tc>
          <w:tcPr>
            <w:tcW w:w="485" w:type="dxa"/>
            <w:shd w:val="clear" w:color="auto" w:fill="auto"/>
            <w:noWrap/>
            <w:tcMar>
              <w:top w:w="10" w:type="dxa"/>
              <w:left w:w="10" w:type="dxa"/>
              <w:right w:w="10" w:type="dxa"/>
            </w:tcMar>
            <w:vAlign w:val="center"/>
          </w:tcPr>
          <w:p w14:paraId="5914A42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07E9F4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B2M,GZMB,HLA-A,HLA-B,HLA-C,HLA-E,NKG7,PRF1</w:t>
            </w:r>
          </w:p>
        </w:tc>
      </w:tr>
      <w:tr w:rsidR="007B36EA" w:rsidRPr="008B2A81" w14:paraId="5205CD22" w14:textId="77777777">
        <w:trPr>
          <w:trHeight w:val="280"/>
        </w:trPr>
        <w:tc>
          <w:tcPr>
            <w:tcW w:w="520" w:type="dxa"/>
            <w:shd w:val="clear" w:color="auto" w:fill="auto"/>
            <w:noWrap/>
            <w:tcMar>
              <w:top w:w="10" w:type="dxa"/>
              <w:left w:w="10" w:type="dxa"/>
              <w:right w:w="10" w:type="dxa"/>
            </w:tcMar>
            <w:vAlign w:val="center"/>
          </w:tcPr>
          <w:p w14:paraId="2E6A8B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614" w:type="dxa"/>
            <w:shd w:val="clear" w:color="auto" w:fill="auto"/>
            <w:noWrap/>
            <w:tcMar>
              <w:top w:w="10" w:type="dxa"/>
              <w:left w:w="10" w:type="dxa"/>
              <w:right w:w="10" w:type="dxa"/>
            </w:tcMar>
            <w:vAlign w:val="center"/>
          </w:tcPr>
          <w:p w14:paraId="4876FC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CL:22327</w:t>
            </w:r>
          </w:p>
        </w:tc>
        <w:tc>
          <w:tcPr>
            <w:tcW w:w="1423" w:type="dxa"/>
            <w:shd w:val="clear" w:color="auto" w:fill="auto"/>
            <w:noWrap/>
            <w:tcMar>
              <w:top w:w="10" w:type="dxa"/>
              <w:left w:w="10" w:type="dxa"/>
              <w:right w:w="10" w:type="dxa"/>
            </w:tcMar>
            <w:vAlign w:val="center"/>
          </w:tcPr>
          <w:p w14:paraId="17CE1B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Oxidative phosphorylation</w:t>
            </w:r>
          </w:p>
        </w:tc>
        <w:tc>
          <w:tcPr>
            <w:tcW w:w="595" w:type="dxa"/>
            <w:shd w:val="clear" w:color="auto" w:fill="auto"/>
            <w:noWrap/>
            <w:tcMar>
              <w:top w:w="10" w:type="dxa"/>
              <w:left w:w="10" w:type="dxa"/>
              <w:right w:w="10" w:type="dxa"/>
            </w:tcMar>
            <w:vAlign w:val="center"/>
          </w:tcPr>
          <w:p w14:paraId="59019F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644" w:type="dxa"/>
            <w:shd w:val="clear" w:color="auto" w:fill="auto"/>
            <w:noWrap/>
            <w:tcMar>
              <w:top w:w="10" w:type="dxa"/>
              <w:left w:w="10" w:type="dxa"/>
              <w:right w:w="10" w:type="dxa"/>
            </w:tcMar>
            <w:vAlign w:val="center"/>
          </w:tcPr>
          <w:p w14:paraId="2E5A16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4.63121</w:t>
            </w:r>
          </w:p>
        </w:tc>
        <w:tc>
          <w:tcPr>
            <w:tcW w:w="737" w:type="dxa"/>
            <w:shd w:val="clear" w:color="auto" w:fill="auto"/>
            <w:noWrap/>
            <w:tcMar>
              <w:top w:w="10" w:type="dxa"/>
              <w:left w:w="10" w:type="dxa"/>
              <w:right w:w="10" w:type="dxa"/>
            </w:tcMar>
            <w:vAlign w:val="center"/>
          </w:tcPr>
          <w:p w14:paraId="5113F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4F6F1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5.29E-05</w:t>
            </w:r>
          </w:p>
        </w:tc>
        <w:tc>
          <w:tcPr>
            <w:tcW w:w="485" w:type="dxa"/>
            <w:shd w:val="clear" w:color="auto" w:fill="auto"/>
            <w:noWrap/>
            <w:tcMar>
              <w:top w:w="10" w:type="dxa"/>
              <w:left w:w="10" w:type="dxa"/>
              <w:right w:w="10" w:type="dxa"/>
            </w:tcMar>
            <w:vAlign w:val="center"/>
          </w:tcPr>
          <w:p w14:paraId="10A8E1E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39F047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MT-ATP6,MT-ATP8,MT-CO1,MT-CO2,MT-CO3,MT-CYB,MT-ND1,MT-ND2,MT-ND4,MT-ND4L,MT-ND5</w:t>
            </w:r>
          </w:p>
        </w:tc>
      </w:tr>
      <w:tr w:rsidR="007B36EA" w:rsidRPr="008B2A81" w14:paraId="56F0099E" w14:textId="77777777">
        <w:trPr>
          <w:trHeight w:val="280"/>
        </w:trPr>
        <w:tc>
          <w:tcPr>
            <w:tcW w:w="520" w:type="dxa"/>
            <w:shd w:val="clear" w:color="auto" w:fill="auto"/>
            <w:noWrap/>
            <w:tcMar>
              <w:top w:w="10" w:type="dxa"/>
              <w:left w:w="10" w:type="dxa"/>
              <w:right w:w="10" w:type="dxa"/>
            </w:tcMar>
            <w:vAlign w:val="center"/>
          </w:tcPr>
          <w:p w14:paraId="439B7B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614" w:type="dxa"/>
            <w:shd w:val="clear" w:color="auto" w:fill="auto"/>
            <w:noWrap/>
            <w:tcMar>
              <w:top w:w="10" w:type="dxa"/>
              <w:left w:w="10" w:type="dxa"/>
              <w:right w:w="10" w:type="dxa"/>
            </w:tcMar>
            <w:vAlign w:val="center"/>
          </w:tcPr>
          <w:p w14:paraId="3EE18C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CL:22328</w:t>
            </w:r>
          </w:p>
        </w:tc>
        <w:tc>
          <w:tcPr>
            <w:tcW w:w="1423" w:type="dxa"/>
            <w:shd w:val="clear" w:color="auto" w:fill="auto"/>
            <w:noWrap/>
            <w:tcMar>
              <w:top w:w="10" w:type="dxa"/>
              <w:left w:w="10" w:type="dxa"/>
              <w:right w:w="10" w:type="dxa"/>
            </w:tcMar>
            <w:vAlign w:val="center"/>
          </w:tcPr>
          <w:p w14:paraId="6DCA79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respirasome</w:t>
            </w:r>
          </w:p>
        </w:tc>
        <w:tc>
          <w:tcPr>
            <w:tcW w:w="595" w:type="dxa"/>
            <w:shd w:val="clear" w:color="auto" w:fill="auto"/>
            <w:noWrap/>
            <w:tcMar>
              <w:top w:w="10" w:type="dxa"/>
              <w:left w:w="10" w:type="dxa"/>
              <w:right w:w="10" w:type="dxa"/>
            </w:tcMar>
            <w:vAlign w:val="center"/>
          </w:tcPr>
          <w:p w14:paraId="0BA037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644" w:type="dxa"/>
            <w:shd w:val="clear" w:color="auto" w:fill="auto"/>
            <w:noWrap/>
            <w:tcMar>
              <w:top w:w="10" w:type="dxa"/>
              <w:left w:w="10" w:type="dxa"/>
              <w:right w:w="10" w:type="dxa"/>
            </w:tcMar>
            <w:vAlign w:val="center"/>
          </w:tcPr>
          <w:p w14:paraId="1C8FC6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4.75263</w:t>
            </w:r>
          </w:p>
        </w:tc>
        <w:tc>
          <w:tcPr>
            <w:tcW w:w="737" w:type="dxa"/>
            <w:shd w:val="clear" w:color="auto" w:fill="auto"/>
            <w:noWrap/>
            <w:tcMar>
              <w:top w:w="10" w:type="dxa"/>
              <w:left w:w="10" w:type="dxa"/>
              <w:right w:w="10" w:type="dxa"/>
            </w:tcMar>
            <w:vAlign w:val="center"/>
          </w:tcPr>
          <w:p w14:paraId="52C249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2941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7.14E-05</w:t>
            </w:r>
          </w:p>
        </w:tc>
        <w:tc>
          <w:tcPr>
            <w:tcW w:w="485" w:type="dxa"/>
            <w:shd w:val="clear" w:color="auto" w:fill="auto"/>
            <w:noWrap/>
            <w:tcMar>
              <w:top w:w="10" w:type="dxa"/>
              <w:left w:w="10" w:type="dxa"/>
              <w:right w:w="10" w:type="dxa"/>
            </w:tcMar>
            <w:vAlign w:val="center"/>
          </w:tcPr>
          <w:p w14:paraId="06F955C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265CF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MT-ATP6,MT-CO1,MT-CO2,MT-CO3,MT-CYB,MT-ND1,MT-ND2,MT-ND4,MT-ND4L,MT-ND5</w:t>
            </w:r>
          </w:p>
        </w:tc>
      </w:tr>
      <w:tr w:rsidR="007B36EA" w:rsidRPr="008B2A81" w14:paraId="674E8C20" w14:textId="77777777">
        <w:trPr>
          <w:trHeight w:val="280"/>
        </w:trPr>
        <w:tc>
          <w:tcPr>
            <w:tcW w:w="520" w:type="dxa"/>
            <w:shd w:val="clear" w:color="auto" w:fill="auto"/>
            <w:noWrap/>
            <w:tcMar>
              <w:top w:w="10" w:type="dxa"/>
              <w:left w:w="10" w:type="dxa"/>
              <w:right w:w="10" w:type="dxa"/>
            </w:tcMar>
            <w:vAlign w:val="center"/>
          </w:tcPr>
          <w:p w14:paraId="51ADC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614" w:type="dxa"/>
            <w:shd w:val="clear" w:color="auto" w:fill="auto"/>
            <w:noWrap/>
            <w:tcMar>
              <w:top w:w="10" w:type="dxa"/>
              <w:left w:w="10" w:type="dxa"/>
              <w:right w:w="10" w:type="dxa"/>
            </w:tcMar>
            <w:vAlign w:val="center"/>
          </w:tcPr>
          <w:p w14:paraId="12886D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CL:22446</w:t>
            </w:r>
          </w:p>
        </w:tc>
        <w:tc>
          <w:tcPr>
            <w:tcW w:w="1423" w:type="dxa"/>
            <w:shd w:val="clear" w:color="auto" w:fill="auto"/>
            <w:noWrap/>
            <w:tcMar>
              <w:top w:w="10" w:type="dxa"/>
              <w:left w:w="10" w:type="dxa"/>
              <w:right w:w="10" w:type="dxa"/>
            </w:tcMar>
            <w:vAlign w:val="center"/>
          </w:tcPr>
          <w:p w14:paraId="16CC9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cytochrome complex, and Cytochrome c oxidase subunit VII</w:t>
            </w:r>
          </w:p>
        </w:tc>
        <w:tc>
          <w:tcPr>
            <w:tcW w:w="595" w:type="dxa"/>
            <w:shd w:val="clear" w:color="auto" w:fill="auto"/>
            <w:noWrap/>
            <w:tcMar>
              <w:top w:w="10" w:type="dxa"/>
              <w:left w:w="10" w:type="dxa"/>
              <w:right w:w="10" w:type="dxa"/>
            </w:tcMar>
            <w:vAlign w:val="center"/>
          </w:tcPr>
          <w:p w14:paraId="4242FC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644" w:type="dxa"/>
            <w:shd w:val="clear" w:color="auto" w:fill="auto"/>
            <w:noWrap/>
            <w:tcMar>
              <w:top w:w="10" w:type="dxa"/>
              <w:left w:w="10" w:type="dxa"/>
              <w:right w:w="10" w:type="dxa"/>
            </w:tcMar>
            <w:vAlign w:val="center"/>
          </w:tcPr>
          <w:p w14:paraId="1ED1FA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4.96112</w:t>
            </w:r>
          </w:p>
        </w:tc>
        <w:tc>
          <w:tcPr>
            <w:tcW w:w="737" w:type="dxa"/>
            <w:shd w:val="clear" w:color="auto" w:fill="auto"/>
            <w:noWrap/>
            <w:tcMar>
              <w:top w:w="10" w:type="dxa"/>
              <w:left w:w="10" w:type="dxa"/>
              <w:right w:w="10" w:type="dxa"/>
            </w:tcMar>
            <w:vAlign w:val="center"/>
          </w:tcPr>
          <w:p w14:paraId="7877A5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11EBE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0.0014</w:t>
            </w:r>
          </w:p>
        </w:tc>
        <w:tc>
          <w:tcPr>
            <w:tcW w:w="485" w:type="dxa"/>
            <w:shd w:val="clear" w:color="auto" w:fill="auto"/>
            <w:noWrap/>
            <w:tcMar>
              <w:top w:w="10" w:type="dxa"/>
              <w:left w:w="10" w:type="dxa"/>
              <w:right w:w="10" w:type="dxa"/>
            </w:tcMar>
            <w:vAlign w:val="center"/>
          </w:tcPr>
          <w:p w14:paraId="337733B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7F07BF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MT-ATP6,MT-CO1,MT-CO2,MT-CO3,MT-CYB,MT-ND4</w:t>
            </w:r>
          </w:p>
        </w:tc>
      </w:tr>
      <w:tr w:rsidR="007B36EA" w:rsidRPr="008B2A81" w14:paraId="2A190206" w14:textId="77777777">
        <w:trPr>
          <w:trHeight w:val="280"/>
        </w:trPr>
        <w:tc>
          <w:tcPr>
            <w:tcW w:w="520" w:type="dxa"/>
            <w:shd w:val="clear" w:color="auto" w:fill="auto"/>
            <w:noWrap/>
            <w:tcMar>
              <w:top w:w="10" w:type="dxa"/>
              <w:left w:w="10" w:type="dxa"/>
              <w:right w:w="10" w:type="dxa"/>
            </w:tcMar>
            <w:vAlign w:val="center"/>
          </w:tcPr>
          <w:p w14:paraId="4B629A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Cluster13</w:t>
            </w:r>
          </w:p>
        </w:tc>
        <w:tc>
          <w:tcPr>
            <w:tcW w:w="614" w:type="dxa"/>
            <w:shd w:val="clear" w:color="auto" w:fill="auto"/>
            <w:noWrap/>
            <w:tcMar>
              <w:top w:w="10" w:type="dxa"/>
              <w:left w:w="10" w:type="dxa"/>
              <w:right w:w="10" w:type="dxa"/>
            </w:tcMar>
            <w:vAlign w:val="center"/>
          </w:tcPr>
          <w:p w14:paraId="20C7D8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1423" w:type="dxa"/>
            <w:shd w:val="clear" w:color="auto" w:fill="auto"/>
            <w:noWrap/>
            <w:tcMar>
              <w:top w:w="10" w:type="dxa"/>
              <w:left w:w="10" w:type="dxa"/>
              <w:right w:w="10" w:type="dxa"/>
            </w:tcMar>
            <w:vAlign w:val="center"/>
          </w:tcPr>
          <w:p w14:paraId="2DDB620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595" w:type="dxa"/>
            <w:shd w:val="clear" w:color="auto" w:fill="auto"/>
            <w:noWrap/>
            <w:tcMar>
              <w:top w:w="10" w:type="dxa"/>
              <w:left w:w="10" w:type="dxa"/>
              <w:right w:w="10" w:type="dxa"/>
            </w:tcMar>
            <w:vAlign w:val="center"/>
          </w:tcPr>
          <w:p w14:paraId="544BBE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644" w:type="dxa"/>
            <w:shd w:val="clear" w:color="auto" w:fill="auto"/>
            <w:noWrap/>
            <w:tcMar>
              <w:top w:w="10" w:type="dxa"/>
              <w:left w:w="10" w:type="dxa"/>
              <w:right w:w="10" w:type="dxa"/>
            </w:tcMar>
            <w:vAlign w:val="center"/>
          </w:tcPr>
          <w:p w14:paraId="78CE30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5.64186</w:t>
            </w:r>
          </w:p>
        </w:tc>
        <w:tc>
          <w:tcPr>
            <w:tcW w:w="737" w:type="dxa"/>
            <w:shd w:val="clear" w:color="auto" w:fill="auto"/>
            <w:noWrap/>
            <w:tcMar>
              <w:top w:w="10" w:type="dxa"/>
              <w:left w:w="10" w:type="dxa"/>
              <w:right w:w="10" w:type="dxa"/>
            </w:tcMar>
            <w:vAlign w:val="center"/>
          </w:tcPr>
          <w:p w14:paraId="1921F9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75E90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0.0014</w:t>
            </w:r>
          </w:p>
        </w:tc>
        <w:tc>
          <w:tcPr>
            <w:tcW w:w="485" w:type="dxa"/>
            <w:shd w:val="clear" w:color="auto" w:fill="auto"/>
            <w:noWrap/>
            <w:tcMar>
              <w:top w:w="10" w:type="dxa"/>
              <w:left w:w="10" w:type="dxa"/>
              <w:right w:w="10" w:type="dxa"/>
            </w:tcMar>
            <w:vAlign w:val="center"/>
          </w:tcPr>
          <w:p w14:paraId="11D2876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54A070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7B36EA" w:rsidRPr="008B2A81" w14:paraId="2A3B8D5C" w14:textId="77777777">
        <w:trPr>
          <w:trHeight w:val="280"/>
        </w:trPr>
        <w:tc>
          <w:tcPr>
            <w:tcW w:w="520" w:type="dxa"/>
            <w:shd w:val="clear" w:color="auto" w:fill="auto"/>
            <w:noWrap/>
            <w:tcMar>
              <w:top w:w="10" w:type="dxa"/>
              <w:left w:w="10" w:type="dxa"/>
              <w:right w:w="10" w:type="dxa"/>
            </w:tcMar>
            <w:vAlign w:val="center"/>
          </w:tcPr>
          <w:p w14:paraId="1C6F76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7B1EE9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CL:14976</w:t>
            </w:r>
          </w:p>
        </w:tc>
        <w:tc>
          <w:tcPr>
            <w:tcW w:w="1423" w:type="dxa"/>
            <w:shd w:val="clear" w:color="auto" w:fill="auto"/>
            <w:noWrap/>
            <w:tcMar>
              <w:top w:w="10" w:type="dxa"/>
              <w:left w:w="10" w:type="dxa"/>
              <w:right w:w="10" w:type="dxa"/>
            </w:tcMar>
            <w:vAlign w:val="center"/>
          </w:tcPr>
          <w:p w14:paraId="6BF831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2B7E7C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w:t>
            </w:r>
          </w:p>
        </w:tc>
        <w:tc>
          <w:tcPr>
            <w:tcW w:w="644" w:type="dxa"/>
            <w:shd w:val="clear" w:color="auto" w:fill="auto"/>
            <w:noWrap/>
            <w:tcMar>
              <w:top w:w="10" w:type="dxa"/>
              <w:left w:w="10" w:type="dxa"/>
              <w:right w:w="10" w:type="dxa"/>
            </w:tcMar>
            <w:vAlign w:val="center"/>
          </w:tcPr>
          <w:p w14:paraId="2E696E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2.24567</w:t>
            </w:r>
          </w:p>
        </w:tc>
        <w:tc>
          <w:tcPr>
            <w:tcW w:w="737" w:type="dxa"/>
            <w:shd w:val="clear" w:color="auto" w:fill="auto"/>
            <w:noWrap/>
            <w:tcMar>
              <w:top w:w="10" w:type="dxa"/>
              <w:left w:w="10" w:type="dxa"/>
              <w:right w:w="10" w:type="dxa"/>
            </w:tcMar>
            <w:vAlign w:val="center"/>
          </w:tcPr>
          <w:p w14:paraId="1DAE5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421B5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3.59E-17</w:t>
            </w:r>
          </w:p>
        </w:tc>
        <w:tc>
          <w:tcPr>
            <w:tcW w:w="485" w:type="dxa"/>
            <w:shd w:val="clear" w:color="auto" w:fill="auto"/>
            <w:noWrap/>
            <w:tcMar>
              <w:top w:w="10" w:type="dxa"/>
              <w:left w:w="10" w:type="dxa"/>
              <w:right w:w="10" w:type="dxa"/>
            </w:tcMar>
            <w:vAlign w:val="center"/>
          </w:tcPr>
          <w:p w14:paraId="5C39761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373BD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UBA52</w:t>
            </w:r>
          </w:p>
        </w:tc>
      </w:tr>
      <w:tr w:rsidR="007B36EA" w:rsidRPr="008B2A81" w14:paraId="3F8E6C9D" w14:textId="77777777">
        <w:trPr>
          <w:trHeight w:val="280"/>
        </w:trPr>
        <w:tc>
          <w:tcPr>
            <w:tcW w:w="520" w:type="dxa"/>
            <w:shd w:val="clear" w:color="auto" w:fill="auto"/>
            <w:noWrap/>
            <w:tcMar>
              <w:top w:w="10" w:type="dxa"/>
              <w:left w:w="10" w:type="dxa"/>
              <w:right w:w="10" w:type="dxa"/>
            </w:tcMar>
            <w:vAlign w:val="center"/>
          </w:tcPr>
          <w:p w14:paraId="49AAD2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3960D8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1423" w:type="dxa"/>
            <w:shd w:val="clear" w:color="auto" w:fill="auto"/>
            <w:noWrap/>
            <w:tcMar>
              <w:top w:w="10" w:type="dxa"/>
              <w:left w:w="10" w:type="dxa"/>
              <w:right w:w="10" w:type="dxa"/>
            </w:tcMar>
            <w:vAlign w:val="center"/>
          </w:tcPr>
          <w:p w14:paraId="536102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4BA8C6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w:t>
            </w:r>
          </w:p>
        </w:tc>
        <w:tc>
          <w:tcPr>
            <w:tcW w:w="644" w:type="dxa"/>
            <w:shd w:val="clear" w:color="auto" w:fill="auto"/>
            <w:noWrap/>
            <w:tcMar>
              <w:top w:w="10" w:type="dxa"/>
              <w:left w:w="10" w:type="dxa"/>
              <w:right w:w="10" w:type="dxa"/>
            </w:tcMar>
            <w:vAlign w:val="center"/>
          </w:tcPr>
          <w:p w14:paraId="24E567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2.29497</w:t>
            </w:r>
          </w:p>
        </w:tc>
        <w:tc>
          <w:tcPr>
            <w:tcW w:w="737" w:type="dxa"/>
            <w:shd w:val="clear" w:color="auto" w:fill="auto"/>
            <w:noWrap/>
            <w:tcMar>
              <w:top w:w="10" w:type="dxa"/>
              <w:left w:w="10" w:type="dxa"/>
              <w:right w:w="10" w:type="dxa"/>
            </w:tcMar>
            <w:vAlign w:val="center"/>
          </w:tcPr>
          <w:p w14:paraId="0FB39F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8E7E7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3.59E-17</w:t>
            </w:r>
          </w:p>
        </w:tc>
        <w:tc>
          <w:tcPr>
            <w:tcW w:w="485" w:type="dxa"/>
            <w:shd w:val="clear" w:color="auto" w:fill="auto"/>
            <w:noWrap/>
            <w:tcMar>
              <w:top w:w="10" w:type="dxa"/>
              <w:left w:w="10" w:type="dxa"/>
              <w:right w:w="10" w:type="dxa"/>
            </w:tcMar>
            <w:vAlign w:val="center"/>
          </w:tcPr>
          <w:p w14:paraId="739675B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6E2FEC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31,RPL32,RPL34,RPL35,RPL35A,RPL36,RPL36A,RPL37,RPL37A,RPL38,RPL39,RPL4,RPL5,RPL6,RPL7,RPL7A,RPL8,RPL9,RPLP0,RPLP1,RPLP2,RPS11,RPS12,RPS13,RPS14,RPS15,RPS15A,RPS16,RPS18,RPS19,RPS2,RPS20,RPS21,RPS23,RPS24,RPS25,RPS26,RPS27,RPS27A,RPS28,RPS29,RPS3A,RPS4X,RPS5,RPS6,RPS7,RPS8,RPS9,UBA52</w:t>
            </w:r>
          </w:p>
        </w:tc>
      </w:tr>
      <w:tr w:rsidR="007B36EA" w:rsidRPr="008B2A81" w14:paraId="1EDC7DA9" w14:textId="77777777">
        <w:trPr>
          <w:trHeight w:val="280"/>
        </w:trPr>
        <w:tc>
          <w:tcPr>
            <w:tcW w:w="520" w:type="dxa"/>
            <w:shd w:val="clear" w:color="auto" w:fill="auto"/>
            <w:noWrap/>
            <w:tcMar>
              <w:top w:w="10" w:type="dxa"/>
              <w:left w:w="10" w:type="dxa"/>
              <w:right w:w="10" w:type="dxa"/>
            </w:tcMar>
            <w:vAlign w:val="center"/>
          </w:tcPr>
          <w:p w14:paraId="55E99A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7DD813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CL:14973</w:t>
            </w:r>
          </w:p>
        </w:tc>
        <w:tc>
          <w:tcPr>
            <w:tcW w:w="1423" w:type="dxa"/>
            <w:shd w:val="clear" w:color="auto" w:fill="auto"/>
            <w:noWrap/>
            <w:tcMar>
              <w:top w:w="10" w:type="dxa"/>
              <w:left w:w="10" w:type="dxa"/>
              <w:right w:w="10" w:type="dxa"/>
            </w:tcMar>
            <w:vAlign w:val="center"/>
          </w:tcPr>
          <w:p w14:paraId="6564D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696245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w:t>
            </w:r>
          </w:p>
        </w:tc>
        <w:tc>
          <w:tcPr>
            <w:tcW w:w="644" w:type="dxa"/>
            <w:shd w:val="clear" w:color="auto" w:fill="auto"/>
            <w:noWrap/>
            <w:tcMar>
              <w:top w:w="10" w:type="dxa"/>
              <w:left w:w="10" w:type="dxa"/>
              <w:right w:w="10" w:type="dxa"/>
            </w:tcMar>
            <w:vAlign w:val="center"/>
          </w:tcPr>
          <w:p w14:paraId="7A1375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2.20078</w:t>
            </w:r>
          </w:p>
        </w:tc>
        <w:tc>
          <w:tcPr>
            <w:tcW w:w="737" w:type="dxa"/>
            <w:shd w:val="clear" w:color="auto" w:fill="auto"/>
            <w:noWrap/>
            <w:tcMar>
              <w:top w:w="10" w:type="dxa"/>
              <w:left w:w="10" w:type="dxa"/>
              <w:right w:w="10" w:type="dxa"/>
            </w:tcMar>
            <w:vAlign w:val="center"/>
          </w:tcPr>
          <w:p w14:paraId="5794BD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02DA5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8.34E-17</w:t>
            </w:r>
          </w:p>
        </w:tc>
        <w:tc>
          <w:tcPr>
            <w:tcW w:w="485" w:type="dxa"/>
            <w:shd w:val="clear" w:color="auto" w:fill="auto"/>
            <w:noWrap/>
            <w:tcMar>
              <w:top w:w="10" w:type="dxa"/>
              <w:left w:w="10" w:type="dxa"/>
              <w:right w:w="10" w:type="dxa"/>
            </w:tcMar>
            <w:vAlign w:val="center"/>
          </w:tcPr>
          <w:p w14:paraId="7231457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674360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SRP14,UBA52</w:t>
            </w:r>
          </w:p>
        </w:tc>
      </w:tr>
      <w:tr w:rsidR="007B36EA" w:rsidRPr="008B2A81" w14:paraId="48E70EB5" w14:textId="77777777">
        <w:trPr>
          <w:trHeight w:val="280"/>
        </w:trPr>
        <w:tc>
          <w:tcPr>
            <w:tcW w:w="520" w:type="dxa"/>
            <w:shd w:val="clear" w:color="auto" w:fill="auto"/>
            <w:noWrap/>
            <w:tcMar>
              <w:top w:w="10" w:type="dxa"/>
              <w:left w:w="10" w:type="dxa"/>
              <w:right w:w="10" w:type="dxa"/>
            </w:tcMar>
            <w:vAlign w:val="center"/>
          </w:tcPr>
          <w:p w14:paraId="0BCD6D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62FBF3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CL:14980</w:t>
            </w:r>
          </w:p>
        </w:tc>
        <w:tc>
          <w:tcPr>
            <w:tcW w:w="1423" w:type="dxa"/>
            <w:shd w:val="clear" w:color="auto" w:fill="auto"/>
            <w:noWrap/>
            <w:tcMar>
              <w:top w:w="10" w:type="dxa"/>
              <w:left w:w="10" w:type="dxa"/>
              <w:right w:w="10" w:type="dxa"/>
            </w:tcMar>
            <w:vAlign w:val="center"/>
          </w:tcPr>
          <w:p w14:paraId="76ACDA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60572D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w:t>
            </w:r>
          </w:p>
        </w:tc>
        <w:tc>
          <w:tcPr>
            <w:tcW w:w="644" w:type="dxa"/>
            <w:shd w:val="clear" w:color="auto" w:fill="auto"/>
            <w:noWrap/>
            <w:tcMar>
              <w:top w:w="10" w:type="dxa"/>
              <w:left w:w="10" w:type="dxa"/>
              <w:right w:w="10" w:type="dxa"/>
            </w:tcMar>
            <w:vAlign w:val="center"/>
          </w:tcPr>
          <w:p w14:paraId="0B78A5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2.25682</w:t>
            </w:r>
          </w:p>
        </w:tc>
        <w:tc>
          <w:tcPr>
            <w:tcW w:w="737" w:type="dxa"/>
            <w:shd w:val="clear" w:color="auto" w:fill="auto"/>
            <w:noWrap/>
            <w:tcMar>
              <w:top w:w="10" w:type="dxa"/>
              <w:left w:w="10" w:type="dxa"/>
              <w:right w:w="10" w:type="dxa"/>
            </w:tcMar>
            <w:vAlign w:val="center"/>
          </w:tcPr>
          <w:p w14:paraId="2E801B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3B94A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1.09E-16</w:t>
            </w:r>
          </w:p>
        </w:tc>
        <w:tc>
          <w:tcPr>
            <w:tcW w:w="485" w:type="dxa"/>
            <w:shd w:val="clear" w:color="auto" w:fill="auto"/>
            <w:noWrap/>
            <w:tcMar>
              <w:top w:w="10" w:type="dxa"/>
              <w:left w:w="10" w:type="dxa"/>
              <w:right w:w="10" w:type="dxa"/>
            </w:tcMar>
            <w:vAlign w:val="center"/>
          </w:tcPr>
          <w:p w14:paraId="76753EF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AFDE2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RPL10A,RPL11,RPL12,RPL13,RPL13A,RPL14,RPL15,RPL17,RPL18,RPL18A,RPL19,RPL21,RPL22,RPL23,RPL23A,RPL24,RPL26,RPL27,RPL27A,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2275EDDB" w14:textId="77777777">
        <w:trPr>
          <w:trHeight w:val="280"/>
        </w:trPr>
        <w:tc>
          <w:tcPr>
            <w:tcW w:w="520" w:type="dxa"/>
            <w:shd w:val="clear" w:color="auto" w:fill="auto"/>
            <w:noWrap/>
            <w:tcMar>
              <w:top w:w="10" w:type="dxa"/>
              <w:left w:w="10" w:type="dxa"/>
              <w:right w:w="10" w:type="dxa"/>
            </w:tcMar>
            <w:vAlign w:val="center"/>
          </w:tcPr>
          <w:p w14:paraId="632C17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2D815E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CL:14968</w:t>
            </w:r>
          </w:p>
        </w:tc>
        <w:tc>
          <w:tcPr>
            <w:tcW w:w="1423" w:type="dxa"/>
            <w:shd w:val="clear" w:color="auto" w:fill="auto"/>
            <w:noWrap/>
            <w:tcMar>
              <w:top w:w="10" w:type="dxa"/>
              <w:left w:w="10" w:type="dxa"/>
              <w:right w:w="10" w:type="dxa"/>
            </w:tcMar>
            <w:vAlign w:val="center"/>
          </w:tcPr>
          <w:p w14:paraId="571FCA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SRP-dependent </w:t>
            </w:r>
            <w:proofErr w:type="spellStart"/>
            <w:r w:rsidRPr="008B2A81">
              <w:rPr>
                <w:rFonts w:eastAsia="宋体"/>
                <w:sz w:val="12"/>
                <w:szCs w:val="12"/>
                <w:lang w:eastAsia="zh-CN" w:bidi="ar"/>
              </w:rPr>
              <w:t>cotranslational</w:t>
            </w:r>
            <w:proofErr w:type="spellEnd"/>
            <w:r w:rsidRPr="008B2A81">
              <w:rPr>
                <w:rFonts w:eastAsia="宋体"/>
                <w:sz w:val="12"/>
                <w:szCs w:val="12"/>
                <w:lang w:eastAsia="zh-CN" w:bidi="ar"/>
              </w:rPr>
              <w:t xml:space="preserve"> protein targeting to membrane</w:t>
            </w:r>
          </w:p>
        </w:tc>
        <w:tc>
          <w:tcPr>
            <w:tcW w:w="595" w:type="dxa"/>
            <w:shd w:val="clear" w:color="auto" w:fill="auto"/>
            <w:noWrap/>
            <w:tcMar>
              <w:top w:w="10" w:type="dxa"/>
              <w:left w:w="10" w:type="dxa"/>
              <w:right w:w="10" w:type="dxa"/>
            </w:tcMar>
            <w:vAlign w:val="center"/>
          </w:tcPr>
          <w:p w14:paraId="799BEE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w:t>
            </w:r>
          </w:p>
        </w:tc>
        <w:tc>
          <w:tcPr>
            <w:tcW w:w="644" w:type="dxa"/>
            <w:shd w:val="clear" w:color="auto" w:fill="auto"/>
            <w:noWrap/>
            <w:tcMar>
              <w:top w:w="10" w:type="dxa"/>
              <w:left w:w="10" w:type="dxa"/>
              <w:right w:w="10" w:type="dxa"/>
            </w:tcMar>
            <w:vAlign w:val="center"/>
          </w:tcPr>
          <w:p w14:paraId="6E082A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2.14643</w:t>
            </w:r>
          </w:p>
        </w:tc>
        <w:tc>
          <w:tcPr>
            <w:tcW w:w="737" w:type="dxa"/>
            <w:shd w:val="clear" w:color="auto" w:fill="auto"/>
            <w:noWrap/>
            <w:tcMar>
              <w:top w:w="10" w:type="dxa"/>
              <w:left w:w="10" w:type="dxa"/>
              <w:right w:w="10" w:type="dxa"/>
            </w:tcMar>
            <w:vAlign w:val="center"/>
          </w:tcPr>
          <w:p w14:paraId="4A426A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0F3DD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1.68E-16</w:t>
            </w:r>
          </w:p>
        </w:tc>
        <w:tc>
          <w:tcPr>
            <w:tcW w:w="485" w:type="dxa"/>
            <w:shd w:val="clear" w:color="auto" w:fill="auto"/>
            <w:noWrap/>
            <w:tcMar>
              <w:top w:w="10" w:type="dxa"/>
              <w:left w:w="10" w:type="dxa"/>
              <w:right w:w="10" w:type="dxa"/>
            </w:tcMar>
            <w:vAlign w:val="center"/>
          </w:tcPr>
          <w:p w14:paraId="568F75F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58ADE6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SRP14,SSR2,UBA52</w:t>
            </w:r>
          </w:p>
        </w:tc>
      </w:tr>
      <w:tr w:rsidR="007B36EA" w:rsidRPr="008B2A81" w14:paraId="09E80C9E" w14:textId="77777777">
        <w:trPr>
          <w:trHeight w:val="280"/>
        </w:trPr>
        <w:tc>
          <w:tcPr>
            <w:tcW w:w="520" w:type="dxa"/>
            <w:shd w:val="clear" w:color="auto" w:fill="auto"/>
            <w:noWrap/>
            <w:tcMar>
              <w:top w:w="10" w:type="dxa"/>
              <w:left w:w="10" w:type="dxa"/>
              <w:right w:w="10" w:type="dxa"/>
            </w:tcMar>
            <w:vAlign w:val="center"/>
          </w:tcPr>
          <w:p w14:paraId="2132C0F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614" w:type="dxa"/>
            <w:shd w:val="clear" w:color="auto" w:fill="auto"/>
            <w:noWrap/>
            <w:tcMar>
              <w:top w:w="10" w:type="dxa"/>
              <w:left w:w="10" w:type="dxa"/>
              <w:right w:w="10" w:type="dxa"/>
            </w:tcMar>
            <w:vAlign w:val="center"/>
          </w:tcPr>
          <w:p w14:paraId="332114A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1423" w:type="dxa"/>
            <w:shd w:val="clear" w:color="auto" w:fill="auto"/>
            <w:noWrap/>
            <w:tcMar>
              <w:top w:w="10" w:type="dxa"/>
              <w:left w:w="10" w:type="dxa"/>
              <w:right w:w="10" w:type="dxa"/>
            </w:tcMar>
            <w:vAlign w:val="center"/>
          </w:tcPr>
          <w:p w14:paraId="172307F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595" w:type="dxa"/>
            <w:shd w:val="clear" w:color="auto" w:fill="auto"/>
            <w:noWrap/>
            <w:tcMar>
              <w:top w:w="10" w:type="dxa"/>
              <w:left w:w="10" w:type="dxa"/>
              <w:right w:w="10" w:type="dxa"/>
            </w:tcMar>
            <w:vAlign w:val="center"/>
          </w:tcPr>
          <w:p w14:paraId="35F6584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644" w:type="dxa"/>
            <w:shd w:val="clear" w:color="auto" w:fill="auto"/>
            <w:noWrap/>
            <w:tcMar>
              <w:top w:w="10" w:type="dxa"/>
              <w:left w:w="10" w:type="dxa"/>
              <w:right w:w="10" w:type="dxa"/>
            </w:tcMar>
            <w:vAlign w:val="center"/>
          </w:tcPr>
          <w:p w14:paraId="46A4FCF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737" w:type="dxa"/>
            <w:shd w:val="clear" w:color="auto" w:fill="auto"/>
            <w:noWrap/>
            <w:tcMar>
              <w:top w:w="10" w:type="dxa"/>
              <w:left w:w="10" w:type="dxa"/>
              <w:right w:w="10" w:type="dxa"/>
            </w:tcMar>
            <w:vAlign w:val="center"/>
          </w:tcPr>
          <w:p w14:paraId="428AA9B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644" w:type="dxa"/>
            <w:shd w:val="clear" w:color="auto" w:fill="auto"/>
            <w:noWrap/>
            <w:tcMar>
              <w:top w:w="10" w:type="dxa"/>
              <w:left w:w="10" w:type="dxa"/>
              <w:right w:w="10" w:type="dxa"/>
            </w:tcMar>
            <w:vAlign w:val="center"/>
          </w:tcPr>
          <w:p w14:paraId="5C9E8F1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85" w:type="dxa"/>
            <w:shd w:val="clear" w:color="auto" w:fill="auto"/>
            <w:noWrap/>
            <w:tcMar>
              <w:top w:w="10" w:type="dxa"/>
              <w:left w:w="10" w:type="dxa"/>
              <w:right w:w="10" w:type="dxa"/>
            </w:tcMar>
            <w:vAlign w:val="center"/>
          </w:tcPr>
          <w:p w14:paraId="49E4B14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7318" w:type="dxa"/>
            <w:shd w:val="clear" w:color="auto" w:fill="auto"/>
            <w:noWrap/>
            <w:tcMar>
              <w:top w:w="10" w:type="dxa"/>
              <w:left w:w="10" w:type="dxa"/>
              <w:right w:w="10" w:type="dxa"/>
            </w:tcMar>
            <w:vAlign w:val="center"/>
          </w:tcPr>
          <w:p w14:paraId="65730DD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7B36EA" w:rsidRPr="008B2A81" w14:paraId="1B24D1E6" w14:textId="77777777">
        <w:trPr>
          <w:trHeight w:val="280"/>
        </w:trPr>
        <w:tc>
          <w:tcPr>
            <w:tcW w:w="520" w:type="dxa"/>
            <w:shd w:val="clear" w:color="auto" w:fill="auto"/>
            <w:noWrap/>
            <w:tcMar>
              <w:top w:w="10" w:type="dxa"/>
              <w:left w:w="10" w:type="dxa"/>
              <w:right w:w="10" w:type="dxa"/>
            </w:tcMar>
            <w:vAlign w:val="center"/>
          </w:tcPr>
          <w:p w14:paraId="2638AC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Cluster17</w:t>
            </w:r>
          </w:p>
        </w:tc>
        <w:tc>
          <w:tcPr>
            <w:tcW w:w="614" w:type="dxa"/>
            <w:shd w:val="clear" w:color="auto" w:fill="auto"/>
            <w:noWrap/>
            <w:tcMar>
              <w:top w:w="10" w:type="dxa"/>
              <w:left w:w="10" w:type="dxa"/>
              <w:right w:w="10" w:type="dxa"/>
            </w:tcMar>
            <w:vAlign w:val="center"/>
          </w:tcPr>
          <w:p w14:paraId="673A4B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1423" w:type="dxa"/>
            <w:shd w:val="clear" w:color="auto" w:fill="auto"/>
            <w:noWrap/>
            <w:tcMar>
              <w:top w:w="10" w:type="dxa"/>
              <w:left w:w="10" w:type="dxa"/>
              <w:right w:w="10" w:type="dxa"/>
            </w:tcMar>
            <w:vAlign w:val="center"/>
          </w:tcPr>
          <w:p w14:paraId="426F38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3FE2FF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w:t>
            </w:r>
          </w:p>
        </w:tc>
        <w:tc>
          <w:tcPr>
            <w:tcW w:w="644" w:type="dxa"/>
            <w:shd w:val="clear" w:color="auto" w:fill="auto"/>
            <w:noWrap/>
            <w:tcMar>
              <w:top w:w="10" w:type="dxa"/>
              <w:left w:w="10" w:type="dxa"/>
              <w:right w:w="10" w:type="dxa"/>
            </w:tcMar>
            <w:vAlign w:val="center"/>
          </w:tcPr>
          <w:p w14:paraId="026B8C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2.25502</w:t>
            </w:r>
          </w:p>
        </w:tc>
        <w:tc>
          <w:tcPr>
            <w:tcW w:w="737" w:type="dxa"/>
            <w:shd w:val="clear" w:color="auto" w:fill="auto"/>
            <w:noWrap/>
            <w:tcMar>
              <w:top w:w="10" w:type="dxa"/>
              <w:left w:w="10" w:type="dxa"/>
              <w:right w:w="10" w:type="dxa"/>
            </w:tcMar>
            <w:vAlign w:val="center"/>
          </w:tcPr>
          <w:p w14:paraId="72F5D0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5B5E58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2.55E-16</w:t>
            </w:r>
          </w:p>
        </w:tc>
        <w:tc>
          <w:tcPr>
            <w:tcW w:w="485" w:type="dxa"/>
            <w:shd w:val="clear" w:color="auto" w:fill="auto"/>
            <w:noWrap/>
            <w:tcMar>
              <w:top w:w="10" w:type="dxa"/>
              <w:left w:w="10" w:type="dxa"/>
              <w:right w:w="10" w:type="dxa"/>
            </w:tcMar>
            <w:vAlign w:val="center"/>
          </w:tcPr>
          <w:p w14:paraId="4D6847B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34938A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RPL10A,RPL11,RPL12,RPL13,RPL13A,RPL14,RPL15,RPL17,RPL18A,RPL19,RPL21,RPL22,RPL23,RPL23A,RPL24,RPL26,RPL27,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7F35C758" w14:textId="77777777">
        <w:trPr>
          <w:trHeight w:val="280"/>
        </w:trPr>
        <w:tc>
          <w:tcPr>
            <w:tcW w:w="520" w:type="dxa"/>
            <w:shd w:val="clear" w:color="auto" w:fill="auto"/>
            <w:noWrap/>
            <w:tcMar>
              <w:top w:w="10" w:type="dxa"/>
              <w:left w:w="10" w:type="dxa"/>
              <w:right w:w="10" w:type="dxa"/>
            </w:tcMar>
            <w:vAlign w:val="center"/>
          </w:tcPr>
          <w:p w14:paraId="6E9513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681E24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1423" w:type="dxa"/>
            <w:shd w:val="clear" w:color="auto" w:fill="auto"/>
            <w:noWrap/>
            <w:tcMar>
              <w:top w:w="10" w:type="dxa"/>
              <w:left w:w="10" w:type="dxa"/>
              <w:right w:w="10" w:type="dxa"/>
            </w:tcMar>
            <w:vAlign w:val="center"/>
          </w:tcPr>
          <w:p w14:paraId="675FEB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65E157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w:t>
            </w:r>
          </w:p>
        </w:tc>
        <w:tc>
          <w:tcPr>
            <w:tcW w:w="644" w:type="dxa"/>
            <w:shd w:val="clear" w:color="auto" w:fill="auto"/>
            <w:noWrap/>
            <w:tcMar>
              <w:top w:w="10" w:type="dxa"/>
              <w:left w:w="10" w:type="dxa"/>
              <w:right w:w="10" w:type="dxa"/>
            </w:tcMar>
            <w:vAlign w:val="center"/>
          </w:tcPr>
          <w:p w14:paraId="10ECEC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1.88383</w:t>
            </w:r>
          </w:p>
        </w:tc>
        <w:tc>
          <w:tcPr>
            <w:tcW w:w="737" w:type="dxa"/>
            <w:shd w:val="clear" w:color="auto" w:fill="auto"/>
            <w:noWrap/>
            <w:tcMar>
              <w:top w:w="10" w:type="dxa"/>
              <w:left w:w="10" w:type="dxa"/>
              <w:right w:w="10" w:type="dxa"/>
            </w:tcMar>
            <w:vAlign w:val="center"/>
          </w:tcPr>
          <w:p w14:paraId="6C33F9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0E96F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9.24E-14</w:t>
            </w:r>
          </w:p>
        </w:tc>
        <w:tc>
          <w:tcPr>
            <w:tcW w:w="485" w:type="dxa"/>
            <w:shd w:val="clear" w:color="auto" w:fill="auto"/>
            <w:noWrap/>
            <w:tcMar>
              <w:top w:w="10" w:type="dxa"/>
              <w:left w:w="10" w:type="dxa"/>
              <w:right w:w="10" w:type="dxa"/>
            </w:tcMar>
            <w:vAlign w:val="center"/>
          </w:tcPr>
          <w:p w14:paraId="365F069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768C4B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1D,EEF2,EIF1,EIF2S3,EIF3E,EIF3F,EIF3H,EIF3K,EIF3L,EIF4A2,EIF4B,FAU,GNB2L1,PABPC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RP14,SSR2,TPT1,UBA52</w:t>
            </w:r>
          </w:p>
        </w:tc>
      </w:tr>
      <w:tr w:rsidR="007B36EA" w:rsidRPr="008B2A81" w14:paraId="1D86958E" w14:textId="77777777">
        <w:trPr>
          <w:trHeight w:val="280"/>
        </w:trPr>
        <w:tc>
          <w:tcPr>
            <w:tcW w:w="520" w:type="dxa"/>
            <w:shd w:val="clear" w:color="auto" w:fill="auto"/>
            <w:noWrap/>
            <w:tcMar>
              <w:top w:w="10" w:type="dxa"/>
              <w:left w:w="10" w:type="dxa"/>
              <w:right w:w="10" w:type="dxa"/>
            </w:tcMar>
            <w:vAlign w:val="center"/>
          </w:tcPr>
          <w:p w14:paraId="4D2D70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634E6A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1423" w:type="dxa"/>
            <w:shd w:val="clear" w:color="auto" w:fill="auto"/>
            <w:noWrap/>
            <w:tcMar>
              <w:top w:w="10" w:type="dxa"/>
              <w:left w:w="10" w:type="dxa"/>
              <w:right w:w="10" w:type="dxa"/>
            </w:tcMar>
            <w:vAlign w:val="center"/>
          </w:tcPr>
          <w:p w14:paraId="525B89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1CB231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w:t>
            </w:r>
          </w:p>
        </w:tc>
        <w:tc>
          <w:tcPr>
            <w:tcW w:w="644" w:type="dxa"/>
            <w:shd w:val="clear" w:color="auto" w:fill="auto"/>
            <w:noWrap/>
            <w:tcMar>
              <w:top w:w="10" w:type="dxa"/>
              <w:left w:w="10" w:type="dxa"/>
              <w:right w:w="10" w:type="dxa"/>
            </w:tcMar>
            <w:vAlign w:val="center"/>
          </w:tcPr>
          <w:p w14:paraId="7B1CC8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1.87332</w:t>
            </w:r>
          </w:p>
        </w:tc>
        <w:tc>
          <w:tcPr>
            <w:tcW w:w="737" w:type="dxa"/>
            <w:shd w:val="clear" w:color="auto" w:fill="auto"/>
            <w:noWrap/>
            <w:tcMar>
              <w:top w:w="10" w:type="dxa"/>
              <w:left w:w="10" w:type="dxa"/>
              <w:right w:w="10" w:type="dxa"/>
            </w:tcMar>
            <w:vAlign w:val="center"/>
          </w:tcPr>
          <w:p w14:paraId="1A5413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66A7D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9.85E-14</w:t>
            </w:r>
          </w:p>
        </w:tc>
        <w:tc>
          <w:tcPr>
            <w:tcW w:w="485" w:type="dxa"/>
            <w:shd w:val="clear" w:color="auto" w:fill="auto"/>
            <w:noWrap/>
            <w:tcMar>
              <w:top w:w="10" w:type="dxa"/>
              <w:left w:w="10" w:type="dxa"/>
              <w:right w:w="10" w:type="dxa"/>
            </w:tcMar>
            <w:vAlign w:val="center"/>
          </w:tcPr>
          <w:p w14:paraId="5E5244A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152091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EIF1,EIF2S3,EIF3E,EIF3F,EIF3H,EIF3K,EIF3L,EIF4A2,EIF4B,FAU,GNB2L1,PABPC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RP14,SSR2,UBA52</w:t>
            </w:r>
          </w:p>
        </w:tc>
      </w:tr>
      <w:tr w:rsidR="007B36EA" w:rsidRPr="008B2A81" w14:paraId="6E2960B7" w14:textId="77777777">
        <w:trPr>
          <w:trHeight w:val="280"/>
        </w:trPr>
        <w:tc>
          <w:tcPr>
            <w:tcW w:w="520" w:type="dxa"/>
            <w:shd w:val="clear" w:color="auto" w:fill="auto"/>
            <w:noWrap/>
            <w:tcMar>
              <w:top w:w="10" w:type="dxa"/>
              <w:left w:w="10" w:type="dxa"/>
              <w:right w:w="10" w:type="dxa"/>
            </w:tcMar>
            <w:vAlign w:val="center"/>
          </w:tcPr>
          <w:p w14:paraId="4F243C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3C406A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1423" w:type="dxa"/>
            <w:shd w:val="clear" w:color="auto" w:fill="auto"/>
            <w:noWrap/>
            <w:tcMar>
              <w:top w:w="10" w:type="dxa"/>
              <w:left w:w="10" w:type="dxa"/>
              <w:right w:w="10" w:type="dxa"/>
            </w:tcMar>
            <w:vAlign w:val="center"/>
          </w:tcPr>
          <w:p w14:paraId="0E4F91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1D8F80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w:t>
            </w:r>
          </w:p>
        </w:tc>
        <w:tc>
          <w:tcPr>
            <w:tcW w:w="644" w:type="dxa"/>
            <w:shd w:val="clear" w:color="auto" w:fill="auto"/>
            <w:noWrap/>
            <w:tcMar>
              <w:top w:w="10" w:type="dxa"/>
              <w:left w:w="10" w:type="dxa"/>
              <w:right w:w="10" w:type="dxa"/>
            </w:tcMar>
            <w:vAlign w:val="center"/>
          </w:tcPr>
          <w:p w14:paraId="254A23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2.23718</w:t>
            </w:r>
          </w:p>
        </w:tc>
        <w:tc>
          <w:tcPr>
            <w:tcW w:w="737" w:type="dxa"/>
            <w:shd w:val="clear" w:color="auto" w:fill="auto"/>
            <w:noWrap/>
            <w:tcMar>
              <w:top w:w="10" w:type="dxa"/>
              <w:left w:w="10" w:type="dxa"/>
              <w:right w:w="10" w:type="dxa"/>
            </w:tcMar>
            <w:vAlign w:val="center"/>
          </w:tcPr>
          <w:p w14:paraId="283C28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6F789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2.16E-13</w:t>
            </w:r>
          </w:p>
        </w:tc>
        <w:tc>
          <w:tcPr>
            <w:tcW w:w="485" w:type="dxa"/>
            <w:shd w:val="clear" w:color="auto" w:fill="auto"/>
            <w:noWrap/>
            <w:tcMar>
              <w:top w:w="10" w:type="dxa"/>
              <w:left w:w="10" w:type="dxa"/>
              <w:right w:w="10" w:type="dxa"/>
            </w:tcMar>
            <w:vAlign w:val="center"/>
          </w:tcPr>
          <w:p w14:paraId="0161470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BEF15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A,RPL11,RPL12,RPL13,RPL13A,RPL14,RPL15,RPL17,RPL18A,RPL19,RPL21,RPL22,RPL23,RPL23A,RPL24,RPL26,RPL27,RPL29,RPL3,RPL32,RPL35,RPL35A,RPL36,RPL36A,RPL37,RPL37A,RPL38,RPL39,RPL6,RPL7,RPL7A,RPL8,RPL9,RPLP2,RPS11,RPS12,RPS13,RPS14,RPS15,RPS15A,RPS16,RPS18,RPS19,RPS2,RPS21,RPS23,RPS25,RPS26,RPS27A,RPS28,RPS3A,RPS4X,RPS5,RPS6,RPS7,RPS8,RPS9,UBA52</w:t>
            </w:r>
          </w:p>
        </w:tc>
      </w:tr>
      <w:tr w:rsidR="007B36EA" w:rsidRPr="008B2A81" w14:paraId="20D5282B" w14:textId="77777777">
        <w:trPr>
          <w:trHeight w:val="280"/>
        </w:trPr>
        <w:tc>
          <w:tcPr>
            <w:tcW w:w="520" w:type="dxa"/>
            <w:shd w:val="clear" w:color="auto" w:fill="auto"/>
            <w:noWrap/>
            <w:tcMar>
              <w:top w:w="10" w:type="dxa"/>
              <w:left w:w="10" w:type="dxa"/>
              <w:right w:w="10" w:type="dxa"/>
            </w:tcMar>
            <w:vAlign w:val="center"/>
          </w:tcPr>
          <w:p w14:paraId="447051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23F6EE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CL:14965</w:t>
            </w:r>
          </w:p>
        </w:tc>
        <w:tc>
          <w:tcPr>
            <w:tcW w:w="1423" w:type="dxa"/>
            <w:shd w:val="clear" w:color="auto" w:fill="auto"/>
            <w:noWrap/>
            <w:tcMar>
              <w:top w:w="10" w:type="dxa"/>
              <w:left w:w="10" w:type="dxa"/>
              <w:right w:w="10" w:type="dxa"/>
            </w:tcMar>
            <w:vAlign w:val="center"/>
          </w:tcPr>
          <w:p w14:paraId="53375C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0DF497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w:t>
            </w:r>
          </w:p>
        </w:tc>
        <w:tc>
          <w:tcPr>
            <w:tcW w:w="644" w:type="dxa"/>
            <w:shd w:val="clear" w:color="auto" w:fill="auto"/>
            <w:noWrap/>
            <w:tcMar>
              <w:top w:w="10" w:type="dxa"/>
              <w:left w:w="10" w:type="dxa"/>
              <w:right w:w="10" w:type="dxa"/>
            </w:tcMar>
            <w:vAlign w:val="center"/>
          </w:tcPr>
          <w:p w14:paraId="7B56E5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1.8138</w:t>
            </w:r>
          </w:p>
        </w:tc>
        <w:tc>
          <w:tcPr>
            <w:tcW w:w="737" w:type="dxa"/>
            <w:shd w:val="clear" w:color="auto" w:fill="auto"/>
            <w:noWrap/>
            <w:tcMar>
              <w:top w:w="10" w:type="dxa"/>
              <w:left w:w="10" w:type="dxa"/>
              <w:right w:w="10" w:type="dxa"/>
            </w:tcMar>
            <w:vAlign w:val="center"/>
          </w:tcPr>
          <w:p w14:paraId="4FB0D8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E6C43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4.00E-13</w:t>
            </w:r>
          </w:p>
        </w:tc>
        <w:tc>
          <w:tcPr>
            <w:tcW w:w="485" w:type="dxa"/>
            <w:shd w:val="clear" w:color="auto" w:fill="auto"/>
            <w:noWrap/>
            <w:tcMar>
              <w:top w:w="10" w:type="dxa"/>
              <w:left w:w="10" w:type="dxa"/>
              <w:right w:w="10" w:type="dxa"/>
            </w:tcMar>
            <w:vAlign w:val="center"/>
          </w:tcPr>
          <w:p w14:paraId="2A75375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6DD85F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1D,EEF2,EIF1,EIF2S3,EIF3E,EIF3F,EIF3H,EIF3K,EIF3L,EIF4A2,EIF4B,FAU,GNB2L1,PABPC1,PNRC2,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RP14,SRRM1,SSR2,TPT1,UBA52</w:t>
            </w:r>
          </w:p>
        </w:tc>
      </w:tr>
      <w:tr w:rsidR="007B36EA" w:rsidRPr="008B2A81" w14:paraId="7F8AB85F" w14:textId="77777777">
        <w:trPr>
          <w:trHeight w:val="280"/>
        </w:trPr>
        <w:tc>
          <w:tcPr>
            <w:tcW w:w="520" w:type="dxa"/>
            <w:shd w:val="clear" w:color="auto" w:fill="auto"/>
            <w:noWrap/>
            <w:tcMar>
              <w:top w:w="10" w:type="dxa"/>
              <w:left w:w="10" w:type="dxa"/>
              <w:right w:w="10" w:type="dxa"/>
            </w:tcMar>
            <w:vAlign w:val="center"/>
          </w:tcPr>
          <w:p w14:paraId="2C72AB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462DEC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1423" w:type="dxa"/>
            <w:shd w:val="clear" w:color="auto" w:fill="auto"/>
            <w:noWrap/>
            <w:tcMar>
              <w:top w:w="10" w:type="dxa"/>
              <w:left w:w="10" w:type="dxa"/>
              <w:right w:w="10" w:type="dxa"/>
            </w:tcMar>
            <w:vAlign w:val="center"/>
          </w:tcPr>
          <w:p w14:paraId="6AD0A4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595" w:type="dxa"/>
            <w:shd w:val="clear" w:color="auto" w:fill="auto"/>
            <w:noWrap/>
            <w:tcMar>
              <w:top w:w="10" w:type="dxa"/>
              <w:left w:w="10" w:type="dxa"/>
              <w:right w:w="10" w:type="dxa"/>
            </w:tcMar>
            <w:vAlign w:val="center"/>
          </w:tcPr>
          <w:p w14:paraId="614AE1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w:t>
            </w:r>
          </w:p>
        </w:tc>
        <w:tc>
          <w:tcPr>
            <w:tcW w:w="644" w:type="dxa"/>
            <w:shd w:val="clear" w:color="auto" w:fill="auto"/>
            <w:noWrap/>
            <w:tcMar>
              <w:top w:w="10" w:type="dxa"/>
              <w:left w:w="10" w:type="dxa"/>
              <w:right w:w="10" w:type="dxa"/>
            </w:tcMar>
            <w:vAlign w:val="center"/>
          </w:tcPr>
          <w:p w14:paraId="10A7DB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2.29165</w:t>
            </w:r>
          </w:p>
        </w:tc>
        <w:tc>
          <w:tcPr>
            <w:tcW w:w="737" w:type="dxa"/>
            <w:shd w:val="clear" w:color="auto" w:fill="auto"/>
            <w:noWrap/>
            <w:tcMar>
              <w:top w:w="10" w:type="dxa"/>
              <w:left w:w="10" w:type="dxa"/>
              <w:right w:w="10" w:type="dxa"/>
            </w:tcMar>
            <w:vAlign w:val="center"/>
          </w:tcPr>
          <w:p w14:paraId="12A557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6C083C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6.94E-13</w:t>
            </w:r>
          </w:p>
        </w:tc>
        <w:tc>
          <w:tcPr>
            <w:tcW w:w="485" w:type="dxa"/>
            <w:shd w:val="clear" w:color="auto" w:fill="auto"/>
            <w:noWrap/>
            <w:tcMar>
              <w:top w:w="10" w:type="dxa"/>
              <w:left w:w="10" w:type="dxa"/>
              <w:right w:w="10" w:type="dxa"/>
            </w:tcMar>
            <w:vAlign w:val="center"/>
          </w:tcPr>
          <w:p w14:paraId="130994F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71A5C5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RPL10A,RPL11,RPL12,RPL13,RPL13A,RPL14,RPL15,RPL17,RPL18A,RPL19,RPL21,RPL22,RPL23,RPL23A,RPL24,RPL26,RPL27,RPL29,RPL3,RPL35,RPL35A,RPL36,RPL37A,RPL38,RPL39,RPL6,RPL7,RPL7A,RPL8,RPL9,RPS11,RPS12,RPS13,RPS14,RPS15,RPS15A,RPS16,RPS18,RPS19,RPS2,RPS21,RPS23,RPS25,RPS26,RPS27A,RPS28,RPS3A,RPS4X,RPS5,RPS6,RPS7,RPS8,RPS9,UBA52</w:t>
            </w:r>
          </w:p>
        </w:tc>
      </w:tr>
      <w:tr w:rsidR="007B36EA" w:rsidRPr="008B2A81" w14:paraId="5EAEEBEA" w14:textId="77777777">
        <w:trPr>
          <w:trHeight w:val="280"/>
        </w:trPr>
        <w:tc>
          <w:tcPr>
            <w:tcW w:w="520" w:type="dxa"/>
            <w:shd w:val="clear" w:color="auto" w:fill="auto"/>
            <w:noWrap/>
            <w:tcMar>
              <w:top w:w="10" w:type="dxa"/>
              <w:left w:w="10" w:type="dxa"/>
              <w:right w:w="10" w:type="dxa"/>
            </w:tcMar>
            <w:vAlign w:val="center"/>
          </w:tcPr>
          <w:p w14:paraId="07D011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Cluster17</w:t>
            </w:r>
          </w:p>
        </w:tc>
        <w:tc>
          <w:tcPr>
            <w:tcW w:w="614" w:type="dxa"/>
            <w:shd w:val="clear" w:color="auto" w:fill="auto"/>
            <w:noWrap/>
            <w:tcMar>
              <w:top w:w="10" w:type="dxa"/>
              <w:left w:w="10" w:type="dxa"/>
              <w:right w:w="10" w:type="dxa"/>
            </w:tcMar>
            <w:vAlign w:val="center"/>
          </w:tcPr>
          <w:p w14:paraId="542D88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CL:14963</w:t>
            </w:r>
          </w:p>
        </w:tc>
        <w:tc>
          <w:tcPr>
            <w:tcW w:w="1423" w:type="dxa"/>
            <w:shd w:val="clear" w:color="auto" w:fill="auto"/>
            <w:noWrap/>
            <w:tcMar>
              <w:top w:w="10" w:type="dxa"/>
              <w:left w:w="10" w:type="dxa"/>
              <w:right w:w="10" w:type="dxa"/>
            </w:tcMar>
            <w:vAlign w:val="center"/>
          </w:tcPr>
          <w:p w14:paraId="71D7F0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0438FB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100</w:t>
            </w:r>
          </w:p>
        </w:tc>
        <w:tc>
          <w:tcPr>
            <w:tcW w:w="644" w:type="dxa"/>
            <w:shd w:val="clear" w:color="auto" w:fill="auto"/>
            <w:noWrap/>
            <w:tcMar>
              <w:top w:w="10" w:type="dxa"/>
              <w:left w:w="10" w:type="dxa"/>
              <w:right w:w="10" w:type="dxa"/>
            </w:tcMar>
            <w:vAlign w:val="center"/>
          </w:tcPr>
          <w:p w14:paraId="190EC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1.763</w:t>
            </w:r>
          </w:p>
        </w:tc>
        <w:tc>
          <w:tcPr>
            <w:tcW w:w="737" w:type="dxa"/>
            <w:shd w:val="clear" w:color="auto" w:fill="auto"/>
            <w:noWrap/>
            <w:tcMar>
              <w:top w:w="10" w:type="dxa"/>
              <w:left w:w="10" w:type="dxa"/>
              <w:right w:w="10" w:type="dxa"/>
            </w:tcMar>
            <w:vAlign w:val="center"/>
          </w:tcPr>
          <w:p w14:paraId="670EB2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9D563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1.08E-12</w:t>
            </w:r>
          </w:p>
        </w:tc>
        <w:tc>
          <w:tcPr>
            <w:tcW w:w="485" w:type="dxa"/>
            <w:shd w:val="clear" w:color="auto" w:fill="auto"/>
            <w:noWrap/>
            <w:tcMar>
              <w:top w:w="10" w:type="dxa"/>
              <w:left w:w="10" w:type="dxa"/>
              <w:right w:w="10" w:type="dxa"/>
            </w:tcMar>
            <w:vAlign w:val="center"/>
          </w:tcPr>
          <w:p w14:paraId="4A56FD77"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646A1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TF3,EEF1A1,EEF1B2,EEF1D,EEF2,EIF1,EIF2S3,EIF3E,EIF3F,EIF3H,EIF3K,EIF3L,EIF4A2,EIF4B,EIF5A,FAU,GNB2L1,NACA,PABPC1,PNRC2,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RP14,SRRM1,SSR2,TPT1,UBA52</w:t>
            </w:r>
          </w:p>
        </w:tc>
      </w:tr>
      <w:tr w:rsidR="007B36EA" w:rsidRPr="008B2A81" w14:paraId="6F27E3D9" w14:textId="77777777">
        <w:trPr>
          <w:trHeight w:val="280"/>
        </w:trPr>
        <w:tc>
          <w:tcPr>
            <w:tcW w:w="520" w:type="dxa"/>
            <w:shd w:val="clear" w:color="auto" w:fill="auto"/>
            <w:noWrap/>
            <w:tcMar>
              <w:top w:w="10" w:type="dxa"/>
              <w:left w:w="10" w:type="dxa"/>
              <w:right w:w="10" w:type="dxa"/>
            </w:tcMar>
            <w:vAlign w:val="center"/>
          </w:tcPr>
          <w:p w14:paraId="779D5B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6AC1BD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CL:14976</w:t>
            </w:r>
          </w:p>
        </w:tc>
        <w:tc>
          <w:tcPr>
            <w:tcW w:w="1423" w:type="dxa"/>
            <w:shd w:val="clear" w:color="auto" w:fill="auto"/>
            <w:noWrap/>
            <w:tcMar>
              <w:top w:w="10" w:type="dxa"/>
              <w:left w:w="10" w:type="dxa"/>
              <w:right w:w="10" w:type="dxa"/>
            </w:tcMar>
            <w:vAlign w:val="center"/>
          </w:tcPr>
          <w:p w14:paraId="258FB4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14FAA3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w:t>
            </w:r>
          </w:p>
        </w:tc>
        <w:tc>
          <w:tcPr>
            <w:tcW w:w="644" w:type="dxa"/>
            <w:shd w:val="clear" w:color="auto" w:fill="auto"/>
            <w:noWrap/>
            <w:tcMar>
              <w:top w:w="10" w:type="dxa"/>
              <w:left w:w="10" w:type="dxa"/>
              <w:right w:w="10" w:type="dxa"/>
            </w:tcMar>
            <w:vAlign w:val="center"/>
          </w:tcPr>
          <w:p w14:paraId="6E63E9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2.59884</w:t>
            </w:r>
          </w:p>
        </w:tc>
        <w:tc>
          <w:tcPr>
            <w:tcW w:w="737" w:type="dxa"/>
            <w:shd w:val="clear" w:color="auto" w:fill="auto"/>
            <w:noWrap/>
            <w:tcMar>
              <w:top w:w="10" w:type="dxa"/>
              <w:left w:w="10" w:type="dxa"/>
              <w:right w:w="10" w:type="dxa"/>
            </w:tcMar>
            <w:vAlign w:val="center"/>
          </w:tcPr>
          <w:p w14:paraId="09F7F1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7FC61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7.12E-16</w:t>
            </w:r>
          </w:p>
        </w:tc>
        <w:tc>
          <w:tcPr>
            <w:tcW w:w="485" w:type="dxa"/>
            <w:shd w:val="clear" w:color="auto" w:fill="auto"/>
            <w:noWrap/>
            <w:tcMar>
              <w:top w:w="10" w:type="dxa"/>
              <w:left w:w="10" w:type="dxa"/>
              <w:right w:w="10" w:type="dxa"/>
            </w:tcMar>
            <w:vAlign w:val="center"/>
          </w:tcPr>
          <w:p w14:paraId="78226F2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5C100F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UBA52</w:t>
            </w:r>
          </w:p>
        </w:tc>
      </w:tr>
      <w:tr w:rsidR="007B36EA" w:rsidRPr="008B2A81" w14:paraId="2548639B" w14:textId="77777777">
        <w:trPr>
          <w:trHeight w:val="280"/>
        </w:trPr>
        <w:tc>
          <w:tcPr>
            <w:tcW w:w="520" w:type="dxa"/>
            <w:shd w:val="clear" w:color="auto" w:fill="auto"/>
            <w:noWrap/>
            <w:tcMar>
              <w:top w:w="10" w:type="dxa"/>
              <w:left w:w="10" w:type="dxa"/>
              <w:right w:w="10" w:type="dxa"/>
            </w:tcMar>
            <w:vAlign w:val="center"/>
          </w:tcPr>
          <w:p w14:paraId="685CE4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4EBFBF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1423" w:type="dxa"/>
            <w:shd w:val="clear" w:color="auto" w:fill="auto"/>
            <w:noWrap/>
            <w:tcMar>
              <w:top w:w="10" w:type="dxa"/>
              <w:left w:w="10" w:type="dxa"/>
              <w:right w:w="10" w:type="dxa"/>
            </w:tcMar>
            <w:vAlign w:val="center"/>
          </w:tcPr>
          <w:p w14:paraId="2D1570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2A9AC0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w:t>
            </w:r>
          </w:p>
        </w:tc>
        <w:tc>
          <w:tcPr>
            <w:tcW w:w="644" w:type="dxa"/>
            <w:shd w:val="clear" w:color="auto" w:fill="auto"/>
            <w:noWrap/>
            <w:tcMar>
              <w:top w:w="10" w:type="dxa"/>
              <w:left w:w="10" w:type="dxa"/>
              <w:right w:w="10" w:type="dxa"/>
            </w:tcMar>
            <w:vAlign w:val="center"/>
          </w:tcPr>
          <w:p w14:paraId="0DE00D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2.62968</w:t>
            </w:r>
          </w:p>
        </w:tc>
        <w:tc>
          <w:tcPr>
            <w:tcW w:w="737" w:type="dxa"/>
            <w:shd w:val="clear" w:color="auto" w:fill="auto"/>
            <w:noWrap/>
            <w:tcMar>
              <w:top w:w="10" w:type="dxa"/>
              <w:left w:w="10" w:type="dxa"/>
              <w:right w:w="10" w:type="dxa"/>
            </w:tcMar>
            <w:vAlign w:val="center"/>
          </w:tcPr>
          <w:p w14:paraId="676A9D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02685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7.12E-16</w:t>
            </w:r>
          </w:p>
        </w:tc>
        <w:tc>
          <w:tcPr>
            <w:tcW w:w="485" w:type="dxa"/>
            <w:shd w:val="clear" w:color="auto" w:fill="auto"/>
            <w:noWrap/>
            <w:tcMar>
              <w:top w:w="10" w:type="dxa"/>
              <w:left w:w="10" w:type="dxa"/>
              <w:right w:w="10" w:type="dxa"/>
            </w:tcMar>
            <w:vAlign w:val="center"/>
          </w:tcPr>
          <w:p w14:paraId="60CC8E0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272B2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31,RPL32,RPL34,RPL35,RPL35A,RPL36,RPL36A,RPL37,RPL37A,RPL38,RPL39,RPL4,RPL5,RPL6,RPL7,RPL7A,RPL8,RPL9,RPLP0,RPLP1,RPLP2,RPS11,RPS12,RPS13,RPS14,RPS15,RPS15A,RPS16,RPS18,RPS19,RPS2,RPS20,RPS21,RPS23,RPS24,RPS25,RPS26,RPS27,RPS27A,RPS28,RPS29,RPS3A,RPS4X,RPS5,RPS6,RPS7,RPS8,RPS9,UBA52</w:t>
            </w:r>
          </w:p>
        </w:tc>
      </w:tr>
      <w:tr w:rsidR="007B36EA" w:rsidRPr="008B2A81" w14:paraId="5C7B98C5" w14:textId="77777777">
        <w:trPr>
          <w:trHeight w:val="280"/>
        </w:trPr>
        <w:tc>
          <w:tcPr>
            <w:tcW w:w="520" w:type="dxa"/>
            <w:shd w:val="clear" w:color="auto" w:fill="auto"/>
            <w:noWrap/>
            <w:tcMar>
              <w:top w:w="10" w:type="dxa"/>
              <w:left w:w="10" w:type="dxa"/>
              <w:right w:w="10" w:type="dxa"/>
            </w:tcMar>
            <w:vAlign w:val="center"/>
          </w:tcPr>
          <w:p w14:paraId="6521FB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63C53C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CL:14973</w:t>
            </w:r>
          </w:p>
        </w:tc>
        <w:tc>
          <w:tcPr>
            <w:tcW w:w="1423" w:type="dxa"/>
            <w:shd w:val="clear" w:color="auto" w:fill="auto"/>
            <w:noWrap/>
            <w:tcMar>
              <w:top w:w="10" w:type="dxa"/>
              <w:left w:w="10" w:type="dxa"/>
              <w:right w:w="10" w:type="dxa"/>
            </w:tcMar>
            <w:vAlign w:val="center"/>
          </w:tcPr>
          <w:p w14:paraId="20C190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3CC2E9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w:t>
            </w:r>
          </w:p>
        </w:tc>
        <w:tc>
          <w:tcPr>
            <w:tcW w:w="644" w:type="dxa"/>
            <w:shd w:val="clear" w:color="auto" w:fill="auto"/>
            <w:noWrap/>
            <w:tcMar>
              <w:top w:w="10" w:type="dxa"/>
              <w:left w:w="10" w:type="dxa"/>
              <w:right w:w="10" w:type="dxa"/>
            </w:tcMar>
            <w:vAlign w:val="center"/>
          </w:tcPr>
          <w:p w14:paraId="1C8F3C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2.57072</w:t>
            </w:r>
          </w:p>
        </w:tc>
        <w:tc>
          <w:tcPr>
            <w:tcW w:w="737" w:type="dxa"/>
            <w:shd w:val="clear" w:color="auto" w:fill="auto"/>
            <w:noWrap/>
            <w:tcMar>
              <w:top w:w="10" w:type="dxa"/>
              <w:left w:w="10" w:type="dxa"/>
              <w:right w:w="10" w:type="dxa"/>
            </w:tcMar>
            <w:vAlign w:val="center"/>
          </w:tcPr>
          <w:p w14:paraId="3E009B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8551F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1.61E-15</w:t>
            </w:r>
          </w:p>
        </w:tc>
        <w:tc>
          <w:tcPr>
            <w:tcW w:w="485" w:type="dxa"/>
            <w:shd w:val="clear" w:color="auto" w:fill="auto"/>
            <w:noWrap/>
            <w:tcMar>
              <w:top w:w="10" w:type="dxa"/>
              <w:left w:w="10" w:type="dxa"/>
              <w:right w:w="10" w:type="dxa"/>
            </w:tcMar>
            <w:vAlign w:val="center"/>
          </w:tcPr>
          <w:p w14:paraId="349E584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39ADD2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SRP14,UBA52</w:t>
            </w:r>
          </w:p>
        </w:tc>
      </w:tr>
      <w:tr w:rsidR="007B36EA" w:rsidRPr="008B2A81" w14:paraId="1C624F22" w14:textId="77777777">
        <w:trPr>
          <w:trHeight w:val="280"/>
        </w:trPr>
        <w:tc>
          <w:tcPr>
            <w:tcW w:w="520" w:type="dxa"/>
            <w:shd w:val="clear" w:color="auto" w:fill="auto"/>
            <w:noWrap/>
            <w:tcMar>
              <w:top w:w="10" w:type="dxa"/>
              <w:left w:w="10" w:type="dxa"/>
              <w:right w:w="10" w:type="dxa"/>
            </w:tcMar>
            <w:vAlign w:val="center"/>
          </w:tcPr>
          <w:p w14:paraId="0CA0A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0A8683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CL:14980</w:t>
            </w:r>
          </w:p>
        </w:tc>
        <w:tc>
          <w:tcPr>
            <w:tcW w:w="1423" w:type="dxa"/>
            <w:shd w:val="clear" w:color="auto" w:fill="auto"/>
            <w:noWrap/>
            <w:tcMar>
              <w:top w:w="10" w:type="dxa"/>
              <w:left w:w="10" w:type="dxa"/>
              <w:right w:w="10" w:type="dxa"/>
            </w:tcMar>
            <w:vAlign w:val="center"/>
          </w:tcPr>
          <w:p w14:paraId="657B3D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43F7B0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w:t>
            </w:r>
          </w:p>
        </w:tc>
        <w:tc>
          <w:tcPr>
            <w:tcW w:w="644" w:type="dxa"/>
            <w:shd w:val="clear" w:color="auto" w:fill="auto"/>
            <w:noWrap/>
            <w:tcMar>
              <w:top w:w="10" w:type="dxa"/>
              <w:left w:w="10" w:type="dxa"/>
              <w:right w:w="10" w:type="dxa"/>
            </w:tcMar>
            <w:vAlign w:val="center"/>
          </w:tcPr>
          <w:p w14:paraId="104225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2.57196</w:t>
            </w:r>
          </w:p>
        </w:tc>
        <w:tc>
          <w:tcPr>
            <w:tcW w:w="737" w:type="dxa"/>
            <w:shd w:val="clear" w:color="auto" w:fill="auto"/>
            <w:noWrap/>
            <w:tcMar>
              <w:top w:w="10" w:type="dxa"/>
              <w:left w:w="10" w:type="dxa"/>
              <w:right w:w="10" w:type="dxa"/>
            </w:tcMar>
            <w:vAlign w:val="center"/>
          </w:tcPr>
          <w:p w14:paraId="549471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5DC436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7.27E-15</w:t>
            </w:r>
          </w:p>
        </w:tc>
        <w:tc>
          <w:tcPr>
            <w:tcW w:w="485" w:type="dxa"/>
            <w:shd w:val="clear" w:color="auto" w:fill="auto"/>
            <w:noWrap/>
            <w:tcMar>
              <w:top w:w="10" w:type="dxa"/>
              <w:left w:w="10" w:type="dxa"/>
              <w:right w:w="10" w:type="dxa"/>
            </w:tcMar>
            <w:vAlign w:val="center"/>
          </w:tcPr>
          <w:p w14:paraId="4B58C7B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7F27A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RPL10A,RPL11,RPL12,RPL13,RPL13A,RPL14,RPL15,RPL17,RPL18,RPL18A,RPL19,RPL21,RPL22,RPL23,RPL23A,RPL24,RPL26,RPL27,RPL27A,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775B7FC1" w14:textId="77777777">
        <w:trPr>
          <w:trHeight w:val="280"/>
        </w:trPr>
        <w:tc>
          <w:tcPr>
            <w:tcW w:w="520" w:type="dxa"/>
            <w:shd w:val="clear" w:color="auto" w:fill="auto"/>
            <w:noWrap/>
            <w:tcMar>
              <w:top w:w="10" w:type="dxa"/>
              <w:left w:w="10" w:type="dxa"/>
              <w:right w:w="10" w:type="dxa"/>
            </w:tcMar>
            <w:vAlign w:val="center"/>
          </w:tcPr>
          <w:p w14:paraId="028282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63E675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1423" w:type="dxa"/>
            <w:shd w:val="clear" w:color="auto" w:fill="auto"/>
            <w:noWrap/>
            <w:tcMar>
              <w:top w:w="10" w:type="dxa"/>
              <w:left w:w="10" w:type="dxa"/>
              <w:right w:w="10" w:type="dxa"/>
            </w:tcMar>
            <w:vAlign w:val="center"/>
          </w:tcPr>
          <w:p w14:paraId="1B3965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03F0A7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w:t>
            </w:r>
          </w:p>
        </w:tc>
        <w:tc>
          <w:tcPr>
            <w:tcW w:w="644" w:type="dxa"/>
            <w:shd w:val="clear" w:color="auto" w:fill="auto"/>
            <w:noWrap/>
            <w:tcMar>
              <w:top w:w="10" w:type="dxa"/>
              <w:left w:w="10" w:type="dxa"/>
              <w:right w:w="10" w:type="dxa"/>
            </w:tcMar>
            <w:vAlign w:val="center"/>
          </w:tcPr>
          <w:p w14:paraId="4265E3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2.58982</w:t>
            </w:r>
          </w:p>
        </w:tc>
        <w:tc>
          <w:tcPr>
            <w:tcW w:w="737" w:type="dxa"/>
            <w:shd w:val="clear" w:color="auto" w:fill="auto"/>
            <w:noWrap/>
            <w:tcMar>
              <w:top w:w="10" w:type="dxa"/>
              <w:left w:w="10" w:type="dxa"/>
              <w:right w:w="10" w:type="dxa"/>
            </w:tcMar>
            <w:vAlign w:val="center"/>
          </w:tcPr>
          <w:p w14:paraId="59D06B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BBB2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1.16E-14</w:t>
            </w:r>
          </w:p>
        </w:tc>
        <w:tc>
          <w:tcPr>
            <w:tcW w:w="485" w:type="dxa"/>
            <w:shd w:val="clear" w:color="auto" w:fill="auto"/>
            <w:noWrap/>
            <w:tcMar>
              <w:top w:w="10" w:type="dxa"/>
              <w:left w:w="10" w:type="dxa"/>
              <w:right w:w="10" w:type="dxa"/>
            </w:tcMar>
            <w:vAlign w:val="center"/>
          </w:tcPr>
          <w:p w14:paraId="45086DD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6F6B02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RPL10A,RPL11,RPL12,RPL13,RPL13A,RPL14,RPL15,RPL17,RPL18A,RPL19,RPL21,RPL22,RPL23,RPL23A,RPL24,RPL26,RPL27,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69A6C8DF" w14:textId="77777777">
        <w:trPr>
          <w:trHeight w:val="280"/>
        </w:trPr>
        <w:tc>
          <w:tcPr>
            <w:tcW w:w="520" w:type="dxa"/>
            <w:shd w:val="clear" w:color="auto" w:fill="auto"/>
            <w:noWrap/>
            <w:tcMar>
              <w:top w:w="10" w:type="dxa"/>
              <w:left w:w="10" w:type="dxa"/>
              <w:right w:w="10" w:type="dxa"/>
            </w:tcMar>
            <w:vAlign w:val="center"/>
          </w:tcPr>
          <w:p w14:paraId="0C410A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363D70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CL:14968</w:t>
            </w:r>
          </w:p>
        </w:tc>
        <w:tc>
          <w:tcPr>
            <w:tcW w:w="1423" w:type="dxa"/>
            <w:shd w:val="clear" w:color="auto" w:fill="auto"/>
            <w:noWrap/>
            <w:tcMar>
              <w:top w:w="10" w:type="dxa"/>
              <w:left w:w="10" w:type="dxa"/>
              <w:right w:w="10" w:type="dxa"/>
            </w:tcMar>
            <w:vAlign w:val="center"/>
          </w:tcPr>
          <w:p w14:paraId="6E0FC7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SRP-dependent </w:t>
            </w:r>
            <w:proofErr w:type="spellStart"/>
            <w:r w:rsidRPr="008B2A81">
              <w:rPr>
                <w:rFonts w:eastAsia="宋体"/>
                <w:sz w:val="12"/>
                <w:szCs w:val="12"/>
                <w:lang w:eastAsia="zh-CN" w:bidi="ar"/>
              </w:rPr>
              <w:t>cotranslational</w:t>
            </w:r>
            <w:proofErr w:type="spellEnd"/>
            <w:r w:rsidRPr="008B2A81">
              <w:rPr>
                <w:rFonts w:eastAsia="宋体"/>
                <w:sz w:val="12"/>
                <w:szCs w:val="12"/>
                <w:lang w:eastAsia="zh-CN" w:bidi="ar"/>
              </w:rPr>
              <w:t xml:space="preserve"> protein targeting to membrane</w:t>
            </w:r>
          </w:p>
        </w:tc>
        <w:tc>
          <w:tcPr>
            <w:tcW w:w="595" w:type="dxa"/>
            <w:shd w:val="clear" w:color="auto" w:fill="auto"/>
            <w:noWrap/>
            <w:tcMar>
              <w:top w:w="10" w:type="dxa"/>
              <w:left w:w="10" w:type="dxa"/>
              <w:right w:w="10" w:type="dxa"/>
            </w:tcMar>
            <w:vAlign w:val="center"/>
          </w:tcPr>
          <w:p w14:paraId="6E5F2D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w:t>
            </w:r>
          </w:p>
        </w:tc>
        <w:tc>
          <w:tcPr>
            <w:tcW w:w="644" w:type="dxa"/>
            <w:shd w:val="clear" w:color="auto" w:fill="auto"/>
            <w:noWrap/>
            <w:tcMar>
              <w:top w:w="10" w:type="dxa"/>
              <w:left w:w="10" w:type="dxa"/>
              <w:right w:w="10" w:type="dxa"/>
            </w:tcMar>
            <w:vAlign w:val="center"/>
          </w:tcPr>
          <w:p w14:paraId="5451DF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2.41165</w:t>
            </w:r>
          </w:p>
        </w:tc>
        <w:tc>
          <w:tcPr>
            <w:tcW w:w="737" w:type="dxa"/>
            <w:shd w:val="clear" w:color="auto" w:fill="auto"/>
            <w:noWrap/>
            <w:tcMar>
              <w:top w:w="10" w:type="dxa"/>
              <w:left w:w="10" w:type="dxa"/>
              <w:right w:w="10" w:type="dxa"/>
            </w:tcMar>
            <w:vAlign w:val="center"/>
          </w:tcPr>
          <w:p w14:paraId="63F79C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D33D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4.85E-14</w:t>
            </w:r>
          </w:p>
        </w:tc>
        <w:tc>
          <w:tcPr>
            <w:tcW w:w="485" w:type="dxa"/>
            <w:shd w:val="clear" w:color="auto" w:fill="auto"/>
            <w:noWrap/>
            <w:tcMar>
              <w:top w:w="10" w:type="dxa"/>
              <w:left w:w="10" w:type="dxa"/>
              <w:right w:w="10" w:type="dxa"/>
            </w:tcMar>
            <w:vAlign w:val="center"/>
          </w:tcPr>
          <w:p w14:paraId="393CAD3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67CE1F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A,RPS4X,RPS5,RPS6,RPS7,RPS8,RPS9,SPCS1,SRP14,SSR2,SSR4,UBA52</w:t>
            </w:r>
          </w:p>
        </w:tc>
      </w:tr>
      <w:tr w:rsidR="007B36EA" w:rsidRPr="008B2A81" w14:paraId="7AC001A0" w14:textId="77777777">
        <w:trPr>
          <w:trHeight w:val="280"/>
        </w:trPr>
        <w:tc>
          <w:tcPr>
            <w:tcW w:w="520" w:type="dxa"/>
            <w:shd w:val="clear" w:color="auto" w:fill="auto"/>
            <w:noWrap/>
            <w:tcMar>
              <w:top w:w="10" w:type="dxa"/>
              <w:left w:w="10" w:type="dxa"/>
              <w:right w:w="10" w:type="dxa"/>
            </w:tcMar>
            <w:vAlign w:val="center"/>
          </w:tcPr>
          <w:p w14:paraId="3E7505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2A556E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1423" w:type="dxa"/>
            <w:shd w:val="clear" w:color="auto" w:fill="auto"/>
            <w:noWrap/>
            <w:tcMar>
              <w:top w:w="10" w:type="dxa"/>
              <w:left w:w="10" w:type="dxa"/>
              <w:right w:w="10" w:type="dxa"/>
            </w:tcMar>
            <w:vAlign w:val="center"/>
          </w:tcPr>
          <w:p w14:paraId="2A89E4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070FFD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w:t>
            </w:r>
          </w:p>
        </w:tc>
        <w:tc>
          <w:tcPr>
            <w:tcW w:w="644" w:type="dxa"/>
            <w:shd w:val="clear" w:color="auto" w:fill="auto"/>
            <w:noWrap/>
            <w:tcMar>
              <w:top w:w="10" w:type="dxa"/>
              <w:left w:w="10" w:type="dxa"/>
              <w:right w:w="10" w:type="dxa"/>
            </w:tcMar>
            <w:vAlign w:val="center"/>
          </w:tcPr>
          <w:p w14:paraId="0B86CD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2.52423</w:t>
            </w:r>
          </w:p>
        </w:tc>
        <w:tc>
          <w:tcPr>
            <w:tcW w:w="737" w:type="dxa"/>
            <w:shd w:val="clear" w:color="auto" w:fill="auto"/>
            <w:noWrap/>
            <w:tcMar>
              <w:top w:w="10" w:type="dxa"/>
              <w:left w:w="10" w:type="dxa"/>
              <w:right w:w="10" w:type="dxa"/>
            </w:tcMar>
            <w:vAlign w:val="center"/>
          </w:tcPr>
          <w:p w14:paraId="4D8A43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C493B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9.85E-13</w:t>
            </w:r>
          </w:p>
        </w:tc>
        <w:tc>
          <w:tcPr>
            <w:tcW w:w="485" w:type="dxa"/>
            <w:shd w:val="clear" w:color="auto" w:fill="auto"/>
            <w:noWrap/>
            <w:tcMar>
              <w:top w:w="10" w:type="dxa"/>
              <w:left w:w="10" w:type="dxa"/>
              <w:right w:w="10" w:type="dxa"/>
            </w:tcMar>
            <w:vAlign w:val="center"/>
          </w:tcPr>
          <w:p w14:paraId="3085694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92565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A,RPL11,RPL12,RPL13,RPL13A,RPL14,RPL15,RPL17,RPL18A,RPL19,RPL21,RPL22,RPL23,RPL23A,RPL24,RPL26,RPL27,RPL29,RPL3,RPL32,RPL35,RPL35A,RPL36,RPL36A,RPL37,RPL37A,RPL38,RPL39,RPL6,RPL7,RPL7A,RPL8,RPL9,RPLP2,RPS11,RPS12,RPS13,RPS14,RPS15,RPS15A,RPS16,RPS18,RPS19,RPS2,RPS21,RPS23,RPS25,RPS26,RPS27A,RPS28,RPS3A,RPS4X,RPS5,RPS6,RPS7,RPS8,RPS9,UBA52</w:t>
            </w:r>
          </w:p>
        </w:tc>
      </w:tr>
      <w:tr w:rsidR="007B36EA" w:rsidRPr="008B2A81" w14:paraId="0BABBDD9" w14:textId="77777777">
        <w:trPr>
          <w:trHeight w:val="280"/>
        </w:trPr>
        <w:tc>
          <w:tcPr>
            <w:tcW w:w="520" w:type="dxa"/>
            <w:shd w:val="clear" w:color="auto" w:fill="auto"/>
            <w:noWrap/>
            <w:tcMar>
              <w:top w:w="10" w:type="dxa"/>
              <w:left w:w="10" w:type="dxa"/>
              <w:right w:w="10" w:type="dxa"/>
            </w:tcMar>
            <w:vAlign w:val="center"/>
          </w:tcPr>
          <w:p w14:paraId="330B5D3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614" w:type="dxa"/>
            <w:shd w:val="clear" w:color="auto" w:fill="auto"/>
            <w:noWrap/>
            <w:tcMar>
              <w:top w:w="10" w:type="dxa"/>
              <w:left w:w="10" w:type="dxa"/>
              <w:right w:w="10" w:type="dxa"/>
            </w:tcMar>
            <w:vAlign w:val="center"/>
          </w:tcPr>
          <w:p w14:paraId="5605191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1423" w:type="dxa"/>
            <w:shd w:val="clear" w:color="auto" w:fill="auto"/>
            <w:noWrap/>
            <w:tcMar>
              <w:top w:w="10" w:type="dxa"/>
              <w:left w:w="10" w:type="dxa"/>
              <w:right w:w="10" w:type="dxa"/>
            </w:tcMar>
            <w:vAlign w:val="center"/>
          </w:tcPr>
          <w:p w14:paraId="1CA18EE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595" w:type="dxa"/>
            <w:shd w:val="clear" w:color="auto" w:fill="auto"/>
            <w:noWrap/>
            <w:tcMar>
              <w:top w:w="10" w:type="dxa"/>
              <w:left w:w="10" w:type="dxa"/>
              <w:right w:w="10" w:type="dxa"/>
            </w:tcMar>
            <w:vAlign w:val="center"/>
          </w:tcPr>
          <w:p w14:paraId="7CF5240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644" w:type="dxa"/>
            <w:shd w:val="clear" w:color="auto" w:fill="auto"/>
            <w:noWrap/>
            <w:tcMar>
              <w:top w:w="10" w:type="dxa"/>
              <w:left w:w="10" w:type="dxa"/>
              <w:right w:w="10" w:type="dxa"/>
            </w:tcMar>
            <w:vAlign w:val="center"/>
          </w:tcPr>
          <w:p w14:paraId="63747CD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737" w:type="dxa"/>
            <w:shd w:val="clear" w:color="auto" w:fill="auto"/>
            <w:noWrap/>
            <w:tcMar>
              <w:top w:w="10" w:type="dxa"/>
              <w:left w:w="10" w:type="dxa"/>
              <w:right w:w="10" w:type="dxa"/>
            </w:tcMar>
            <w:vAlign w:val="center"/>
          </w:tcPr>
          <w:p w14:paraId="06E5D21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644" w:type="dxa"/>
            <w:shd w:val="clear" w:color="auto" w:fill="auto"/>
            <w:noWrap/>
            <w:tcMar>
              <w:top w:w="10" w:type="dxa"/>
              <w:left w:w="10" w:type="dxa"/>
              <w:right w:w="10" w:type="dxa"/>
            </w:tcMar>
            <w:vAlign w:val="center"/>
          </w:tcPr>
          <w:p w14:paraId="39BAA17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85" w:type="dxa"/>
            <w:shd w:val="clear" w:color="auto" w:fill="auto"/>
            <w:noWrap/>
            <w:tcMar>
              <w:top w:w="10" w:type="dxa"/>
              <w:left w:w="10" w:type="dxa"/>
              <w:right w:w="10" w:type="dxa"/>
            </w:tcMar>
            <w:vAlign w:val="center"/>
          </w:tcPr>
          <w:p w14:paraId="47D1208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7318" w:type="dxa"/>
            <w:shd w:val="clear" w:color="auto" w:fill="auto"/>
            <w:noWrap/>
            <w:tcMar>
              <w:top w:w="10" w:type="dxa"/>
              <w:left w:w="10" w:type="dxa"/>
              <w:right w:w="10" w:type="dxa"/>
            </w:tcMar>
            <w:vAlign w:val="center"/>
          </w:tcPr>
          <w:p w14:paraId="3CD9D42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7B36EA" w:rsidRPr="008B2A81" w14:paraId="24CB001D" w14:textId="77777777">
        <w:trPr>
          <w:trHeight w:val="280"/>
        </w:trPr>
        <w:tc>
          <w:tcPr>
            <w:tcW w:w="520" w:type="dxa"/>
            <w:shd w:val="clear" w:color="auto" w:fill="auto"/>
            <w:noWrap/>
            <w:tcMar>
              <w:top w:w="10" w:type="dxa"/>
              <w:left w:w="10" w:type="dxa"/>
              <w:right w:w="10" w:type="dxa"/>
            </w:tcMar>
            <w:vAlign w:val="center"/>
          </w:tcPr>
          <w:p w14:paraId="569EE8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Cluster19</w:t>
            </w:r>
          </w:p>
        </w:tc>
        <w:tc>
          <w:tcPr>
            <w:tcW w:w="614" w:type="dxa"/>
            <w:shd w:val="clear" w:color="auto" w:fill="auto"/>
            <w:noWrap/>
            <w:tcMar>
              <w:top w:w="10" w:type="dxa"/>
              <w:left w:w="10" w:type="dxa"/>
              <w:right w:w="10" w:type="dxa"/>
            </w:tcMar>
            <w:vAlign w:val="center"/>
          </w:tcPr>
          <w:p w14:paraId="2952F8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CL:14963</w:t>
            </w:r>
          </w:p>
        </w:tc>
        <w:tc>
          <w:tcPr>
            <w:tcW w:w="1423" w:type="dxa"/>
            <w:shd w:val="clear" w:color="auto" w:fill="auto"/>
            <w:noWrap/>
            <w:tcMar>
              <w:top w:w="10" w:type="dxa"/>
              <w:left w:w="10" w:type="dxa"/>
              <w:right w:w="10" w:type="dxa"/>
            </w:tcMar>
            <w:vAlign w:val="center"/>
          </w:tcPr>
          <w:p w14:paraId="6F16BA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55ED5E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w:t>
            </w:r>
          </w:p>
        </w:tc>
        <w:tc>
          <w:tcPr>
            <w:tcW w:w="644" w:type="dxa"/>
            <w:shd w:val="clear" w:color="auto" w:fill="auto"/>
            <w:noWrap/>
            <w:tcMar>
              <w:top w:w="10" w:type="dxa"/>
              <w:left w:w="10" w:type="dxa"/>
              <w:right w:w="10" w:type="dxa"/>
            </w:tcMar>
            <w:vAlign w:val="center"/>
          </w:tcPr>
          <w:p w14:paraId="0E4452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2.16469</w:t>
            </w:r>
          </w:p>
        </w:tc>
        <w:tc>
          <w:tcPr>
            <w:tcW w:w="737" w:type="dxa"/>
            <w:shd w:val="clear" w:color="auto" w:fill="auto"/>
            <w:noWrap/>
            <w:tcMar>
              <w:top w:w="10" w:type="dxa"/>
              <w:left w:w="10" w:type="dxa"/>
              <w:right w:w="10" w:type="dxa"/>
            </w:tcMar>
            <w:vAlign w:val="center"/>
          </w:tcPr>
          <w:p w14:paraId="6E294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1BEF2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1.35E-12</w:t>
            </w:r>
          </w:p>
        </w:tc>
        <w:tc>
          <w:tcPr>
            <w:tcW w:w="485" w:type="dxa"/>
            <w:shd w:val="clear" w:color="auto" w:fill="auto"/>
            <w:noWrap/>
            <w:tcMar>
              <w:top w:w="10" w:type="dxa"/>
              <w:left w:w="10" w:type="dxa"/>
              <w:right w:w="10" w:type="dxa"/>
            </w:tcMar>
            <w:vAlign w:val="center"/>
          </w:tcPr>
          <w:p w14:paraId="555C398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4E18B4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TF3,EEF1A1,EEF1B2,EEF1D,EEF2,EIF1,EIF3F,EIF3G,EIF3H,EIF3K,EIF4B,FAU,GNB2L1,NACA,PABPC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PCS1,SRP14,SRRM1,SSR2,SSR4,TPT1,UBA52</w:t>
            </w:r>
          </w:p>
        </w:tc>
      </w:tr>
      <w:tr w:rsidR="007B36EA" w:rsidRPr="008B2A81" w14:paraId="0EDE20F4" w14:textId="77777777">
        <w:trPr>
          <w:trHeight w:val="280"/>
        </w:trPr>
        <w:tc>
          <w:tcPr>
            <w:tcW w:w="520" w:type="dxa"/>
            <w:shd w:val="clear" w:color="auto" w:fill="auto"/>
            <w:noWrap/>
            <w:tcMar>
              <w:top w:w="10" w:type="dxa"/>
              <w:left w:w="10" w:type="dxa"/>
              <w:right w:w="10" w:type="dxa"/>
            </w:tcMar>
            <w:vAlign w:val="center"/>
          </w:tcPr>
          <w:p w14:paraId="1AD02D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3F6307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1423" w:type="dxa"/>
            <w:shd w:val="clear" w:color="auto" w:fill="auto"/>
            <w:noWrap/>
            <w:tcMar>
              <w:top w:w="10" w:type="dxa"/>
              <w:left w:w="10" w:type="dxa"/>
              <w:right w:w="10" w:type="dxa"/>
            </w:tcMar>
            <w:vAlign w:val="center"/>
          </w:tcPr>
          <w:p w14:paraId="55226F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252799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w:t>
            </w:r>
          </w:p>
        </w:tc>
        <w:tc>
          <w:tcPr>
            <w:tcW w:w="644" w:type="dxa"/>
            <w:shd w:val="clear" w:color="auto" w:fill="auto"/>
            <w:noWrap/>
            <w:tcMar>
              <w:top w:w="10" w:type="dxa"/>
              <w:left w:w="10" w:type="dxa"/>
              <w:right w:w="10" w:type="dxa"/>
            </w:tcMar>
            <w:vAlign w:val="center"/>
          </w:tcPr>
          <w:p w14:paraId="7B3802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2.21369</w:t>
            </w:r>
          </w:p>
        </w:tc>
        <w:tc>
          <w:tcPr>
            <w:tcW w:w="737" w:type="dxa"/>
            <w:shd w:val="clear" w:color="auto" w:fill="auto"/>
            <w:noWrap/>
            <w:tcMar>
              <w:top w:w="10" w:type="dxa"/>
              <w:left w:w="10" w:type="dxa"/>
              <w:right w:w="10" w:type="dxa"/>
            </w:tcMar>
            <w:vAlign w:val="center"/>
          </w:tcPr>
          <w:p w14:paraId="2EC90F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25E29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1.64E-12</w:t>
            </w:r>
          </w:p>
        </w:tc>
        <w:tc>
          <w:tcPr>
            <w:tcW w:w="485" w:type="dxa"/>
            <w:shd w:val="clear" w:color="auto" w:fill="auto"/>
            <w:noWrap/>
            <w:tcMar>
              <w:top w:w="10" w:type="dxa"/>
              <w:left w:w="10" w:type="dxa"/>
              <w:right w:w="10" w:type="dxa"/>
            </w:tcMar>
            <w:vAlign w:val="center"/>
          </w:tcPr>
          <w:p w14:paraId="2159337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7617EC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1D,EEF2,EIF1,EIF3F,EIF3G,EIF3H,EIF3K,EIF4B,FAU,GNB2L1,PABPC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PCS1,SRP14,SSR2,SSR4,TPT1,UBA52</w:t>
            </w:r>
          </w:p>
        </w:tc>
      </w:tr>
      <w:tr w:rsidR="007B36EA" w:rsidRPr="008B2A81" w14:paraId="7BC781E6" w14:textId="77777777">
        <w:trPr>
          <w:trHeight w:val="280"/>
        </w:trPr>
        <w:tc>
          <w:tcPr>
            <w:tcW w:w="520" w:type="dxa"/>
            <w:shd w:val="clear" w:color="auto" w:fill="auto"/>
            <w:noWrap/>
            <w:tcMar>
              <w:top w:w="10" w:type="dxa"/>
              <w:left w:w="10" w:type="dxa"/>
              <w:right w:w="10" w:type="dxa"/>
            </w:tcMar>
            <w:vAlign w:val="center"/>
          </w:tcPr>
          <w:p w14:paraId="7AA2EE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579D12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1423" w:type="dxa"/>
            <w:shd w:val="clear" w:color="auto" w:fill="auto"/>
            <w:noWrap/>
            <w:tcMar>
              <w:top w:w="10" w:type="dxa"/>
              <w:left w:w="10" w:type="dxa"/>
              <w:right w:w="10" w:type="dxa"/>
            </w:tcMar>
            <w:vAlign w:val="center"/>
          </w:tcPr>
          <w:p w14:paraId="3FEE0F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2ADD7B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w:t>
            </w:r>
          </w:p>
        </w:tc>
        <w:tc>
          <w:tcPr>
            <w:tcW w:w="644" w:type="dxa"/>
            <w:shd w:val="clear" w:color="auto" w:fill="auto"/>
            <w:noWrap/>
            <w:tcMar>
              <w:top w:w="10" w:type="dxa"/>
              <w:left w:w="10" w:type="dxa"/>
              <w:right w:w="10" w:type="dxa"/>
            </w:tcMar>
            <w:vAlign w:val="center"/>
          </w:tcPr>
          <w:p w14:paraId="0DD7DB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2.20964</w:t>
            </w:r>
          </w:p>
        </w:tc>
        <w:tc>
          <w:tcPr>
            <w:tcW w:w="737" w:type="dxa"/>
            <w:shd w:val="clear" w:color="auto" w:fill="auto"/>
            <w:noWrap/>
            <w:tcMar>
              <w:top w:w="10" w:type="dxa"/>
              <w:left w:w="10" w:type="dxa"/>
              <w:right w:w="10" w:type="dxa"/>
            </w:tcMar>
            <w:vAlign w:val="center"/>
          </w:tcPr>
          <w:p w14:paraId="2CFF58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5AF172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2.00E-12</w:t>
            </w:r>
          </w:p>
        </w:tc>
        <w:tc>
          <w:tcPr>
            <w:tcW w:w="485" w:type="dxa"/>
            <w:shd w:val="clear" w:color="auto" w:fill="auto"/>
            <w:noWrap/>
            <w:tcMar>
              <w:top w:w="10" w:type="dxa"/>
              <w:left w:w="10" w:type="dxa"/>
              <w:right w:w="10" w:type="dxa"/>
            </w:tcMar>
            <w:vAlign w:val="center"/>
          </w:tcPr>
          <w:p w14:paraId="7BD28938"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56E720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EIF1,EIF3F,EIF3G,EIF3H,EIF3K,EIF4B,FAU,GNB2L1,PABPC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PCS1,SRP14,SSR2,SSR4,UBA52</w:t>
            </w:r>
          </w:p>
        </w:tc>
      </w:tr>
      <w:tr w:rsidR="007B36EA" w:rsidRPr="008B2A81" w14:paraId="2A448E99" w14:textId="77777777">
        <w:trPr>
          <w:trHeight w:val="280"/>
        </w:trPr>
        <w:tc>
          <w:tcPr>
            <w:tcW w:w="520" w:type="dxa"/>
            <w:shd w:val="clear" w:color="auto" w:fill="auto"/>
            <w:noWrap/>
            <w:tcMar>
              <w:top w:w="10" w:type="dxa"/>
              <w:left w:w="10" w:type="dxa"/>
              <w:right w:w="10" w:type="dxa"/>
            </w:tcMar>
            <w:vAlign w:val="center"/>
          </w:tcPr>
          <w:p w14:paraId="2FCF49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3E415B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1423" w:type="dxa"/>
            <w:shd w:val="clear" w:color="auto" w:fill="auto"/>
            <w:noWrap/>
            <w:tcMar>
              <w:top w:w="10" w:type="dxa"/>
              <w:left w:w="10" w:type="dxa"/>
              <w:right w:w="10" w:type="dxa"/>
            </w:tcMar>
            <w:vAlign w:val="center"/>
          </w:tcPr>
          <w:p w14:paraId="6C66DD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595" w:type="dxa"/>
            <w:shd w:val="clear" w:color="auto" w:fill="auto"/>
            <w:noWrap/>
            <w:tcMar>
              <w:top w:w="10" w:type="dxa"/>
              <w:left w:w="10" w:type="dxa"/>
              <w:right w:w="10" w:type="dxa"/>
            </w:tcMar>
            <w:vAlign w:val="center"/>
          </w:tcPr>
          <w:p w14:paraId="415424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w:t>
            </w:r>
          </w:p>
        </w:tc>
        <w:tc>
          <w:tcPr>
            <w:tcW w:w="644" w:type="dxa"/>
            <w:shd w:val="clear" w:color="auto" w:fill="auto"/>
            <w:noWrap/>
            <w:tcMar>
              <w:top w:w="10" w:type="dxa"/>
              <w:left w:w="10" w:type="dxa"/>
              <w:right w:w="10" w:type="dxa"/>
            </w:tcMar>
            <w:vAlign w:val="center"/>
          </w:tcPr>
          <w:p w14:paraId="541386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2.56769</w:t>
            </w:r>
          </w:p>
        </w:tc>
        <w:tc>
          <w:tcPr>
            <w:tcW w:w="737" w:type="dxa"/>
            <w:shd w:val="clear" w:color="auto" w:fill="auto"/>
            <w:noWrap/>
            <w:tcMar>
              <w:top w:w="10" w:type="dxa"/>
              <w:left w:w="10" w:type="dxa"/>
              <w:right w:w="10" w:type="dxa"/>
            </w:tcMar>
            <w:vAlign w:val="center"/>
          </w:tcPr>
          <w:p w14:paraId="0C194D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1C301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2.51E-12</w:t>
            </w:r>
          </w:p>
        </w:tc>
        <w:tc>
          <w:tcPr>
            <w:tcW w:w="485" w:type="dxa"/>
            <w:shd w:val="clear" w:color="auto" w:fill="auto"/>
            <w:noWrap/>
            <w:tcMar>
              <w:top w:w="10" w:type="dxa"/>
              <w:left w:w="10" w:type="dxa"/>
              <w:right w:w="10" w:type="dxa"/>
            </w:tcMar>
            <w:vAlign w:val="center"/>
          </w:tcPr>
          <w:p w14:paraId="7127502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C3A0E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RPL10A,RPL11,RPL12,RPL13,RPL13A,RPL14,RPL15,RPL17,RPL18A,RPL19,RPL21,RPL22,RPL23,RPL23A,RPL24,RPL26,RPL27,RPL29,RPL3,RPL35,RPL35A,RPL36,RPL37A,RPL38,RPL39,RPL6,RPL7,RPL7A,RPL8,RPL9,RPS11,RPS12,RPS13,RPS14,RPS15,RPS15A,RPS16,RPS18,RPS19,RPS2,RPS21,RPS23,RPS25,RPS26,RPS27A,RPS28,RPS3A,RPS4X,RPS5,RPS6,RPS7,RPS8,RPS9,UBA52</w:t>
            </w:r>
          </w:p>
        </w:tc>
      </w:tr>
      <w:tr w:rsidR="007B36EA" w:rsidRPr="008B2A81" w14:paraId="6961E5B4" w14:textId="77777777">
        <w:trPr>
          <w:trHeight w:val="280"/>
        </w:trPr>
        <w:tc>
          <w:tcPr>
            <w:tcW w:w="520" w:type="dxa"/>
            <w:shd w:val="clear" w:color="auto" w:fill="auto"/>
            <w:noWrap/>
            <w:tcMar>
              <w:top w:w="10" w:type="dxa"/>
              <w:left w:w="10" w:type="dxa"/>
              <w:right w:w="10" w:type="dxa"/>
            </w:tcMar>
            <w:vAlign w:val="center"/>
          </w:tcPr>
          <w:p w14:paraId="231F54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03F9B9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CL:14965</w:t>
            </w:r>
          </w:p>
        </w:tc>
        <w:tc>
          <w:tcPr>
            <w:tcW w:w="1423" w:type="dxa"/>
            <w:shd w:val="clear" w:color="auto" w:fill="auto"/>
            <w:noWrap/>
            <w:tcMar>
              <w:top w:w="10" w:type="dxa"/>
              <w:left w:w="10" w:type="dxa"/>
              <w:right w:w="10" w:type="dxa"/>
            </w:tcMar>
            <w:vAlign w:val="center"/>
          </w:tcPr>
          <w:p w14:paraId="1E4669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0E5126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w:t>
            </w:r>
          </w:p>
        </w:tc>
        <w:tc>
          <w:tcPr>
            <w:tcW w:w="644" w:type="dxa"/>
            <w:shd w:val="clear" w:color="auto" w:fill="auto"/>
            <w:noWrap/>
            <w:tcMar>
              <w:top w:w="10" w:type="dxa"/>
              <w:left w:w="10" w:type="dxa"/>
              <w:right w:w="10" w:type="dxa"/>
            </w:tcMar>
            <w:vAlign w:val="center"/>
          </w:tcPr>
          <w:p w14:paraId="5A41EA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2.16988</w:t>
            </w:r>
          </w:p>
        </w:tc>
        <w:tc>
          <w:tcPr>
            <w:tcW w:w="737" w:type="dxa"/>
            <w:shd w:val="clear" w:color="auto" w:fill="auto"/>
            <w:noWrap/>
            <w:tcMar>
              <w:top w:w="10" w:type="dxa"/>
              <w:left w:w="10" w:type="dxa"/>
              <w:right w:w="10" w:type="dxa"/>
            </w:tcMar>
            <w:vAlign w:val="center"/>
          </w:tcPr>
          <w:p w14:paraId="2DDFA8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84195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3.02E-12</w:t>
            </w:r>
          </w:p>
        </w:tc>
        <w:tc>
          <w:tcPr>
            <w:tcW w:w="485" w:type="dxa"/>
            <w:shd w:val="clear" w:color="auto" w:fill="auto"/>
            <w:noWrap/>
            <w:tcMar>
              <w:top w:w="10" w:type="dxa"/>
              <w:left w:w="10" w:type="dxa"/>
              <w:right w:w="10" w:type="dxa"/>
            </w:tcMar>
            <w:vAlign w:val="center"/>
          </w:tcPr>
          <w:p w14:paraId="070DC96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36F4D3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1D,EEF2,EIF1,EIF3F,EIF3G,EIF3H,EIF3K,EIF4B,FAU,GNB2L1,PABPC1,RPL10,RPL10A,RPL11,RPL12,RPL13,RPL13A,RPL14,RPL15,RPL17,RPL18,RPL18A,RPL19,RPL21,RPL22,RPL23,RPL23A,RPL24,RPL26,RPL27,RPL27A,RPL28,RPL29,RPL3,RPL30,RPL31,RPL32,RPL34,RPL35,RPL35A,RPL36,RPL36A,RPL36AL,RPL37,RPL37A,RPL38,RPL39,RPL4,RPL5,RPL6,RPL7,RPL7A,RPL8,RPL9,RPLP0,RPLP1,RPLP2,RPS11,RPS12,RPS13,RPS14,RPS15,RPS15A,RPS16,RPS18,RPS19,RPS2,RPS20,RPS21,RPS23,RPS24,RPS25,RPS26,RPS27,RPS27A,RPS28,RPS29,RPS3,RPS3A,RPS4X,RPS5,RPS6,RPS7,RPS8,RPS9,RPSA,SPCS1,SRP14,SRRM1,SSR2,SSR4,TPT1,UBA52</w:t>
            </w:r>
          </w:p>
        </w:tc>
      </w:tr>
      <w:tr w:rsidR="007B36EA" w:rsidRPr="008B2A81" w14:paraId="2F52F5F7" w14:textId="77777777">
        <w:trPr>
          <w:trHeight w:val="280"/>
        </w:trPr>
        <w:tc>
          <w:tcPr>
            <w:tcW w:w="520" w:type="dxa"/>
            <w:shd w:val="clear" w:color="auto" w:fill="auto"/>
            <w:noWrap/>
            <w:tcMar>
              <w:top w:w="10" w:type="dxa"/>
              <w:left w:w="10" w:type="dxa"/>
              <w:right w:w="10" w:type="dxa"/>
            </w:tcMar>
            <w:vAlign w:val="center"/>
          </w:tcPr>
          <w:p w14:paraId="6BB62A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46815B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CL:4212</w:t>
            </w:r>
          </w:p>
        </w:tc>
        <w:tc>
          <w:tcPr>
            <w:tcW w:w="1423" w:type="dxa"/>
            <w:shd w:val="clear" w:color="auto" w:fill="auto"/>
            <w:noWrap/>
            <w:tcMar>
              <w:top w:w="10" w:type="dxa"/>
              <w:left w:w="10" w:type="dxa"/>
              <w:right w:w="10" w:type="dxa"/>
            </w:tcMar>
            <w:vAlign w:val="center"/>
          </w:tcPr>
          <w:p w14:paraId="6B9C8E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595" w:type="dxa"/>
            <w:shd w:val="clear" w:color="auto" w:fill="auto"/>
            <w:noWrap/>
            <w:tcMar>
              <w:top w:w="10" w:type="dxa"/>
              <w:left w:w="10" w:type="dxa"/>
              <w:right w:w="10" w:type="dxa"/>
            </w:tcMar>
            <w:vAlign w:val="center"/>
          </w:tcPr>
          <w:p w14:paraId="701F4F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644" w:type="dxa"/>
            <w:shd w:val="clear" w:color="auto" w:fill="auto"/>
            <w:noWrap/>
            <w:tcMar>
              <w:top w:w="10" w:type="dxa"/>
              <w:left w:w="10" w:type="dxa"/>
              <w:right w:w="10" w:type="dxa"/>
            </w:tcMar>
            <w:vAlign w:val="center"/>
          </w:tcPr>
          <w:p w14:paraId="7C39B3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4.74404</w:t>
            </w:r>
          </w:p>
        </w:tc>
        <w:tc>
          <w:tcPr>
            <w:tcW w:w="737" w:type="dxa"/>
            <w:shd w:val="clear" w:color="auto" w:fill="auto"/>
            <w:noWrap/>
            <w:tcMar>
              <w:top w:w="10" w:type="dxa"/>
              <w:left w:w="10" w:type="dxa"/>
              <w:right w:w="10" w:type="dxa"/>
            </w:tcMar>
            <w:vAlign w:val="center"/>
          </w:tcPr>
          <w:p w14:paraId="4C9E58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1AF12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2.62E-05</w:t>
            </w:r>
          </w:p>
        </w:tc>
        <w:tc>
          <w:tcPr>
            <w:tcW w:w="485" w:type="dxa"/>
            <w:shd w:val="clear" w:color="auto" w:fill="auto"/>
            <w:noWrap/>
            <w:tcMar>
              <w:top w:w="10" w:type="dxa"/>
              <w:left w:w="10" w:type="dxa"/>
              <w:right w:w="10" w:type="dxa"/>
            </w:tcMar>
            <w:vAlign w:val="center"/>
          </w:tcPr>
          <w:p w14:paraId="6476502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29EE20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B2M,GNLY,GZMB,GZMH,HCST,HLA-A,HLA-B,HLA-C,HLA-E,HLA-F,NKG7</w:t>
            </w:r>
          </w:p>
        </w:tc>
      </w:tr>
      <w:tr w:rsidR="007B36EA" w:rsidRPr="008B2A81" w14:paraId="395F5FF1" w14:textId="77777777">
        <w:trPr>
          <w:trHeight w:val="280"/>
        </w:trPr>
        <w:tc>
          <w:tcPr>
            <w:tcW w:w="520" w:type="dxa"/>
            <w:shd w:val="clear" w:color="auto" w:fill="auto"/>
            <w:noWrap/>
            <w:tcMar>
              <w:top w:w="10" w:type="dxa"/>
              <w:left w:w="10" w:type="dxa"/>
              <w:right w:w="10" w:type="dxa"/>
            </w:tcMar>
            <w:vAlign w:val="center"/>
          </w:tcPr>
          <w:p w14:paraId="1CB2E1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157314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CL:4218</w:t>
            </w:r>
          </w:p>
        </w:tc>
        <w:tc>
          <w:tcPr>
            <w:tcW w:w="1423" w:type="dxa"/>
            <w:shd w:val="clear" w:color="auto" w:fill="auto"/>
            <w:noWrap/>
            <w:tcMar>
              <w:top w:w="10" w:type="dxa"/>
              <w:left w:w="10" w:type="dxa"/>
              <w:right w:w="10" w:type="dxa"/>
            </w:tcMar>
            <w:vAlign w:val="center"/>
          </w:tcPr>
          <w:p w14:paraId="7ADF27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 protein complex, and inhibitory MHC class I receptor activity</w:t>
            </w:r>
          </w:p>
        </w:tc>
        <w:tc>
          <w:tcPr>
            <w:tcW w:w="595" w:type="dxa"/>
            <w:shd w:val="clear" w:color="auto" w:fill="auto"/>
            <w:noWrap/>
            <w:tcMar>
              <w:top w:w="10" w:type="dxa"/>
              <w:left w:w="10" w:type="dxa"/>
              <w:right w:w="10" w:type="dxa"/>
            </w:tcMar>
            <w:vAlign w:val="center"/>
          </w:tcPr>
          <w:p w14:paraId="5E064B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644" w:type="dxa"/>
            <w:shd w:val="clear" w:color="auto" w:fill="auto"/>
            <w:noWrap/>
            <w:tcMar>
              <w:top w:w="10" w:type="dxa"/>
              <w:left w:w="10" w:type="dxa"/>
              <w:right w:w="10" w:type="dxa"/>
            </w:tcMar>
            <w:vAlign w:val="center"/>
          </w:tcPr>
          <w:p w14:paraId="32855C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6.55393</w:t>
            </w:r>
          </w:p>
        </w:tc>
        <w:tc>
          <w:tcPr>
            <w:tcW w:w="737" w:type="dxa"/>
            <w:shd w:val="clear" w:color="auto" w:fill="auto"/>
            <w:noWrap/>
            <w:tcMar>
              <w:top w:w="10" w:type="dxa"/>
              <w:left w:w="10" w:type="dxa"/>
              <w:right w:w="10" w:type="dxa"/>
            </w:tcMar>
            <w:vAlign w:val="center"/>
          </w:tcPr>
          <w:p w14:paraId="413DDC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D49BD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2.62E-05</w:t>
            </w:r>
          </w:p>
        </w:tc>
        <w:tc>
          <w:tcPr>
            <w:tcW w:w="485" w:type="dxa"/>
            <w:shd w:val="clear" w:color="auto" w:fill="auto"/>
            <w:noWrap/>
            <w:tcMar>
              <w:top w:w="10" w:type="dxa"/>
              <w:left w:w="10" w:type="dxa"/>
              <w:right w:w="10" w:type="dxa"/>
            </w:tcMar>
            <w:vAlign w:val="center"/>
          </w:tcPr>
          <w:p w14:paraId="10F9152D"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3EAE22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B2M,HLA-A,HLA-B,HLA-C,HLA-E,HLA-F</w:t>
            </w:r>
          </w:p>
        </w:tc>
      </w:tr>
      <w:tr w:rsidR="007B36EA" w:rsidRPr="008B2A81" w14:paraId="4221D192" w14:textId="77777777">
        <w:trPr>
          <w:trHeight w:val="280"/>
        </w:trPr>
        <w:tc>
          <w:tcPr>
            <w:tcW w:w="520" w:type="dxa"/>
            <w:shd w:val="clear" w:color="auto" w:fill="auto"/>
            <w:noWrap/>
            <w:tcMar>
              <w:top w:w="10" w:type="dxa"/>
              <w:left w:w="10" w:type="dxa"/>
              <w:right w:w="10" w:type="dxa"/>
            </w:tcMar>
            <w:vAlign w:val="center"/>
          </w:tcPr>
          <w:p w14:paraId="1AF07D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17015B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CL:4213</w:t>
            </w:r>
          </w:p>
        </w:tc>
        <w:tc>
          <w:tcPr>
            <w:tcW w:w="1423" w:type="dxa"/>
            <w:shd w:val="clear" w:color="auto" w:fill="auto"/>
            <w:noWrap/>
            <w:tcMar>
              <w:top w:w="10" w:type="dxa"/>
              <w:left w:w="10" w:type="dxa"/>
              <w:right w:w="10" w:type="dxa"/>
            </w:tcMar>
            <w:vAlign w:val="center"/>
          </w:tcPr>
          <w:p w14:paraId="2A1031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FCHSD2, SH3 domain 2</w:t>
            </w:r>
          </w:p>
        </w:tc>
        <w:tc>
          <w:tcPr>
            <w:tcW w:w="595" w:type="dxa"/>
            <w:shd w:val="clear" w:color="auto" w:fill="auto"/>
            <w:noWrap/>
            <w:tcMar>
              <w:top w:w="10" w:type="dxa"/>
              <w:left w:w="10" w:type="dxa"/>
              <w:right w:w="10" w:type="dxa"/>
            </w:tcMar>
            <w:vAlign w:val="center"/>
          </w:tcPr>
          <w:p w14:paraId="4A3DA7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644" w:type="dxa"/>
            <w:shd w:val="clear" w:color="auto" w:fill="auto"/>
            <w:noWrap/>
            <w:tcMar>
              <w:top w:w="10" w:type="dxa"/>
              <w:left w:w="10" w:type="dxa"/>
              <w:right w:w="10" w:type="dxa"/>
            </w:tcMar>
            <w:vAlign w:val="center"/>
          </w:tcPr>
          <w:p w14:paraId="3A466E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5.8483</w:t>
            </w:r>
          </w:p>
        </w:tc>
        <w:tc>
          <w:tcPr>
            <w:tcW w:w="737" w:type="dxa"/>
            <w:shd w:val="clear" w:color="auto" w:fill="auto"/>
            <w:noWrap/>
            <w:tcMar>
              <w:top w:w="10" w:type="dxa"/>
              <w:left w:w="10" w:type="dxa"/>
              <w:right w:w="10" w:type="dxa"/>
            </w:tcMar>
            <w:vAlign w:val="center"/>
          </w:tcPr>
          <w:p w14:paraId="3B04A2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BC8C1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3.67E-05</w:t>
            </w:r>
          </w:p>
        </w:tc>
        <w:tc>
          <w:tcPr>
            <w:tcW w:w="485" w:type="dxa"/>
            <w:shd w:val="clear" w:color="auto" w:fill="auto"/>
            <w:noWrap/>
            <w:tcMar>
              <w:top w:w="10" w:type="dxa"/>
              <w:left w:w="10" w:type="dxa"/>
              <w:right w:w="10" w:type="dxa"/>
            </w:tcMar>
            <w:vAlign w:val="center"/>
          </w:tcPr>
          <w:p w14:paraId="1FC2BEB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0D1A39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B2M,HCST,HLA-A,HLA-B,HLA-C,HLA-E,HLA-F</w:t>
            </w:r>
          </w:p>
        </w:tc>
      </w:tr>
      <w:tr w:rsidR="007B36EA" w:rsidRPr="008B2A81" w14:paraId="117F9441" w14:textId="77777777">
        <w:trPr>
          <w:trHeight w:val="280"/>
        </w:trPr>
        <w:tc>
          <w:tcPr>
            <w:tcW w:w="520" w:type="dxa"/>
            <w:shd w:val="clear" w:color="auto" w:fill="auto"/>
            <w:noWrap/>
            <w:tcMar>
              <w:top w:w="10" w:type="dxa"/>
              <w:left w:w="10" w:type="dxa"/>
              <w:right w:w="10" w:type="dxa"/>
            </w:tcMar>
            <w:vAlign w:val="center"/>
          </w:tcPr>
          <w:p w14:paraId="2671A0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70174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CL:4211</w:t>
            </w:r>
          </w:p>
        </w:tc>
        <w:tc>
          <w:tcPr>
            <w:tcW w:w="1423" w:type="dxa"/>
            <w:shd w:val="clear" w:color="auto" w:fill="auto"/>
            <w:noWrap/>
            <w:tcMar>
              <w:top w:w="10" w:type="dxa"/>
              <w:left w:w="10" w:type="dxa"/>
              <w:right w:w="10" w:type="dxa"/>
            </w:tcMar>
            <w:vAlign w:val="center"/>
          </w:tcPr>
          <w:p w14:paraId="474674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Immunoregulatory interactions between a Lymphoid and a non-Lymphoid cell, and Cytolysis</w:t>
            </w:r>
          </w:p>
        </w:tc>
        <w:tc>
          <w:tcPr>
            <w:tcW w:w="595" w:type="dxa"/>
            <w:shd w:val="clear" w:color="auto" w:fill="auto"/>
            <w:noWrap/>
            <w:tcMar>
              <w:top w:w="10" w:type="dxa"/>
              <w:left w:w="10" w:type="dxa"/>
              <w:right w:w="10" w:type="dxa"/>
            </w:tcMar>
            <w:vAlign w:val="center"/>
          </w:tcPr>
          <w:p w14:paraId="74FFB5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644" w:type="dxa"/>
            <w:shd w:val="clear" w:color="auto" w:fill="auto"/>
            <w:noWrap/>
            <w:tcMar>
              <w:top w:w="10" w:type="dxa"/>
              <w:left w:w="10" w:type="dxa"/>
              <w:right w:w="10" w:type="dxa"/>
            </w:tcMar>
            <w:vAlign w:val="center"/>
          </w:tcPr>
          <w:p w14:paraId="10F54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3.69319</w:t>
            </w:r>
          </w:p>
        </w:tc>
        <w:tc>
          <w:tcPr>
            <w:tcW w:w="737" w:type="dxa"/>
            <w:shd w:val="clear" w:color="auto" w:fill="auto"/>
            <w:noWrap/>
            <w:tcMar>
              <w:top w:w="10" w:type="dxa"/>
              <w:left w:w="10" w:type="dxa"/>
              <w:right w:w="10" w:type="dxa"/>
            </w:tcMar>
            <w:vAlign w:val="center"/>
          </w:tcPr>
          <w:p w14:paraId="2C86D7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C167D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0.00033</w:t>
            </w:r>
          </w:p>
        </w:tc>
        <w:tc>
          <w:tcPr>
            <w:tcW w:w="485" w:type="dxa"/>
            <w:shd w:val="clear" w:color="auto" w:fill="auto"/>
            <w:noWrap/>
            <w:tcMar>
              <w:top w:w="10" w:type="dxa"/>
              <w:left w:w="10" w:type="dxa"/>
              <w:right w:w="10" w:type="dxa"/>
            </w:tcMar>
            <w:vAlign w:val="center"/>
          </w:tcPr>
          <w:p w14:paraId="15D3F93B"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000D18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B2M,CD2,CD48,GNLY,GZMB,GZMH,HCST,HLA-A,HLA-B,HLA-C,HLA-E,HLA-F,NKG7</w:t>
            </w:r>
          </w:p>
        </w:tc>
      </w:tr>
      <w:tr w:rsidR="007B36EA" w:rsidRPr="008B2A81" w14:paraId="5FF23F19" w14:textId="77777777">
        <w:trPr>
          <w:trHeight w:val="280"/>
        </w:trPr>
        <w:tc>
          <w:tcPr>
            <w:tcW w:w="520" w:type="dxa"/>
            <w:shd w:val="clear" w:color="auto" w:fill="auto"/>
            <w:noWrap/>
            <w:tcMar>
              <w:top w:w="10" w:type="dxa"/>
              <w:left w:w="10" w:type="dxa"/>
              <w:right w:w="10" w:type="dxa"/>
            </w:tcMar>
            <w:vAlign w:val="center"/>
          </w:tcPr>
          <w:p w14:paraId="66673D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21ABA4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CL:4220</w:t>
            </w:r>
          </w:p>
        </w:tc>
        <w:tc>
          <w:tcPr>
            <w:tcW w:w="1423" w:type="dxa"/>
            <w:shd w:val="clear" w:color="auto" w:fill="auto"/>
            <w:noWrap/>
            <w:tcMar>
              <w:top w:w="10" w:type="dxa"/>
              <w:left w:w="10" w:type="dxa"/>
              <w:right w:w="10" w:type="dxa"/>
            </w:tcMar>
            <w:vAlign w:val="center"/>
          </w:tcPr>
          <w:p w14:paraId="50CC01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MHC_I C-terminus, and MHC class I protein complex binding</w:t>
            </w:r>
          </w:p>
        </w:tc>
        <w:tc>
          <w:tcPr>
            <w:tcW w:w="595" w:type="dxa"/>
            <w:shd w:val="clear" w:color="auto" w:fill="auto"/>
            <w:noWrap/>
            <w:tcMar>
              <w:top w:w="10" w:type="dxa"/>
              <w:left w:w="10" w:type="dxa"/>
              <w:right w:w="10" w:type="dxa"/>
            </w:tcMar>
            <w:vAlign w:val="center"/>
          </w:tcPr>
          <w:p w14:paraId="3D572E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644" w:type="dxa"/>
            <w:shd w:val="clear" w:color="auto" w:fill="auto"/>
            <w:noWrap/>
            <w:tcMar>
              <w:top w:w="10" w:type="dxa"/>
              <w:left w:w="10" w:type="dxa"/>
              <w:right w:w="10" w:type="dxa"/>
            </w:tcMar>
            <w:vAlign w:val="center"/>
          </w:tcPr>
          <w:p w14:paraId="5492C7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8.06582</w:t>
            </w:r>
          </w:p>
        </w:tc>
        <w:tc>
          <w:tcPr>
            <w:tcW w:w="737" w:type="dxa"/>
            <w:shd w:val="clear" w:color="auto" w:fill="auto"/>
            <w:noWrap/>
            <w:tcMar>
              <w:top w:w="10" w:type="dxa"/>
              <w:left w:w="10" w:type="dxa"/>
              <w:right w:w="10" w:type="dxa"/>
            </w:tcMar>
            <w:vAlign w:val="center"/>
          </w:tcPr>
          <w:p w14:paraId="1E0C40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572124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0.00037</w:t>
            </w:r>
          </w:p>
        </w:tc>
        <w:tc>
          <w:tcPr>
            <w:tcW w:w="485" w:type="dxa"/>
            <w:shd w:val="clear" w:color="auto" w:fill="auto"/>
            <w:noWrap/>
            <w:tcMar>
              <w:top w:w="10" w:type="dxa"/>
              <w:left w:w="10" w:type="dxa"/>
              <w:right w:w="10" w:type="dxa"/>
            </w:tcMar>
            <w:vAlign w:val="center"/>
          </w:tcPr>
          <w:p w14:paraId="2D81D72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6928DE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HLA-B,HLA-C,HLA-E</w:t>
            </w:r>
          </w:p>
        </w:tc>
      </w:tr>
      <w:tr w:rsidR="007B36EA" w:rsidRPr="008B2A81" w14:paraId="49D3854E" w14:textId="77777777">
        <w:trPr>
          <w:trHeight w:val="280"/>
        </w:trPr>
        <w:tc>
          <w:tcPr>
            <w:tcW w:w="520" w:type="dxa"/>
            <w:shd w:val="clear" w:color="auto" w:fill="auto"/>
            <w:noWrap/>
            <w:tcMar>
              <w:top w:w="10" w:type="dxa"/>
              <w:left w:w="10" w:type="dxa"/>
              <w:right w:w="10" w:type="dxa"/>
            </w:tcMar>
            <w:vAlign w:val="center"/>
          </w:tcPr>
          <w:p w14:paraId="6B6B96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196BF1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CL:1667</w:t>
            </w:r>
          </w:p>
        </w:tc>
        <w:tc>
          <w:tcPr>
            <w:tcW w:w="1423" w:type="dxa"/>
            <w:shd w:val="clear" w:color="auto" w:fill="auto"/>
            <w:noWrap/>
            <w:tcMar>
              <w:top w:w="10" w:type="dxa"/>
              <w:left w:w="10" w:type="dxa"/>
              <w:right w:w="10" w:type="dxa"/>
            </w:tcMar>
            <w:vAlign w:val="center"/>
          </w:tcPr>
          <w:p w14:paraId="5D0EDA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mixed, incl. dense body, and Cofilin 1</w:t>
            </w:r>
          </w:p>
        </w:tc>
        <w:tc>
          <w:tcPr>
            <w:tcW w:w="595" w:type="dxa"/>
            <w:shd w:val="clear" w:color="auto" w:fill="auto"/>
            <w:noWrap/>
            <w:tcMar>
              <w:top w:w="10" w:type="dxa"/>
              <w:left w:w="10" w:type="dxa"/>
              <w:right w:w="10" w:type="dxa"/>
            </w:tcMar>
            <w:vAlign w:val="center"/>
          </w:tcPr>
          <w:p w14:paraId="1DF0AE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644" w:type="dxa"/>
            <w:shd w:val="clear" w:color="auto" w:fill="auto"/>
            <w:noWrap/>
            <w:tcMar>
              <w:top w:w="10" w:type="dxa"/>
              <w:left w:w="10" w:type="dxa"/>
              <w:right w:w="10" w:type="dxa"/>
            </w:tcMar>
            <w:vAlign w:val="center"/>
          </w:tcPr>
          <w:p w14:paraId="3556E1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6.18581</w:t>
            </w:r>
          </w:p>
        </w:tc>
        <w:tc>
          <w:tcPr>
            <w:tcW w:w="737" w:type="dxa"/>
            <w:shd w:val="clear" w:color="auto" w:fill="auto"/>
            <w:noWrap/>
            <w:tcMar>
              <w:top w:w="10" w:type="dxa"/>
              <w:left w:w="10" w:type="dxa"/>
              <w:right w:w="10" w:type="dxa"/>
            </w:tcMar>
            <w:vAlign w:val="center"/>
          </w:tcPr>
          <w:p w14:paraId="611677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5FC98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0.0019</w:t>
            </w:r>
          </w:p>
        </w:tc>
        <w:tc>
          <w:tcPr>
            <w:tcW w:w="485" w:type="dxa"/>
            <w:shd w:val="clear" w:color="auto" w:fill="auto"/>
            <w:noWrap/>
            <w:tcMar>
              <w:top w:w="10" w:type="dxa"/>
              <w:left w:w="10" w:type="dxa"/>
              <w:right w:w="10" w:type="dxa"/>
            </w:tcMar>
            <w:vAlign w:val="center"/>
          </w:tcPr>
          <w:p w14:paraId="366D96DA"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254101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ACTB,ACTG1,CFL1,PFN1</w:t>
            </w:r>
          </w:p>
        </w:tc>
      </w:tr>
      <w:tr w:rsidR="007B36EA" w:rsidRPr="008B2A81" w14:paraId="63BF5C8E" w14:textId="77777777">
        <w:trPr>
          <w:trHeight w:val="280"/>
        </w:trPr>
        <w:tc>
          <w:tcPr>
            <w:tcW w:w="520" w:type="dxa"/>
            <w:shd w:val="clear" w:color="auto" w:fill="auto"/>
            <w:noWrap/>
            <w:tcMar>
              <w:top w:w="10" w:type="dxa"/>
              <w:left w:w="10" w:type="dxa"/>
              <w:right w:w="10" w:type="dxa"/>
            </w:tcMar>
            <w:vAlign w:val="center"/>
          </w:tcPr>
          <w:p w14:paraId="52ADD2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Cluster19</w:t>
            </w:r>
          </w:p>
        </w:tc>
        <w:tc>
          <w:tcPr>
            <w:tcW w:w="614" w:type="dxa"/>
            <w:shd w:val="clear" w:color="auto" w:fill="auto"/>
            <w:noWrap/>
            <w:tcMar>
              <w:top w:w="10" w:type="dxa"/>
              <w:left w:w="10" w:type="dxa"/>
              <w:right w:w="10" w:type="dxa"/>
            </w:tcMar>
            <w:vAlign w:val="center"/>
          </w:tcPr>
          <w:p w14:paraId="717C2D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CL:22502</w:t>
            </w:r>
          </w:p>
        </w:tc>
        <w:tc>
          <w:tcPr>
            <w:tcW w:w="1423" w:type="dxa"/>
            <w:shd w:val="clear" w:color="auto" w:fill="auto"/>
            <w:noWrap/>
            <w:tcMar>
              <w:top w:w="10" w:type="dxa"/>
              <w:left w:w="10" w:type="dxa"/>
              <w:right w:w="10" w:type="dxa"/>
            </w:tcMar>
            <w:vAlign w:val="center"/>
          </w:tcPr>
          <w:p w14:paraId="43EA887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Leber</w:t>
            </w:r>
            <w:proofErr w:type="spellEnd"/>
            <w:r w:rsidRPr="008B2A81">
              <w:rPr>
                <w:rFonts w:eastAsia="宋体"/>
                <w:sz w:val="12"/>
                <w:szCs w:val="12"/>
                <w:lang w:eastAsia="zh-CN" w:bidi="ar"/>
              </w:rPr>
              <w:t xml:space="preserve"> hereditary optic neuropathy</w:t>
            </w:r>
          </w:p>
        </w:tc>
        <w:tc>
          <w:tcPr>
            <w:tcW w:w="595" w:type="dxa"/>
            <w:shd w:val="clear" w:color="auto" w:fill="auto"/>
            <w:noWrap/>
            <w:tcMar>
              <w:top w:w="10" w:type="dxa"/>
              <w:left w:w="10" w:type="dxa"/>
              <w:right w:w="10" w:type="dxa"/>
            </w:tcMar>
            <w:vAlign w:val="center"/>
          </w:tcPr>
          <w:p w14:paraId="178194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644" w:type="dxa"/>
            <w:shd w:val="clear" w:color="auto" w:fill="auto"/>
            <w:noWrap/>
            <w:tcMar>
              <w:top w:w="10" w:type="dxa"/>
              <w:left w:w="10" w:type="dxa"/>
              <w:right w:w="10" w:type="dxa"/>
            </w:tcMar>
            <w:vAlign w:val="center"/>
          </w:tcPr>
          <w:p w14:paraId="6137FF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5.40806</w:t>
            </w:r>
          </w:p>
        </w:tc>
        <w:tc>
          <w:tcPr>
            <w:tcW w:w="737" w:type="dxa"/>
            <w:shd w:val="clear" w:color="auto" w:fill="auto"/>
            <w:noWrap/>
            <w:tcMar>
              <w:top w:w="10" w:type="dxa"/>
              <w:left w:w="10" w:type="dxa"/>
              <w:right w:w="10" w:type="dxa"/>
            </w:tcMar>
            <w:vAlign w:val="center"/>
          </w:tcPr>
          <w:p w14:paraId="3C640E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657B3E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0.0037</w:t>
            </w:r>
          </w:p>
        </w:tc>
        <w:tc>
          <w:tcPr>
            <w:tcW w:w="485" w:type="dxa"/>
            <w:shd w:val="clear" w:color="auto" w:fill="auto"/>
            <w:noWrap/>
            <w:tcMar>
              <w:top w:w="10" w:type="dxa"/>
              <w:left w:w="10" w:type="dxa"/>
              <w:right w:w="10" w:type="dxa"/>
            </w:tcMar>
            <w:vAlign w:val="center"/>
          </w:tcPr>
          <w:p w14:paraId="441B3B1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63B64D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MT-ATP6,MT-CO1,MT-CO3,MT-CYB,MT-ND4</w:t>
            </w:r>
          </w:p>
        </w:tc>
      </w:tr>
      <w:tr w:rsidR="007B36EA" w:rsidRPr="008B2A81" w14:paraId="056B69E3" w14:textId="77777777">
        <w:trPr>
          <w:trHeight w:val="280"/>
        </w:trPr>
        <w:tc>
          <w:tcPr>
            <w:tcW w:w="520" w:type="dxa"/>
            <w:shd w:val="clear" w:color="auto" w:fill="auto"/>
            <w:noWrap/>
            <w:tcMar>
              <w:top w:w="10" w:type="dxa"/>
              <w:left w:w="10" w:type="dxa"/>
              <w:right w:w="10" w:type="dxa"/>
            </w:tcMar>
            <w:vAlign w:val="center"/>
          </w:tcPr>
          <w:p w14:paraId="3F4EA3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614" w:type="dxa"/>
            <w:shd w:val="clear" w:color="auto" w:fill="auto"/>
            <w:noWrap/>
            <w:tcMar>
              <w:top w:w="10" w:type="dxa"/>
              <w:left w:w="10" w:type="dxa"/>
              <w:right w:w="10" w:type="dxa"/>
            </w:tcMar>
            <w:vAlign w:val="center"/>
          </w:tcPr>
          <w:p w14:paraId="46E45A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CL:2403</w:t>
            </w:r>
          </w:p>
        </w:tc>
        <w:tc>
          <w:tcPr>
            <w:tcW w:w="1423" w:type="dxa"/>
            <w:shd w:val="clear" w:color="auto" w:fill="auto"/>
            <w:noWrap/>
            <w:tcMar>
              <w:top w:w="10" w:type="dxa"/>
              <w:left w:w="10" w:type="dxa"/>
              <w:right w:w="10" w:type="dxa"/>
            </w:tcMar>
            <w:vAlign w:val="center"/>
          </w:tcPr>
          <w:p w14:paraId="416216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mixed, incl. MAPK targets/ Nuclear events mediated by MAP kinases, and </w:t>
            </w:r>
            <w:proofErr w:type="spellStart"/>
            <w:r w:rsidRPr="008B2A81">
              <w:rPr>
                <w:rFonts w:eastAsia="宋体"/>
                <w:sz w:val="12"/>
                <w:szCs w:val="12"/>
                <w:lang w:eastAsia="zh-CN" w:bidi="ar"/>
              </w:rPr>
              <w:t>bZIP</w:t>
            </w:r>
            <w:proofErr w:type="spellEnd"/>
            <w:r w:rsidRPr="008B2A81">
              <w:rPr>
                <w:rFonts w:eastAsia="宋体"/>
                <w:sz w:val="12"/>
                <w:szCs w:val="12"/>
                <w:lang w:eastAsia="zh-CN" w:bidi="ar"/>
              </w:rPr>
              <w:t xml:space="preserve"> </w:t>
            </w:r>
            <w:proofErr w:type="spellStart"/>
            <w:r w:rsidRPr="008B2A81">
              <w:rPr>
                <w:rFonts w:eastAsia="宋体"/>
                <w:sz w:val="12"/>
                <w:szCs w:val="12"/>
                <w:lang w:eastAsia="zh-CN" w:bidi="ar"/>
              </w:rPr>
              <w:t>Maf</w:t>
            </w:r>
            <w:proofErr w:type="spellEnd"/>
            <w:r w:rsidRPr="008B2A81">
              <w:rPr>
                <w:rFonts w:eastAsia="宋体"/>
                <w:sz w:val="12"/>
                <w:szCs w:val="12"/>
                <w:lang w:eastAsia="zh-CN" w:bidi="ar"/>
              </w:rPr>
              <w:t xml:space="preserve"> transcription factor</w:t>
            </w:r>
          </w:p>
        </w:tc>
        <w:tc>
          <w:tcPr>
            <w:tcW w:w="595" w:type="dxa"/>
            <w:shd w:val="clear" w:color="auto" w:fill="auto"/>
            <w:noWrap/>
            <w:tcMar>
              <w:top w:w="10" w:type="dxa"/>
              <w:left w:w="10" w:type="dxa"/>
              <w:right w:w="10" w:type="dxa"/>
            </w:tcMar>
            <w:vAlign w:val="center"/>
          </w:tcPr>
          <w:p w14:paraId="6AFA92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644" w:type="dxa"/>
            <w:shd w:val="clear" w:color="auto" w:fill="auto"/>
            <w:noWrap/>
            <w:tcMar>
              <w:top w:w="10" w:type="dxa"/>
              <w:left w:w="10" w:type="dxa"/>
              <w:right w:w="10" w:type="dxa"/>
            </w:tcMar>
            <w:vAlign w:val="center"/>
          </w:tcPr>
          <w:p w14:paraId="29D4CD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7.04443</w:t>
            </w:r>
          </w:p>
        </w:tc>
        <w:tc>
          <w:tcPr>
            <w:tcW w:w="737" w:type="dxa"/>
            <w:shd w:val="clear" w:color="auto" w:fill="auto"/>
            <w:noWrap/>
            <w:tcMar>
              <w:top w:w="10" w:type="dxa"/>
              <w:left w:w="10" w:type="dxa"/>
              <w:right w:w="10" w:type="dxa"/>
            </w:tcMar>
            <w:vAlign w:val="center"/>
          </w:tcPr>
          <w:p w14:paraId="63DE08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57F795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0.0069</w:t>
            </w:r>
          </w:p>
        </w:tc>
        <w:tc>
          <w:tcPr>
            <w:tcW w:w="485" w:type="dxa"/>
            <w:shd w:val="clear" w:color="auto" w:fill="auto"/>
            <w:noWrap/>
            <w:tcMar>
              <w:top w:w="10" w:type="dxa"/>
              <w:left w:w="10" w:type="dxa"/>
              <w:right w:w="10" w:type="dxa"/>
            </w:tcMar>
            <w:vAlign w:val="center"/>
          </w:tcPr>
          <w:p w14:paraId="5023827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7D501C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DUSP1,FOS,JUN,JUNB</w:t>
            </w:r>
          </w:p>
        </w:tc>
      </w:tr>
      <w:tr w:rsidR="007B36EA" w:rsidRPr="008B2A81" w14:paraId="1925D683" w14:textId="77777777">
        <w:trPr>
          <w:trHeight w:val="280"/>
        </w:trPr>
        <w:tc>
          <w:tcPr>
            <w:tcW w:w="520" w:type="dxa"/>
            <w:shd w:val="clear" w:color="auto" w:fill="auto"/>
            <w:noWrap/>
            <w:tcMar>
              <w:top w:w="10" w:type="dxa"/>
              <w:left w:w="10" w:type="dxa"/>
              <w:right w:w="10" w:type="dxa"/>
            </w:tcMar>
            <w:vAlign w:val="center"/>
          </w:tcPr>
          <w:p w14:paraId="04C9DA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614" w:type="dxa"/>
            <w:shd w:val="clear" w:color="auto" w:fill="auto"/>
            <w:noWrap/>
            <w:tcMar>
              <w:top w:w="10" w:type="dxa"/>
              <w:left w:w="10" w:type="dxa"/>
              <w:right w:w="10" w:type="dxa"/>
            </w:tcMar>
            <w:vAlign w:val="center"/>
          </w:tcPr>
          <w:p w14:paraId="4EC65F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CL:18630</w:t>
            </w:r>
          </w:p>
        </w:tc>
        <w:tc>
          <w:tcPr>
            <w:tcW w:w="1423" w:type="dxa"/>
            <w:shd w:val="clear" w:color="auto" w:fill="auto"/>
            <w:noWrap/>
            <w:tcMar>
              <w:top w:w="10" w:type="dxa"/>
              <w:left w:w="10" w:type="dxa"/>
              <w:right w:w="10" w:type="dxa"/>
            </w:tcMar>
            <w:vAlign w:val="center"/>
          </w:tcPr>
          <w:p w14:paraId="2B590F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w:t>
            </w:r>
          </w:p>
        </w:tc>
        <w:tc>
          <w:tcPr>
            <w:tcW w:w="595" w:type="dxa"/>
            <w:shd w:val="clear" w:color="auto" w:fill="auto"/>
            <w:noWrap/>
            <w:tcMar>
              <w:top w:w="10" w:type="dxa"/>
              <w:left w:w="10" w:type="dxa"/>
              <w:right w:w="10" w:type="dxa"/>
            </w:tcMar>
            <w:vAlign w:val="center"/>
          </w:tcPr>
          <w:p w14:paraId="12A28D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644" w:type="dxa"/>
            <w:shd w:val="clear" w:color="auto" w:fill="auto"/>
            <w:noWrap/>
            <w:tcMar>
              <w:top w:w="10" w:type="dxa"/>
              <w:left w:w="10" w:type="dxa"/>
              <w:right w:w="10" w:type="dxa"/>
            </w:tcMar>
            <w:vAlign w:val="center"/>
          </w:tcPr>
          <w:p w14:paraId="01085D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7.66837</w:t>
            </w:r>
          </w:p>
        </w:tc>
        <w:tc>
          <w:tcPr>
            <w:tcW w:w="737" w:type="dxa"/>
            <w:shd w:val="clear" w:color="auto" w:fill="auto"/>
            <w:noWrap/>
            <w:tcMar>
              <w:top w:w="10" w:type="dxa"/>
              <w:left w:w="10" w:type="dxa"/>
              <w:right w:w="10" w:type="dxa"/>
            </w:tcMar>
            <w:vAlign w:val="center"/>
          </w:tcPr>
          <w:p w14:paraId="38EB13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644" w:type="dxa"/>
            <w:shd w:val="clear" w:color="auto" w:fill="auto"/>
            <w:noWrap/>
            <w:tcMar>
              <w:top w:w="10" w:type="dxa"/>
              <w:left w:w="10" w:type="dxa"/>
              <w:right w:w="10" w:type="dxa"/>
            </w:tcMar>
            <w:vAlign w:val="center"/>
          </w:tcPr>
          <w:p w14:paraId="2D5766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0.0069</w:t>
            </w:r>
          </w:p>
        </w:tc>
        <w:tc>
          <w:tcPr>
            <w:tcW w:w="485" w:type="dxa"/>
            <w:shd w:val="clear" w:color="auto" w:fill="auto"/>
            <w:noWrap/>
            <w:tcMar>
              <w:top w:w="10" w:type="dxa"/>
              <w:left w:w="10" w:type="dxa"/>
              <w:right w:w="10" w:type="dxa"/>
            </w:tcMar>
            <w:vAlign w:val="center"/>
          </w:tcPr>
          <w:p w14:paraId="0CF96669"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56DA8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CD74,HLA-DPB1,HLA-DRA,HLA-DRB1,HLA-DRB5</w:t>
            </w:r>
          </w:p>
        </w:tc>
      </w:tr>
      <w:tr w:rsidR="007B36EA" w:rsidRPr="008B2A81" w14:paraId="6B36BBE5" w14:textId="77777777">
        <w:trPr>
          <w:trHeight w:val="280"/>
        </w:trPr>
        <w:tc>
          <w:tcPr>
            <w:tcW w:w="520" w:type="dxa"/>
            <w:shd w:val="clear" w:color="auto" w:fill="auto"/>
            <w:noWrap/>
            <w:tcMar>
              <w:top w:w="10" w:type="dxa"/>
              <w:left w:w="10" w:type="dxa"/>
              <w:right w:w="10" w:type="dxa"/>
            </w:tcMar>
            <w:vAlign w:val="center"/>
          </w:tcPr>
          <w:p w14:paraId="5BA317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Cluster24</w:t>
            </w:r>
          </w:p>
        </w:tc>
        <w:tc>
          <w:tcPr>
            <w:tcW w:w="614" w:type="dxa"/>
            <w:shd w:val="clear" w:color="auto" w:fill="auto"/>
            <w:noWrap/>
            <w:tcMar>
              <w:top w:w="10" w:type="dxa"/>
              <w:left w:w="10" w:type="dxa"/>
              <w:right w:w="10" w:type="dxa"/>
            </w:tcMar>
            <w:vAlign w:val="center"/>
          </w:tcPr>
          <w:p w14:paraId="1AC8DD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CL:18627</w:t>
            </w:r>
          </w:p>
        </w:tc>
        <w:tc>
          <w:tcPr>
            <w:tcW w:w="1423" w:type="dxa"/>
            <w:shd w:val="clear" w:color="auto" w:fill="auto"/>
            <w:noWrap/>
            <w:tcMar>
              <w:top w:w="10" w:type="dxa"/>
              <w:left w:w="10" w:type="dxa"/>
              <w:right w:w="10" w:type="dxa"/>
            </w:tcMar>
            <w:vAlign w:val="center"/>
          </w:tcPr>
          <w:p w14:paraId="26DB79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MHC class II protein complex, and dynactin complex</w:t>
            </w:r>
          </w:p>
        </w:tc>
        <w:tc>
          <w:tcPr>
            <w:tcW w:w="595" w:type="dxa"/>
            <w:shd w:val="clear" w:color="auto" w:fill="auto"/>
            <w:noWrap/>
            <w:tcMar>
              <w:top w:w="10" w:type="dxa"/>
              <w:left w:w="10" w:type="dxa"/>
              <w:right w:w="10" w:type="dxa"/>
            </w:tcMar>
            <w:vAlign w:val="center"/>
          </w:tcPr>
          <w:p w14:paraId="4CDB5E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644" w:type="dxa"/>
            <w:shd w:val="clear" w:color="auto" w:fill="auto"/>
            <w:noWrap/>
            <w:tcMar>
              <w:top w:w="10" w:type="dxa"/>
              <w:left w:w="10" w:type="dxa"/>
              <w:right w:w="10" w:type="dxa"/>
            </w:tcMar>
            <w:vAlign w:val="center"/>
          </w:tcPr>
          <w:p w14:paraId="16D459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7.39903</w:t>
            </w:r>
          </w:p>
        </w:tc>
        <w:tc>
          <w:tcPr>
            <w:tcW w:w="737" w:type="dxa"/>
            <w:shd w:val="clear" w:color="auto" w:fill="auto"/>
            <w:noWrap/>
            <w:tcMar>
              <w:top w:w="10" w:type="dxa"/>
              <w:left w:w="10" w:type="dxa"/>
              <w:right w:w="10" w:type="dxa"/>
            </w:tcMar>
            <w:vAlign w:val="center"/>
          </w:tcPr>
          <w:p w14:paraId="6B7483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bottom of list</w:t>
            </w:r>
          </w:p>
        </w:tc>
        <w:tc>
          <w:tcPr>
            <w:tcW w:w="644" w:type="dxa"/>
            <w:shd w:val="clear" w:color="auto" w:fill="auto"/>
            <w:noWrap/>
            <w:tcMar>
              <w:top w:w="10" w:type="dxa"/>
              <w:left w:w="10" w:type="dxa"/>
              <w:right w:w="10" w:type="dxa"/>
            </w:tcMar>
            <w:vAlign w:val="center"/>
          </w:tcPr>
          <w:p w14:paraId="6FDAFE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0.0069</w:t>
            </w:r>
          </w:p>
        </w:tc>
        <w:tc>
          <w:tcPr>
            <w:tcW w:w="485" w:type="dxa"/>
            <w:shd w:val="clear" w:color="auto" w:fill="auto"/>
            <w:noWrap/>
            <w:tcMar>
              <w:top w:w="10" w:type="dxa"/>
              <w:left w:w="10" w:type="dxa"/>
              <w:right w:w="10" w:type="dxa"/>
            </w:tcMar>
            <w:vAlign w:val="center"/>
          </w:tcPr>
          <w:p w14:paraId="3F4FD74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afc</w:t>
            </w:r>
            <w:proofErr w:type="spellEnd"/>
          </w:p>
        </w:tc>
        <w:tc>
          <w:tcPr>
            <w:tcW w:w="7318" w:type="dxa"/>
            <w:shd w:val="clear" w:color="auto" w:fill="auto"/>
            <w:noWrap/>
            <w:tcMar>
              <w:top w:w="10" w:type="dxa"/>
              <w:left w:w="10" w:type="dxa"/>
              <w:right w:w="10" w:type="dxa"/>
            </w:tcMar>
            <w:vAlign w:val="center"/>
          </w:tcPr>
          <w:p w14:paraId="750210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CD74,HLA-DPB1,HLA-DQA2,HLA-DRA,HLA-DRB1,HLA-DRB5</w:t>
            </w:r>
          </w:p>
        </w:tc>
      </w:tr>
      <w:tr w:rsidR="007B36EA" w:rsidRPr="008B2A81" w14:paraId="22B7DDBD" w14:textId="77777777">
        <w:trPr>
          <w:trHeight w:val="280"/>
        </w:trPr>
        <w:tc>
          <w:tcPr>
            <w:tcW w:w="520" w:type="dxa"/>
            <w:shd w:val="clear" w:color="auto" w:fill="auto"/>
            <w:noWrap/>
            <w:tcMar>
              <w:top w:w="10" w:type="dxa"/>
              <w:left w:w="10" w:type="dxa"/>
              <w:right w:w="10" w:type="dxa"/>
            </w:tcMar>
            <w:vAlign w:val="center"/>
          </w:tcPr>
          <w:p w14:paraId="2DD32D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197A55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1423" w:type="dxa"/>
            <w:shd w:val="clear" w:color="auto" w:fill="auto"/>
            <w:noWrap/>
            <w:tcMar>
              <w:top w:w="10" w:type="dxa"/>
              <w:left w:w="10" w:type="dxa"/>
              <w:right w:w="10" w:type="dxa"/>
            </w:tcMar>
            <w:vAlign w:val="center"/>
          </w:tcPr>
          <w:p w14:paraId="0530A9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36D19B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w:t>
            </w:r>
          </w:p>
        </w:tc>
        <w:tc>
          <w:tcPr>
            <w:tcW w:w="644" w:type="dxa"/>
            <w:shd w:val="clear" w:color="auto" w:fill="auto"/>
            <w:noWrap/>
            <w:tcMar>
              <w:top w:w="10" w:type="dxa"/>
              <w:left w:w="10" w:type="dxa"/>
              <w:right w:w="10" w:type="dxa"/>
            </w:tcMar>
            <w:vAlign w:val="center"/>
          </w:tcPr>
          <w:p w14:paraId="224975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1.74682</w:t>
            </w:r>
          </w:p>
        </w:tc>
        <w:tc>
          <w:tcPr>
            <w:tcW w:w="737" w:type="dxa"/>
            <w:shd w:val="clear" w:color="auto" w:fill="auto"/>
            <w:noWrap/>
            <w:tcMar>
              <w:top w:w="10" w:type="dxa"/>
              <w:left w:w="10" w:type="dxa"/>
              <w:right w:w="10" w:type="dxa"/>
            </w:tcMar>
            <w:vAlign w:val="center"/>
          </w:tcPr>
          <w:p w14:paraId="773CAD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6DE57D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6.13E-05</w:t>
            </w:r>
          </w:p>
        </w:tc>
        <w:tc>
          <w:tcPr>
            <w:tcW w:w="485" w:type="dxa"/>
            <w:shd w:val="clear" w:color="auto" w:fill="auto"/>
            <w:noWrap/>
            <w:tcMar>
              <w:top w:w="10" w:type="dxa"/>
              <w:left w:w="10" w:type="dxa"/>
              <w:right w:w="10" w:type="dxa"/>
            </w:tcMar>
            <w:vAlign w:val="center"/>
          </w:tcPr>
          <w:p w14:paraId="180B74A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A881C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18,RPL18A,RPL19,RPL21,RPL22,RPL23,RPL23A,RPL24,RPL26,RPL27,RPL27A,RPL28,RPL29,RPL3,RPL31,RPL32,RPL34,RPL35,RPL35A,RPL36,RPL36A,RPL37,RPL37A,RPL38,RPL39,RPL4,RPL5,RPL6,RPL7,RPL7A,RPL8,RPL9,RPLP0,RPLP1,RPLP2,RPS11,RPS12,RPS13,RPS14,RPS15,RPS15A,RPS16,RPS18,RPS19,RPS2,RPS20,RPS21,RPS23,RPS24,RPS25,RPS26,RPS27,RPS27A,RPS28,RPS29,RPS3A,RPS4X,RPS5,RPS6,RPS7,RPS8,RPS9,UBA52</w:t>
            </w:r>
          </w:p>
        </w:tc>
      </w:tr>
      <w:tr w:rsidR="007B36EA" w:rsidRPr="008B2A81" w14:paraId="63D328DF" w14:textId="77777777">
        <w:trPr>
          <w:trHeight w:val="280"/>
        </w:trPr>
        <w:tc>
          <w:tcPr>
            <w:tcW w:w="520" w:type="dxa"/>
            <w:shd w:val="clear" w:color="auto" w:fill="auto"/>
            <w:noWrap/>
            <w:tcMar>
              <w:top w:w="10" w:type="dxa"/>
              <w:left w:w="10" w:type="dxa"/>
              <w:right w:w="10" w:type="dxa"/>
            </w:tcMar>
            <w:vAlign w:val="center"/>
          </w:tcPr>
          <w:p w14:paraId="02C2687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614" w:type="dxa"/>
            <w:shd w:val="clear" w:color="auto" w:fill="auto"/>
            <w:noWrap/>
            <w:tcMar>
              <w:top w:w="10" w:type="dxa"/>
              <w:left w:w="10" w:type="dxa"/>
              <w:right w:w="10" w:type="dxa"/>
            </w:tcMar>
            <w:vAlign w:val="center"/>
          </w:tcPr>
          <w:p w14:paraId="772E57A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1423" w:type="dxa"/>
            <w:shd w:val="clear" w:color="auto" w:fill="auto"/>
            <w:noWrap/>
            <w:tcMar>
              <w:top w:w="10" w:type="dxa"/>
              <w:left w:w="10" w:type="dxa"/>
              <w:right w:w="10" w:type="dxa"/>
            </w:tcMar>
            <w:vAlign w:val="center"/>
          </w:tcPr>
          <w:p w14:paraId="47E6556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595" w:type="dxa"/>
            <w:shd w:val="clear" w:color="auto" w:fill="auto"/>
            <w:noWrap/>
            <w:tcMar>
              <w:top w:w="10" w:type="dxa"/>
              <w:left w:w="10" w:type="dxa"/>
              <w:right w:w="10" w:type="dxa"/>
            </w:tcMar>
            <w:vAlign w:val="center"/>
          </w:tcPr>
          <w:p w14:paraId="6A671AD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644" w:type="dxa"/>
            <w:shd w:val="clear" w:color="auto" w:fill="auto"/>
            <w:noWrap/>
            <w:tcMar>
              <w:top w:w="10" w:type="dxa"/>
              <w:left w:w="10" w:type="dxa"/>
              <w:right w:w="10" w:type="dxa"/>
            </w:tcMar>
            <w:vAlign w:val="center"/>
          </w:tcPr>
          <w:p w14:paraId="107CD24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737" w:type="dxa"/>
            <w:shd w:val="clear" w:color="auto" w:fill="auto"/>
            <w:noWrap/>
            <w:tcMar>
              <w:top w:w="10" w:type="dxa"/>
              <w:left w:w="10" w:type="dxa"/>
              <w:right w:w="10" w:type="dxa"/>
            </w:tcMar>
            <w:vAlign w:val="center"/>
          </w:tcPr>
          <w:p w14:paraId="1F9C3F3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644" w:type="dxa"/>
            <w:shd w:val="clear" w:color="auto" w:fill="auto"/>
            <w:noWrap/>
            <w:tcMar>
              <w:top w:w="10" w:type="dxa"/>
              <w:left w:w="10" w:type="dxa"/>
              <w:right w:w="10" w:type="dxa"/>
            </w:tcMar>
            <w:vAlign w:val="center"/>
          </w:tcPr>
          <w:p w14:paraId="4832151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85" w:type="dxa"/>
            <w:shd w:val="clear" w:color="auto" w:fill="auto"/>
            <w:noWrap/>
            <w:tcMar>
              <w:top w:w="10" w:type="dxa"/>
              <w:left w:w="10" w:type="dxa"/>
              <w:right w:w="10" w:type="dxa"/>
            </w:tcMar>
            <w:vAlign w:val="center"/>
          </w:tcPr>
          <w:p w14:paraId="44610E9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7318" w:type="dxa"/>
            <w:shd w:val="clear" w:color="auto" w:fill="auto"/>
            <w:noWrap/>
            <w:tcMar>
              <w:top w:w="10" w:type="dxa"/>
              <w:left w:w="10" w:type="dxa"/>
              <w:right w:w="10" w:type="dxa"/>
            </w:tcMar>
            <w:vAlign w:val="center"/>
          </w:tcPr>
          <w:p w14:paraId="5A78B56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7B36EA" w:rsidRPr="008B2A81" w14:paraId="3E32536F" w14:textId="77777777">
        <w:trPr>
          <w:trHeight w:val="280"/>
        </w:trPr>
        <w:tc>
          <w:tcPr>
            <w:tcW w:w="520" w:type="dxa"/>
            <w:shd w:val="clear" w:color="auto" w:fill="auto"/>
            <w:noWrap/>
            <w:tcMar>
              <w:top w:w="10" w:type="dxa"/>
              <w:left w:w="10" w:type="dxa"/>
              <w:right w:w="10" w:type="dxa"/>
            </w:tcMar>
            <w:vAlign w:val="center"/>
          </w:tcPr>
          <w:p w14:paraId="36D3DC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78C51D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CL:14976</w:t>
            </w:r>
          </w:p>
        </w:tc>
        <w:tc>
          <w:tcPr>
            <w:tcW w:w="1423" w:type="dxa"/>
            <w:shd w:val="clear" w:color="auto" w:fill="auto"/>
            <w:noWrap/>
            <w:tcMar>
              <w:top w:w="10" w:type="dxa"/>
              <w:left w:w="10" w:type="dxa"/>
              <w:right w:w="10" w:type="dxa"/>
            </w:tcMar>
            <w:vAlign w:val="center"/>
          </w:tcPr>
          <w:p w14:paraId="3D0C9C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27EEA6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w:t>
            </w:r>
          </w:p>
        </w:tc>
        <w:tc>
          <w:tcPr>
            <w:tcW w:w="644" w:type="dxa"/>
            <w:shd w:val="clear" w:color="auto" w:fill="auto"/>
            <w:noWrap/>
            <w:tcMar>
              <w:top w:w="10" w:type="dxa"/>
              <w:left w:w="10" w:type="dxa"/>
              <w:right w:w="10" w:type="dxa"/>
            </w:tcMar>
            <w:vAlign w:val="center"/>
          </w:tcPr>
          <w:p w14:paraId="097BC5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1.73445</w:t>
            </w:r>
          </w:p>
        </w:tc>
        <w:tc>
          <w:tcPr>
            <w:tcW w:w="737" w:type="dxa"/>
            <w:shd w:val="clear" w:color="auto" w:fill="auto"/>
            <w:noWrap/>
            <w:tcMar>
              <w:top w:w="10" w:type="dxa"/>
              <w:left w:w="10" w:type="dxa"/>
              <w:right w:w="10" w:type="dxa"/>
            </w:tcMar>
            <w:vAlign w:val="center"/>
          </w:tcPr>
          <w:p w14:paraId="6C55D8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44F8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6.13E-05</w:t>
            </w:r>
          </w:p>
        </w:tc>
        <w:tc>
          <w:tcPr>
            <w:tcW w:w="485" w:type="dxa"/>
            <w:shd w:val="clear" w:color="auto" w:fill="auto"/>
            <w:noWrap/>
            <w:tcMar>
              <w:top w:w="10" w:type="dxa"/>
              <w:left w:w="10" w:type="dxa"/>
              <w:right w:w="10" w:type="dxa"/>
            </w:tcMar>
            <w:vAlign w:val="center"/>
          </w:tcPr>
          <w:p w14:paraId="6A72C81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5071F0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EEF1A1,EEF2,FAU,GNB2L1,RPL10,RPL10A,RPL11,RPL12,RPL13,RPL13A,RPL14,RPL15,RPL18,RPL18A,RPL19,RPL21,RPL22,RPL23,RPL23A,RPL24,RPL26,RPL27,RPL27A,RPL28,RPL29,RPL3,RPL30,RPL31,RPL32,RPL34,RPL35,RPL35A,RPL36,RPL36A,RPL37,RPL37A,RPL38,RPL</w:t>
            </w:r>
            <w:r w:rsidRPr="008B2A81">
              <w:rPr>
                <w:rFonts w:eastAsia="宋体"/>
                <w:sz w:val="12"/>
                <w:szCs w:val="12"/>
                <w:lang w:eastAsia="zh-CN" w:bidi="ar"/>
              </w:rPr>
              <w:lastRenderedPageBreak/>
              <w:t>39,RPL4,RPL5,RPL6,RPL7,RPL7A,RPL8,RPL9,RPLP0,RPLP1,RPLP2,RPS11,RPS12,RPS13,RPS14,RPS15,RPS15A,RPS16,RPS18,RPS19,RPS2,RPS20,RPS21,RPS23,RPS24,RPS25,RPS26,RPS27,RPS27A,RPS28,RPS29,RPS3A,RPS4X,RPS5,RPS6,RPS7,RPS8,RPS9,UBA52</w:t>
            </w:r>
          </w:p>
        </w:tc>
      </w:tr>
      <w:tr w:rsidR="007B36EA" w:rsidRPr="008B2A81" w14:paraId="303B1583" w14:textId="77777777">
        <w:trPr>
          <w:trHeight w:val="280"/>
        </w:trPr>
        <w:tc>
          <w:tcPr>
            <w:tcW w:w="520" w:type="dxa"/>
            <w:shd w:val="clear" w:color="auto" w:fill="auto"/>
            <w:noWrap/>
            <w:tcMar>
              <w:top w:w="10" w:type="dxa"/>
              <w:left w:w="10" w:type="dxa"/>
              <w:right w:w="10" w:type="dxa"/>
            </w:tcMar>
            <w:vAlign w:val="center"/>
          </w:tcPr>
          <w:p w14:paraId="2BB79A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Cluster27</w:t>
            </w:r>
          </w:p>
        </w:tc>
        <w:tc>
          <w:tcPr>
            <w:tcW w:w="614" w:type="dxa"/>
            <w:shd w:val="clear" w:color="auto" w:fill="auto"/>
            <w:noWrap/>
            <w:tcMar>
              <w:top w:w="10" w:type="dxa"/>
              <w:left w:w="10" w:type="dxa"/>
              <w:right w:w="10" w:type="dxa"/>
            </w:tcMar>
            <w:vAlign w:val="center"/>
          </w:tcPr>
          <w:p w14:paraId="3DB0C2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1423" w:type="dxa"/>
            <w:shd w:val="clear" w:color="auto" w:fill="auto"/>
            <w:noWrap/>
            <w:tcMar>
              <w:top w:w="10" w:type="dxa"/>
              <w:left w:w="10" w:type="dxa"/>
              <w:right w:w="10" w:type="dxa"/>
            </w:tcMar>
            <w:vAlign w:val="center"/>
          </w:tcPr>
          <w:p w14:paraId="412E19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209234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w:t>
            </w:r>
          </w:p>
        </w:tc>
        <w:tc>
          <w:tcPr>
            <w:tcW w:w="644" w:type="dxa"/>
            <w:shd w:val="clear" w:color="auto" w:fill="auto"/>
            <w:noWrap/>
            <w:tcMar>
              <w:top w:w="10" w:type="dxa"/>
              <w:left w:w="10" w:type="dxa"/>
              <w:right w:w="10" w:type="dxa"/>
            </w:tcMar>
            <w:vAlign w:val="center"/>
          </w:tcPr>
          <w:p w14:paraId="23E5AA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1.67953</w:t>
            </w:r>
          </w:p>
        </w:tc>
        <w:tc>
          <w:tcPr>
            <w:tcW w:w="737" w:type="dxa"/>
            <w:shd w:val="clear" w:color="auto" w:fill="auto"/>
            <w:noWrap/>
            <w:tcMar>
              <w:top w:w="10" w:type="dxa"/>
              <w:left w:w="10" w:type="dxa"/>
              <w:right w:w="10" w:type="dxa"/>
            </w:tcMar>
            <w:vAlign w:val="center"/>
          </w:tcPr>
          <w:p w14:paraId="3CCCCC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17D3C5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7.31E-05</w:t>
            </w:r>
          </w:p>
        </w:tc>
        <w:tc>
          <w:tcPr>
            <w:tcW w:w="485" w:type="dxa"/>
            <w:shd w:val="clear" w:color="auto" w:fill="auto"/>
            <w:noWrap/>
            <w:tcMar>
              <w:top w:w="10" w:type="dxa"/>
              <w:left w:w="10" w:type="dxa"/>
              <w:right w:w="10" w:type="dxa"/>
            </w:tcMar>
            <w:vAlign w:val="center"/>
          </w:tcPr>
          <w:p w14:paraId="324FD7B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3C1297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RPL10A,RPL11,RPL12,RPL13,RPL13A,RPL14,RPL15,RPL18A,RPL19,RPL21,RPL22,RPL23,RPL23A,RPL24,RPL26,RPL27,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2B77A6C4" w14:textId="77777777">
        <w:trPr>
          <w:trHeight w:val="280"/>
        </w:trPr>
        <w:tc>
          <w:tcPr>
            <w:tcW w:w="520" w:type="dxa"/>
            <w:shd w:val="clear" w:color="auto" w:fill="auto"/>
            <w:noWrap/>
            <w:tcMar>
              <w:top w:w="10" w:type="dxa"/>
              <w:left w:w="10" w:type="dxa"/>
              <w:right w:w="10" w:type="dxa"/>
            </w:tcMar>
            <w:vAlign w:val="center"/>
          </w:tcPr>
          <w:p w14:paraId="65B519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6F9A9E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CL:14963</w:t>
            </w:r>
          </w:p>
        </w:tc>
        <w:tc>
          <w:tcPr>
            <w:tcW w:w="1423" w:type="dxa"/>
            <w:shd w:val="clear" w:color="auto" w:fill="auto"/>
            <w:noWrap/>
            <w:tcMar>
              <w:top w:w="10" w:type="dxa"/>
              <w:left w:w="10" w:type="dxa"/>
              <w:right w:w="10" w:type="dxa"/>
            </w:tcMar>
            <w:vAlign w:val="center"/>
          </w:tcPr>
          <w:p w14:paraId="19D01F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605DE1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w:t>
            </w:r>
          </w:p>
        </w:tc>
        <w:tc>
          <w:tcPr>
            <w:tcW w:w="644" w:type="dxa"/>
            <w:shd w:val="clear" w:color="auto" w:fill="auto"/>
            <w:noWrap/>
            <w:tcMar>
              <w:top w:w="10" w:type="dxa"/>
              <w:left w:w="10" w:type="dxa"/>
              <w:right w:w="10" w:type="dxa"/>
            </w:tcMar>
            <w:vAlign w:val="center"/>
          </w:tcPr>
          <w:p w14:paraId="0C9E48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1.57788</w:t>
            </w:r>
          </w:p>
        </w:tc>
        <w:tc>
          <w:tcPr>
            <w:tcW w:w="737" w:type="dxa"/>
            <w:shd w:val="clear" w:color="auto" w:fill="auto"/>
            <w:noWrap/>
            <w:tcMar>
              <w:top w:w="10" w:type="dxa"/>
              <w:left w:w="10" w:type="dxa"/>
              <w:right w:w="10" w:type="dxa"/>
            </w:tcMar>
            <w:vAlign w:val="center"/>
          </w:tcPr>
          <w:p w14:paraId="2F4B57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86F68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7.31E-05</w:t>
            </w:r>
          </w:p>
        </w:tc>
        <w:tc>
          <w:tcPr>
            <w:tcW w:w="485" w:type="dxa"/>
            <w:shd w:val="clear" w:color="auto" w:fill="auto"/>
            <w:noWrap/>
            <w:tcMar>
              <w:top w:w="10" w:type="dxa"/>
              <w:left w:w="10" w:type="dxa"/>
              <w:right w:w="10" w:type="dxa"/>
            </w:tcMar>
            <w:vAlign w:val="center"/>
          </w:tcPr>
          <w:p w14:paraId="650EC295"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24BA7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TF3,EEF1A1,EEF1B2,EEF1D,EEF2,EIF1,EIF3E,EIF3F,EIF3H,EIF3L,FAU,GNB2L1,NACA,PABPC1,RPL10,RPL10A,RPL11,RPL12,RPL13,RPL13A,RPL14,RPL15,RPL18,RPL18A,RPL19,RPL21,RPL22,RPL23,RPL23A,RPL24,RPL26,RPL27,RPL27A,RPL28,RPL29,RPL3,RPL30,RPL31,RPL32,RPL34,RPL35,RPL35A,RPL36,RPL36A,RPL37,RPL37A,RPL38,RPL39,RPL4,RPL5,RPL6,RPL7,RPL7A,RPL8,RPL9,RPLP0,RPLP1,RPLP2,RPS11,RPS12,RPS13,RPS14,RPS15,RPS15A,RPS16,RPS18,RPS19,RPS2,RPS20,RPS21,RPS23,RPS24,RPS25,RPS26,RPS27,RPS27A,RPS28,RPS29,RPS3,RPS3A,RPS4X,RPS5,RPS6,RPS7,RPS8,RPS9,RPSA,SRRM1,TPT1,UBA52</w:t>
            </w:r>
          </w:p>
        </w:tc>
      </w:tr>
      <w:tr w:rsidR="007B36EA" w:rsidRPr="008B2A81" w14:paraId="093C7601" w14:textId="77777777">
        <w:trPr>
          <w:trHeight w:val="280"/>
        </w:trPr>
        <w:tc>
          <w:tcPr>
            <w:tcW w:w="520" w:type="dxa"/>
            <w:shd w:val="clear" w:color="auto" w:fill="auto"/>
            <w:noWrap/>
            <w:tcMar>
              <w:top w:w="10" w:type="dxa"/>
              <w:left w:w="10" w:type="dxa"/>
              <w:right w:w="10" w:type="dxa"/>
            </w:tcMar>
            <w:vAlign w:val="center"/>
          </w:tcPr>
          <w:p w14:paraId="284586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0E495A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1423" w:type="dxa"/>
            <w:shd w:val="clear" w:color="auto" w:fill="auto"/>
            <w:noWrap/>
            <w:tcMar>
              <w:top w:w="10" w:type="dxa"/>
              <w:left w:w="10" w:type="dxa"/>
              <w:right w:w="10" w:type="dxa"/>
            </w:tcMar>
            <w:vAlign w:val="center"/>
          </w:tcPr>
          <w:p w14:paraId="2F1FB0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6DC192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w:t>
            </w:r>
          </w:p>
        </w:tc>
        <w:tc>
          <w:tcPr>
            <w:tcW w:w="644" w:type="dxa"/>
            <w:shd w:val="clear" w:color="auto" w:fill="auto"/>
            <w:noWrap/>
            <w:tcMar>
              <w:top w:w="10" w:type="dxa"/>
              <w:left w:w="10" w:type="dxa"/>
              <w:right w:w="10" w:type="dxa"/>
            </w:tcMar>
            <w:vAlign w:val="center"/>
          </w:tcPr>
          <w:p w14:paraId="360C1D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1.6186</w:t>
            </w:r>
          </w:p>
        </w:tc>
        <w:tc>
          <w:tcPr>
            <w:tcW w:w="737" w:type="dxa"/>
            <w:shd w:val="clear" w:color="auto" w:fill="auto"/>
            <w:noWrap/>
            <w:tcMar>
              <w:top w:w="10" w:type="dxa"/>
              <w:left w:w="10" w:type="dxa"/>
              <w:right w:w="10" w:type="dxa"/>
            </w:tcMar>
            <w:vAlign w:val="center"/>
          </w:tcPr>
          <w:p w14:paraId="09DCC3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532E3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7.31E-05</w:t>
            </w:r>
          </w:p>
        </w:tc>
        <w:tc>
          <w:tcPr>
            <w:tcW w:w="485" w:type="dxa"/>
            <w:shd w:val="clear" w:color="auto" w:fill="auto"/>
            <w:noWrap/>
            <w:tcMar>
              <w:top w:w="10" w:type="dxa"/>
              <w:left w:w="10" w:type="dxa"/>
              <w:right w:w="10" w:type="dxa"/>
            </w:tcMar>
            <w:vAlign w:val="center"/>
          </w:tcPr>
          <w:p w14:paraId="3C55083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527F7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1D,EEF2,EIF1,EIF3E,EIF3F,EIF3H,EIF3L,FAU,GNB2L1,PABPC1,RPL10,RPL10A,RPL11,RPL12,RPL13,RPL13A,RPL14,RPL15,RPL18,RPL18A,RPL19,RPL21,RPL22,RPL23,RPL23A,RPL24,RPL26,RPL27,RPL27A,RPL28,RPL29,RPL3,RPL30,RPL31,RPL32,RPL34,RPL35,RPL35A,RPL36,RPL36A,RPL37,RPL37A,RPL38,RPL39,RPL4,RPL5,RPL6,RPL7,RPL7A,RPL8,RPL9,RPLP0,RPLP1,RPLP2,RPS11,RPS12,RPS13,RPS14,RPS15,RPS15A,RPS16,RPS18,RPS19,RPS2,RPS20,RPS21,RPS23,RPS24,RPS25,RPS26,RPS27,RPS27A,RPS28,RPS29,RPS3,RPS3A,RPS4X,RPS5,RPS6,RPS7,RPS8,RPS9,RPSA,TPT1,UBA52</w:t>
            </w:r>
          </w:p>
        </w:tc>
      </w:tr>
      <w:tr w:rsidR="007B36EA" w:rsidRPr="008B2A81" w14:paraId="6F27D715" w14:textId="77777777">
        <w:trPr>
          <w:trHeight w:val="280"/>
        </w:trPr>
        <w:tc>
          <w:tcPr>
            <w:tcW w:w="520" w:type="dxa"/>
            <w:shd w:val="clear" w:color="auto" w:fill="auto"/>
            <w:noWrap/>
            <w:tcMar>
              <w:top w:w="10" w:type="dxa"/>
              <w:left w:w="10" w:type="dxa"/>
              <w:right w:w="10" w:type="dxa"/>
            </w:tcMar>
            <w:vAlign w:val="center"/>
          </w:tcPr>
          <w:p w14:paraId="6F87A9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42711E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CL:14980</w:t>
            </w:r>
          </w:p>
        </w:tc>
        <w:tc>
          <w:tcPr>
            <w:tcW w:w="1423" w:type="dxa"/>
            <w:shd w:val="clear" w:color="auto" w:fill="auto"/>
            <w:noWrap/>
            <w:tcMar>
              <w:top w:w="10" w:type="dxa"/>
              <w:left w:w="10" w:type="dxa"/>
              <w:right w:w="10" w:type="dxa"/>
            </w:tcMar>
            <w:vAlign w:val="center"/>
          </w:tcPr>
          <w:p w14:paraId="089D8D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1F4122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w:t>
            </w:r>
          </w:p>
        </w:tc>
        <w:tc>
          <w:tcPr>
            <w:tcW w:w="644" w:type="dxa"/>
            <w:shd w:val="clear" w:color="auto" w:fill="auto"/>
            <w:noWrap/>
            <w:tcMar>
              <w:top w:w="10" w:type="dxa"/>
              <w:left w:w="10" w:type="dxa"/>
              <w:right w:w="10" w:type="dxa"/>
            </w:tcMar>
            <w:vAlign w:val="center"/>
          </w:tcPr>
          <w:p w14:paraId="20E0D5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1.68464</w:t>
            </w:r>
          </w:p>
        </w:tc>
        <w:tc>
          <w:tcPr>
            <w:tcW w:w="737" w:type="dxa"/>
            <w:shd w:val="clear" w:color="auto" w:fill="auto"/>
            <w:noWrap/>
            <w:tcMar>
              <w:top w:w="10" w:type="dxa"/>
              <w:left w:w="10" w:type="dxa"/>
              <w:right w:w="10" w:type="dxa"/>
            </w:tcMar>
            <w:vAlign w:val="center"/>
          </w:tcPr>
          <w:p w14:paraId="6C7271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D843C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7.31E-05</w:t>
            </w:r>
          </w:p>
        </w:tc>
        <w:tc>
          <w:tcPr>
            <w:tcW w:w="485" w:type="dxa"/>
            <w:shd w:val="clear" w:color="auto" w:fill="auto"/>
            <w:noWrap/>
            <w:tcMar>
              <w:top w:w="10" w:type="dxa"/>
              <w:left w:w="10" w:type="dxa"/>
              <w:right w:w="10" w:type="dxa"/>
            </w:tcMar>
            <w:vAlign w:val="center"/>
          </w:tcPr>
          <w:p w14:paraId="5519BC0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574E3A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RPL10A,RPL11,RPL12,RPL13,RPL13A,RPL14,RPL15,RPL18,RPL18A,RPL19,RPL21,RPL22,RPL23,RPL23A,RPL24,RPL26,RPL27,RPL27A,RPL28,RPL29,RPL3,RPL31,RPL32,RPL35,RPL35A,RPL36,RPL36A,RPL37,RPL37A,RPL38,RPL39,RPL5,RPL6,RPL7,RPL7A,RPL8,RPL9,RPLP0,RPLP1,RPLP2,RPS11,RPS12,RPS13,RPS14,RPS15,RPS15A,RPS16,RPS18,RPS19,RPS2,RPS20,RPS21,RPS23,RPS24,RPS25,RPS26,RPS27,RPS27A,RPS28,RPS29,RPS3A,RPS4X,RPS5,RPS6,RPS7,RPS8,RPS9,UBA52</w:t>
            </w:r>
          </w:p>
        </w:tc>
      </w:tr>
      <w:tr w:rsidR="007B36EA" w:rsidRPr="008B2A81" w14:paraId="38F361CA" w14:textId="77777777">
        <w:trPr>
          <w:trHeight w:val="280"/>
        </w:trPr>
        <w:tc>
          <w:tcPr>
            <w:tcW w:w="520" w:type="dxa"/>
            <w:shd w:val="clear" w:color="auto" w:fill="auto"/>
            <w:noWrap/>
            <w:tcMar>
              <w:top w:w="10" w:type="dxa"/>
              <w:left w:w="10" w:type="dxa"/>
              <w:right w:w="10" w:type="dxa"/>
            </w:tcMar>
            <w:vAlign w:val="center"/>
          </w:tcPr>
          <w:p w14:paraId="667327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6ABF68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1423" w:type="dxa"/>
            <w:shd w:val="clear" w:color="auto" w:fill="auto"/>
            <w:noWrap/>
            <w:tcMar>
              <w:top w:w="10" w:type="dxa"/>
              <w:left w:w="10" w:type="dxa"/>
              <w:right w:w="10" w:type="dxa"/>
            </w:tcMar>
            <w:vAlign w:val="center"/>
          </w:tcPr>
          <w:p w14:paraId="4C25C5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60276D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w:t>
            </w:r>
          </w:p>
        </w:tc>
        <w:tc>
          <w:tcPr>
            <w:tcW w:w="644" w:type="dxa"/>
            <w:shd w:val="clear" w:color="auto" w:fill="auto"/>
            <w:noWrap/>
            <w:tcMar>
              <w:top w:w="10" w:type="dxa"/>
              <w:left w:w="10" w:type="dxa"/>
              <w:right w:w="10" w:type="dxa"/>
            </w:tcMar>
            <w:vAlign w:val="center"/>
          </w:tcPr>
          <w:p w14:paraId="6391E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1.63325</w:t>
            </w:r>
          </w:p>
        </w:tc>
        <w:tc>
          <w:tcPr>
            <w:tcW w:w="737" w:type="dxa"/>
            <w:shd w:val="clear" w:color="auto" w:fill="auto"/>
            <w:noWrap/>
            <w:tcMar>
              <w:top w:w="10" w:type="dxa"/>
              <w:left w:w="10" w:type="dxa"/>
              <w:right w:w="10" w:type="dxa"/>
            </w:tcMar>
            <w:vAlign w:val="center"/>
          </w:tcPr>
          <w:p w14:paraId="6F0DE7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036AF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7.31E-05</w:t>
            </w:r>
          </w:p>
        </w:tc>
        <w:tc>
          <w:tcPr>
            <w:tcW w:w="485" w:type="dxa"/>
            <w:shd w:val="clear" w:color="auto" w:fill="auto"/>
            <w:noWrap/>
            <w:tcMar>
              <w:top w:w="10" w:type="dxa"/>
              <w:left w:w="10" w:type="dxa"/>
              <w:right w:w="10" w:type="dxa"/>
            </w:tcMar>
            <w:vAlign w:val="center"/>
          </w:tcPr>
          <w:p w14:paraId="3A48AA0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10AF87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2,EIF1,EIF3E,EIF3F,EIF3H,EIF3L,FAU,GNB2L1,PABPC1,RPL10,RPL10A,RPL11,RPL12,RPL13,RPL13A,RPL14,RPL15,RPL18,RPL18A,RPL19,RPL21,RPL22,RPL23,RPL23A,RPL24,RPL26,RPL27,RPL27A,RPL28,RPL29,RPL3,RPL30,RPL31,RPL32,RPL34,RPL35,RPL35A,RPL36,RPL36A,RPL37,RPL37A,RPL38,RPL39,RPL4,RPL5,RPL6,RPL7,RPL7A,RPL8,RPL9,RPLP0,RPLP1,RPLP2,RPS11,RPS12,RPS13,RPS14,RPS15,RPS15A,RPS16,RPS18,RPS19,RPS2,RPS20,RPS21,RPS23,RPS24,RPS25,RPS26,RPS27,RPS27A,RPS28,RPS29,RPS3,RPS3A,RPS4X,RPS5,RPS6,RPS7,RPS8,RPS9,RPSA,UBA52</w:t>
            </w:r>
          </w:p>
        </w:tc>
      </w:tr>
      <w:tr w:rsidR="007B36EA" w:rsidRPr="008B2A81" w14:paraId="5CD7AC88" w14:textId="77777777">
        <w:trPr>
          <w:trHeight w:val="280"/>
        </w:trPr>
        <w:tc>
          <w:tcPr>
            <w:tcW w:w="520" w:type="dxa"/>
            <w:shd w:val="clear" w:color="auto" w:fill="auto"/>
            <w:noWrap/>
            <w:tcMar>
              <w:top w:w="10" w:type="dxa"/>
              <w:left w:w="10" w:type="dxa"/>
              <w:right w:w="10" w:type="dxa"/>
            </w:tcMar>
            <w:vAlign w:val="center"/>
          </w:tcPr>
          <w:p w14:paraId="6BFB59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24A92C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CL:14965</w:t>
            </w:r>
          </w:p>
        </w:tc>
        <w:tc>
          <w:tcPr>
            <w:tcW w:w="1423" w:type="dxa"/>
            <w:shd w:val="clear" w:color="auto" w:fill="auto"/>
            <w:noWrap/>
            <w:tcMar>
              <w:top w:w="10" w:type="dxa"/>
              <w:left w:w="10" w:type="dxa"/>
              <w:right w:w="10" w:type="dxa"/>
            </w:tcMar>
            <w:vAlign w:val="center"/>
          </w:tcPr>
          <w:p w14:paraId="092C90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0DB179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w:t>
            </w:r>
          </w:p>
        </w:tc>
        <w:tc>
          <w:tcPr>
            <w:tcW w:w="644" w:type="dxa"/>
            <w:shd w:val="clear" w:color="auto" w:fill="auto"/>
            <w:noWrap/>
            <w:tcMar>
              <w:top w:w="10" w:type="dxa"/>
              <w:left w:w="10" w:type="dxa"/>
              <w:right w:w="10" w:type="dxa"/>
            </w:tcMar>
            <w:vAlign w:val="center"/>
          </w:tcPr>
          <w:p w14:paraId="6C8E80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1.57071</w:t>
            </w:r>
          </w:p>
        </w:tc>
        <w:tc>
          <w:tcPr>
            <w:tcW w:w="737" w:type="dxa"/>
            <w:shd w:val="clear" w:color="auto" w:fill="auto"/>
            <w:noWrap/>
            <w:tcMar>
              <w:top w:w="10" w:type="dxa"/>
              <w:left w:w="10" w:type="dxa"/>
              <w:right w:w="10" w:type="dxa"/>
            </w:tcMar>
            <w:vAlign w:val="center"/>
          </w:tcPr>
          <w:p w14:paraId="31D95C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AB4EB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9.86E-05</w:t>
            </w:r>
          </w:p>
        </w:tc>
        <w:tc>
          <w:tcPr>
            <w:tcW w:w="485" w:type="dxa"/>
            <w:shd w:val="clear" w:color="auto" w:fill="auto"/>
            <w:noWrap/>
            <w:tcMar>
              <w:top w:w="10" w:type="dxa"/>
              <w:left w:w="10" w:type="dxa"/>
              <w:right w:w="10" w:type="dxa"/>
            </w:tcMar>
            <w:vAlign w:val="center"/>
          </w:tcPr>
          <w:p w14:paraId="09C5F3A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A223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1A1,EEF1B2,EEF1D,EEF2,EIF1,EIF3E,EIF3F,EIF3H,EIF3L,FAU,GNB2L1,PABPC1,RPL10,RPL10A,RPL11,RPL12,RPL13,RPL13A,RPL14,RPL15,RPL18,RPL18A,RPL19,RPL21,RPL22,RPL23,RPL23A,RPL24,RPL26,RPL27,RPL27A,RPL28,RPL29,RPL3,RPL30,RPL31,RPL32,RPL34,RPL35,RPL35A,RPL36,RPL36A,RPL37,RPL37A,RPL38,RPL39,RPL4,RPL5,RPL6,RPL7,RPL7A,RPL8,RPL9,RPLP0,RPLP1,RPLP2,RPS11,RPS12,RPS13,RPS14,RPS15,RPS15A,RPS16,RPS18,RPS19,RPS2,RPS20,RPS21,RPS23,RPS24,RPS25,RPS26,RPS27,RPS27A,RPS28,RPS29,RPS3,RPS3A,RPS4X,RPS5,RPS6,RPS7,RPS8,RPS9,RPSA,SRRM1,TPT1,UBA52</w:t>
            </w:r>
          </w:p>
        </w:tc>
      </w:tr>
      <w:tr w:rsidR="007B36EA" w:rsidRPr="008B2A81" w14:paraId="1893E78B" w14:textId="77777777">
        <w:trPr>
          <w:trHeight w:val="280"/>
        </w:trPr>
        <w:tc>
          <w:tcPr>
            <w:tcW w:w="520" w:type="dxa"/>
            <w:shd w:val="clear" w:color="auto" w:fill="auto"/>
            <w:noWrap/>
            <w:tcMar>
              <w:top w:w="10" w:type="dxa"/>
              <w:left w:w="10" w:type="dxa"/>
              <w:right w:w="10" w:type="dxa"/>
            </w:tcMar>
            <w:vAlign w:val="center"/>
          </w:tcPr>
          <w:p w14:paraId="5902C7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5AAF61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1423" w:type="dxa"/>
            <w:shd w:val="clear" w:color="auto" w:fill="auto"/>
            <w:noWrap/>
            <w:tcMar>
              <w:top w:w="10" w:type="dxa"/>
              <w:left w:w="10" w:type="dxa"/>
              <w:right w:w="10" w:type="dxa"/>
            </w:tcMar>
            <w:vAlign w:val="center"/>
          </w:tcPr>
          <w:p w14:paraId="15371C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595" w:type="dxa"/>
            <w:shd w:val="clear" w:color="auto" w:fill="auto"/>
            <w:noWrap/>
            <w:tcMar>
              <w:top w:w="10" w:type="dxa"/>
              <w:left w:w="10" w:type="dxa"/>
              <w:right w:w="10" w:type="dxa"/>
            </w:tcMar>
            <w:vAlign w:val="center"/>
          </w:tcPr>
          <w:p w14:paraId="7E4D54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w:t>
            </w:r>
          </w:p>
        </w:tc>
        <w:tc>
          <w:tcPr>
            <w:tcW w:w="644" w:type="dxa"/>
            <w:shd w:val="clear" w:color="auto" w:fill="auto"/>
            <w:noWrap/>
            <w:tcMar>
              <w:top w:w="10" w:type="dxa"/>
              <w:left w:w="10" w:type="dxa"/>
              <w:right w:w="10" w:type="dxa"/>
            </w:tcMar>
            <w:vAlign w:val="center"/>
          </w:tcPr>
          <w:p w14:paraId="779DA8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1.58823</w:t>
            </w:r>
          </w:p>
        </w:tc>
        <w:tc>
          <w:tcPr>
            <w:tcW w:w="737" w:type="dxa"/>
            <w:shd w:val="clear" w:color="auto" w:fill="auto"/>
            <w:noWrap/>
            <w:tcMar>
              <w:top w:w="10" w:type="dxa"/>
              <w:left w:w="10" w:type="dxa"/>
              <w:right w:w="10" w:type="dxa"/>
            </w:tcMar>
            <w:vAlign w:val="center"/>
          </w:tcPr>
          <w:p w14:paraId="7658D8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9639F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0.00011</w:t>
            </w:r>
          </w:p>
        </w:tc>
        <w:tc>
          <w:tcPr>
            <w:tcW w:w="485" w:type="dxa"/>
            <w:shd w:val="clear" w:color="auto" w:fill="auto"/>
            <w:noWrap/>
            <w:tcMar>
              <w:top w:w="10" w:type="dxa"/>
              <w:left w:w="10" w:type="dxa"/>
              <w:right w:w="10" w:type="dxa"/>
            </w:tcMar>
            <w:vAlign w:val="center"/>
          </w:tcPr>
          <w:p w14:paraId="0DD831A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39F574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RPL10A,RPL11,RPL12,RPL13,RPL13A,RPL14,RPL15,RPL18A,RPL19,RPL21,RPL22,RPL23,RPL23A,RPL24,RPL26,RPL27,RPL29,RPL3,RPL35,RPL35A,RPL36,RPL37A,RPL38,RPL39,RPL6,RPL7,RPL7A,RPL8,RPL9,RPS11,RPS12,RPS13,RPS14,RPS15,RPS15A,RPS16,RPS18,RPS19,RPS2,RPS21,RPS23,RPS25,RPS26,RPS27A,RPS28,RPS3A,RPS4X,RPS5,RPS6,RPS7,RPS8,RPS9,UBA52</w:t>
            </w:r>
          </w:p>
        </w:tc>
      </w:tr>
      <w:tr w:rsidR="007B36EA" w:rsidRPr="008B2A81" w14:paraId="1B058787" w14:textId="77777777">
        <w:trPr>
          <w:trHeight w:val="280"/>
        </w:trPr>
        <w:tc>
          <w:tcPr>
            <w:tcW w:w="520" w:type="dxa"/>
            <w:shd w:val="clear" w:color="auto" w:fill="auto"/>
            <w:noWrap/>
            <w:tcMar>
              <w:top w:w="10" w:type="dxa"/>
              <w:left w:w="10" w:type="dxa"/>
              <w:right w:w="10" w:type="dxa"/>
            </w:tcMar>
            <w:vAlign w:val="center"/>
          </w:tcPr>
          <w:p w14:paraId="7D2676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Cluster27</w:t>
            </w:r>
          </w:p>
        </w:tc>
        <w:tc>
          <w:tcPr>
            <w:tcW w:w="614" w:type="dxa"/>
            <w:shd w:val="clear" w:color="auto" w:fill="auto"/>
            <w:noWrap/>
            <w:tcMar>
              <w:top w:w="10" w:type="dxa"/>
              <w:left w:w="10" w:type="dxa"/>
              <w:right w:w="10" w:type="dxa"/>
            </w:tcMar>
            <w:vAlign w:val="center"/>
          </w:tcPr>
          <w:p w14:paraId="479CA6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1423" w:type="dxa"/>
            <w:shd w:val="clear" w:color="auto" w:fill="auto"/>
            <w:noWrap/>
            <w:tcMar>
              <w:top w:w="10" w:type="dxa"/>
              <w:left w:w="10" w:type="dxa"/>
              <w:right w:w="10" w:type="dxa"/>
            </w:tcMar>
            <w:vAlign w:val="center"/>
          </w:tcPr>
          <w:p w14:paraId="5F9B18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5C009B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w:t>
            </w:r>
          </w:p>
        </w:tc>
        <w:tc>
          <w:tcPr>
            <w:tcW w:w="644" w:type="dxa"/>
            <w:shd w:val="clear" w:color="auto" w:fill="auto"/>
            <w:noWrap/>
            <w:tcMar>
              <w:top w:w="10" w:type="dxa"/>
              <w:left w:w="10" w:type="dxa"/>
              <w:right w:w="10" w:type="dxa"/>
            </w:tcMar>
            <w:vAlign w:val="center"/>
          </w:tcPr>
          <w:p w14:paraId="1E684F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1.61482</w:t>
            </w:r>
          </w:p>
        </w:tc>
        <w:tc>
          <w:tcPr>
            <w:tcW w:w="737" w:type="dxa"/>
            <w:shd w:val="clear" w:color="auto" w:fill="auto"/>
            <w:noWrap/>
            <w:tcMar>
              <w:top w:w="10" w:type="dxa"/>
              <w:left w:w="10" w:type="dxa"/>
              <w:right w:w="10" w:type="dxa"/>
            </w:tcMar>
            <w:vAlign w:val="center"/>
          </w:tcPr>
          <w:p w14:paraId="22B3DA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68CBB1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0.00012</w:t>
            </w:r>
          </w:p>
        </w:tc>
        <w:tc>
          <w:tcPr>
            <w:tcW w:w="485" w:type="dxa"/>
            <w:shd w:val="clear" w:color="auto" w:fill="auto"/>
            <w:noWrap/>
            <w:tcMar>
              <w:top w:w="10" w:type="dxa"/>
              <w:left w:w="10" w:type="dxa"/>
              <w:right w:w="10" w:type="dxa"/>
            </w:tcMar>
            <w:vAlign w:val="center"/>
          </w:tcPr>
          <w:p w14:paraId="6959751F"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7EF1B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EF2,FAU,RPL10A,RPL11,RPL12,RPL13,RPL13A,RPL14,RPL15,RPL18A,RPL19,RPL21,RPL22,RPL23,RPL23A,RPL24,RPL26,RPL27,RPL29,RPL3,RPL32,RPL35,RPL35A,RPL36,RPL36A,RPL37,RPL37A,RPL38,RPL39,RPL6,RPL7,RPL7A,RPL8,RPL9,RPLP2,RPS11,RPS12,RPS13,RPS14,RPS15,RPS15A,RPS16,RPS18,RPS19,RPS2,RPS21,RPS23,RPS25,RPS26,RPS27A,RPS28,RPS3A,RPS4X,RPS5,RPS6,RPS7,RPS8,RPS9,UBA52</w:t>
            </w:r>
          </w:p>
        </w:tc>
      </w:tr>
      <w:tr w:rsidR="007B36EA" w:rsidRPr="008B2A81" w14:paraId="044699FA" w14:textId="77777777">
        <w:trPr>
          <w:trHeight w:val="280"/>
        </w:trPr>
        <w:tc>
          <w:tcPr>
            <w:tcW w:w="520" w:type="dxa"/>
            <w:shd w:val="clear" w:color="auto" w:fill="auto"/>
            <w:noWrap/>
            <w:tcMar>
              <w:top w:w="10" w:type="dxa"/>
              <w:left w:w="10" w:type="dxa"/>
              <w:right w:w="10" w:type="dxa"/>
            </w:tcMar>
            <w:vAlign w:val="center"/>
          </w:tcPr>
          <w:p w14:paraId="3E2D0B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610DD6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CL:14963</w:t>
            </w:r>
          </w:p>
        </w:tc>
        <w:tc>
          <w:tcPr>
            <w:tcW w:w="1423" w:type="dxa"/>
            <w:shd w:val="clear" w:color="auto" w:fill="auto"/>
            <w:noWrap/>
            <w:tcMar>
              <w:top w:w="10" w:type="dxa"/>
              <w:left w:w="10" w:type="dxa"/>
              <w:right w:w="10" w:type="dxa"/>
            </w:tcMar>
            <w:vAlign w:val="center"/>
          </w:tcPr>
          <w:p w14:paraId="6AF371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185E52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w:t>
            </w:r>
          </w:p>
        </w:tc>
        <w:tc>
          <w:tcPr>
            <w:tcW w:w="644" w:type="dxa"/>
            <w:shd w:val="clear" w:color="auto" w:fill="auto"/>
            <w:noWrap/>
            <w:tcMar>
              <w:top w:w="10" w:type="dxa"/>
              <w:left w:w="10" w:type="dxa"/>
              <w:right w:w="10" w:type="dxa"/>
            </w:tcMar>
            <w:vAlign w:val="center"/>
          </w:tcPr>
          <w:p w14:paraId="759563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1.04431</w:t>
            </w:r>
          </w:p>
        </w:tc>
        <w:tc>
          <w:tcPr>
            <w:tcW w:w="737" w:type="dxa"/>
            <w:shd w:val="clear" w:color="auto" w:fill="auto"/>
            <w:noWrap/>
            <w:tcMar>
              <w:top w:w="10" w:type="dxa"/>
              <w:left w:w="10" w:type="dxa"/>
              <w:right w:w="10" w:type="dxa"/>
            </w:tcMar>
            <w:vAlign w:val="center"/>
          </w:tcPr>
          <w:p w14:paraId="7F2188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4490EE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0.00053</w:t>
            </w:r>
          </w:p>
        </w:tc>
        <w:tc>
          <w:tcPr>
            <w:tcW w:w="485" w:type="dxa"/>
            <w:shd w:val="clear" w:color="auto" w:fill="auto"/>
            <w:noWrap/>
            <w:tcMar>
              <w:top w:w="10" w:type="dxa"/>
              <w:left w:w="10" w:type="dxa"/>
              <w:right w:w="10" w:type="dxa"/>
            </w:tcMar>
            <w:vAlign w:val="center"/>
          </w:tcPr>
          <w:p w14:paraId="0713208C"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3D458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BTF3,EIF2S2,EIF3M,FAU,GNB2L1,NACA,RPL11,RPL14,RPL15,RPL17,RPL18,RPL18A,RPL19,RPL28,RPL30,RPL31,RPL32,RPL34,RPL35,RPL35A,RPL37,RPL5,RPL6,RPL7A,RPL8,RPLP1,RPLP2,RPS12,RPS14,RPS15,RPS18,RPS19,RPS23,RPS24,RPS26,RPS27,RPS27A,RPS28,RPS3,RPS7,SEC11A,SRRM1,TPT1,UBA52</w:t>
            </w:r>
          </w:p>
        </w:tc>
      </w:tr>
      <w:tr w:rsidR="007B36EA" w:rsidRPr="008B2A81" w14:paraId="4B428458" w14:textId="77777777">
        <w:trPr>
          <w:trHeight w:val="280"/>
        </w:trPr>
        <w:tc>
          <w:tcPr>
            <w:tcW w:w="520" w:type="dxa"/>
            <w:shd w:val="clear" w:color="auto" w:fill="auto"/>
            <w:noWrap/>
            <w:tcMar>
              <w:top w:w="10" w:type="dxa"/>
              <w:left w:w="10" w:type="dxa"/>
              <w:right w:w="10" w:type="dxa"/>
            </w:tcMar>
            <w:vAlign w:val="center"/>
          </w:tcPr>
          <w:p w14:paraId="238DBC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0F74FD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CL:14976</w:t>
            </w:r>
          </w:p>
        </w:tc>
        <w:tc>
          <w:tcPr>
            <w:tcW w:w="1423" w:type="dxa"/>
            <w:shd w:val="clear" w:color="auto" w:fill="auto"/>
            <w:noWrap/>
            <w:tcMar>
              <w:top w:w="10" w:type="dxa"/>
              <w:left w:w="10" w:type="dxa"/>
              <w:right w:w="10" w:type="dxa"/>
            </w:tcMar>
            <w:vAlign w:val="center"/>
          </w:tcPr>
          <w:p w14:paraId="163B1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7337DF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w:t>
            </w:r>
          </w:p>
        </w:tc>
        <w:tc>
          <w:tcPr>
            <w:tcW w:w="644" w:type="dxa"/>
            <w:shd w:val="clear" w:color="auto" w:fill="auto"/>
            <w:noWrap/>
            <w:tcMar>
              <w:top w:w="10" w:type="dxa"/>
              <w:left w:w="10" w:type="dxa"/>
              <w:right w:w="10" w:type="dxa"/>
            </w:tcMar>
            <w:vAlign w:val="center"/>
          </w:tcPr>
          <w:p w14:paraId="4180E2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1.14662</w:t>
            </w:r>
          </w:p>
        </w:tc>
        <w:tc>
          <w:tcPr>
            <w:tcW w:w="737" w:type="dxa"/>
            <w:shd w:val="clear" w:color="auto" w:fill="auto"/>
            <w:noWrap/>
            <w:tcMar>
              <w:top w:w="10" w:type="dxa"/>
              <w:left w:w="10" w:type="dxa"/>
              <w:right w:w="10" w:type="dxa"/>
            </w:tcMar>
            <w:vAlign w:val="center"/>
          </w:tcPr>
          <w:p w14:paraId="088CA1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161830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0.00053</w:t>
            </w:r>
          </w:p>
        </w:tc>
        <w:tc>
          <w:tcPr>
            <w:tcW w:w="485" w:type="dxa"/>
            <w:shd w:val="clear" w:color="auto" w:fill="auto"/>
            <w:noWrap/>
            <w:tcMar>
              <w:top w:w="10" w:type="dxa"/>
              <w:left w:w="10" w:type="dxa"/>
              <w:right w:w="10" w:type="dxa"/>
            </w:tcMar>
            <w:vAlign w:val="center"/>
          </w:tcPr>
          <w:p w14:paraId="38F746F3"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16999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FAU,GNB2L1,RPL11,RPL14,RPL15,RPL17,RPL18,RPL18A,RPL19,RPL28,RPL30,RPL31,RPL32,RPL34,RPL35,RPL35A,RPL37,RPL5,RPL6,RPL7A,RPL8,RPLP1,RPLP2,RPS12,RPS14,RPS15,RPS18,RPS19,RPS23,RPS24,RPS26,RPS27,RPS27A,RPS28,RPS7,UBA52</w:t>
            </w:r>
          </w:p>
        </w:tc>
      </w:tr>
      <w:tr w:rsidR="007B36EA" w:rsidRPr="008B2A81" w14:paraId="1CBFA96F" w14:textId="77777777">
        <w:trPr>
          <w:trHeight w:val="280"/>
        </w:trPr>
        <w:tc>
          <w:tcPr>
            <w:tcW w:w="520" w:type="dxa"/>
            <w:shd w:val="clear" w:color="auto" w:fill="auto"/>
            <w:noWrap/>
            <w:tcMar>
              <w:top w:w="10" w:type="dxa"/>
              <w:left w:w="10" w:type="dxa"/>
              <w:right w:w="10" w:type="dxa"/>
            </w:tcMar>
            <w:vAlign w:val="center"/>
          </w:tcPr>
          <w:p w14:paraId="51DBF1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7DD600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CL:14982</w:t>
            </w:r>
          </w:p>
        </w:tc>
        <w:tc>
          <w:tcPr>
            <w:tcW w:w="1423" w:type="dxa"/>
            <w:shd w:val="clear" w:color="auto" w:fill="auto"/>
            <w:noWrap/>
            <w:tcMar>
              <w:top w:w="10" w:type="dxa"/>
              <w:left w:w="10" w:type="dxa"/>
              <w:right w:w="10" w:type="dxa"/>
            </w:tcMar>
            <w:vAlign w:val="center"/>
          </w:tcPr>
          <w:p w14:paraId="15D0DB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0876C1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w:t>
            </w:r>
          </w:p>
        </w:tc>
        <w:tc>
          <w:tcPr>
            <w:tcW w:w="644" w:type="dxa"/>
            <w:shd w:val="clear" w:color="auto" w:fill="auto"/>
            <w:noWrap/>
            <w:tcMar>
              <w:top w:w="10" w:type="dxa"/>
              <w:left w:w="10" w:type="dxa"/>
              <w:right w:w="10" w:type="dxa"/>
            </w:tcMar>
            <w:vAlign w:val="center"/>
          </w:tcPr>
          <w:p w14:paraId="4EE42A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1.21214</w:t>
            </w:r>
          </w:p>
        </w:tc>
        <w:tc>
          <w:tcPr>
            <w:tcW w:w="737" w:type="dxa"/>
            <w:shd w:val="clear" w:color="auto" w:fill="auto"/>
            <w:noWrap/>
            <w:tcMar>
              <w:top w:w="10" w:type="dxa"/>
              <w:left w:w="10" w:type="dxa"/>
              <w:right w:w="10" w:type="dxa"/>
            </w:tcMar>
            <w:vAlign w:val="center"/>
          </w:tcPr>
          <w:p w14:paraId="2232FF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196F75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0.00053</w:t>
            </w:r>
          </w:p>
        </w:tc>
        <w:tc>
          <w:tcPr>
            <w:tcW w:w="485" w:type="dxa"/>
            <w:shd w:val="clear" w:color="auto" w:fill="auto"/>
            <w:noWrap/>
            <w:tcMar>
              <w:top w:w="10" w:type="dxa"/>
              <w:left w:w="10" w:type="dxa"/>
              <w:right w:w="10" w:type="dxa"/>
            </w:tcMar>
            <w:vAlign w:val="center"/>
          </w:tcPr>
          <w:p w14:paraId="63FACEC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7DB22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FAU,RPL11,RPL14,RPL15,RPL17,RPL18A,RPL19,RPL28,RPL31,RPL32,RPL35,RPL35A,RPL37,RPL5,RPL6,RPL7A,RPL8,RPLP1,RPLP2,RPS12,RPS14,RPS15,RPS18,RPS19,RPS23,RPS24,RPS26,RPS27,RPS27A,RPS28,RPS7,UBA52</w:t>
            </w:r>
          </w:p>
        </w:tc>
      </w:tr>
      <w:tr w:rsidR="007B36EA" w:rsidRPr="008B2A81" w14:paraId="2B8A708F" w14:textId="77777777">
        <w:trPr>
          <w:trHeight w:val="280"/>
        </w:trPr>
        <w:tc>
          <w:tcPr>
            <w:tcW w:w="520" w:type="dxa"/>
            <w:shd w:val="clear" w:color="auto" w:fill="auto"/>
            <w:noWrap/>
            <w:tcMar>
              <w:top w:w="10" w:type="dxa"/>
              <w:left w:w="10" w:type="dxa"/>
              <w:right w:w="10" w:type="dxa"/>
            </w:tcMar>
            <w:vAlign w:val="center"/>
          </w:tcPr>
          <w:p w14:paraId="7FD3C9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7AE2A2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CL:14966</w:t>
            </w:r>
          </w:p>
        </w:tc>
        <w:tc>
          <w:tcPr>
            <w:tcW w:w="1423" w:type="dxa"/>
            <w:shd w:val="clear" w:color="auto" w:fill="auto"/>
            <w:noWrap/>
            <w:tcMar>
              <w:top w:w="10" w:type="dxa"/>
              <w:left w:w="10" w:type="dxa"/>
              <w:right w:w="10" w:type="dxa"/>
            </w:tcMar>
            <w:vAlign w:val="center"/>
          </w:tcPr>
          <w:p w14:paraId="639139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555B01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w:t>
            </w:r>
          </w:p>
        </w:tc>
        <w:tc>
          <w:tcPr>
            <w:tcW w:w="644" w:type="dxa"/>
            <w:shd w:val="clear" w:color="auto" w:fill="auto"/>
            <w:noWrap/>
            <w:tcMar>
              <w:top w:w="10" w:type="dxa"/>
              <w:left w:w="10" w:type="dxa"/>
              <w:right w:w="10" w:type="dxa"/>
            </w:tcMar>
            <w:vAlign w:val="center"/>
          </w:tcPr>
          <w:p w14:paraId="1F45A1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1.08911</w:t>
            </w:r>
          </w:p>
        </w:tc>
        <w:tc>
          <w:tcPr>
            <w:tcW w:w="737" w:type="dxa"/>
            <w:shd w:val="clear" w:color="auto" w:fill="auto"/>
            <w:noWrap/>
            <w:tcMar>
              <w:top w:w="10" w:type="dxa"/>
              <w:left w:w="10" w:type="dxa"/>
              <w:right w:w="10" w:type="dxa"/>
            </w:tcMar>
            <w:vAlign w:val="center"/>
          </w:tcPr>
          <w:p w14:paraId="4D5C21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62835B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0.00053</w:t>
            </w:r>
          </w:p>
        </w:tc>
        <w:tc>
          <w:tcPr>
            <w:tcW w:w="485" w:type="dxa"/>
            <w:shd w:val="clear" w:color="auto" w:fill="auto"/>
            <w:noWrap/>
            <w:tcMar>
              <w:top w:w="10" w:type="dxa"/>
              <w:left w:w="10" w:type="dxa"/>
              <w:right w:w="10" w:type="dxa"/>
            </w:tcMar>
            <w:vAlign w:val="center"/>
          </w:tcPr>
          <w:p w14:paraId="646B9580"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E5344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EIF2S2,EIF3M,FAU,GNB2L1,RPL11,RPL14,RPL15,RPL17,RPL18,RPL18A,RPL19,RPL28,RPL30,RPL31,RPL32,RPL34,RPL35,RPL35A,RPL37,RPL5,RPL6,RPL7A,RPL8,RPLP1,RPLP2,RPS12,RPS14,RPS15,RPS18,RPS19,RPS23,RPS24,RPS26,RPS27,RPS27A,RPS28,RPS3,RPS7,SEC11A,TPT1,UBA52</w:t>
            </w:r>
          </w:p>
        </w:tc>
      </w:tr>
      <w:tr w:rsidR="007B36EA" w:rsidRPr="008B2A81" w14:paraId="718988DA" w14:textId="77777777">
        <w:trPr>
          <w:trHeight w:val="280"/>
        </w:trPr>
        <w:tc>
          <w:tcPr>
            <w:tcW w:w="520" w:type="dxa"/>
            <w:shd w:val="clear" w:color="auto" w:fill="auto"/>
            <w:noWrap/>
            <w:tcMar>
              <w:top w:w="10" w:type="dxa"/>
              <w:left w:w="10" w:type="dxa"/>
              <w:right w:w="10" w:type="dxa"/>
            </w:tcMar>
            <w:vAlign w:val="center"/>
          </w:tcPr>
          <w:p w14:paraId="790CDE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7DCD9D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CL:14968</w:t>
            </w:r>
          </w:p>
        </w:tc>
        <w:tc>
          <w:tcPr>
            <w:tcW w:w="1423" w:type="dxa"/>
            <w:shd w:val="clear" w:color="auto" w:fill="auto"/>
            <w:noWrap/>
            <w:tcMar>
              <w:top w:w="10" w:type="dxa"/>
              <w:left w:w="10" w:type="dxa"/>
              <w:right w:w="10" w:type="dxa"/>
            </w:tcMar>
            <w:vAlign w:val="center"/>
          </w:tcPr>
          <w:p w14:paraId="54117E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 xml:space="preserve">SRP-dependent </w:t>
            </w:r>
            <w:proofErr w:type="spellStart"/>
            <w:r w:rsidRPr="008B2A81">
              <w:rPr>
                <w:rFonts w:eastAsia="宋体"/>
                <w:sz w:val="12"/>
                <w:szCs w:val="12"/>
                <w:lang w:eastAsia="zh-CN" w:bidi="ar"/>
              </w:rPr>
              <w:t>cotranslational</w:t>
            </w:r>
            <w:proofErr w:type="spellEnd"/>
            <w:r w:rsidRPr="008B2A81">
              <w:rPr>
                <w:rFonts w:eastAsia="宋体"/>
                <w:sz w:val="12"/>
                <w:szCs w:val="12"/>
                <w:lang w:eastAsia="zh-CN" w:bidi="ar"/>
              </w:rPr>
              <w:t xml:space="preserve"> protein targeting to membrane</w:t>
            </w:r>
          </w:p>
        </w:tc>
        <w:tc>
          <w:tcPr>
            <w:tcW w:w="595" w:type="dxa"/>
            <w:shd w:val="clear" w:color="auto" w:fill="auto"/>
            <w:noWrap/>
            <w:tcMar>
              <w:top w:w="10" w:type="dxa"/>
              <w:left w:w="10" w:type="dxa"/>
              <w:right w:w="10" w:type="dxa"/>
            </w:tcMar>
            <w:vAlign w:val="center"/>
          </w:tcPr>
          <w:p w14:paraId="3E406E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w:t>
            </w:r>
          </w:p>
        </w:tc>
        <w:tc>
          <w:tcPr>
            <w:tcW w:w="644" w:type="dxa"/>
            <w:shd w:val="clear" w:color="auto" w:fill="auto"/>
            <w:noWrap/>
            <w:tcMar>
              <w:top w:w="10" w:type="dxa"/>
              <w:left w:w="10" w:type="dxa"/>
              <w:right w:w="10" w:type="dxa"/>
            </w:tcMar>
            <w:vAlign w:val="center"/>
          </w:tcPr>
          <w:p w14:paraId="48EE04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1.11724</w:t>
            </w:r>
          </w:p>
        </w:tc>
        <w:tc>
          <w:tcPr>
            <w:tcW w:w="737" w:type="dxa"/>
            <w:shd w:val="clear" w:color="auto" w:fill="auto"/>
            <w:noWrap/>
            <w:tcMar>
              <w:top w:w="10" w:type="dxa"/>
              <w:left w:w="10" w:type="dxa"/>
              <w:right w:w="10" w:type="dxa"/>
            </w:tcMar>
            <w:vAlign w:val="center"/>
          </w:tcPr>
          <w:p w14:paraId="6E2F65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B4C8F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0.00053</w:t>
            </w:r>
          </w:p>
        </w:tc>
        <w:tc>
          <w:tcPr>
            <w:tcW w:w="485" w:type="dxa"/>
            <w:shd w:val="clear" w:color="auto" w:fill="auto"/>
            <w:noWrap/>
            <w:tcMar>
              <w:top w:w="10" w:type="dxa"/>
              <w:left w:w="10" w:type="dxa"/>
              <w:right w:w="10" w:type="dxa"/>
            </w:tcMar>
            <w:vAlign w:val="center"/>
          </w:tcPr>
          <w:p w14:paraId="331B0202"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E28E2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FAU,GNB2L1,RPL11,RPL14,RPL15,RPL17,RPL18,RPL18A,RPL19,RPL28,RPL30,RPL31,RPL32,RPL34,RPL35,RPL35A,RPL37,RPL5,RPL6,RPL7A,RPL8,RPLP1,RPLP2,RPS12,RPS14,RPS15,RPS18,RPS19,RPS23,RPS24,RPS26,RPS27,RPS27A,RPS28,RPS7,SEC11A,UBA52</w:t>
            </w:r>
          </w:p>
        </w:tc>
      </w:tr>
      <w:tr w:rsidR="007B36EA" w:rsidRPr="008B2A81" w14:paraId="5C354EDF" w14:textId="77777777">
        <w:trPr>
          <w:trHeight w:val="280"/>
        </w:trPr>
        <w:tc>
          <w:tcPr>
            <w:tcW w:w="520" w:type="dxa"/>
            <w:shd w:val="clear" w:color="auto" w:fill="auto"/>
            <w:noWrap/>
            <w:tcMar>
              <w:top w:w="10" w:type="dxa"/>
              <w:left w:w="10" w:type="dxa"/>
              <w:right w:w="10" w:type="dxa"/>
            </w:tcMar>
            <w:vAlign w:val="center"/>
          </w:tcPr>
          <w:p w14:paraId="445416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68FA5B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CL:14980</w:t>
            </w:r>
          </w:p>
        </w:tc>
        <w:tc>
          <w:tcPr>
            <w:tcW w:w="1423" w:type="dxa"/>
            <w:shd w:val="clear" w:color="auto" w:fill="auto"/>
            <w:noWrap/>
            <w:tcMar>
              <w:top w:w="10" w:type="dxa"/>
              <w:left w:w="10" w:type="dxa"/>
              <w:right w:w="10" w:type="dxa"/>
            </w:tcMar>
            <w:vAlign w:val="center"/>
          </w:tcPr>
          <w:p w14:paraId="67A4B3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347565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w:t>
            </w:r>
          </w:p>
        </w:tc>
        <w:tc>
          <w:tcPr>
            <w:tcW w:w="644" w:type="dxa"/>
            <w:shd w:val="clear" w:color="auto" w:fill="auto"/>
            <w:noWrap/>
            <w:tcMar>
              <w:top w:w="10" w:type="dxa"/>
              <w:left w:w="10" w:type="dxa"/>
              <w:right w:w="10" w:type="dxa"/>
            </w:tcMar>
            <w:vAlign w:val="center"/>
          </w:tcPr>
          <w:p w14:paraId="16CC0A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1.23312</w:t>
            </w:r>
          </w:p>
        </w:tc>
        <w:tc>
          <w:tcPr>
            <w:tcW w:w="737" w:type="dxa"/>
            <w:shd w:val="clear" w:color="auto" w:fill="auto"/>
            <w:noWrap/>
            <w:tcMar>
              <w:top w:w="10" w:type="dxa"/>
              <w:left w:w="10" w:type="dxa"/>
              <w:right w:w="10" w:type="dxa"/>
            </w:tcMar>
            <w:vAlign w:val="center"/>
          </w:tcPr>
          <w:p w14:paraId="2CBE95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66F94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0.00053</w:t>
            </w:r>
          </w:p>
        </w:tc>
        <w:tc>
          <w:tcPr>
            <w:tcW w:w="485" w:type="dxa"/>
            <w:shd w:val="clear" w:color="auto" w:fill="auto"/>
            <w:noWrap/>
            <w:tcMar>
              <w:top w:w="10" w:type="dxa"/>
              <w:left w:w="10" w:type="dxa"/>
              <w:right w:w="10" w:type="dxa"/>
            </w:tcMar>
            <w:vAlign w:val="center"/>
          </w:tcPr>
          <w:p w14:paraId="2193A451"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38136C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FAU,RPL11,RPL14,RPL15,RPL17,RPL18,RPL18A,RPL19,RPL28,RPL31,RPL32,RPL35,RPL35A,RPL37,RPL5,RPL6,RPL7A,RPL8,RPLP1,RPLP2,RPS12,RPS14,RPS15,RPS18,RPS19,RPS23,RPS24,RPS26,RPS27,RPS27A,RPS28,RPS7,UBA52</w:t>
            </w:r>
          </w:p>
        </w:tc>
      </w:tr>
      <w:tr w:rsidR="007B36EA" w:rsidRPr="008B2A81" w14:paraId="5154E766" w14:textId="77777777">
        <w:trPr>
          <w:trHeight w:val="280"/>
        </w:trPr>
        <w:tc>
          <w:tcPr>
            <w:tcW w:w="520" w:type="dxa"/>
            <w:shd w:val="clear" w:color="auto" w:fill="auto"/>
            <w:noWrap/>
            <w:tcMar>
              <w:top w:w="10" w:type="dxa"/>
              <w:left w:w="10" w:type="dxa"/>
              <w:right w:w="10" w:type="dxa"/>
            </w:tcMar>
            <w:vAlign w:val="center"/>
          </w:tcPr>
          <w:p w14:paraId="041FB6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4FBA5E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CL:14967</w:t>
            </w:r>
          </w:p>
        </w:tc>
        <w:tc>
          <w:tcPr>
            <w:tcW w:w="1423" w:type="dxa"/>
            <w:shd w:val="clear" w:color="auto" w:fill="auto"/>
            <w:noWrap/>
            <w:tcMar>
              <w:top w:w="10" w:type="dxa"/>
              <w:left w:w="10" w:type="dxa"/>
              <w:right w:w="10" w:type="dxa"/>
            </w:tcMar>
            <w:vAlign w:val="center"/>
          </w:tcPr>
          <w:p w14:paraId="3BC331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Protein export</w:t>
            </w:r>
          </w:p>
        </w:tc>
        <w:tc>
          <w:tcPr>
            <w:tcW w:w="595" w:type="dxa"/>
            <w:shd w:val="clear" w:color="auto" w:fill="auto"/>
            <w:noWrap/>
            <w:tcMar>
              <w:top w:w="10" w:type="dxa"/>
              <w:left w:w="10" w:type="dxa"/>
              <w:right w:w="10" w:type="dxa"/>
            </w:tcMar>
            <w:vAlign w:val="center"/>
          </w:tcPr>
          <w:p w14:paraId="4A3D0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w:t>
            </w:r>
          </w:p>
        </w:tc>
        <w:tc>
          <w:tcPr>
            <w:tcW w:w="644" w:type="dxa"/>
            <w:shd w:val="clear" w:color="auto" w:fill="auto"/>
            <w:noWrap/>
            <w:tcMar>
              <w:top w:w="10" w:type="dxa"/>
              <w:left w:w="10" w:type="dxa"/>
              <w:right w:w="10" w:type="dxa"/>
            </w:tcMar>
            <w:vAlign w:val="center"/>
          </w:tcPr>
          <w:p w14:paraId="234AEC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1.13852</w:t>
            </w:r>
          </w:p>
        </w:tc>
        <w:tc>
          <w:tcPr>
            <w:tcW w:w="737" w:type="dxa"/>
            <w:shd w:val="clear" w:color="auto" w:fill="auto"/>
            <w:noWrap/>
            <w:tcMar>
              <w:top w:w="10" w:type="dxa"/>
              <w:left w:w="10" w:type="dxa"/>
              <w:right w:w="10" w:type="dxa"/>
            </w:tcMar>
            <w:vAlign w:val="center"/>
          </w:tcPr>
          <w:p w14:paraId="0C4E6A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3761C1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0.00053</w:t>
            </w:r>
          </w:p>
        </w:tc>
        <w:tc>
          <w:tcPr>
            <w:tcW w:w="485" w:type="dxa"/>
            <w:shd w:val="clear" w:color="auto" w:fill="auto"/>
            <w:noWrap/>
            <w:tcMar>
              <w:top w:w="10" w:type="dxa"/>
              <w:left w:w="10" w:type="dxa"/>
              <w:right w:w="10" w:type="dxa"/>
            </w:tcMar>
            <w:vAlign w:val="center"/>
          </w:tcPr>
          <w:p w14:paraId="3C47757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1C71B5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EIF2S2,EIF3M,FAU,GNB2L1,RPL11,RPL14,RPL15,RPL17,RPL18,RPL18A,RPL19,RPL28,RPL30,RPL31,RPL32,RPL34,RPL35,RPL35A,RPL37,RPL5,RPL6,RPL7A,RPL8,RPLP1,RPLP2,RPS12,RPS14,RPS15,RPS18,RPS19,RPS23,RPS24,RPS26,RPS27,RPS27A,RPS28,RPS3,RPS7,SEC11A,UBA52</w:t>
            </w:r>
          </w:p>
        </w:tc>
      </w:tr>
      <w:tr w:rsidR="007B36EA" w:rsidRPr="008B2A81" w14:paraId="2D00550F" w14:textId="77777777">
        <w:trPr>
          <w:trHeight w:val="280"/>
        </w:trPr>
        <w:tc>
          <w:tcPr>
            <w:tcW w:w="520" w:type="dxa"/>
            <w:shd w:val="clear" w:color="auto" w:fill="auto"/>
            <w:noWrap/>
            <w:tcMar>
              <w:top w:w="10" w:type="dxa"/>
              <w:left w:w="10" w:type="dxa"/>
              <w:right w:w="10" w:type="dxa"/>
            </w:tcMar>
            <w:vAlign w:val="center"/>
          </w:tcPr>
          <w:p w14:paraId="413E1D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0700A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CL:14978</w:t>
            </w:r>
          </w:p>
        </w:tc>
        <w:tc>
          <w:tcPr>
            <w:tcW w:w="1423" w:type="dxa"/>
            <w:shd w:val="clear" w:color="auto" w:fill="auto"/>
            <w:noWrap/>
            <w:tcMar>
              <w:top w:w="10" w:type="dxa"/>
              <w:left w:w="10" w:type="dxa"/>
              <w:right w:w="10" w:type="dxa"/>
            </w:tcMar>
            <w:vAlign w:val="center"/>
          </w:tcPr>
          <w:p w14:paraId="3E26F9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784AE3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w:t>
            </w:r>
          </w:p>
        </w:tc>
        <w:tc>
          <w:tcPr>
            <w:tcW w:w="644" w:type="dxa"/>
            <w:shd w:val="clear" w:color="auto" w:fill="auto"/>
            <w:noWrap/>
            <w:tcMar>
              <w:top w:w="10" w:type="dxa"/>
              <w:left w:w="10" w:type="dxa"/>
              <w:right w:w="10" w:type="dxa"/>
            </w:tcMar>
            <w:vAlign w:val="center"/>
          </w:tcPr>
          <w:p w14:paraId="6C049D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1.13411</w:t>
            </w:r>
          </w:p>
        </w:tc>
        <w:tc>
          <w:tcPr>
            <w:tcW w:w="737" w:type="dxa"/>
            <w:shd w:val="clear" w:color="auto" w:fill="auto"/>
            <w:noWrap/>
            <w:tcMar>
              <w:top w:w="10" w:type="dxa"/>
              <w:left w:w="10" w:type="dxa"/>
              <w:right w:w="10" w:type="dxa"/>
            </w:tcMar>
            <w:vAlign w:val="center"/>
          </w:tcPr>
          <w:p w14:paraId="08259D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261653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0.0006</w:t>
            </w:r>
          </w:p>
        </w:tc>
        <w:tc>
          <w:tcPr>
            <w:tcW w:w="485" w:type="dxa"/>
            <w:shd w:val="clear" w:color="auto" w:fill="auto"/>
            <w:noWrap/>
            <w:tcMar>
              <w:top w:w="10" w:type="dxa"/>
              <w:left w:w="10" w:type="dxa"/>
              <w:right w:w="10" w:type="dxa"/>
            </w:tcMar>
            <w:vAlign w:val="center"/>
          </w:tcPr>
          <w:p w14:paraId="41A008FE"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3385BF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FAU,GNB2L1,RPL11,RPL14,RPL15,RPL17,RPL18,RPL18A,RPL19,RPL28,RPL31,RPL32,RPL34,RPL35,RPL35A,RPL37,RPL5,RPL6,RPL7A,RPL8,RPLP1,RPLP2,RPS12,RPS14,RPS15,RPS18,RPS19,RPS23,RPS24,RPS26,RPS27,RPS27A,RPS28,RPS7,UBA52</w:t>
            </w:r>
          </w:p>
        </w:tc>
      </w:tr>
      <w:tr w:rsidR="007B36EA" w:rsidRPr="008B2A81" w14:paraId="76C0B31E" w14:textId="77777777">
        <w:trPr>
          <w:trHeight w:val="280"/>
        </w:trPr>
        <w:tc>
          <w:tcPr>
            <w:tcW w:w="520" w:type="dxa"/>
            <w:shd w:val="clear" w:color="auto" w:fill="auto"/>
            <w:noWrap/>
            <w:tcMar>
              <w:top w:w="10" w:type="dxa"/>
              <w:left w:w="10" w:type="dxa"/>
              <w:right w:w="10" w:type="dxa"/>
            </w:tcMar>
            <w:vAlign w:val="center"/>
          </w:tcPr>
          <w:p w14:paraId="00CBDE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28206A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CL:14965</w:t>
            </w:r>
          </w:p>
        </w:tc>
        <w:tc>
          <w:tcPr>
            <w:tcW w:w="1423" w:type="dxa"/>
            <w:shd w:val="clear" w:color="auto" w:fill="auto"/>
            <w:noWrap/>
            <w:tcMar>
              <w:top w:w="10" w:type="dxa"/>
              <w:left w:w="10" w:type="dxa"/>
              <w:right w:w="10" w:type="dxa"/>
            </w:tcMar>
            <w:vAlign w:val="center"/>
          </w:tcPr>
          <w:p w14:paraId="7EA8D3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GTP hydrolysis and joining of the 60S ribosomal subunit, and Nonsense-mediated mRNA decay</w:t>
            </w:r>
          </w:p>
        </w:tc>
        <w:tc>
          <w:tcPr>
            <w:tcW w:w="595" w:type="dxa"/>
            <w:shd w:val="clear" w:color="auto" w:fill="auto"/>
            <w:noWrap/>
            <w:tcMar>
              <w:top w:w="10" w:type="dxa"/>
              <w:left w:w="10" w:type="dxa"/>
              <w:right w:w="10" w:type="dxa"/>
            </w:tcMar>
            <w:vAlign w:val="center"/>
          </w:tcPr>
          <w:p w14:paraId="2DCC6F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w:t>
            </w:r>
          </w:p>
        </w:tc>
        <w:tc>
          <w:tcPr>
            <w:tcW w:w="644" w:type="dxa"/>
            <w:shd w:val="clear" w:color="auto" w:fill="auto"/>
            <w:noWrap/>
            <w:tcMar>
              <w:top w:w="10" w:type="dxa"/>
              <w:left w:w="10" w:type="dxa"/>
              <w:right w:w="10" w:type="dxa"/>
            </w:tcMar>
            <w:vAlign w:val="center"/>
          </w:tcPr>
          <w:p w14:paraId="16CFB2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1.02539</w:t>
            </w:r>
          </w:p>
        </w:tc>
        <w:tc>
          <w:tcPr>
            <w:tcW w:w="737" w:type="dxa"/>
            <w:shd w:val="clear" w:color="auto" w:fill="auto"/>
            <w:noWrap/>
            <w:tcMar>
              <w:top w:w="10" w:type="dxa"/>
              <w:left w:w="10" w:type="dxa"/>
              <w:right w:w="10" w:type="dxa"/>
            </w:tcMar>
            <w:vAlign w:val="center"/>
          </w:tcPr>
          <w:p w14:paraId="38EDB8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12CAAC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0.00078</w:t>
            </w:r>
          </w:p>
        </w:tc>
        <w:tc>
          <w:tcPr>
            <w:tcW w:w="485" w:type="dxa"/>
            <w:shd w:val="clear" w:color="auto" w:fill="auto"/>
            <w:noWrap/>
            <w:tcMar>
              <w:top w:w="10" w:type="dxa"/>
              <w:left w:w="10" w:type="dxa"/>
              <w:right w:w="10" w:type="dxa"/>
            </w:tcMar>
            <w:vAlign w:val="center"/>
          </w:tcPr>
          <w:p w14:paraId="04388F5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08DF39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EIF2S2,EIF3M,FAU,GNB2L1,RPL11,RPL14,RPL15,RPL17,RPL18,RPL18A,RPL19,RPL28,RPL30,RPL31,RPL32,RPL34,RPL35,RPL35A,RPL37,RPL5,RPL6,RPL7A,RPL8,RPLP1,RPLP2,RPS12,RPS14,RPS15,RPS18,RPS19,RPS23,RPS24,RPS26,RPS27,RPS27A,RPS28,RPS3,RPS7,SEC11A,SRRM1,TPT1,UBA52</w:t>
            </w:r>
          </w:p>
        </w:tc>
      </w:tr>
      <w:tr w:rsidR="007B36EA" w:rsidRPr="008B2A81" w14:paraId="17CFCF2C" w14:textId="77777777">
        <w:trPr>
          <w:trHeight w:val="280"/>
        </w:trPr>
        <w:tc>
          <w:tcPr>
            <w:tcW w:w="520" w:type="dxa"/>
            <w:shd w:val="clear" w:color="auto" w:fill="auto"/>
            <w:noWrap/>
            <w:tcMar>
              <w:top w:w="10" w:type="dxa"/>
              <w:left w:w="10" w:type="dxa"/>
              <w:right w:w="10" w:type="dxa"/>
            </w:tcMar>
            <w:vAlign w:val="center"/>
          </w:tcPr>
          <w:p w14:paraId="59A46AA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Cluster</w:t>
            </w:r>
          </w:p>
        </w:tc>
        <w:tc>
          <w:tcPr>
            <w:tcW w:w="614" w:type="dxa"/>
            <w:shd w:val="clear" w:color="auto" w:fill="auto"/>
            <w:noWrap/>
            <w:tcMar>
              <w:top w:w="10" w:type="dxa"/>
              <w:left w:w="10" w:type="dxa"/>
              <w:right w:w="10" w:type="dxa"/>
            </w:tcMar>
            <w:vAlign w:val="center"/>
          </w:tcPr>
          <w:p w14:paraId="139D548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ID</w:t>
            </w:r>
          </w:p>
        </w:tc>
        <w:tc>
          <w:tcPr>
            <w:tcW w:w="1423" w:type="dxa"/>
            <w:shd w:val="clear" w:color="auto" w:fill="auto"/>
            <w:noWrap/>
            <w:tcMar>
              <w:top w:w="10" w:type="dxa"/>
              <w:left w:w="10" w:type="dxa"/>
              <w:right w:w="10" w:type="dxa"/>
            </w:tcMar>
            <w:vAlign w:val="center"/>
          </w:tcPr>
          <w:p w14:paraId="15C0852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term description</w:t>
            </w:r>
          </w:p>
        </w:tc>
        <w:tc>
          <w:tcPr>
            <w:tcW w:w="595" w:type="dxa"/>
            <w:shd w:val="clear" w:color="auto" w:fill="auto"/>
            <w:noWrap/>
            <w:tcMar>
              <w:top w:w="10" w:type="dxa"/>
              <w:left w:w="10" w:type="dxa"/>
              <w:right w:w="10" w:type="dxa"/>
            </w:tcMar>
            <w:vAlign w:val="center"/>
          </w:tcPr>
          <w:p w14:paraId="15C1E9C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genes mapped</w:t>
            </w:r>
          </w:p>
        </w:tc>
        <w:tc>
          <w:tcPr>
            <w:tcW w:w="644" w:type="dxa"/>
            <w:shd w:val="clear" w:color="auto" w:fill="auto"/>
            <w:noWrap/>
            <w:tcMar>
              <w:top w:w="10" w:type="dxa"/>
              <w:left w:w="10" w:type="dxa"/>
              <w:right w:w="10" w:type="dxa"/>
            </w:tcMar>
            <w:vAlign w:val="center"/>
          </w:tcPr>
          <w:p w14:paraId="4B32A71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 score</w:t>
            </w:r>
          </w:p>
        </w:tc>
        <w:tc>
          <w:tcPr>
            <w:tcW w:w="737" w:type="dxa"/>
            <w:shd w:val="clear" w:color="auto" w:fill="auto"/>
            <w:noWrap/>
            <w:tcMar>
              <w:top w:w="10" w:type="dxa"/>
              <w:left w:w="10" w:type="dxa"/>
              <w:right w:w="10" w:type="dxa"/>
            </w:tcMar>
            <w:vAlign w:val="center"/>
          </w:tcPr>
          <w:p w14:paraId="714062A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direction</w:t>
            </w:r>
          </w:p>
        </w:tc>
        <w:tc>
          <w:tcPr>
            <w:tcW w:w="644" w:type="dxa"/>
            <w:shd w:val="clear" w:color="auto" w:fill="auto"/>
            <w:noWrap/>
            <w:tcMar>
              <w:top w:w="10" w:type="dxa"/>
              <w:left w:w="10" w:type="dxa"/>
              <w:right w:w="10" w:type="dxa"/>
            </w:tcMar>
            <w:vAlign w:val="center"/>
          </w:tcPr>
          <w:p w14:paraId="4E16CB2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false discovery rate</w:t>
            </w:r>
          </w:p>
        </w:tc>
        <w:tc>
          <w:tcPr>
            <w:tcW w:w="485" w:type="dxa"/>
            <w:shd w:val="clear" w:color="auto" w:fill="auto"/>
            <w:noWrap/>
            <w:tcMar>
              <w:top w:w="10" w:type="dxa"/>
              <w:left w:w="10" w:type="dxa"/>
              <w:right w:w="10" w:type="dxa"/>
            </w:tcMar>
            <w:vAlign w:val="center"/>
          </w:tcPr>
          <w:p w14:paraId="5B7CB9D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method</w:t>
            </w:r>
          </w:p>
        </w:tc>
        <w:tc>
          <w:tcPr>
            <w:tcW w:w="7318" w:type="dxa"/>
            <w:shd w:val="clear" w:color="auto" w:fill="auto"/>
            <w:noWrap/>
            <w:tcMar>
              <w:top w:w="10" w:type="dxa"/>
              <w:left w:w="10" w:type="dxa"/>
              <w:right w:w="10" w:type="dxa"/>
            </w:tcMar>
            <w:vAlign w:val="center"/>
          </w:tcPr>
          <w:p w14:paraId="5AF22DB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matching proteins in your input (labels)</w:t>
            </w:r>
          </w:p>
        </w:tc>
      </w:tr>
      <w:tr w:rsidR="007B36EA" w:rsidRPr="008B2A81" w14:paraId="587B520F" w14:textId="77777777">
        <w:trPr>
          <w:trHeight w:val="280"/>
        </w:trPr>
        <w:tc>
          <w:tcPr>
            <w:tcW w:w="520" w:type="dxa"/>
            <w:shd w:val="clear" w:color="auto" w:fill="auto"/>
            <w:noWrap/>
            <w:tcMar>
              <w:top w:w="10" w:type="dxa"/>
              <w:left w:w="10" w:type="dxa"/>
              <w:right w:w="10" w:type="dxa"/>
            </w:tcMar>
            <w:vAlign w:val="center"/>
          </w:tcPr>
          <w:p w14:paraId="1A4B85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Cluster29</w:t>
            </w:r>
          </w:p>
        </w:tc>
        <w:tc>
          <w:tcPr>
            <w:tcW w:w="614" w:type="dxa"/>
            <w:shd w:val="clear" w:color="auto" w:fill="auto"/>
            <w:noWrap/>
            <w:tcMar>
              <w:top w:w="10" w:type="dxa"/>
              <w:left w:w="10" w:type="dxa"/>
              <w:right w:w="10" w:type="dxa"/>
            </w:tcMar>
            <w:vAlign w:val="center"/>
          </w:tcPr>
          <w:p w14:paraId="5E5619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CL:14983</w:t>
            </w:r>
          </w:p>
        </w:tc>
        <w:tc>
          <w:tcPr>
            <w:tcW w:w="1423" w:type="dxa"/>
            <w:shd w:val="clear" w:color="auto" w:fill="auto"/>
            <w:noWrap/>
            <w:tcMar>
              <w:top w:w="10" w:type="dxa"/>
              <w:left w:w="10" w:type="dxa"/>
              <w:right w:w="10" w:type="dxa"/>
            </w:tcMar>
            <w:vAlign w:val="center"/>
          </w:tcPr>
          <w:p w14:paraId="283014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Peptide chain elongation</w:t>
            </w:r>
          </w:p>
        </w:tc>
        <w:tc>
          <w:tcPr>
            <w:tcW w:w="595" w:type="dxa"/>
            <w:shd w:val="clear" w:color="auto" w:fill="auto"/>
            <w:noWrap/>
            <w:tcMar>
              <w:top w:w="10" w:type="dxa"/>
              <w:left w:w="10" w:type="dxa"/>
              <w:right w:w="10" w:type="dxa"/>
            </w:tcMar>
            <w:vAlign w:val="center"/>
          </w:tcPr>
          <w:p w14:paraId="579F47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w:t>
            </w:r>
          </w:p>
        </w:tc>
        <w:tc>
          <w:tcPr>
            <w:tcW w:w="644" w:type="dxa"/>
            <w:shd w:val="clear" w:color="auto" w:fill="auto"/>
            <w:noWrap/>
            <w:tcMar>
              <w:top w:w="10" w:type="dxa"/>
              <w:left w:w="10" w:type="dxa"/>
              <w:right w:w="10" w:type="dxa"/>
            </w:tcMar>
            <w:vAlign w:val="center"/>
          </w:tcPr>
          <w:p w14:paraId="1489A1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1.18982</w:t>
            </w:r>
          </w:p>
        </w:tc>
        <w:tc>
          <w:tcPr>
            <w:tcW w:w="737" w:type="dxa"/>
            <w:shd w:val="clear" w:color="auto" w:fill="auto"/>
            <w:noWrap/>
            <w:tcMar>
              <w:top w:w="10" w:type="dxa"/>
              <w:left w:w="10" w:type="dxa"/>
              <w:right w:w="10" w:type="dxa"/>
            </w:tcMar>
            <w:vAlign w:val="center"/>
          </w:tcPr>
          <w:p w14:paraId="7F120A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21D10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0.0025</w:t>
            </w:r>
          </w:p>
        </w:tc>
        <w:tc>
          <w:tcPr>
            <w:tcW w:w="485" w:type="dxa"/>
            <w:shd w:val="clear" w:color="auto" w:fill="auto"/>
            <w:noWrap/>
            <w:tcMar>
              <w:top w:w="10" w:type="dxa"/>
              <w:left w:w="10" w:type="dxa"/>
              <w:right w:w="10" w:type="dxa"/>
            </w:tcMar>
            <w:vAlign w:val="center"/>
          </w:tcPr>
          <w:p w14:paraId="60187CC6"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2677AE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FAU,RPL11,RPL14,RPL15,RPL17,RPL18A,RPL19,RPL32,RPL35,RPL35A,RPL37,RPL6,RPL7A,RPL8,RPLP2,RPS12,RPS14,RPS15,RPS18,RPS19,RPS23,RPS26,RPS27A,RPS28,RPS7,UBA52</w:t>
            </w:r>
          </w:p>
        </w:tc>
      </w:tr>
      <w:tr w:rsidR="007421C3" w:rsidRPr="008B2A81" w14:paraId="0E4832AB" w14:textId="77777777">
        <w:trPr>
          <w:trHeight w:val="280"/>
        </w:trPr>
        <w:tc>
          <w:tcPr>
            <w:tcW w:w="520" w:type="dxa"/>
            <w:shd w:val="clear" w:color="auto" w:fill="auto"/>
            <w:noWrap/>
            <w:tcMar>
              <w:top w:w="10" w:type="dxa"/>
              <w:left w:w="10" w:type="dxa"/>
              <w:right w:w="10" w:type="dxa"/>
            </w:tcMar>
            <w:vAlign w:val="center"/>
          </w:tcPr>
          <w:p w14:paraId="0E07EF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Cluster29</w:t>
            </w:r>
          </w:p>
        </w:tc>
        <w:tc>
          <w:tcPr>
            <w:tcW w:w="614" w:type="dxa"/>
            <w:shd w:val="clear" w:color="auto" w:fill="auto"/>
            <w:noWrap/>
            <w:tcMar>
              <w:top w:w="10" w:type="dxa"/>
              <w:left w:w="10" w:type="dxa"/>
              <w:right w:w="10" w:type="dxa"/>
            </w:tcMar>
            <w:vAlign w:val="center"/>
          </w:tcPr>
          <w:p w14:paraId="616D8B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CL:14985</w:t>
            </w:r>
          </w:p>
        </w:tc>
        <w:tc>
          <w:tcPr>
            <w:tcW w:w="1423" w:type="dxa"/>
            <w:shd w:val="clear" w:color="auto" w:fill="auto"/>
            <w:noWrap/>
            <w:tcMar>
              <w:top w:w="10" w:type="dxa"/>
              <w:left w:w="10" w:type="dxa"/>
              <w:right w:w="10" w:type="dxa"/>
            </w:tcMar>
            <w:vAlign w:val="center"/>
          </w:tcPr>
          <w:p w14:paraId="427EFE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Viral mRNA Translation</w:t>
            </w:r>
          </w:p>
        </w:tc>
        <w:tc>
          <w:tcPr>
            <w:tcW w:w="595" w:type="dxa"/>
            <w:shd w:val="clear" w:color="auto" w:fill="auto"/>
            <w:noWrap/>
            <w:tcMar>
              <w:top w:w="10" w:type="dxa"/>
              <w:left w:w="10" w:type="dxa"/>
              <w:right w:w="10" w:type="dxa"/>
            </w:tcMar>
            <w:vAlign w:val="center"/>
          </w:tcPr>
          <w:p w14:paraId="1CFDFC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644" w:type="dxa"/>
            <w:shd w:val="clear" w:color="auto" w:fill="auto"/>
            <w:noWrap/>
            <w:tcMar>
              <w:top w:w="10" w:type="dxa"/>
              <w:left w:w="10" w:type="dxa"/>
              <w:right w:w="10" w:type="dxa"/>
            </w:tcMar>
            <w:vAlign w:val="center"/>
          </w:tcPr>
          <w:p w14:paraId="56BC90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1.2034</w:t>
            </w:r>
          </w:p>
        </w:tc>
        <w:tc>
          <w:tcPr>
            <w:tcW w:w="737" w:type="dxa"/>
            <w:shd w:val="clear" w:color="auto" w:fill="auto"/>
            <w:noWrap/>
            <w:tcMar>
              <w:top w:w="10" w:type="dxa"/>
              <w:left w:w="10" w:type="dxa"/>
              <w:right w:w="10" w:type="dxa"/>
            </w:tcMar>
            <w:vAlign w:val="center"/>
          </w:tcPr>
          <w:p w14:paraId="1AFD03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top of list</w:t>
            </w:r>
          </w:p>
        </w:tc>
        <w:tc>
          <w:tcPr>
            <w:tcW w:w="644" w:type="dxa"/>
            <w:shd w:val="clear" w:color="auto" w:fill="auto"/>
            <w:noWrap/>
            <w:tcMar>
              <w:top w:w="10" w:type="dxa"/>
              <w:left w:w="10" w:type="dxa"/>
              <w:right w:w="10" w:type="dxa"/>
            </w:tcMar>
            <w:vAlign w:val="center"/>
          </w:tcPr>
          <w:p w14:paraId="7784F2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0.0069</w:t>
            </w:r>
          </w:p>
        </w:tc>
        <w:tc>
          <w:tcPr>
            <w:tcW w:w="485" w:type="dxa"/>
            <w:shd w:val="clear" w:color="auto" w:fill="auto"/>
            <w:noWrap/>
            <w:tcMar>
              <w:top w:w="10" w:type="dxa"/>
              <w:left w:w="10" w:type="dxa"/>
              <w:right w:w="10" w:type="dxa"/>
            </w:tcMar>
            <w:vAlign w:val="center"/>
          </w:tcPr>
          <w:p w14:paraId="42666254" w14:textId="77777777" w:rsidR="007421C3" w:rsidRPr="008B2A81" w:rsidRDefault="00AC2F06" w:rsidP="008B2A81">
            <w:pPr>
              <w:jc w:val="both"/>
              <w:textAlignment w:val="center"/>
              <w:rPr>
                <w:rFonts w:eastAsia="宋体"/>
                <w:sz w:val="12"/>
                <w:szCs w:val="12"/>
              </w:rPr>
            </w:pPr>
            <w:proofErr w:type="spellStart"/>
            <w:r w:rsidRPr="008B2A81">
              <w:rPr>
                <w:rFonts w:eastAsia="宋体"/>
                <w:sz w:val="12"/>
                <w:szCs w:val="12"/>
                <w:lang w:eastAsia="zh-CN" w:bidi="ar"/>
              </w:rPr>
              <w:t>ks</w:t>
            </w:r>
            <w:proofErr w:type="spellEnd"/>
          </w:p>
        </w:tc>
        <w:tc>
          <w:tcPr>
            <w:tcW w:w="7318" w:type="dxa"/>
            <w:shd w:val="clear" w:color="auto" w:fill="auto"/>
            <w:noWrap/>
            <w:tcMar>
              <w:top w:w="10" w:type="dxa"/>
              <w:left w:w="10" w:type="dxa"/>
              <w:right w:w="10" w:type="dxa"/>
            </w:tcMar>
            <w:vAlign w:val="center"/>
          </w:tcPr>
          <w:p w14:paraId="6CD6FA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FAU,RPL11,RPL14,RPL15,RPL17,RPL18A,RPL19,RPL35,RPL35A,RPL6,RPL7A,RPL8,RPS12,RPS14,RPS15,RPS18,RPS19,RPS23,RPS26,RPS27A,RPS28,RPS7,UBA52</w:t>
            </w:r>
          </w:p>
        </w:tc>
      </w:tr>
    </w:tbl>
    <w:p w14:paraId="02CC8518" w14:textId="77777777" w:rsidR="007421C3" w:rsidRPr="008B2A81" w:rsidRDefault="007421C3" w:rsidP="008B2A81">
      <w:pPr>
        <w:jc w:val="both"/>
        <w:rPr>
          <w:rFonts w:ascii="Arial" w:hAnsi="Arial"/>
          <w:b/>
          <w:bCs/>
          <w:sz w:val="22"/>
          <w:szCs w:val="22"/>
        </w:rPr>
      </w:pPr>
    </w:p>
    <w:p w14:paraId="7B1A9B51" w14:textId="77777777" w:rsidR="007421C3" w:rsidRPr="008B2A81" w:rsidRDefault="007421C3" w:rsidP="008B2A81">
      <w:pPr>
        <w:jc w:val="both"/>
        <w:rPr>
          <w:rFonts w:ascii="Arial" w:hAnsi="Arial"/>
          <w:b/>
          <w:bCs/>
          <w:sz w:val="22"/>
          <w:szCs w:val="22"/>
        </w:rPr>
      </w:pPr>
    </w:p>
    <w:p w14:paraId="46C57C12" w14:textId="77777777" w:rsidR="007421C3" w:rsidRPr="008B2A81" w:rsidRDefault="007421C3" w:rsidP="008B2A81">
      <w:pPr>
        <w:jc w:val="both"/>
        <w:rPr>
          <w:rFonts w:ascii="Arial" w:hAnsi="Arial"/>
          <w:b/>
          <w:bCs/>
          <w:sz w:val="22"/>
          <w:szCs w:val="22"/>
        </w:rPr>
      </w:pPr>
    </w:p>
    <w:p w14:paraId="2135A2DF"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21B600CF" w14:textId="77777777" w:rsidR="007421C3" w:rsidRPr="008B2A81" w:rsidRDefault="00AC2F06" w:rsidP="008B2A81">
      <w:pPr>
        <w:jc w:val="both"/>
        <w:rPr>
          <w:rFonts w:ascii="Arial" w:hAnsi="Arial"/>
          <w:b/>
          <w:bCs/>
          <w:sz w:val="22"/>
          <w:szCs w:val="22"/>
        </w:rPr>
      </w:pPr>
      <w:r w:rsidRPr="008B2A81">
        <w:rPr>
          <w:rFonts w:ascii="Arial" w:hAnsi="Arial" w:hint="eastAsia"/>
          <w:b/>
          <w:bCs/>
          <w:sz w:val="22"/>
          <w:szCs w:val="22"/>
          <w:lang w:eastAsia="zh-CN"/>
        </w:rPr>
        <w:lastRenderedPageBreak/>
        <w:t>T</w:t>
      </w:r>
      <w:r w:rsidRPr="008B2A81">
        <w:rPr>
          <w:rFonts w:ascii="Arial" w:hAnsi="Arial"/>
          <w:b/>
          <w:bCs/>
          <w:sz w:val="22"/>
          <w:szCs w:val="22"/>
        </w:rPr>
        <w:t>able S</w:t>
      </w:r>
      <w:r w:rsidRPr="008B2A81">
        <w:rPr>
          <w:rFonts w:ascii="Arial" w:hAnsi="Arial" w:hint="eastAsia"/>
          <w:b/>
          <w:bCs/>
          <w:sz w:val="22"/>
          <w:szCs w:val="22"/>
        </w:rPr>
        <w:t>7</w:t>
      </w:r>
      <w:r w:rsidRPr="008B2A81">
        <w:rPr>
          <w:rFonts w:ascii="Arial" w:hAnsi="Arial"/>
          <w:b/>
          <w:bCs/>
          <w:sz w:val="22"/>
          <w:szCs w:val="22"/>
        </w:rPr>
        <w:t xml:space="preserve"> List of the most enriched</w:t>
      </w:r>
      <w:r w:rsidRPr="008B2A81">
        <w:rPr>
          <w:rFonts w:ascii="Arial" w:hAnsi="Arial" w:hint="eastAsia"/>
          <w:b/>
          <w:bCs/>
          <w:sz w:val="22"/>
          <w:szCs w:val="22"/>
        </w:rPr>
        <w:t xml:space="preserve"> </w:t>
      </w:r>
      <w:r w:rsidRPr="008B2A81">
        <w:rPr>
          <w:rFonts w:ascii="Arial" w:eastAsia="Calibri" w:hAnsi="Arial"/>
          <w:b/>
          <w:bCs/>
          <w:sz w:val="22"/>
          <w:szCs w:val="22"/>
        </w:rPr>
        <w:t xml:space="preserve">V(D)J </w:t>
      </w:r>
      <w:r w:rsidRPr="008B2A81">
        <w:rPr>
          <w:rFonts w:ascii="Arial" w:hAnsi="Arial"/>
          <w:b/>
          <w:bCs/>
          <w:sz w:val="22"/>
          <w:szCs w:val="22"/>
        </w:rPr>
        <w:t xml:space="preserve">clonotypic </w:t>
      </w:r>
      <w:r w:rsidRPr="008B2A81">
        <w:rPr>
          <w:rFonts w:ascii="Arial" w:eastAsia="Calibri" w:hAnsi="Arial"/>
          <w:b/>
          <w:bCs/>
          <w:sz w:val="22"/>
          <w:szCs w:val="22"/>
        </w:rPr>
        <w:t xml:space="preserve">T </w:t>
      </w:r>
      <w:r w:rsidRPr="008B2A81">
        <w:rPr>
          <w:rFonts w:ascii="Arial" w:hAnsi="Arial"/>
          <w:b/>
          <w:bCs/>
          <w:sz w:val="22"/>
          <w:szCs w:val="22"/>
        </w:rPr>
        <w:t>cells in each patient by TCR single-cell transcriptome analysis.</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8"/>
        <w:gridCol w:w="597"/>
        <w:gridCol w:w="597"/>
        <w:gridCol w:w="597"/>
        <w:gridCol w:w="597"/>
        <w:gridCol w:w="597"/>
        <w:gridCol w:w="597"/>
        <w:gridCol w:w="597"/>
        <w:gridCol w:w="597"/>
        <w:gridCol w:w="597"/>
        <w:gridCol w:w="597"/>
        <w:gridCol w:w="597"/>
        <w:gridCol w:w="597"/>
        <w:gridCol w:w="597"/>
        <w:gridCol w:w="597"/>
        <w:gridCol w:w="597"/>
        <w:gridCol w:w="597"/>
      </w:tblGrid>
      <w:tr w:rsidR="007B36EA" w:rsidRPr="008B2A81" w14:paraId="281BCD01" w14:textId="77777777">
        <w:trPr>
          <w:trHeight w:val="225"/>
        </w:trPr>
        <w:tc>
          <w:tcPr>
            <w:tcW w:w="990" w:type="dxa"/>
            <w:shd w:val="clear" w:color="auto" w:fill="auto"/>
            <w:noWrap/>
            <w:tcMar>
              <w:top w:w="10" w:type="dxa"/>
              <w:left w:w="10" w:type="dxa"/>
              <w:right w:w="10" w:type="dxa"/>
            </w:tcMar>
            <w:vAlign w:val="center"/>
          </w:tcPr>
          <w:p w14:paraId="5E49B6B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TRA-CDR3-TRB-CDR3</w:t>
            </w:r>
          </w:p>
        </w:tc>
        <w:tc>
          <w:tcPr>
            <w:tcW w:w="620" w:type="dxa"/>
            <w:shd w:val="clear" w:color="auto" w:fill="auto"/>
            <w:noWrap/>
            <w:tcMar>
              <w:top w:w="10" w:type="dxa"/>
              <w:left w:w="10" w:type="dxa"/>
              <w:right w:w="10" w:type="dxa"/>
            </w:tcMar>
            <w:vAlign w:val="center"/>
          </w:tcPr>
          <w:p w14:paraId="4CF3D9E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w:t>
            </w:r>
          </w:p>
        </w:tc>
        <w:tc>
          <w:tcPr>
            <w:tcW w:w="620" w:type="dxa"/>
            <w:shd w:val="clear" w:color="auto" w:fill="auto"/>
            <w:noWrap/>
            <w:tcMar>
              <w:top w:w="10" w:type="dxa"/>
              <w:left w:w="10" w:type="dxa"/>
              <w:right w:w="10" w:type="dxa"/>
            </w:tcMar>
            <w:vAlign w:val="center"/>
          </w:tcPr>
          <w:p w14:paraId="41FA848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Patient2</w:t>
            </w:r>
          </w:p>
        </w:tc>
        <w:tc>
          <w:tcPr>
            <w:tcW w:w="620" w:type="dxa"/>
            <w:shd w:val="clear" w:color="auto" w:fill="auto"/>
            <w:noWrap/>
            <w:tcMar>
              <w:top w:w="10" w:type="dxa"/>
              <w:left w:w="10" w:type="dxa"/>
              <w:right w:w="10" w:type="dxa"/>
            </w:tcMar>
            <w:vAlign w:val="center"/>
          </w:tcPr>
          <w:p w14:paraId="42BBD9B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Patient3</w:t>
            </w:r>
          </w:p>
        </w:tc>
        <w:tc>
          <w:tcPr>
            <w:tcW w:w="620" w:type="dxa"/>
            <w:shd w:val="clear" w:color="auto" w:fill="auto"/>
            <w:noWrap/>
            <w:tcMar>
              <w:top w:w="10" w:type="dxa"/>
              <w:left w:w="10" w:type="dxa"/>
              <w:right w:w="10" w:type="dxa"/>
            </w:tcMar>
            <w:vAlign w:val="center"/>
          </w:tcPr>
          <w:p w14:paraId="3B9BCF5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Patient4</w:t>
            </w:r>
          </w:p>
        </w:tc>
        <w:tc>
          <w:tcPr>
            <w:tcW w:w="620" w:type="dxa"/>
            <w:shd w:val="clear" w:color="auto" w:fill="auto"/>
            <w:noWrap/>
            <w:tcMar>
              <w:top w:w="10" w:type="dxa"/>
              <w:left w:w="10" w:type="dxa"/>
              <w:right w:w="10" w:type="dxa"/>
            </w:tcMar>
            <w:vAlign w:val="center"/>
          </w:tcPr>
          <w:p w14:paraId="636E2D98"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Patient5</w:t>
            </w:r>
          </w:p>
        </w:tc>
        <w:tc>
          <w:tcPr>
            <w:tcW w:w="620" w:type="dxa"/>
            <w:shd w:val="clear" w:color="auto" w:fill="auto"/>
            <w:noWrap/>
            <w:tcMar>
              <w:top w:w="10" w:type="dxa"/>
              <w:left w:w="10" w:type="dxa"/>
              <w:right w:w="10" w:type="dxa"/>
            </w:tcMar>
            <w:vAlign w:val="center"/>
          </w:tcPr>
          <w:p w14:paraId="14D81D2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Patient6</w:t>
            </w:r>
          </w:p>
        </w:tc>
        <w:tc>
          <w:tcPr>
            <w:tcW w:w="620" w:type="dxa"/>
            <w:shd w:val="clear" w:color="auto" w:fill="auto"/>
            <w:noWrap/>
            <w:tcMar>
              <w:top w:w="10" w:type="dxa"/>
              <w:left w:w="10" w:type="dxa"/>
              <w:right w:w="10" w:type="dxa"/>
            </w:tcMar>
            <w:vAlign w:val="center"/>
          </w:tcPr>
          <w:p w14:paraId="41E22699"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Patient7</w:t>
            </w:r>
          </w:p>
        </w:tc>
        <w:tc>
          <w:tcPr>
            <w:tcW w:w="620" w:type="dxa"/>
            <w:shd w:val="clear" w:color="auto" w:fill="auto"/>
            <w:noWrap/>
            <w:tcMar>
              <w:top w:w="10" w:type="dxa"/>
              <w:left w:w="10" w:type="dxa"/>
              <w:right w:w="10" w:type="dxa"/>
            </w:tcMar>
            <w:vAlign w:val="center"/>
          </w:tcPr>
          <w:p w14:paraId="1BEF8A7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Patient8</w:t>
            </w:r>
          </w:p>
        </w:tc>
        <w:tc>
          <w:tcPr>
            <w:tcW w:w="620" w:type="dxa"/>
            <w:shd w:val="clear" w:color="auto" w:fill="auto"/>
            <w:noWrap/>
            <w:tcMar>
              <w:top w:w="10" w:type="dxa"/>
              <w:left w:w="10" w:type="dxa"/>
              <w:right w:w="10" w:type="dxa"/>
            </w:tcMar>
            <w:vAlign w:val="center"/>
          </w:tcPr>
          <w:p w14:paraId="4FA074C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Patient9</w:t>
            </w:r>
          </w:p>
        </w:tc>
        <w:tc>
          <w:tcPr>
            <w:tcW w:w="620" w:type="dxa"/>
            <w:shd w:val="clear" w:color="auto" w:fill="auto"/>
            <w:noWrap/>
            <w:tcMar>
              <w:top w:w="10" w:type="dxa"/>
              <w:left w:w="10" w:type="dxa"/>
              <w:right w:w="10" w:type="dxa"/>
            </w:tcMar>
            <w:vAlign w:val="center"/>
          </w:tcPr>
          <w:p w14:paraId="59AD36A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Patient10</w:t>
            </w:r>
          </w:p>
        </w:tc>
        <w:tc>
          <w:tcPr>
            <w:tcW w:w="620" w:type="dxa"/>
            <w:shd w:val="clear" w:color="auto" w:fill="auto"/>
            <w:noWrap/>
            <w:tcMar>
              <w:top w:w="10" w:type="dxa"/>
              <w:left w:w="10" w:type="dxa"/>
              <w:right w:w="10" w:type="dxa"/>
            </w:tcMar>
            <w:vAlign w:val="center"/>
          </w:tcPr>
          <w:p w14:paraId="6515C91B"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Patient11</w:t>
            </w:r>
          </w:p>
        </w:tc>
        <w:tc>
          <w:tcPr>
            <w:tcW w:w="620" w:type="dxa"/>
            <w:shd w:val="clear" w:color="auto" w:fill="auto"/>
            <w:noWrap/>
            <w:tcMar>
              <w:top w:w="10" w:type="dxa"/>
              <w:left w:w="10" w:type="dxa"/>
              <w:right w:w="10" w:type="dxa"/>
            </w:tcMar>
            <w:vAlign w:val="center"/>
          </w:tcPr>
          <w:p w14:paraId="0FD0EC0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Patient12</w:t>
            </w:r>
          </w:p>
        </w:tc>
        <w:tc>
          <w:tcPr>
            <w:tcW w:w="620" w:type="dxa"/>
            <w:shd w:val="clear" w:color="auto" w:fill="auto"/>
            <w:noWrap/>
            <w:tcMar>
              <w:top w:w="10" w:type="dxa"/>
              <w:left w:w="10" w:type="dxa"/>
              <w:right w:w="10" w:type="dxa"/>
            </w:tcMar>
            <w:vAlign w:val="center"/>
          </w:tcPr>
          <w:p w14:paraId="5CFA71A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Patient13</w:t>
            </w:r>
          </w:p>
        </w:tc>
        <w:tc>
          <w:tcPr>
            <w:tcW w:w="620" w:type="dxa"/>
            <w:shd w:val="clear" w:color="auto" w:fill="auto"/>
            <w:noWrap/>
            <w:tcMar>
              <w:top w:w="10" w:type="dxa"/>
              <w:left w:w="10" w:type="dxa"/>
              <w:right w:w="10" w:type="dxa"/>
            </w:tcMar>
            <w:vAlign w:val="center"/>
          </w:tcPr>
          <w:p w14:paraId="0EE6C93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Patient14</w:t>
            </w:r>
          </w:p>
        </w:tc>
        <w:tc>
          <w:tcPr>
            <w:tcW w:w="620" w:type="dxa"/>
            <w:shd w:val="clear" w:color="auto" w:fill="auto"/>
            <w:noWrap/>
            <w:tcMar>
              <w:top w:w="10" w:type="dxa"/>
              <w:left w:w="10" w:type="dxa"/>
              <w:right w:w="10" w:type="dxa"/>
            </w:tcMar>
            <w:vAlign w:val="center"/>
          </w:tcPr>
          <w:p w14:paraId="46C3247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Patient15</w:t>
            </w:r>
          </w:p>
        </w:tc>
        <w:tc>
          <w:tcPr>
            <w:tcW w:w="620" w:type="dxa"/>
            <w:shd w:val="clear" w:color="auto" w:fill="auto"/>
            <w:noWrap/>
            <w:tcMar>
              <w:top w:w="10" w:type="dxa"/>
              <w:left w:w="10" w:type="dxa"/>
              <w:right w:w="10" w:type="dxa"/>
            </w:tcMar>
            <w:vAlign w:val="center"/>
          </w:tcPr>
          <w:p w14:paraId="475BCED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Patient16</w:t>
            </w:r>
          </w:p>
        </w:tc>
      </w:tr>
      <w:tr w:rsidR="007B36EA" w:rsidRPr="008B2A81" w14:paraId="117A4F30" w14:textId="77777777">
        <w:trPr>
          <w:trHeight w:val="210"/>
        </w:trPr>
        <w:tc>
          <w:tcPr>
            <w:tcW w:w="0" w:type="auto"/>
            <w:shd w:val="clear" w:color="auto" w:fill="auto"/>
            <w:noWrap/>
            <w:tcMar>
              <w:top w:w="10" w:type="dxa"/>
              <w:left w:w="10" w:type="dxa"/>
              <w:right w:w="10" w:type="dxa"/>
            </w:tcMar>
            <w:vAlign w:val="center"/>
          </w:tcPr>
          <w:p w14:paraId="4D9455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CGTDADNNNDMRF-CASSLTSGRGEQYF</w:t>
            </w:r>
          </w:p>
        </w:tc>
        <w:tc>
          <w:tcPr>
            <w:tcW w:w="0" w:type="auto"/>
            <w:shd w:val="clear" w:color="auto" w:fill="auto"/>
            <w:noWrap/>
            <w:tcMar>
              <w:top w:w="10" w:type="dxa"/>
              <w:left w:w="10" w:type="dxa"/>
              <w:right w:w="10" w:type="dxa"/>
            </w:tcMar>
            <w:vAlign w:val="center"/>
          </w:tcPr>
          <w:p w14:paraId="4E96CF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0AA88F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89D8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3B5D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6CE7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EBB4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6759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E04F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51ED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0735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9938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0C8B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4FE0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74A5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FE5C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1D05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64B7CDA" w14:textId="77777777">
        <w:trPr>
          <w:trHeight w:val="210"/>
        </w:trPr>
        <w:tc>
          <w:tcPr>
            <w:tcW w:w="0" w:type="auto"/>
            <w:shd w:val="clear" w:color="auto" w:fill="auto"/>
            <w:noWrap/>
            <w:tcMar>
              <w:top w:w="10" w:type="dxa"/>
              <w:left w:w="10" w:type="dxa"/>
              <w:right w:w="10" w:type="dxa"/>
            </w:tcMar>
            <w:vAlign w:val="center"/>
          </w:tcPr>
          <w:p w14:paraId="1C3CAD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CAVTSGSRLTF-CASSLLPWRELFF</w:t>
            </w:r>
          </w:p>
        </w:tc>
        <w:tc>
          <w:tcPr>
            <w:tcW w:w="0" w:type="auto"/>
            <w:shd w:val="clear" w:color="auto" w:fill="auto"/>
            <w:noWrap/>
            <w:tcMar>
              <w:top w:w="10" w:type="dxa"/>
              <w:left w:w="10" w:type="dxa"/>
              <w:right w:w="10" w:type="dxa"/>
            </w:tcMar>
            <w:vAlign w:val="center"/>
          </w:tcPr>
          <w:p w14:paraId="5ED2D8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59CFE2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2A9D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DC16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4F2F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ECAA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4D09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7678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03E1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FE27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40DE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B466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CAAF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C35E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FF4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09B4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843F7C7" w14:textId="77777777">
        <w:trPr>
          <w:trHeight w:val="210"/>
        </w:trPr>
        <w:tc>
          <w:tcPr>
            <w:tcW w:w="0" w:type="auto"/>
            <w:shd w:val="clear" w:color="auto" w:fill="auto"/>
            <w:noWrap/>
            <w:tcMar>
              <w:top w:w="10" w:type="dxa"/>
              <w:left w:w="10" w:type="dxa"/>
              <w:right w:w="10" w:type="dxa"/>
            </w:tcMar>
            <w:vAlign w:val="center"/>
          </w:tcPr>
          <w:p w14:paraId="7901A6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CVVNVGNGNKLVF-CASSPPEGGSSYNEQFF</w:t>
            </w:r>
          </w:p>
        </w:tc>
        <w:tc>
          <w:tcPr>
            <w:tcW w:w="0" w:type="auto"/>
            <w:shd w:val="clear" w:color="auto" w:fill="auto"/>
            <w:noWrap/>
            <w:tcMar>
              <w:top w:w="10" w:type="dxa"/>
              <w:left w:w="10" w:type="dxa"/>
              <w:right w:w="10" w:type="dxa"/>
            </w:tcMar>
            <w:vAlign w:val="center"/>
          </w:tcPr>
          <w:p w14:paraId="4F4AB3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7FDDE3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6C91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0EB9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E764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020F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238C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DA69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16DA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BE3B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EC88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3B10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D0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DC55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C707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84FF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60A5A15" w14:textId="77777777">
        <w:trPr>
          <w:trHeight w:val="210"/>
        </w:trPr>
        <w:tc>
          <w:tcPr>
            <w:tcW w:w="0" w:type="auto"/>
            <w:shd w:val="clear" w:color="auto" w:fill="auto"/>
            <w:noWrap/>
            <w:tcMar>
              <w:top w:w="10" w:type="dxa"/>
              <w:left w:w="10" w:type="dxa"/>
              <w:right w:w="10" w:type="dxa"/>
            </w:tcMar>
            <w:vAlign w:val="center"/>
          </w:tcPr>
          <w:p w14:paraId="62858B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CALSDADMDTGRRALTF-CASSTEQGARSDTQYF</w:t>
            </w:r>
          </w:p>
        </w:tc>
        <w:tc>
          <w:tcPr>
            <w:tcW w:w="0" w:type="auto"/>
            <w:shd w:val="clear" w:color="auto" w:fill="auto"/>
            <w:noWrap/>
            <w:tcMar>
              <w:top w:w="10" w:type="dxa"/>
              <w:left w:w="10" w:type="dxa"/>
              <w:right w:w="10" w:type="dxa"/>
            </w:tcMar>
            <w:vAlign w:val="center"/>
          </w:tcPr>
          <w:p w14:paraId="383EB6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58F429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E8F4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0B27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E752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42CA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71E3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31FA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6D49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A105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508E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6948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097F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733D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0B3F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9B6F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F196C66" w14:textId="77777777">
        <w:trPr>
          <w:trHeight w:val="210"/>
        </w:trPr>
        <w:tc>
          <w:tcPr>
            <w:tcW w:w="0" w:type="auto"/>
            <w:shd w:val="clear" w:color="auto" w:fill="auto"/>
            <w:noWrap/>
            <w:tcMar>
              <w:top w:w="10" w:type="dxa"/>
              <w:left w:w="10" w:type="dxa"/>
              <w:right w:w="10" w:type="dxa"/>
            </w:tcMar>
            <w:vAlign w:val="center"/>
          </w:tcPr>
          <w:p w14:paraId="262EA1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CALRSGGSYIPTF-CASSSLDSYEQYF</w:t>
            </w:r>
          </w:p>
        </w:tc>
        <w:tc>
          <w:tcPr>
            <w:tcW w:w="0" w:type="auto"/>
            <w:shd w:val="clear" w:color="auto" w:fill="auto"/>
            <w:noWrap/>
            <w:tcMar>
              <w:top w:w="10" w:type="dxa"/>
              <w:left w:w="10" w:type="dxa"/>
              <w:right w:w="10" w:type="dxa"/>
            </w:tcMar>
            <w:vAlign w:val="center"/>
          </w:tcPr>
          <w:p w14:paraId="65F9B5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37BBCB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7207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A81F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CAF8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BCBC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8D90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EF53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6CE7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F947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28A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C59D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3A83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E56E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D5A0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8979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A310DDC" w14:textId="77777777">
        <w:trPr>
          <w:trHeight w:val="210"/>
        </w:trPr>
        <w:tc>
          <w:tcPr>
            <w:tcW w:w="0" w:type="auto"/>
            <w:shd w:val="clear" w:color="auto" w:fill="auto"/>
            <w:noWrap/>
            <w:tcMar>
              <w:top w:w="10" w:type="dxa"/>
              <w:left w:w="10" w:type="dxa"/>
              <w:right w:w="10" w:type="dxa"/>
            </w:tcMar>
            <w:vAlign w:val="center"/>
          </w:tcPr>
          <w:p w14:paraId="1D6053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CATDPWNNNDMRF-CASSQGTGLQETQYF</w:t>
            </w:r>
          </w:p>
        </w:tc>
        <w:tc>
          <w:tcPr>
            <w:tcW w:w="0" w:type="auto"/>
            <w:shd w:val="clear" w:color="auto" w:fill="auto"/>
            <w:noWrap/>
            <w:tcMar>
              <w:top w:w="10" w:type="dxa"/>
              <w:left w:w="10" w:type="dxa"/>
              <w:right w:w="10" w:type="dxa"/>
            </w:tcMar>
            <w:vAlign w:val="center"/>
          </w:tcPr>
          <w:p w14:paraId="1364DD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8098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23701E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4CAD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9935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AA4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1341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8A1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2B08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EB58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BAAB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6396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97EE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A931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D47E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1380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2C240D1" w14:textId="77777777">
        <w:trPr>
          <w:trHeight w:val="210"/>
        </w:trPr>
        <w:tc>
          <w:tcPr>
            <w:tcW w:w="0" w:type="auto"/>
            <w:shd w:val="clear" w:color="auto" w:fill="auto"/>
            <w:noWrap/>
            <w:tcMar>
              <w:top w:w="10" w:type="dxa"/>
              <w:left w:w="10" w:type="dxa"/>
              <w:right w:w="10" w:type="dxa"/>
            </w:tcMar>
            <w:vAlign w:val="center"/>
          </w:tcPr>
          <w:p w14:paraId="26ED9E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CVVNYYKAAGNKLTF-CASSLGSAPRELFF</w:t>
            </w:r>
          </w:p>
        </w:tc>
        <w:tc>
          <w:tcPr>
            <w:tcW w:w="0" w:type="auto"/>
            <w:shd w:val="clear" w:color="auto" w:fill="auto"/>
            <w:noWrap/>
            <w:tcMar>
              <w:top w:w="10" w:type="dxa"/>
              <w:left w:w="10" w:type="dxa"/>
              <w:right w:w="10" w:type="dxa"/>
            </w:tcMar>
            <w:vAlign w:val="center"/>
          </w:tcPr>
          <w:p w14:paraId="04DC8A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C902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0973BE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1C8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9293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262D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AA5C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A7F4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5B89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B6B3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1380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3FB6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5470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6E8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1C0A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D490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58C7A92" w14:textId="77777777">
        <w:trPr>
          <w:trHeight w:val="210"/>
        </w:trPr>
        <w:tc>
          <w:tcPr>
            <w:tcW w:w="0" w:type="auto"/>
            <w:shd w:val="clear" w:color="auto" w:fill="auto"/>
            <w:noWrap/>
            <w:tcMar>
              <w:top w:w="10" w:type="dxa"/>
              <w:left w:w="10" w:type="dxa"/>
              <w:right w:w="10" w:type="dxa"/>
            </w:tcMar>
            <w:vAlign w:val="center"/>
          </w:tcPr>
          <w:p w14:paraId="713D39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CAASPPYNTDKLIF-CASSLTWGQGAPDTQYF</w:t>
            </w:r>
          </w:p>
        </w:tc>
        <w:tc>
          <w:tcPr>
            <w:tcW w:w="0" w:type="auto"/>
            <w:shd w:val="clear" w:color="auto" w:fill="auto"/>
            <w:noWrap/>
            <w:tcMar>
              <w:top w:w="10" w:type="dxa"/>
              <w:left w:w="10" w:type="dxa"/>
              <w:right w:w="10" w:type="dxa"/>
            </w:tcMar>
            <w:vAlign w:val="center"/>
          </w:tcPr>
          <w:p w14:paraId="54D066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03FE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66404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D734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F586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4084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E1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D8E2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67A0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7D3F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01A9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DB9C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1286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B8E1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A30A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D605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648C0EC" w14:textId="77777777">
        <w:trPr>
          <w:trHeight w:val="210"/>
        </w:trPr>
        <w:tc>
          <w:tcPr>
            <w:tcW w:w="0" w:type="auto"/>
            <w:shd w:val="clear" w:color="auto" w:fill="auto"/>
            <w:noWrap/>
            <w:tcMar>
              <w:top w:w="10" w:type="dxa"/>
              <w:left w:w="10" w:type="dxa"/>
              <w:right w:w="10" w:type="dxa"/>
            </w:tcMar>
            <w:vAlign w:val="center"/>
          </w:tcPr>
          <w:p w14:paraId="69470B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CAVLLERSKAAGNKLTF-CASRGAYSPLHF</w:t>
            </w:r>
          </w:p>
        </w:tc>
        <w:tc>
          <w:tcPr>
            <w:tcW w:w="0" w:type="auto"/>
            <w:shd w:val="clear" w:color="auto" w:fill="auto"/>
            <w:noWrap/>
            <w:tcMar>
              <w:top w:w="10" w:type="dxa"/>
              <w:left w:w="10" w:type="dxa"/>
              <w:right w:w="10" w:type="dxa"/>
            </w:tcMar>
            <w:vAlign w:val="center"/>
          </w:tcPr>
          <w:p w14:paraId="658C67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7E80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4E1CFF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9386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88E3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8017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0428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8EC1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B43D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9631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08F8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3314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ED6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BF8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BCE9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56F0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9901ACA" w14:textId="77777777">
        <w:trPr>
          <w:trHeight w:val="210"/>
        </w:trPr>
        <w:tc>
          <w:tcPr>
            <w:tcW w:w="0" w:type="auto"/>
            <w:shd w:val="clear" w:color="auto" w:fill="auto"/>
            <w:noWrap/>
            <w:tcMar>
              <w:top w:w="10" w:type="dxa"/>
              <w:left w:w="10" w:type="dxa"/>
              <w:right w:w="10" w:type="dxa"/>
            </w:tcMar>
            <w:vAlign w:val="center"/>
          </w:tcPr>
          <w:p w14:paraId="001DD7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CAVSCSQGGSEKLVF-CASSLFVAAYNNEQFF</w:t>
            </w:r>
          </w:p>
        </w:tc>
        <w:tc>
          <w:tcPr>
            <w:tcW w:w="0" w:type="auto"/>
            <w:shd w:val="clear" w:color="auto" w:fill="auto"/>
            <w:noWrap/>
            <w:tcMar>
              <w:top w:w="10" w:type="dxa"/>
              <w:left w:w="10" w:type="dxa"/>
              <w:right w:w="10" w:type="dxa"/>
            </w:tcMar>
            <w:vAlign w:val="center"/>
          </w:tcPr>
          <w:p w14:paraId="13E70B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A440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55981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C85E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E74E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B991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27D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8CED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759B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CDA2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DDD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B4AF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B5DA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9197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672B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FD0A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3439702" w14:textId="77777777">
        <w:trPr>
          <w:trHeight w:val="210"/>
        </w:trPr>
        <w:tc>
          <w:tcPr>
            <w:tcW w:w="0" w:type="auto"/>
            <w:shd w:val="clear" w:color="auto" w:fill="auto"/>
            <w:noWrap/>
            <w:tcMar>
              <w:top w:w="10" w:type="dxa"/>
              <w:left w:w="10" w:type="dxa"/>
              <w:right w:w="10" w:type="dxa"/>
            </w:tcMar>
            <w:vAlign w:val="center"/>
          </w:tcPr>
          <w:p w14:paraId="3860A6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CAMKTSYDKVIF-CASTPGDTIYF</w:t>
            </w:r>
          </w:p>
        </w:tc>
        <w:tc>
          <w:tcPr>
            <w:tcW w:w="0" w:type="auto"/>
            <w:shd w:val="clear" w:color="auto" w:fill="auto"/>
            <w:noWrap/>
            <w:tcMar>
              <w:top w:w="10" w:type="dxa"/>
              <w:left w:w="10" w:type="dxa"/>
              <w:right w:w="10" w:type="dxa"/>
            </w:tcMar>
            <w:vAlign w:val="center"/>
          </w:tcPr>
          <w:p w14:paraId="6ED4E5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6879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5AF752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273C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48BA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216C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3EF8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C1A2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94BD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3DBD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88FF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B10D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553B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D362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65BC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F4E0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861F6E9" w14:textId="77777777">
        <w:trPr>
          <w:trHeight w:val="210"/>
        </w:trPr>
        <w:tc>
          <w:tcPr>
            <w:tcW w:w="0" w:type="auto"/>
            <w:shd w:val="clear" w:color="auto" w:fill="auto"/>
            <w:noWrap/>
            <w:tcMar>
              <w:top w:w="10" w:type="dxa"/>
              <w:left w:w="10" w:type="dxa"/>
              <w:right w:w="10" w:type="dxa"/>
            </w:tcMar>
            <w:vAlign w:val="center"/>
          </w:tcPr>
          <w:p w14:paraId="7304E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CAVQGGANNLFF-CASSSLAGGYEQYF</w:t>
            </w:r>
          </w:p>
        </w:tc>
        <w:tc>
          <w:tcPr>
            <w:tcW w:w="0" w:type="auto"/>
            <w:shd w:val="clear" w:color="auto" w:fill="auto"/>
            <w:noWrap/>
            <w:tcMar>
              <w:top w:w="10" w:type="dxa"/>
              <w:left w:w="10" w:type="dxa"/>
              <w:right w:w="10" w:type="dxa"/>
            </w:tcMar>
            <w:vAlign w:val="center"/>
          </w:tcPr>
          <w:p w14:paraId="1DB03C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014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04DE4B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07B6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027E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B0DA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AAD9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6412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1BF6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CED4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C277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5FCA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D667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4C93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C764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6539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403D286" w14:textId="77777777">
        <w:trPr>
          <w:trHeight w:val="210"/>
        </w:trPr>
        <w:tc>
          <w:tcPr>
            <w:tcW w:w="0" w:type="auto"/>
            <w:shd w:val="clear" w:color="auto" w:fill="auto"/>
            <w:noWrap/>
            <w:tcMar>
              <w:top w:w="10" w:type="dxa"/>
              <w:left w:w="10" w:type="dxa"/>
              <w:right w:w="10" w:type="dxa"/>
            </w:tcMar>
            <w:vAlign w:val="center"/>
          </w:tcPr>
          <w:p w14:paraId="614A45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CAFRKDTGRRALTF-CASSPQGGGGYTF</w:t>
            </w:r>
          </w:p>
        </w:tc>
        <w:tc>
          <w:tcPr>
            <w:tcW w:w="0" w:type="auto"/>
            <w:shd w:val="clear" w:color="auto" w:fill="auto"/>
            <w:noWrap/>
            <w:tcMar>
              <w:top w:w="10" w:type="dxa"/>
              <w:left w:w="10" w:type="dxa"/>
              <w:right w:w="10" w:type="dxa"/>
            </w:tcMar>
            <w:vAlign w:val="center"/>
          </w:tcPr>
          <w:p w14:paraId="7963A3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95BE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51B92B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C4F8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8F6D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5A3F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37EB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5696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CD8E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CE78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EE34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52A3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5B9E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E6B2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4D39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AB05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6039D37" w14:textId="77777777">
        <w:trPr>
          <w:trHeight w:val="210"/>
        </w:trPr>
        <w:tc>
          <w:tcPr>
            <w:tcW w:w="0" w:type="auto"/>
            <w:shd w:val="clear" w:color="auto" w:fill="auto"/>
            <w:noWrap/>
            <w:tcMar>
              <w:top w:w="10" w:type="dxa"/>
              <w:left w:w="10" w:type="dxa"/>
              <w:right w:w="10" w:type="dxa"/>
            </w:tcMar>
            <w:vAlign w:val="center"/>
          </w:tcPr>
          <w:p w14:paraId="71B01A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CAIDLSSGSARQLTF-CASKGNSYEQYF</w:t>
            </w:r>
          </w:p>
        </w:tc>
        <w:tc>
          <w:tcPr>
            <w:tcW w:w="0" w:type="auto"/>
            <w:shd w:val="clear" w:color="auto" w:fill="auto"/>
            <w:noWrap/>
            <w:tcMar>
              <w:top w:w="10" w:type="dxa"/>
              <w:left w:w="10" w:type="dxa"/>
              <w:right w:w="10" w:type="dxa"/>
            </w:tcMar>
            <w:vAlign w:val="center"/>
          </w:tcPr>
          <w:p w14:paraId="0BFFEB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F3E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0FBD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E862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182</w:t>
            </w:r>
          </w:p>
        </w:tc>
        <w:tc>
          <w:tcPr>
            <w:tcW w:w="0" w:type="auto"/>
            <w:shd w:val="clear" w:color="auto" w:fill="auto"/>
            <w:noWrap/>
            <w:tcMar>
              <w:top w:w="10" w:type="dxa"/>
              <w:left w:w="10" w:type="dxa"/>
              <w:right w:w="10" w:type="dxa"/>
            </w:tcMar>
            <w:vAlign w:val="center"/>
          </w:tcPr>
          <w:p w14:paraId="731E82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8357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B35D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21FA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9404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8CC3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4128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AB6A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234A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E1D8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33B2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5A73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1D1B3C4" w14:textId="77777777">
        <w:trPr>
          <w:trHeight w:val="210"/>
        </w:trPr>
        <w:tc>
          <w:tcPr>
            <w:tcW w:w="0" w:type="auto"/>
            <w:shd w:val="clear" w:color="auto" w:fill="auto"/>
            <w:noWrap/>
            <w:tcMar>
              <w:top w:w="10" w:type="dxa"/>
              <w:left w:w="10" w:type="dxa"/>
              <w:right w:w="10" w:type="dxa"/>
            </w:tcMar>
            <w:vAlign w:val="center"/>
          </w:tcPr>
          <w:p w14:paraId="53B307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CAVRTAGNKLTF-CASSDPVTQYF</w:t>
            </w:r>
          </w:p>
        </w:tc>
        <w:tc>
          <w:tcPr>
            <w:tcW w:w="0" w:type="auto"/>
            <w:shd w:val="clear" w:color="auto" w:fill="auto"/>
            <w:noWrap/>
            <w:tcMar>
              <w:top w:w="10" w:type="dxa"/>
              <w:left w:w="10" w:type="dxa"/>
              <w:right w:w="10" w:type="dxa"/>
            </w:tcMar>
            <w:vAlign w:val="center"/>
          </w:tcPr>
          <w:p w14:paraId="162DA1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96C7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6168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EBE2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143</w:t>
            </w:r>
          </w:p>
        </w:tc>
        <w:tc>
          <w:tcPr>
            <w:tcW w:w="0" w:type="auto"/>
            <w:shd w:val="clear" w:color="auto" w:fill="auto"/>
            <w:noWrap/>
            <w:tcMar>
              <w:top w:w="10" w:type="dxa"/>
              <w:left w:w="10" w:type="dxa"/>
              <w:right w:w="10" w:type="dxa"/>
            </w:tcMar>
            <w:vAlign w:val="center"/>
          </w:tcPr>
          <w:p w14:paraId="314B61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F079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6983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F1C4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1BE1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94C7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AABA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BFE6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FCBD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FC4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801C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BF66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186EA94" w14:textId="77777777">
        <w:trPr>
          <w:trHeight w:val="210"/>
        </w:trPr>
        <w:tc>
          <w:tcPr>
            <w:tcW w:w="0" w:type="auto"/>
            <w:shd w:val="clear" w:color="auto" w:fill="auto"/>
            <w:noWrap/>
            <w:tcMar>
              <w:top w:w="10" w:type="dxa"/>
              <w:left w:w="10" w:type="dxa"/>
              <w:right w:w="10" w:type="dxa"/>
            </w:tcMar>
            <w:vAlign w:val="center"/>
          </w:tcPr>
          <w:p w14:paraId="54EA28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CAVKNAGNMLTF-CASQGPNTEAFF</w:t>
            </w:r>
          </w:p>
        </w:tc>
        <w:tc>
          <w:tcPr>
            <w:tcW w:w="0" w:type="auto"/>
            <w:shd w:val="clear" w:color="auto" w:fill="auto"/>
            <w:noWrap/>
            <w:tcMar>
              <w:top w:w="10" w:type="dxa"/>
              <w:left w:w="10" w:type="dxa"/>
              <w:right w:w="10" w:type="dxa"/>
            </w:tcMar>
            <w:vAlign w:val="center"/>
          </w:tcPr>
          <w:p w14:paraId="361880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0CD5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AC3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0C54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w:t>
            </w:r>
          </w:p>
        </w:tc>
        <w:tc>
          <w:tcPr>
            <w:tcW w:w="0" w:type="auto"/>
            <w:shd w:val="clear" w:color="auto" w:fill="auto"/>
            <w:noWrap/>
            <w:tcMar>
              <w:top w:w="10" w:type="dxa"/>
              <w:left w:w="10" w:type="dxa"/>
              <w:right w:w="10" w:type="dxa"/>
            </w:tcMar>
            <w:vAlign w:val="center"/>
          </w:tcPr>
          <w:p w14:paraId="2D1A79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C148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01B2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30C5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15CF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BE13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F1FE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BBC4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6639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B4FB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1520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9DF3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135879A" w14:textId="77777777">
        <w:trPr>
          <w:trHeight w:val="210"/>
        </w:trPr>
        <w:tc>
          <w:tcPr>
            <w:tcW w:w="0" w:type="auto"/>
            <w:shd w:val="clear" w:color="auto" w:fill="auto"/>
            <w:noWrap/>
            <w:tcMar>
              <w:top w:w="10" w:type="dxa"/>
              <w:left w:w="10" w:type="dxa"/>
              <w:right w:w="10" w:type="dxa"/>
            </w:tcMar>
            <w:vAlign w:val="center"/>
          </w:tcPr>
          <w:p w14:paraId="2FE1F2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CVVNRDFQKLVF-CASRALGVSSGNYGYTF</w:t>
            </w:r>
          </w:p>
        </w:tc>
        <w:tc>
          <w:tcPr>
            <w:tcW w:w="0" w:type="auto"/>
            <w:shd w:val="clear" w:color="auto" w:fill="auto"/>
            <w:noWrap/>
            <w:tcMar>
              <w:top w:w="10" w:type="dxa"/>
              <w:left w:w="10" w:type="dxa"/>
              <w:right w:w="10" w:type="dxa"/>
            </w:tcMar>
            <w:vAlign w:val="center"/>
          </w:tcPr>
          <w:p w14:paraId="0A21F8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532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C241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0E3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w:t>
            </w:r>
          </w:p>
        </w:tc>
        <w:tc>
          <w:tcPr>
            <w:tcW w:w="0" w:type="auto"/>
            <w:shd w:val="clear" w:color="auto" w:fill="auto"/>
            <w:noWrap/>
            <w:tcMar>
              <w:top w:w="10" w:type="dxa"/>
              <w:left w:w="10" w:type="dxa"/>
              <w:right w:w="10" w:type="dxa"/>
            </w:tcMar>
            <w:vAlign w:val="center"/>
          </w:tcPr>
          <w:p w14:paraId="323ED5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91A7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C0B5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0CE9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5B19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E1C7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ABEE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F6BD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C8C4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2776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EDC3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725B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48B0191" w14:textId="77777777">
        <w:trPr>
          <w:trHeight w:val="210"/>
        </w:trPr>
        <w:tc>
          <w:tcPr>
            <w:tcW w:w="0" w:type="auto"/>
            <w:shd w:val="clear" w:color="auto" w:fill="auto"/>
            <w:noWrap/>
            <w:tcMar>
              <w:top w:w="10" w:type="dxa"/>
              <w:left w:w="10" w:type="dxa"/>
              <w:right w:w="10" w:type="dxa"/>
            </w:tcMar>
            <w:vAlign w:val="center"/>
          </w:tcPr>
          <w:p w14:paraId="7D9FC5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CAVLAQANDYKLSF-CASSGNTGGSYEQYF</w:t>
            </w:r>
          </w:p>
        </w:tc>
        <w:tc>
          <w:tcPr>
            <w:tcW w:w="0" w:type="auto"/>
            <w:shd w:val="clear" w:color="auto" w:fill="auto"/>
            <w:noWrap/>
            <w:tcMar>
              <w:top w:w="10" w:type="dxa"/>
              <w:left w:w="10" w:type="dxa"/>
              <w:right w:w="10" w:type="dxa"/>
            </w:tcMar>
            <w:vAlign w:val="center"/>
          </w:tcPr>
          <w:p w14:paraId="756FA0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7C39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C221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881B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w:t>
            </w:r>
          </w:p>
        </w:tc>
        <w:tc>
          <w:tcPr>
            <w:tcW w:w="0" w:type="auto"/>
            <w:shd w:val="clear" w:color="auto" w:fill="auto"/>
            <w:noWrap/>
            <w:tcMar>
              <w:top w:w="10" w:type="dxa"/>
              <w:left w:w="10" w:type="dxa"/>
              <w:right w:w="10" w:type="dxa"/>
            </w:tcMar>
            <w:vAlign w:val="center"/>
          </w:tcPr>
          <w:p w14:paraId="50874E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C899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B806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D67B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4C10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2C55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E338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F15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6BD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2897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4A08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3078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23125FC" w14:textId="77777777">
        <w:trPr>
          <w:trHeight w:val="210"/>
        </w:trPr>
        <w:tc>
          <w:tcPr>
            <w:tcW w:w="0" w:type="auto"/>
            <w:shd w:val="clear" w:color="auto" w:fill="auto"/>
            <w:noWrap/>
            <w:tcMar>
              <w:top w:w="10" w:type="dxa"/>
              <w:left w:w="10" w:type="dxa"/>
              <w:right w:w="10" w:type="dxa"/>
            </w:tcMar>
            <w:vAlign w:val="center"/>
          </w:tcPr>
          <w:p w14:paraId="53C7ED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CAVKGTYKYIF-CASSVGGTLSSYNEQFF</w:t>
            </w:r>
          </w:p>
        </w:tc>
        <w:tc>
          <w:tcPr>
            <w:tcW w:w="0" w:type="auto"/>
            <w:shd w:val="clear" w:color="auto" w:fill="auto"/>
            <w:noWrap/>
            <w:tcMar>
              <w:top w:w="10" w:type="dxa"/>
              <w:left w:w="10" w:type="dxa"/>
              <w:right w:w="10" w:type="dxa"/>
            </w:tcMar>
            <w:vAlign w:val="center"/>
          </w:tcPr>
          <w:p w14:paraId="37E82D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3477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DE87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0D7A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182CD9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9ED5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70E5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22C3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BCE7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0A2D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8B3D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BF79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B452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CC2D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FC07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A6C0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FE9254D" w14:textId="77777777">
        <w:trPr>
          <w:trHeight w:val="210"/>
        </w:trPr>
        <w:tc>
          <w:tcPr>
            <w:tcW w:w="0" w:type="auto"/>
            <w:shd w:val="clear" w:color="auto" w:fill="auto"/>
            <w:noWrap/>
            <w:tcMar>
              <w:top w:w="10" w:type="dxa"/>
              <w:left w:w="10" w:type="dxa"/>
              <w:right w:w="10" w:type="dxa"/>
            </w:tcMar>
            <w:vAlign w:val="center"/>
          </w:tcPr>
          <w:p w14:paraId="428B0F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CAVRQAGNQFYF-CASSGNTGGSYEQYF</w:t>
            </w:r>
          </w:p>
        </w:tc>
        <w:tc>
          <w:tcPr>
            <w:tcW w:w="0" w:type="auto"/>
            <w:shd w:val="clear" w:color="auto" w:fill="auto"/>
            <w:noWrap/>
            <w:tcMar>
              <w:top w:w="10" w:type="dxa"/>
              <w:left w:w="10" w:type="dxa"/>
              <w:right w:w="10" w:type="dxa"/>
            </w:tcMar>
            <w:vAlign w:val="center"/>
          </w:tcPr>
          <w:p w14:paraId="6BD373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F7F4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734A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531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7E808A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59AE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789D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3DDA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FE40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F6E0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0DD1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35A1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7131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7DBA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7AFE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8C2E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4405021" w14:textId="77777777">
        <w:trPr>
          <w:trHeight w:val="210"/>
        </w:trPr>
        <w:tc>
          <w:tcPr>
            <w:tcW w:w="0" w:type="auto"/>
            <w:shd w:val="clear" w:color="auto" w:fill="auto"/>
            <w:noWrap/>
            <w:tcMar>
              <w:top w:w="10" w:type="dxa"/>
              <w:left w:w="10" w:type="dxa"/>
              <w:right w:w="10" w:type="dxa"/>
            </w:tcMar>
            <w:vAlign w:val="center"/>
          </w:tcPr>
          <w:p w14:paraId="2E4900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CAASANNARLMF-CSASVQRENDEQFF</w:t>
            </w:r>
          </w:p>
        </w:tc>
        <w:tc>
          <w:tcPr>
            <w:tcW w:w="0" w:type="auto"/>
            <w:shd w:val="clear" w:color="auto" w:fill="auto"/>
            <w:noWrap/>
            <w:tcMar>
              <w:top w:w="10" w:type="dxa"/>
              <w:left w:w="10" w:type="dxa"/>
              <w:right w:w="10" w:type="dxa"/>
            </w:tcMar>
            <w:vAlign w:val="center"/>
          </w:tcPr>
          <w:p w14:paraId="41AD75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8277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41E4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E30A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6927B8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CEED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8C67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6DCD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78B2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698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8202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A091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EAA5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D915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17AD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62E6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11FCCD3" w14:textId="77777777">
        <w:trPr>
          <w:trHeight w:val="210"/>
        </w:trPr>
        <w:tc>
          <w:tcPr>
            <w:tcW w:w="0" w:type="auto"/>
            <w:shd w:val="clear" w:color="auto" w:fill="auto"/>
            <w:noWrap/>
            <w:tcMar>
              <w:top w:w="10" w:type="dxa"/>
              <w:left w:w="10" w:type="dxa"/>
              <w:right w:w="10" w:type="dxa"/>
            </w:tcMar>
            <w:vAlign w:val="center"/>
          </w:tcPr>
          <w:p w14:paraId="124EEE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CAFMGGSARQLTF-CASRERGGNTEAFF</w:t>
            </w:r>
          </w:p>
        </w:tc>
        <w:tc>
          <w:tcPr>
            <w:tcW w:w="0" w:type="auto"/>
            <w:shd w:val="clear" w:color="auto" w:fill="auto"/>
            <w:noWrap/>
            <w:tcMar>
              <w:top w:w="10" w:type="dxa"/>
              <w:left w:w="10" w:type="dxa"/>
              <w:right w:w="10" w:type="dxa"/>
            </w:tcMar>
            <w:vAlign w:val="center"/>
          </w:tcPr>
          <w:p w14:paraId="7925A5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407C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03C9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5B3C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7428C1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9F26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9D2D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E734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C306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DDF5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C6F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EE3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CF28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4ED3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1604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C560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520552B" w14:textId="77777777">
        <w:trPr>
          <w:trHeight w:val="210"/>
        </w:trPr>
        <w:tc>
          <w:tcPr>
            <w:tcW w:w="0" w:type="auto"/>
            <w:shd w:val="clear" w:color="auto" w:fill="auto"/>
            <w:noWrap/>
            <w:tcMar>
              <w:top w:w="10" w:type="dxa"/>
              <w:left w:w="10" w:type="dxa"/>
              <w:right w:w="10" w:type="dxa"/>
            </w:tcMar>
            <w:vAlign w:val="center"/>
          </w:tcPr>
          <w:p w14:paraId="7C019C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CAGPRDLYNQGGKLIF-CAAKTATNEKLFF</w:t>
            </w:r>
          </w:p>
        </w:tc>
        <w:tc>
          <w:tcPr>
            <w:tcW w:w="0" w:type="auto"/>
            <w:shd w:val="clear" w:color="auto" w:fill="auto"/>
            <w:noWrap/>
            <w:tcMar>
              <w:top w:w="10" w:type="dxa"/>
              <w:left w:w="10" w:type="dxa"/>
              <w:right w:w="10" w:type="dxa"/>
            </w:tcMar>
            <w:vAlign w:val="center"/>
          </w:tcPr>
          <w:p w14:paraId="64DE09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236C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F9F7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DA9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058D3C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6410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D7C7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0A44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E6C9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DFE5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864C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443C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E456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D48D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3FBC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265F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1FD7018" w14:textId="77777777">
        <w:trPr>
          <w:trHeight w:val="210"/>
        </w:trPr>
        <w:tc>
          <w:tcPr>
            <w:tcW w:w="0" w:type="auto"/>
            <w:shd w:val="clear" w:color="auto" w:fill="auto"/>
            <w:noWrap/>
            <w:tcMar>
              <w:top w:w="10" w:type="dxa"/>
              <w:left w:w="10" w:type="dxa"/>
              <w:right w:w="10" w:type="dxa"/>
            </w:tcMar>
            <w:vAlign w:val="center"/>
          </w:tcPr>
          <w:p w14:paraId="64701A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CVVSESGNTPLVF-CASSQDGGFGETQYF</w:t>
            </w:r>
          </w:p>
        </w:tc>
        <w:tc>
          <w:tcPr>
            <w:tcW w:w="0" w:type="auto"/>
            <w:shd w:val="clear" w:color="auto" w:fill="auto"/>
            <w:noWrap/>
            <w:tcMar>
              <w:top w:w="10" w:type="dxa"/>
              <w:left w:w="10" w:type="dxa"/>
              <w:right w:w="10" w:type="dxa"/>
            </w:tcMar>
            <w:vAlign w:val="center"/>
          </w:tcPr>
          <w:p w14:paraId="3BAEDB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3479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3878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807D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776486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9A7A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512F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9B5F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B5A6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C5A8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E6E3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BB2F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1D76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50DF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A509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6EBA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8451B71" w14:textId="77777777">
        <w:trPr>
          <w:trHeight w:val="210"/>
        </w:trPr>
        <w:tc>
          <w:tcPr>
            <w:tcW w:w="0" w:type="auto"/>
            <w:shd w:val="clear" w:color="auto" w:fill="auto"/>
            <w:noWrap/>
            <w:tcMar>
              <w:top w:w="10" w:type="dxa"/>
              <w:left w:w="10" w:type="dxa"/>
              <w:right w:w="10" w:type="dxa"/>
            </w:tcMar>
            <w:vAlign w:val="center"/>
          </w:tcPr>
          <w:p w14:paraId="02C227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CAGLNGSSNTGKLIF-CASSAHGRNNEQFF</w:t>
            </w:r>
          </w:p>
        </w:tc>
        <w:tc>
          <w:tcPr>
            <w:tcW w:w="0" w:type="auto"/>
            <w:shd w:val="clear" w:color="auto" w:fill="auto"/>
            <w:noWrap/>
            <w:tcMar>
              <w:top w:w="10" w:type="dxa"/>
              <w:left w:w="10" w:type="dxa"/>
              <w:right w:w="10" w:type="dxa"/>
            </w:tcMar>
            <w:vAlign w:val="center"/>
          </w:tcPr>
          <w:p w14:paraId="6D6C91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10BB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E8C4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C25E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20AD8D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223A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20F5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7EAF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0EED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B094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3B14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8208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9A22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1865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F6C1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68A9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C6CE383" w14:textId="77777777">
        <w:trPr>
          <w:trHeight w:val="210"/>
        </w:trPr>
        <w:tc>
          <w:tcPr>
            <w:tcW w:w="0" w:type="auto"/>
            <w:shd w:val="clear" w:color="auto" w:fill="auto"/>
            <w:noWrap/>
            <w:tcMar>
              <w:top w:w="10" w:type="dxa"/>
              <w:left w:w="10" w:type="dxa"/>
              <w:right w:w="10" w:type="dxa"/>
            </w:tcMar>
            <w:vAlign w:val="center"/>
          </w:tcPr>
          <w:p w14:paraId="3E3A9F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CALRDTGFQKLVF-CASSPLLSDSYNEQFF</w:t>
            </w:r>
          </w:p>
        </w:tc>
        <w:tc>
          <w:tcPr>
            <w:tcW w:w="0" w:type="auto"/>
            <w:shd w:val="clear" w:color="auto" w:fill="auto"/>
            <w:noWrap/>
            <w:tcMar>
              <w:top w:w="10" w:type="dxa"/>
              <w:left w:w="10" w:type="dxa"/>
              <w:right w:w="10" w:type="dxa"/>
            </w:tcMar>
            <w:vAlign w:val="center"/>
          </w:tcPr>
          <w:p w14:paraId="69F5CB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7CD8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8666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17CF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48771A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340C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C541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7327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C364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E0A6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6DB1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4F4B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0110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D9E9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D25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72B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82523B6" w14:textId="77777777">
        <w:trPr>
          <w:trHeight w:val="210"/>
        </w:trPr>
        <w:tc>
          <w:tcPr>
            <w:tcW w:w="0" w:type="auto"/>
            <w:shd w:val="clear" w:color="auto" w:fill="auto"/>
            <w:noWrap/>
            <w:tcMar>
              <w:top w:w="10" w:type="dxa"/>
              <w:left w:w="10" w:type="dxa"/>
              <w:right w:w="10" w:type="dxa"/>
            </w:tcMar>
            <w:vAlign w:val="center"/>
          </w:tcPr>
          <w:p w14:paraId="4860BE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CLVGHQTGANNLFF-CASSGRAVAGETQYF</w:t>
            </w:r>
          </w:p>
        </w:tc>
        <w:tc>
          <w:tcPr>
            <w:tcW w:w="0" w:type="auto"/>
            <w:shd w:val="clear" w:color="auto" w:fill="auto"/>
            <w:noWrap/>
            <w:tcMar>
              <w:top w:w="10" w:type="dxa"/>
              <w:left w:w="10" w:type="dxa"/>
              <w:right w:w="10" w:type="dxa"/>
            </w:tcMar>
            <w:vAlign w:val="center"/>
          </w:tcPr>
          <w:p w14:paraId="427651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1D0B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407B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BCA2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00AFCB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2929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3539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F71F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7E5E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FD8C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1174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A726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84AF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AAC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A75B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7F71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9D0C2FC" w14:textId="77777777">
        <w:trPr>
          <w:trHeight w:val="210"/>
        </w:trPr>
        <w:tc>
          <w:tcPr>
            <w:tcW w:w="0" w:type="auto"/>
            <w:shd w:val="clear" w:color="auto" w:fill="auto"/>
            <w:noWrap/>
            <w:tcMar>
              <w:top w:w="10" w:type="dxa"/>
              <w:left w:w="10" w:type="dxa"/>
              <w:right w:w="10" w:type="dxa"/>
            </w:tcMar>
            <w:vAlign w:val="center"/>
          </w:tcPr>
          <w:p w14:paraId="23D7D3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CALSEAYSGGGADGLTF-CAISGTGGTIEQYF</w:t>
            </w:r>
          </w:p>
        </w:tc>
        <w:tc>
          <w:tcPr>
            <w:tcW w:w="0" w:type="auto"/>
            <w:shd w:val="clear" w:color="auto" w:fill="auto"/>
            <w:noWrap/>
            <w:tcMar>
              <w:top w:w="10" w:type="dxa"/>
              <w:left w:w="10" w:type="dxa"/>
              <w:right w:w="10" w:type="dxa"/>
            </w:tcMar>
            <w:vAlign w:val="center"/>
          </w:tcPr>
          <w:p w14:paraId="29DFCC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B001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250D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825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6BFC61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460F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C8B1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600D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EA07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2608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17A1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8EDC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B545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3CBE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51EC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F096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B7F17BD" w14:textId="77777777">
        <w:trPr>
          <w:trHeight w:val="210"/>
        </w:trPr>
        <w:tc>
          <w:tcPr>
            <w:tcW w:w="0" w:type="auto"/>
            <w:shd w:val="clear" w:color="auto" w:fill="auto"/>
            <w:noWrap/>
            <w:tcMar>
              <w:top w:w="10" w:type="dxa"/>
              <w:left w:w="10" w:type="dxa"/>
              <w:right w:w="10" w:type="dxa"/>
            </w:tcMar>
            <w:vAlign w:val="center"/>
          </w:tcPr>
          <w:p w14:paraId="38D525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CAASRTGANNLFF-CASSHEDSRQETQYF</w:t>
            </w:r>
          </w:p>
        </w:tc>
        <w:tc>
          <w:tcPr>
            <w:tcW w:w="0" w:type="auto"/>
            <w:shd w:val="clear" w:color="auto" w:fill="auto"/>
            <w:noWrap/>
            <w:tcMar>
              <w:top w:w="10" w:type="dxa"/>
              <w:left w:w="10" w:type="dxa"/>
              <w:right w:w="10" w:type="dxa"/>
            </w:tcMar>
            <w:vAlign w:val="center"/>
          </w:tcPr>
          <w:p w14:paraId="640B6A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FAC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3FEE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B364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2B3272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4EDD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A5A3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6DC3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F8B1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BD18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635F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42EF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E945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0907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5D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3D8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A9F63A1" w14:textId="77777777">
        <w:trPr>
          <w:trHeight w:val="210"/>
        </w:trPr>
        <w:tc>
          <w:tcPr>
            <w:tcW w:w="0" w:type="auto"/>
            <w:shd w:val="clear" w:color="auto" w:fill="auto"/>
            <w:noWrap/>
            <w:tcMar>
              <w:top w:w="10" w:type="dxa"/>
              <w:left w:w="10" w:type="dxa"/>
              <w:right w:w="10" w:type="dxa"/>
            </w:tcMar>
            <w:vAlign w:val="center"/>
          </w:tcPr>
          <w:p w14:paraId="75BE76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CAVKDSNYQLIW-CATSNRADGANVLTF</w:t>
            </w:r>
          </w:p>
        </w:tc>
        <w:tc>
          <w:tcPr>
            <w:tcW w:w="0" w:type="auto"/>
            <w:shd w:val="clear" w:color="auto" w:fill="auto"/>
            <w:noWrap/>
            <w:tcMar>
              <w:top w:w="10" w:type="dxa"/>
              <w:left w:w="10" w:type="dxa"/>
              <w:right w:w="10" w:type="dxa"/>
            </w:tcMar>
            <w:vAlign w:val="center"/>
          </w:tcPr>
          <w:p w14:paraId="26E008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A032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CAE3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903C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557F2E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208C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B90C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1C3D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7F92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361B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DAE3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4F4A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D9CF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EE29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C73E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BFF1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17537BF" w14:textId="77777777">
        <w:trPr>
          <w:trHeight w:val="210"/>
        </w:trPr>
        <w:tc>
          <w:tcPr>
            <w:tcW w:w="0" w:type="auto"/>
            <w:shd w:val="clear" w:color="auto" w:fill="auto"/>
            <w:noWrap/>
            <w:tcMar>
              <w:top w:w="10" w:type="dxa"/>
              <w:left w:w="10" w:type="dxa"/>
              <w:right w:w="10" w:type="dxa"/>
            </w:tcMar>
            <w:vAlign w:val="center"/>
          </w:tcPr>
          <w:p w14:paraId="7FBE0C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CAERISDGQKLLF-CASSGTGGSGANVLTF</w:t>
            </w:r>
          </w:p>
        </w:tc>
        <w:tc>
          <w:tcPr>
            <w:tcW w:w="0" w:type="auto"/>
            <w:shd w:val="clear" w:color="auto" w:fill="auto"/>
            <w:noWrap/>
            <w:tcMar>
              <w:top w:w="10" w:type="dxa"/>
              <w:left w:w="10" w:type="dxa"/>
              <w:right w:w="10" w:type="dxa"/>
            </w:tcMar>
            <w:vAlign w:val="center"/>
          </w:tcPr>
          <w:p w14:paraId="38DF47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B94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CDDA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3773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2D53BA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34BF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96E3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AB7A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8ACC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C708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964F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7F95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928F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93D1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D57A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B8BE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CB78BD" w14:textId="77777777">
        <w:trPr>
          <w:trHeight w:val="210"/>
        </w:trPr>
        <w:tc>
          <w:tcPr>
            <w:tcW w:w="0" w:type="auto"/>
            <w:shd w:val="clear" w:color="auto" w:fill="auto"/>
            <w:noWrap/>
            <w:tcMar>
              <w:top w:w="10" w:type="dxa"/>
              <w:left w:w="10" w:type="dxa"/>
              <w:right w:w="10" w:type="dxa"/>
            </w:tcMar>
            <w:vAlign w:val="center"/>
          </w:tcPr>
          <w:p w14:paraId="48E862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CADSGGYNKLIF-CASRLLDRAAEQFF</w:t>
            </w:r>
          </w:p>
        </w:tc>
        <w:tc>
          <w:tcPr>
            <w:tcW w:w="0" w:type="auto"/>
            <w:shd w:val="clear" w:color="auto" w:fill="auto"/>
            <w:noWrap/>
            <w:tcMar>
              <w:top w:w="10" w:type="dxa"/>
              <w:left w:w="10" w:type="dxa"/>
              <w:right w:w="10" w:type="dxa"/>
            </w:tcMar>
            <w:vAlign w:val="center"/>
          </w:tcPr>
          <w:p w14:paraId="161385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F62E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6040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964E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7C43F2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CCDD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4CD8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1C0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8DD5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4D9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680B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9194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0CC4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D213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4FB5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0181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96DACD5" w14:textId="77777777">
        <w:trPr>
          <w:trHeight w:val="210"/>
        </w:trPr>
        <w:tc>
          <w:tcPr>
            <w:tcW w:w="0" w:type="auto"/>
            <w:shd w:val="clear" w:color="auto" w:fill="auto"/>
            <w:noWrap/>
            <w:tcMar>
              <w:top w:w="10" w:type="dxa"/>
              <w:left w:w="10" w:type="dxa"/>
              <w:right w:w="10" w:type="dxa"/>
            </w:tcMar>
            <w:vAlign w:val="center"/>
          </w:tcPr>
          <w:p w14:paraId="2CE3C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CAVSGRGGYNKLIF-CASSLSTASTDTQYF</w:t>
            </w:r>
          </w:p>
        </w:tc>
        <w:tc>
          <w:tcPr>
            <w:tcW w:w="0" w:type="auto"/>
            <w:shd w:val="clear" w:color="auto" w:fill="auto"/>
            <w:noWrap/>
            <w:tcMar>
              <w:top w:w="10" w:type="dxa"/>
              <w:left w:w="10" w:type="dxa"/>
              <w:right w:w="10" w:type="dxa"/>
            </w:tcMar>
            <w:vAlign w:val="center"/>
          </w:tcPr>
          <w:p w14:paraId="38B6F7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2F3B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152D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84B9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06BD1F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70B5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E9EF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9999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9DB4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2ABD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A93C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910D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C792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445A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55B7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6771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CE4349D" w14:textId="77777777">
        <w:trPr>
          <w:trHeight w:val="210"/>
        </w:trPr>
        <w:tc>
          <w:tcPr>
            <w:tcW w:w="0" w:type="auto"/>
            <w:shd w:val="clear" w:color="auto" w:fill="auto"/>
            <w:noWrap/>
            <w:tcMar>
              <w:top w:w="10" w:type="dxa"/>
              <w:left w:w="10" w:type="dxa"/>
              <w:right w:w="10" w:type="dxa"/>
            </w:tcMar>
            <w:vAlign w:val="center"/>
          </w:tcPr>
          <w:p w14:paraId="4F8C26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CAASLNAGNMLTF-CASSLKDRVTNTEAFF</w:t>
            </w:r>
          </w:p>
        </w:tc>
        <w:tc>
          <w:tcPr>
            <w:tcW w:w="0" w:type="auto"/>
            <w:shd w:val="clear" w:color="auto" w:fill="auto"/>
            <w:noWrap/>
            <w:tcMar>
              <w:top w:w="10" w:type="dxa"/>
              <w:left w:w="10" w:type="dxa"/>
              <w:right w:w="10" w:type="dxa"/>
            </w:tcMar>
            <w:vAlign w:val="center"/>
          </w:tcPr>
          <w:p w14:paraId="4EBDE0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56EA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44A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8BCA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49F3B9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2770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1696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A65F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AA62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8C01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0FEC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038D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53E2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33E2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8DBF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F1D7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809A4AD" w14:textId="77777777">
        <w:trPr>
          <w:trHeight w:val="210"/>
        </w:trPr>
        <w:tc>
          <w:tcPr>
            <w:tcW w:w="0" w:type="auto"/>
            <w:shd w:val="clear" w:color="auto" w:fill="auto"/>
            <w:noWrap/>
            <w:tcMar>
              <w:top w:w="10" w:type="dxa"/>
              <w:left w:w="10" w:type="dxa"/>
              <w:right w:w="10" w:type="dxa"/>
            </w:tcMar>
            <w:vAlign w:val="center"/>
          </w:tcPr>
          <w:p w14:paraId="09C36E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CAVRDFYQKVTF-CASSFRDRADEQFF</w:t>
            </w:r>
          </w:p>
        </w:tc>
        <w:tc>
          <w:tcPr>
            <w:tcW w:w="0" w:type="auto"/>
            <w:shd w:val="clear" w:color="auto" w:fill="auto"/>
            <w:noWrap/>
            <w:tcMar>
              <w:top w:w="10" w:type="dxa"/>
              <w:left w:w="10" w:type="dxa"/>
              <w:right w:w="10" w:type="dxa"/>
            </w:tcMar>
            <w:vAlign w:val="center"/>
          </w:tcPr>
          <w:p w14:paraId="296BAF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39BE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45D4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E6E4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62DDBF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0DD7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127E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827B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CB88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4CD8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2DA0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6E78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1AB9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5906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C98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6295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E8A68FF" w14:textId="77777777">
        <w:trPr>
          <w:trHeight w:val="210"/>
        </w:trPr>
        <w:tc>
          <w:tcPr>
            <w:tcW w:w="0" w:type="auto"/>
            <w:shd w:val="clear" w:color="auto" w:fill="auto"/>
            <w:noWrap/>
            <w:tcMar>
              <w:top w:w="10" w:type="dxa"/>
              <w:left w:w="10" w:type="dxa"/>
              <w:right w:w="10" w:type="dxa"/>
            </w:tcMar>
            <w:vAlign w:val="center"/>
          </w:tcPr>
          <w:p w14:paraId="74FF2C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CAFPRGGSNYKLTF-CSARDTQGAGHYEQYF</w:t>
            </w:r>
          </w:p>
        </w:tc>
        <w:tc>
          <w:tcPr>
            <w:tcW w:w="0" w:type="auto"/>
            <w:shd w:val="clear" w:color="auto" w:fill="auto"/>
            <w:noWrap/>
            <w:tcMar>
              <w:top w:w="10" w:type="dxa"/>
              <w:left w:w="10" w:type="dxa"/>
              <w:right w:w="10" w:type="dxa"/>
            </w:tcMar>
            <w:vAlign w:val="center"/>
          </w:tcPr>
          <w:p w14:paraId="7C61F3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B4B8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0B24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887B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50FE1B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6954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E706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EE68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1E70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DCC0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C55B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5F03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0DFC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A1A9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DDFA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D88C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69E6089" w14:textId="77777777">
        <w:trPr>
          <w:trHeight w:val="210"/>
        </w:trPr>
        <w:tc>
          <w:tcPr>
            <w:tcW w:w="0" w:type="auto"/>
            <w:shd w:val="clear" w:color="auto" w:fill="auto"/>
            <w:noWrap/>
            <w:tcMar>
              <w:top w:w="10" w:type="dxa"/>
              <w:left w:w="10" w:type="dxa"/>
              <w:right w:w="10" w:type="dxa"/>
            </w:tcMar>
            <w:vAlign w:val="center"/>
          </w:tcPr>
          <w:p w14:paraId="3EEAB3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CAVMDSNYQLIW-CSASHRDYDYNEQFF</w:t>
            </w:r>
          </w:p>
        </w:tc>
        <w:tc>
          <w:tcPr>
            <w:tcW w:w="0" w:type="auto"/>
            <w:shd w:val="clear" w:color="auto" w:fill="auto"/>
            <w:noWrap/>
            <w:tcMar>
              <w:top w:w="10" w:type="dxa"/>
              <w:left w:w="10" w:type="dxa"/>
              <w:right w:w="10" w:type="dxa"/>
            </w:tcMar>
            <w:vAlign w:val="center"/>
          </w:tcPr>
          <w:p w14:paraId="4CE252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89C5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6420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437B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48F148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7FFE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63D7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5D06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C51A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980B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09B8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F218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9D35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22CB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F170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6C66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9EC89D5" w14:textId="77777777">
        <w:trPr>
          <w:trHeight w:val="210"/>
        </w:trPr>
        <w:tc>
          <w:tcPr>
            <w:tcW w:w="0" w:type="auto"/>
            <w:shd w:val="clear" w:color="auto" w:fill="auto"/>
            <w:noWrap/>
            <w:tcMar>
              <w:top w:w="10" w:type="dxa"/>
              <w:left w:w="10" w:type="dxa"/>
              <w:right w:w="10" w:type="dxa"/>
            </w:tcMar>
            <w:vAlign w:val="center"/>
          </w:tcPr>
          <w:p w14:paraId="04EA2E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CAGYTGFQKLVF-CASSSTRRGPLYEQYF</w:t>
            </w:r>
          </w:p>
        </w:tc>
        <w:tc>
          <w:tcPr>
            <w:tcW w:w="0" w:type="auto"/>
            <w:shd w:val="clear" w:color="auto" w:fill="auto"/>
            <w:noWrap/>
            <w:tcMar>
              <w:top w:w="10" w:type="dxa"/>
              <w:left w:w="10" w:type="dxa"/>
              <w:right w:w="10" w:type="dxa"/>
            </w:tcMar>
            <w:vAlign w:val="center"/>
          </w:tcPr>
          <w:p w14:paraId="26FB5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591A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613F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BFBE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FB9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0FC8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147</w:t>
            </w:r>
          </w:p>
        </w:tc>
        <w:tc>
          <w:tcPr>
            <w:tcW w:w="0" w:type="auto"/>
            <w:shd w:val="clear" w:color="auto" w:fill="auto"/>
            <w:noWrap/>
            <w:tcMar>
              <w:top w:w="10" w:type="dxa"/>
              <w:left w:w="10" w:type="dxa"/>
              <w:right w:w="10" w:type="dxa"/>
            </w:tcMar>
            <w:vAlign w:val="center"/>
          </w:tcPr>
          <w:p w14:paraId="648AC0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F929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C91E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AC3B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691D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A633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1281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00E6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8737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615A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0C477B9" w14:textId="77777777">
        <w:trPr>
          <w:trHeight w:val="210"/>
        </w:trPr>
        <w:tc>
          <w:tcPr>
            <w:tcW w:w="0" w:type="auto"/>
            <w:shd w:val="clear" w:color="auto" w:fill="auto"/>
            <w:noWrap/>
            <w:tcMar>
              <w:top w:w="10" w:type="dxa"/>
              <w:left w:w="10" w:type="dxa"/>
              <w:right w:w="10" w:type="dxa"/>
            </w:tcMar>
            <w:vAlign w:val="center"/>
          </w:tcPr>
          <w:p w14:paraId="727075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CLVDRNTGNQFYF-CASSRSGVITDTQYF</w:t>
            </w:r>
          </w:p>
        </w:tc>
        <w:tc>
          <w:tcPr>
            <w:tcW w:w="0" w:type="auto"/>
            <w:shd w:val="clear" w:color="auto" w:fill="auto"/>
            <w:noWrap/>
            <w:tcMar>
              <w:top w:w="10" w:type="dxa"/>
              <w:left w:w="10" w:type="dxa"/>
              <w:right w:w="10" w:type="dxa"/>
            </w:tcMar>
            <w:vAlign w:val="center"/>
          </w:tcPr>
          <w:p w14:paraId="5F629B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ED7E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2507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926C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5C01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B5F4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w:t>
            </w:r>
          </w:p>
        </w:tc>
        <w:tc>
          <w:tcPr>
            <w:tcW w:w="0" w:type="auto"/>
            <w:shd w:val="clear" w:color="auto" w:fill="auto"/>
            <w:noWrap/>
            <w:tcMar>
              <w:top w:w="10" w:type="dxa"/>
              <w:left w:w="10" w:type="dxa"/>
              <w:right w:w="10" w:type="dxa"/>
            </w:tcMar>
            <w:vAlign w:val="center"/>
          </w:tcPr>
          <w:p w14:paraId="4881A6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EF82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7EFA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6CD9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CE71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66F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1089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87B7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99FC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6C6D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EEC5B5A" w14:textId="77777777">
        <w:trPr>
          <w:trHeight w:val="210"/>
        </w:trPr>
        <w:tc>
          <w:tcPr>
            <w:tcW w:w="0" w:type="auto"/>
            <w:shd w:val="clear" w:color="auto" w:fill="auto"/>
            <w:noWrap/>
            <w:tcMar>
              <w:top w:w="10" w:type="dxa"/>
              <w:left w:w="10" w:type="dxa"/>
              <w:right w:w="10" w:type="dxa"/>
            </w:tcMar>
            <w:vAlign w:val="center"/>
          </w:tcPr>
          <w:p w14:paraId="4C31D4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CAENNSQGGKLIF-CASSATGFPTEAFF</w:t>
            </w:r>
          </w:p>
        </w:tc>
        <w:tc>
          <w:tcPr>
            <w:tcW w:w="0" w:type="auto"/>
            <w:shd w:val="clear" w:color="auto" w:fill="auto"/>
            <w:noWrap/>
            <w:tcMar>
              <w:top w:w="10" w:type="dxa"/>
              <w:left w:w="10" w:type="dxa"/>
              <w:right w:w="10" w:type="dxa"/>
            </w:tcMar>
            <w:vAlign w:val="center"/>
          </w:tcPr>
          <w:p w14:paraId="2EC008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09D4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2424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90E9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4A4E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B635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w:t>
            </w:r>
          </w:p>
        </w:tc>
        <w:tc>
          <w:tcPr>
            <w:tcW w:w="0" w:type="auto"/>
            <w:shd w:val="clear" w:color="auto" w:fill="auto"/>
            <w:noWrap/>
            <w:tcMar>
              <w:top w:w="10" w:type="dxa"/>
              <w:left w:w="10" w:type="dxa"/>
              <w:right w:w="10" w:type="dxa"/>
            </w:tcMar>
            <w:vAlign w:val="center"/>
          </w:tcPr>
          <w:p w14:paraId="192E40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6929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6F9F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4D3F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7EB7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4570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0302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834A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D1E3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2260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5C01EC9" w14:textId="77777777">
        <w:trPr>
          <w:trHeight w:val="210"/>
        </w:trPr>
        <w:tc>
          <w:tcPr>
            <w:tcW w:w="0" w:type="auto"/>
            <w:shd w:val="clear" w:color="auto" w:fill="auto"/>
            <w:noWrap/>
            <w:tcMar>
              <w:top w:w="10" w:type="dxa"/>
              <w:left w:w="10" w:type="dxa"/>
              <w:right w:w="10" w:type="dxa"/>
            </w:tcMar>
            <w:vAlign w:val="center"/>
          </w:tcPr>
          <w:p w14:paraId="4C7978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CVVNSGGYQKVTF-CASSAPNFYEQYF</w:t>
            </w:r>
          </w:p>
        </w:tc>
        <w:tc>
          <w:tcPr>
            <w:tcW w:w="0" w:type="auto"/>
            <w:shd w:val="clear" w:color="auto" w:fill="auto"/>
            <w:noWrap/>
            <w:tcMar>
              <w:top w:w="10" w:type="dxa"/>
              <w:left w:w="10" w:type="dxa"/>
              <w:right w:w="10" w:type="dxa"/>
            </w:tcMar>
            <w:vAlign w:val="center"/>
          </w:tcPr>
          <w:p w14:paraId="6B2189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954B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8C37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4297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B1CF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787D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w:t>
            </w:r>
          </w:p>
        </w:tc>
        <w:tc>
          <w:tcPr>
            <w:tcW w:w="0" w:type="auto"/>
            <w:shd w:val="clear" w:color="auto" w:fill="auto"/>
            <w:noWrap/>
            <w:tcMar>
              <w:top w:w="10" w:type="dxa"/>
              <w:left w:w="10" w:type="dxa"/>
              <w:right w:w="10" w:type="dxa"/>
            </w:tcMar>
            <w:vAlign w:val="center"/>
          </w:tcPr>
          <w:p w14:paraId="16607D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C73E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A24A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1611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A578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1169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05F8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297C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612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4D97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489E143" w14:textId="77777777">
        <w:trPr>
          <w:trHeight w:val="210"/>
        </w:trPr>
        <w:tc>
          <w:tcPr>
            <w:tcW w:w="0" w:type="auto"/>
            <w:shd w:val="clear" w:color="auto" w:fill="auto"/>
            <w:noWrap/>
            <w:tcMar>
              <w:top w:w="10" w:type="dxa"/>
              <w:left w:w="10" w:type="dxa"/>
              <w:right w:w="10" w:type="dxa"/>
            </w:tcMar>
            <w:vAlign w:val="center"/>
          </w:tcPr>
          <w:p w14:paraId="4669F0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CAVLDSNYQLIW-CASSQNRDLVGELFF</w:t>
            </w:r>
          </w:p>
        </w:tc>
        <w:tc>
          <w:tcPr>
            <w:tcW w:w="0" w:type="auto"/>
            <w:shd w:val="clear" w:color="auto" w:fill="auto"/>
            <w:noWrap/>
            <w:tcMar>
              <w:top w:w="10" w:type="dxa"/>
              <w:left w:w="10" w:type="dxa"/>
              <w:right w:w="10" w:type="dxa"/>
            </w:tcMar>
            <w:vAlign w:val="center"/>
          </w:tcPr>
          <w:p w14:paraId="693DD1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8A91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0865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344F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D684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AC90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w:t>
            </w:r>
          </w:p>
        </w:tc>
        <w:tc>
          <w:tcPr>
            <w:tcW w:w="0" w:type="auto"/>
            <w:shd w:val="clear" w:color="auto" w:fill="auto"/>
            <w:noWrap/>
            <w:tcMar>
              <w:top w:w="10" w:type="dxa"/>
              <w:left w:w="10" w:type="dxa"/>
              <w:right w:w="10" w:type="dxa"/>
            </w:tcMar>
            <w:vAlign w:val="center"/>
          </w:tcPr>
          <w:p w14:paraId="171F2D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15B5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D81D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F6D7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B354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B12B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E074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E5EA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5482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1018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6B22F48" w14:textId="77777777">
        <w:trPr>
          <w:trHeight w:val="210"/>
        </w:trPr>
        <w:tc>
          <w:tcPr>
            <w:tcW w:w="0" w:type="auto"/>
            <w:shd w:val="clear" w:color="auto" w:fill="auto"/>
            <w:noWrap/>
            <w:tcMar>
              <w:top w:w="10" w:type="dxa"/>
              <w:left w:w="10" w:type="dxa"/>
              <w:right w:w="10" w:type="dxa"/>
            </w:tcMar>
            <w:vAlign w:val="center"/>
          </w:tcPr>
          <w:p w14:paraId="7893A8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CAGESGGSYIPTF-CASSPPPGHSNRNRIGTEAFF</w:t>
            </w:r>
          </w:p>
        </w:tc>
        <w:tc>
          <w:tcPr>
            <w:tcW w:w="0" w:type="auto"/>
            <w:shd w:val="clear" w:color="auto" w:fill="auto"/>
            <w:noWrap/>
            <w:tcMar>
              <w:top w:w="10" w:type="dxa"/>
              <w:left w:w="10" w:type="dxa"/>
              <w:right w:w="10" w:type="dxa"/>
            </w:tcMar>
            <w:vAlign w:val="center"/>
          </w:tcPr>
          <w:p w14:paraId="53B7C6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4A03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6B35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EE1A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224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C04C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113FD1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408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E214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3B90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1DEE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46AB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39E2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C306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CEA8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1B9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549BA01" w14:textId="77777777">
        <w:trPr>
          <w:trHeight w:val="210"/>
        </w:trPr>
        <w:tc>
          <w:tcPr>
            <w:tcW w:w="0" w:type="auto"/>
            <w:shd w:val="clear" w:color="auto" w:fill="auto"/>
            <w:noWrap/>
            <w:tcMar>
              <w:top w:w="10" w:type="dxa"/>
              <w:left w:w="10" w:type="dxa"/>
              <w:right w:w="10" w:type="dxa"/>
            </w:tcMar>
            <w:vAlign w:val="center"/>
          </w:tcPr>
          <w:p w14:paraId="2CCCE0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CAYDSNYQLIW-CASSSTRRGPLYEQYF</w:t>
            </w:r>
          </w:p>
        </w:tc>
        <w:tc>
          <w:tcPr>
            <w:tcW w:w="0" w:type="auto"/>
            <w:shd w:val="clear" w:color="auto" w:fill="auto"/>
            <w:noWrap/>
            <w:tcMar>
              <w:top w:w="10" w:type="dxa"/>
              <w:left w:w="10" w:type="dxa"/>
              <w:right w:w="10" w:type="dxa"/>
            </w:tcMar>
            <w:vAlign w:val="center"/>
          </w:tcPr>
          <w:p w14:paraId="4ABF3F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EC94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F90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642B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E41E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7B2B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0251B8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10D1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4D98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D45D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1F5E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803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EDEB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7A9D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F0E6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CC00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8BA9C9A" w14:textId="77777777">
        <w:trPr>
          <w:trHeight w:val="210"/>
        </w:trPr>
        <w:tc>
          <w:tcPr>
            <w:tcW w:w="0" w:type="auto"/>
            <w:shd w:val="clear" w:color="auto" w:fill="auto"/>
            <w:noWrap/>
            <w:tcMar>
              <w:top w:w="10" w:type="dxa"/>
              <w:left w:w="10" w:type="dxa"/>
              <w:right w:w="10" w:type="dxa"/>
            </w:tcMar>
            <w:vAlign w:val="center"/>
          </w:tcPr>
          <w:p w14:paraId="2871C0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CASLDSNYQLIW-CASSDSHTDTQYF</w:t>
            </w:r>
          </w:p>
        </w:tc>
        <w:tc>
          <w:tcPr>
            <w:tcW w:w="0" w:type="auto"/>
            <w:shd w:val="clear" w:color="auto" w:fill="auto"/>
            <w:noWrap/>
            <w:tcMar>
              <w:top w:w="10" w:type="dxa"/>
              <w:left w:w="10" w:type="dxa"/>
              <w:right w:w="10" w:type="dxa"/>
            </w:tcMar>
            <w:vAlign w:val="center"/>
          </w:tcPr>
          <w:p w14:paraId="2EF316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BB3C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F9BD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F3D1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B4DA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36B1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544B6A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3A03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961B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B048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DA97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FEF8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970E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0845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6673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6E1F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874A087" w14:textId="77777777">
        <w:trPr>
          <w:trHeight w:val="210"/>
        </w:trPr>
        <w:tc>
          <w:tcPr>
            <w:tcW w:w="0" w:type="auto"/>
            <w:shd w:val="clear" w:color="auto" w:fill="auto"/>
            <w:noWrap/>
            <w:tcMar>
              <w:top w:w="10" w:type="dxa"/>
              <w:left w:w="10" w:type="dxa"/>
              <w:right w:w="10" w:type="dxa"/>
            </w:tcMar>
            <w:vAlign w:val="center"/>
          </w:tcPr>
          <w:p w14:paraId="2A16C7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CAVRDSNYQLIW-CASSHREHTEAFF</w:t>
            </w:r>
          </w:p>
        </w:tc>
        <w:tc>
          <w:tcPr>
            <w:tcW w:w="0" w:type="auto"/>
            <w:shd w:val="clear" w:color="auto" w:fill="auto"/>
            <w:noWrap/>
            <w:tcMar>
              <w:top w:w="10" w:type="dxa"/>
              <w:left w:w="10" w:type="dxa"/>
              <w:right w:w="10" w:type="dxa"/>
            </w:tcMar>
            <w:vAlign w:val="center"/>
          </w:tcPr>
          <w:p w14:paraId="46FE6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F6BF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1EA4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955D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423A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C63B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39E6B5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C49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1649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FBA8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78F0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B9EF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1EB4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0F61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1F4C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BA12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D1D7137" w14:textId="77777777">
        <w:trPr>
          <w:trHeight w:val="210"/>
        </w:trPr>
        <w:tc>
          <w:tcPr>
            <w:tcW w:w="0" w:type="auto"/>
            <w:shd w:val="clear" w:color="auto" w:fill="auto"/>
            <w:noWrap/>
            <w:tcMar>
              <w:top w:w="10" w:type="dxa"/>
              <w:left w:w="10" w:type="dxa"/>
              <w:right w:w="10" w:type="dxa"/>
            </w:tcMar>
            <w:vAlign w:val="center"/>
          </w:tcPr>
          <w:p w14:paraId="2D3F4F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CAVRGQYNFNKFYF-CASSEGVGTPFDEQFF</w:t>
            </w:r>
          </w:p>
        </w:tc>
        <w:tc>
          <w:tcPr>
            <w:tcW w:w="0" w:type="auto"/>
            <w:shd w:val="clear" w:color="auto" w:fill="auto"/>
            <w:noWrap/>
            <w:tcMar>
              <w:top w:w="10" w:type="dxa"/>
              <w:left w:w="10" w:type="dxa"/>
              <w:right w:w="10" w:type="dxa"/>
            </w:tcMar>
            <w:vAlign w:val="center"/>
          </w:tcPr>
          <w:p w14:paraId="70CAA6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6591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9BE4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337</w:t>
            </w:r>
          </w:p>
        </w:tc>
        <w:tc>
          <w:tcPr>
            <w:tcW w:w="0" w:type="auto"/>
            <w:shd w:val="clear" w:color="auto" w:fill="auto"/>
            <w:noWrap/>
            <w:tcMar>
              <w:top w:w="10" w:type="dxa"/>
              <w:left w:w="10" w:type="dxa"/>
              <w:right w:w="10" w:type="dxa"/>
            </w:tcMar>
            <w:vAlign w:val="center"/>
          </w:tcPr>
          <w:p w14:paraId="4FA82C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C232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25CB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F46D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0DA7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E843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72FA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045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D6B0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4334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3F4A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11A2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9B47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44BF266" w14:textId="77777777">
        <w:trPr>
          <w:trHeight w:val="210"/>
        </w:trPr>
        <w:tc>
          <w:tcPr>
            <w:tcW w:w="0" w:type="auto"/>
            <w:shd w:val="clear" w:color="auto" w:fill="auto"/>
            <w:noWrap/>
            <w:tcMar>
              <w:top w:w="10" w:type="dxa"/>
              <w:left w:w="10" w:type="dxa"/>
              <w:right w:w="10" w:type="dxa"/>
            </w:tcMar>
            <w:vAlign w:val="center"/>
          </w:tcPr>
          <w:p w14:paraId="0D8D0F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CAMREPADSSYKLIF-CASSYPTSGTPRNEQYF</w:t>
            </w:r>
          </w:p>
        </w:tc>
        <w:tc>
          <w:tcPr>
            <w:tcW w:w="0" w:type="auto"/>
            <w:shd w:val="clear" w:color="auto" w:fill="auto"/>
            <w:noWrap/>
            <w:tcMar>
              <w:top w:w="10" w:type="dxa"/>
              <w:left w:w="10" w:type="dxa"/>
              <w:right w:w="10" w:type="dxa"/>
            </w:tcMar>
            <w:vAlign w:val="center"/>
          </w:tcPr>
          <w:p w14:paraId="778E83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4C5F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EEC9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150</w:t>
            </w:r>
          </w:p>
        </w:tc>
        <w:tc>
          <w:tcPr>
            <w:tcW w:w="0" w:type="auto"/>
            <w:shd w:val="clear" w:color="auto" w:fill="auto"/>
            <w:noWrap/>
            <w:tcMar>
              <w:top w:w="10" w:type="dxa"/>
              <w:left w:w="10" w:type="dxa"/>
              <w:right w:w="10" w:type="dxa"/>
            </w:tcMar>
            <w:vAlign w:val="center"/>
          </w:tcPr>
          <w:p w14:paraId="38B071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0868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9464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DF4E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C5D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3AB6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7646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6D06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90E4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AB0F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88DC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7820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7F22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C92B629" w14:textId="77777777">
        <w:trPr>
          <w:trHeight w:val="210"/>
        </w:trPr>
        <w:tc>
          <w:tcPr>
            <w:tcW w:w="0" w:type="auto"/>
            <w:shd w:val="clear" w:color="auto" w:fill="auto"/>
            <w:noWrap/>
            <w:tcMar>
              <w:top w:w="10" w:type="dxa"/>
              <w:left w:w="10" w:type="dxa"/>
              <w:right w:w="10" w:type="dxa"/>
            </w:tcMar>
            <w:vAlign w:val="center"/>
          </w:tcPr>
          <w:p w14:paraId="309EFA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CASRGGGGSNYKLTF-CSAPGQNYEQYF</w:t>
            </w:r>
          </w:p>
        </w:tc>
        <w:tc>
          <w:tcPr>
            <w:tcW w:w="0" w:type="auto"/>
            <w:shd w:val="clear" w:color="auto" w:fill="auto"/>
            <w:noWrap/>
            <w:tcMar>
              <w:top w:w="10" w:type="dxa"/>
              <w:left w:w="10" w:type="dxa"/>
              <w:right w:w="10" w:type="dxa"/>
            </w:tcMar>
            <w:vAlign w:val="center"/>
          </w:tcPr>
          <w:p w14:paraId="5DF59E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DF28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2CB1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w:t>
            </w:r>
          </w:p>
        </w:tc>
        <w:tc>
          <w:tcPr>
            <w:tcW w:w="0" w:type="auto"/>
            <w:shd w:val="clear" w:color="auto" w:fill="auto"/>
            <w:noWrap/>
            <w:tcMar>
              <w:top w:w="10" w:type="dxa"/>
              <w:left w:w="10" w:type="dxa"/>
              <w:right w:w="10" w:type="dxa"/>
            </w:tcMar>
            <w:vAlign w:val="center"/>
          </w:tcPr>
          <w:p w14:paraId="6BAD55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A840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B434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4D22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212E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F78C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E4B9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A0F5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083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031C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592B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F6AB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1DC1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76852E5" w14:textId="77777777">
        <w:trPr>
          <w:trHeight w:val="210"/>
        </w:trPr>
        <w:tc>
          <w:tcPr>
            <w:tcW w:w="0" w:type="auto"/>
            <w:shd w:val="clear" w:color="auto" w:fill="auto"/>
            <w:noWrap/>
            <w:tcMar>
              <w:top w:w="10" w:type="dxa"/>
              <w:left w:w="10" w:type="dxa"/>
              <w:right w:w="10" w:type="dxa"/>
            </w:tcMar>
            <w:vAlign w:val="center"/>
          </w:tcPr>
          <w:p w14:paraId="03631F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CAVRGYRDDKIIF-CASSSRVAGTDTQYF</w:t>
            </w:r>
          </w:p>
        </w:tc>
        <w:tc>
          <w:tcPr>
            <w:tcW w:w="0" w:type="auto"/>
            <w:shd w:val="clear" w:color="auto" w:fill="auto"/>
            <w:noWrap/>
            <w:tcMar>
              <w:top w:w="10" w:type="dxa"/>
              <w:left w:w="10" w:type="dxa"/>
              <w:right w:w="10" w:type="dxa"/>
            </w:tcMar>
            <w:vAlign w:val="center"/>
          </w:tcPr>
          <w:p w14:paraId="0CCAE4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AE47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08D3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w:t>
            </w:r>
          </w:p>
        </w:tc>
        <w:tc>
          <w:tcPr>
            <w:tcW w:w="0" w:type="auto"/>
            <w:shd w:val="clear" w:color="auto" w:fill="auto"/>
            <w:noWrap/>
            <w:tcMar>
              <w:top w:w="10" w:type="dxa"/>
              <w:left w:w="10" w:type="dxa"/>
              <w:right w:w="10" w:type="dxa"/>
            </w:tcMar>
            <w:vAlign w:val="center"/>
          </w:tcPr>
          <w:p w14:paraId="70B1BD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C699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ED1D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81EB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3B0A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FFD2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2FE7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DDD9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EDFE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532A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960C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6740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2B3A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207597C" w14:textId="77777777">
        <w:trPr>
          <w:trHeight w:val="210"/>
        </w:trPr>
        <w:tc>
          <w:tcPr>
            <w:tcW w:w="0" w:type="auto"/>
            <w:shd w:val="clear" w:color="auto" w:fill="auto"/>
            <w:noWrap/>
            <w:tcMar>
              <w:top w:w="10" w:type="dxa"/>
              <w:left w:w="10" w:type="dxa"/>
              <w:right w:w="10" w:type="dxa"/>
            </w:tcMar>
            <w:vAlign w:val="center"/>
          </w:tcPr>
          <w:p w14:paraId="0840FA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CAMSSRF-CASSIYGQGYQPQHF</w:t>
            </w:r>
          </w:p>
        </w:tc>
        <w:tc>
          <w:tcPr>
            <w:tcW w:w="0" w:type="auto"/>
            <w:shd w:val="clear" w:color="auto" w:fill="auto"/>
            <w:noWrap/>
            <w:tcMar>
              <w:top w:w="10" w:type="dxa"/>
              <w:left w:w="10" w:type="dxa"/>
              <w:right w:w="10" w:type="dxa"/>
            </w:tcMar>
            <w:vAlign w:val="center"/>
          </w:tcPr>
          <w:p w14:paraId="3FD6DC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C80A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3B23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w:t>
            </w:r>
          </w:p>
        </w:tc>
        <w:tc>
          <w:tcPr>
            <w:tcW w:w="0" w:type="auto"/>
            <w:shd w:val="clear" w:color="auto" w:fill="auto"/>
            <w:noWrap/>
            <w:tcMar>
              <w:top w:w="10" w:type="dxa"/>
              <w:left w:w="10" w:type="dxa"/>
              <w:right w:w="10" w:type="dxa"/>
            </w:tcMar>
            <w:vAlign w:val="center"/>
          </w:tcPr>
          <w:p w14:paraId="48CFFC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09C1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5441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5A0E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EEE5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E4DC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DB64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BD74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278C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4038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D6B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6CD1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BD9B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530FE52" w14:textId="77777777">
        <w:trPr>
          <w:trHeight w:val="210"/>
        </w:trPr>
        <w:tc>
          <w:tcPr>
            <w:tcW w:w="0" w:type="auto"/>
            <w:shd w:val="clear" w:color="auto" w:fill="auto"/>
            <w:noWrap/>
            <w:tcMar>
              <w:top w:w="10" w:type="dxa"/>
              <w:left w:w="10" w:type="dxa"/>
              <w:right w:w="10" w:type="dxa"/>
            </w:tcMar>
            <w:vAlign w:val="center"/>
          </w:tcPr>
          <w:p w14:paraId="6F00AB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CAMREEYNNNDMRF-CASSSQRAGVYTGELFF</w:t>
            </w:r>
          </w:p>
        </w:tc>
        <w:tc>
          <w:tcPr>
            <w:tcW w:w="0" w:type="auto"/>
            <w:shd w:val="clear" w:color="auto" w:fill="auto"/>
            <w:noWrap/>
            <w:tcMar>
              <w:top w:w="10" w:type="dxa"/>
              <w:left w:w="10" w:type="dxa"/>
              <w:right w:w="10" w:type="dxa"/>
            </w:tcMar>
            <w:vAlign w:val="center"/>
          </w:tcPr>
          <w:p w14:paraId="07B317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A588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695C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w:t>
            </w:r>
          </w:p>
        </w:tc>
        <w:tc>
          <w:tcPr>
            <w:tcW w:w="0" w:type="auto"/>
            <w:shd w:val="clear" w:color="auto" w:fill="auto"/>
            <w:noWrap/>
            <w:tcMar>
              <w:top w:w="10" w:type="dxa"/>
              <w:left w:w="10" w:type="dxa"/>
              <w:right w:w="10" w:type="dxa"/>
            </w:tcMar>
            <w:vAlign w:val="center"/>
          </w:tcPr>
          <w:p w14:paraId="660656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3A01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50B7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A5EC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7D73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C47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1606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0DE6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40E1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0DB5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FFA9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2401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5FA4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C2C3F22" w14:textId="77777777">
        <w:trPr>
          <w:trHeight w:val="210"/>
        </w:trPr>
        <w:tc>
          <w:tcPr>
            <w:tcW w:w="0" w:type="auto"/>
            <w:shd w:val="clear" w:color="auto" w:fill="auto"/>
            <w:noWrap/>
            <w:tcMar>
              <w:top w:w="10" w:type="dxa"/>
              <w:left w:w="10" w:type="dxa"/>
              <w:right w:w="10" w:type="dxa"/>
            </w:tcMar>
            <w:vAlign w:val="center"/>
          </w:tcPr>
          <w:p w14:paraId="439939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CAVGDFGNEKLTF-CSASRLRIGHGETQYF</w:t>
            </w:r>
          </w:p>
        </w:tc>
        <w:tc>
          <w:tcPr>
            <w:tcW w:w="0" w:type="auto"/>
            <w:shd w:val="clear" w:color="auto" w:fill="auto"/>
            <w:noWrap/>
            <w:tcMar>
              <w:top w:w="10" w:type="dxa"/>
              <w:left w:w="10" w:type="dxa"/>
              <w:right w:w="10" w:type="dxa"/>
            </w:tcMar>
            <w:vAlign w:val="center"/>
          </w:tcPr>
          <w:p w14:paraId="68380A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FA8D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1F00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w:t>
            </w:r>
          </w:p>
        </w:tc>
        <w:tc>
          <w:tcPr>
            <w:tcW w:w="0" w:type="auto"/>
            <w:shd w:val="clear" w:color="auto" w:fill="auto"/>
            <w:noWrap/>
            <w:tcMar>
              <w:top w:w="10" w:type="dxa"/>
              <w:left w:w="10" w:type="dxa"/>
              <w:right w:w="10" w:type="dxa"/>
            </w:tcMar>
            <w:vAlign w:val="center"/>
          </w:tcPr>
          <w:p w14:paraId="7374B1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BC6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FE05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22B7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D678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EBA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AD07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FD1B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23BF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6E3C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025A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6028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0566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4EB06D3" w14:textId="77777777">
        <w:trPr>
          <w:trHeight w:val="210"/>
        </w:trPr>
        <w:tc>
          <w:tcPr>
            <w:tcW w:w="0" w:type="auto"/>
            <w:shd w:val="clear" w:color="auto" w:fill="auto"/>
            <w:noWrap/>
            <w:tcMar>
              <w:top w:w="10" w:type="dxa"/>
              <w:left w:w="10" w:type="dxa"/>
              <w:right w:w="10" w:type="dxa"/>
            </w:tcMar>
            <w:vAlign w:val="center"/>
          </w:tcPr>
          <w:p w14:paraId="187EBC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CAILNNNDMRF-CSAKTGPPGEKLFF</w:t>
            </w:r>
          </w:p>
        </w:tc>
        <w:tc>
          <w:tcPr>
            <w:tcW w:w="0" w:type="auto"/>
            <w:shd w:val="clear" w:color="auto" w:fill="auto"/>
            <w:noWrap/>
            <w:tcMar>
              <w:top w:w="10" w:type="dxa"/>
              <w:left w:w="10" w:type="dxa"/>
              <w:right w:w="10" w:type="dxa"/>
            </w:tcMar>
            <w:vAlign w:val="center"/>
          </w:tcPr>
          <w:p w14:paraId="511F54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F9AE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B6DB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w:t>
            </w:r>
          </w:p>
        </w:tc>
        <w:tc>
          <w:tcPr>
            <w:tcW w:w="0" w:type="auto"/>
            <w:shd w:val="clear" w:color="auto" w:fill="auto"/>
            <w:noWrap/>
            <w:tcMar>
              <w:top w:w="10" w:type="dxa"/>
              <w:left w:w="10" w:type="dxa"/>
              <w:right w:w="10" w:type="dxa"/>
            </w:tcMar>
            <w:vAlign w:val="center"/>
          </w:tcPr>
          <w:p w14:paraId="1415A7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D25E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8AB7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B41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C973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71EF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EE4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1A9A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9A21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FA20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B960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AA07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E77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BC84970" w14:textId="77777777">
        <w:trPr>
          <w:trHeight w:val="210"/>
        </w:trPr>
        <w:tc>
          <w:tcPr>
            <w:tcW w:w="0" w:type="auto"/>
            <w:shd w:val="clear" w:color="auto" w:fill="auto"/>
            <w:noWrap/>
            <w:tcMar>
              <w:top w:w="10" w:type="dxa"/>
              <w:left w:w="10" w:type="dxa"/>
              <w:right w:w="10" w:type="dxa"/>
            </w:tcMar>
            <w:vAlign w:val="center"/>
          </w:tcPr>
          <w:p w14:paraId="2771BE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CAYRSKNRDDKIIF-CASSLRWASVYEQYF</w:t>
            </w:r>
          </w:p>
        </w:tc>
        <w:tc>
          <w:tcPr>
            <w:tcW w:w="0" w:type="auto"/>
            <w:shd w:val="clear" w:color="auto" w:fill="auto"/>
            <w:noWrap/>
            <w:tcMar>
              <w:top w:w="10" w:type="dxa"/>
              <w:left w:w="10" w:type="dxa"/>
              <w:right w:w="10" w:type="dxa"/>
            </w:tcMar>
            <w:vAlign w:val="center"/>
          </w:tcPr>
          <w:p w14:paraId="519F18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74D5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1D8C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w:t>
            </w:r>
          </w:p>
        </w:tc>
        <w:tc>
          <w:tcPr>
            <w:tcW w:w="0" w:type="auto"/>
            <w:shd w:val="clear" w:color="auto" w:fill="auto"/>
            <w:noWrap/>
            <w:tcMar>
              <w:top w:w="10" w:type="dxa"/>
              <w:left w:w="10" w:type="dxa"/>
              <w:right w:w="10" w:type="dxa"/>
            </w:tcMar>
            <w:vAlign w:val="center"/>
          </w:tcPr>
          <w:p w14:paraId="28A574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82BB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6F5B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C8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351D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AFD9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2F0E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52B7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62DD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CE40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9AE7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A760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3AED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ABDC5A6" w14:textId="77777777">
        <w:trPr>
          <w:trHeight w:val="210"/>
        </w:trPr>
        <w:tc>
          <w:tcPr>
            <w:tcW w:w="0" w:type="auto"/>
            <w:shd w:val="clear" w:color="auto" w:fill="auto"/>
            <w:noWrap/>
            <w:tcMar>
              <w:top w:w="10" w:type="dxa"/>
              <w:left w:w="10" w:type="dxa"/>
              <w:right w:w="10" w:type="dxa"/>
            </w:tcMar>
            <w:vAlign w:val="center"/>
          </w:tcPr>
          <w:p w14:paraId="2DB64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CIVRAYSGGSNYKLTF-CASSYHSNQPQHF</w:t>
            </w:r>
          </w:p>
        </w:tc>
        <w:tc>
          <w:tcPr>
            <w:tcW w:w="0" w:type="auto"/>
            <w:shd w:val="clear" w:color="auto" w:fill="auto"/>
            <w:noWrap/>
            <w:tcMar>
              <w:top w:w="10" w:type="dxa"/>
              <w:left w:w="10" w:type="dxa"/>
              <w:right w:w="10" w:type="dxa"/>
            </w:tcMar>
            <w:vAlign w:val="center"/>
          </w:tcPr>
          <w:p w14:paraId="44026A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BF9C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EBD0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0" w:type="auto"/>
            <w:shd w:val="clear" w:color="auto" w:fill="auto"/>
            <w:noWrap/>
            <w:tcMar>
              <w:top w:w="10" w:type="dxa"/>
              <w:left w:w="10" w:type="dxa"/>
              <w:right w:w="10" w:type="dxa"/>
            </w:tcMar>
            <w:vAlign w:val="center"/>
          </w:tcPr>
          <w:p w14:paraId="21978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30E7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278A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F2D2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87CF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3A8B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06FD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323A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0444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CFFB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E8DE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A0C5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B780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5367267" w14:textId="77777777">
        <w:trPr>
          <w:trHeight w:val="210"/>
        </w:trPr>
        <w:tc>
          <w:tcPr>
            <w:tcW w:w="0" w:type="auto"/>
            <w:shd w:val="clear" w:color="auto" w:fill="auto"/>
            <w:noWrap/>
            <w:tcMar>
              <w:top w:w="10" w:type="dxa"/>
              <w:left w:w="10" w:type="dxa"/>
              <w:right w:w="10" w:type="dxa"/>
            </w:tcMar>
            <w:vAlign w:val="center"/>
          </w:tcPr>
          <w:p w14:paraId="2D542F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CAVTTPPNAGGTSYGKLTF-CASRHTGAGMWTDTQYF</w:t>
            </w:r>
          </w:p>
        </w:tc>
        <w:tc>
          <w:tcPr>
            <w:tcW w:w="0" w:type="auto"/>
            <w:shd w:val="clear" w:color="auto" w:fill="auto"/>
            <w:noWrap/>
            <w:tcMar>
              <w:top w:w="10" w:type="dxa"/>
              <w:left w:w="10" w:type="dxa"/>
              <w:right w:w="10" w:type="dxa"/>
            </w:tcMar>
            <w:vAlign w:val="center"/>
          </w:tcPr>
          <w:p w14:paraId="11B78B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6D7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EBF1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0" w:type="auto"/>
            <w:shd w:val="clear" w:color="auto" w:fill="auto"/>
            <w:noWrap/>
            <w:tcMar>
              <w:top w:w="10" w:type="dxa"/>
              <w:left w:w="10" w:type="dxa"/>
              <w:right w:w="10" w:type="dxa"/>
            </w:tcMar>
            <w:vAlign w:val="center"/>
          </w:tcPr>
          <w:p w14:paraId="018DA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870A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AAB6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2194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3AF0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3626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5C82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13B4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06B9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0EB6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841D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7889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32A0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EB23780" w14:textId="77777777">
        <w:trPr>
          <w:trHeight w:val="210"/>
        </w:trPr>
        <w:tc>
          <w:tcPr>
            <w:tcW w:w="0" w:type="auto"/>
            <w:shd w:val="clear" w:color="auto" w:fill="auto"/>
            <w:noWrap/>
            <w:tcMar>
              <w:top w:w="10" w:type="dxa"/>
              <w:left w:w="10" w:type="dxa"/>
              <w:right w:w="10" w:type="dxa"/>
            </w:tcMar>
            <w:vAlign w:val="center"/>
          </w:tcPr>
          <w:p w14:paraId="14CF8D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CAVRPGRDDKIIF-CASSSRLAGGTDTQYF</w:t>
            </w:r>
          </w:p>
        </w:tc>
        <w:tc>
          <w:tcPr>
            <w:tcW w:w="0" w:type="auto"/>
            <w:shd w:val="clear" w:color="auto" w:fill="auto"/>
            <w:noWrap/>
            <w:tcMar>
              <w:top w:w="10" w:type="dxa"/>
              <w:left w:w="10" w:type="dxa"/>
              <w:right w:w="10" w:type="dxa"/>
            </w:tcMar>
            <w:vAlign w:val="center"/>
          </w:tcPr>
          <w:p w14:paraId="79711D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9722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231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w:t>
            </w:r>
          </w:p>
        </w:tc>
        <w:tc>
          <w:tcPr>
            <w:tcW w:w="0" w:type="auto"/>
            <w:shd w:val="clear" w:color="auto" w:fill="auto"/>
            <w:noWrap/>
            <w:tcMar>
              <w:top w:w="10" w:type="dxa"/>
              <w:left w:w="10" w:type="dxa"/>
              <w:right w:w="10" w:type="dxa"/>
            </w:tcMar>
            <w:vAlign w:val="center"/>
          </w:tcPr>
          <w:p w14:paraId="54FC5C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6B65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1C1B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5F21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9AE1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B7AF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E0E2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69D8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A9FE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88C6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4591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E036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95F3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236E97A" w14:textId="77777777">
        <w:trPr>
          <w:trHeight w:val="210"/>
        </w:trPr>
        <w:tc>
          <w:tcPr>
            <w:tcW w:w="0" w:type="auto"/>
            <w:shd w:val="clear" w:color="auto" w:fill="auto"/>
            <w:noWrap/>
            <w:tcMar>
              <w:top w:w="10" w:type="dxa"/>
              <w:left w:w="10" w:type="dxa"/>
              <w:right w:w="10" w:type="dxa"/>
            </w:tcMar>
            <w:vAlign w:val="center"/>
          </w:tcPr>
          <w:p w14:paraId="6607E2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CAVRPDSNYQLIW-CASSLRTSGLSYEQYF</w:t>
            </w:r>
          </w:p>
        </w:tc>
        <w:tc>
          <w:tcPr>
            <w:tcW w:w="0" w:type="auto"/>
            <w:shd w:val="clear" w:color="auto" w:fill="auto"/>
            <w:noWrap/>
            <w:tcMar>
              <w:top w:w="10" w:type="dxa"/>
              <w:left w:w="10" w:type="dxa"/>
              <w:right w:w="10" w:type="dxa"/>
            </w:tcMar>
            <w:vAlign w:val="center"/>
          </w:tcPr>
          <w:p w14:paraId="57870B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BFD1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C8BB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0" w:type="auto"/>
            <w:shd w:val="clear" w:color="auto" w:fill="auto"/>
            <w:noWrap/>
            <w:tcMar>
              <w:top w:w="10" w:type="dxa"/>
              <w:left w:w="10" w:type="dxa"/>
              <w:right w:w="10" w:type="dxa"/>
            </w:tcMar>
            <w:vAlign w:val="center"/>
          </w:tcPr>
          <w:p w14:paraId="06C5B6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0314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35F1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8B13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780C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7B3C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C75C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6CE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6F72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7B4E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7CD3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C564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BB30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B40B913" w14:textId="77777777">
        <w:trPr>
          <w:trHeight w:val="210"/>
        </w:trPr>
        <w:tc>
          <w:tcPr>
            <w:tcW w:w="0" w:type="auto"/>
            <w:shd w:val="clear" w:color="auto" w:fill="auto"/>
            <w:noWrap/>
            <w:tcMar>
              <w:top w:w="10" w:type="dxa"/>
              <w:left w:w="10" w:type="dxa"/>
              <w:right w:w="10" w:type="dxa"/>
            </w:tcMar>
            <w:vAlign w:val="center"/>
          </w:tcPr>
          <w:p w14:paraId="3FA7F2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CAVGYSGAGSYQLTF-CASSISGGLSTDTQYF</w:t>
            </w:r>
          </w:p>
        </w:tc>
        <w:tc>
          <w:tcPr>
            <w:tcW w:w="0" w:type="auto"/>
            <w:shd w:val="clear" w:color="auto" w:fill="auto"/>
            <w:noWrap/>
            <w:tcMar>
              <w:top w:w="10" w:type="dxa"/>
              <w:left w:w="10" w:type="dxa"/>
              <w:right w:w="10" w:type="dxa"/>
            </w:tcMar>
            <w:vAlign w:val="center"/>
          </w:tcPr>
          <w:p w14:paraId="29109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776F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FD60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0" w:type="auto"/>
            <w:shd w:val="clear" w:color="auto" w:fill="auto"/>
            <w:noWrap/>
            <w:tcMar>
              <w:top w:w="10" w:type="dxa"/>
              <w:left w:w="10" w:type="dxa"/>
              <w:right w:w="10" w:type="dxa"/>
            </w:tcMar>
            <w:vAlign w:val="center"/>
          </w:tcPr>
          <w:p w14:paraId="6F6F21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5D53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554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9315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B68B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0D71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C68D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2820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837C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41F1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E31D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F262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B7AB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CD43222" w14:textId="77777777">
        <w:trPr>
          <w:trHeight w:val="210"/>
        </w:trPr>
        <w:tc>
          <w:tcPr>
            <w:tcW w:w="0" w:type="auto"/>
            <w:shd w:val="clear" w:color="auto" w:fill="auto"/>
            <w:noWrap/>
            <w:tcMar>
              <w:top w:w="10" w:type="dxa"/>
              <w:left w:w="10" w:type="dxa"/>
              <w:right w:w="10" w:type="dxa"/>
            </w:tcMar>
            <w:vAlign w:val="center"/>
          </w:tcPr>
          <w:p w14:paraId="3D08E9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CLVGANTNAGKSTF-CASSQDGGGPRQVEQFF</w:t>
            </w:r>
          </w:p>
        </w:tc>
        <w:tc>
          <w:tcPr>
            <w:tcW w:w="0" w:type="auto"/>
            <w:shd w:val="clear" w:color="auto" w:fill="auto"/>
            <w:noWrap/>
            <w:tcMar>
              <w:top w:w="10" w:type="dxa"/>
              <w:left w:w="10" w:type="dxa"/>
              <w:right w:w="10" w:type="dxa"/>
            </w:tcMar>
            <w:vAlign w:val="center"/>
          </w:tcPr>
          <w:p w14:paraId="19F152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FF4A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DB66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490A4C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1E0A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8F4D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975B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9378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79AB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B0B0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7F9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47F8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B34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F25A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8C6A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CD1C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0787317" w14:textId="77777777">
        <w:trPr>
          <w:trHeight w:val="210"/>
        </w:trPr>
        <w:tc>
          <w:tcPr>
            <w:tcW w:w="0" w:type="auto"/>
            <w:shd w:val="clear" w:color="auto" w:fill="auto"/>
            <w:noWrap/>
            <w:tcMar>
              <w:top w:w="10" w:type="dxa"/>
              <w:left w:w="10" w:type="dxa"/>
              <w:right w:w="10" w:type="dxa"/>
            </w:tcMar>
            <w:vAlign w:val="center"/>
          </w:tcPr>
          <w:p w14:paraId="53943A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CAGITDYGQNFVF-CSVEGGTLAGHYNEQFF</w:t>
            </w:r>
          </w:p>
        </w:tc>
        <w:tc>
          <w:tcPr>
            <w:tcW w:w="0" w:type="auto"/>
            <w:shd w:val="clear" w:color="auto" w:fill="auto"/>
            <w:noWrap/>
            <w:tcMar>
              <w:top w:w="10" w:type="dxa"/>
              <w:left w:w="10" w:type="dxa"/>
              <w:right w:w="10" w:type="dxa"/>
            </w:tcMar>
            <w:vAlign w:val="center"/>
          </w:tcPr>
          <w:p w14:paraId="7890C1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568E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9D52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196A13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775D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5117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F6D4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4097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0B14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127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153C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B6D8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91C7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9C1D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116D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A791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DD252BE" w14:textId="77777777">
        <w:trPr>
          <w:trHeight w:val="210"/>
        </w:trPr>
        <w:tc>
          <w:tcPr>
            <w:tcW w:w="0" w:type="auto"/>
            <w:shd w:val="clear" w:color="auto" w:fill="auto"/>
            <w:noWrap/>
            <w:tcMar>
              <w:top w:w="10" w:type="dxa"/>
              <w:left w:w="10" w:type="dxa"/>
              <w:right w:w="10" w:type="dxa"/>
            </w:tcMar>
            <w:vAlign w:val="center"/>
          </w:tcPr>
          <w:p w14:paraId="77E3FE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CVVNGGNTPLVF-CASSLGWRRATGETQYF</w:t>
            </w:r>
          </w:p>
        </w:tc>
        <w:tc>
          <w:tcPr>
            <w:tcW w:w="0" w:type="auto"/>
            <w:shd w:val="clear" w:color="auto" w:fill="auto"/>
            <w:noWrap/>
            <w:tcMar>
              <w:top w:w="10" w:type="dxa"/>
              <w:left w:w="10" w:type="dxa"/>
              <w:right w:w="10" w:type="dxa"/>
            </w:tcMar>
            <w:vAlign w:val="center"/>
          </w:tcPr>
          <w:p w14:paraId="00B07A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4A9D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7804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5141E2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8EA5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640A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F428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D1A2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6127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35AD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5E0E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66CC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B8C0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AB91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F5F3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8AB8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8696CB5" w14:textId="77777777">
        <w:trPr>
          <w:trHeight w:val="210"/>
        </w:trPr>
        <w:tc>
          <w:tcPr>
            <w:tcW w:w="0" w:type="auto"/>
            <w:shd w:val="clear" w:color="auto" w:fill="auto"/>
            <w:noWrap/>
            <w:tcMar>
              <w:top w:w="10" w:type="dxa"/>
              <w:left w:w="10" w:type="dxa"/>
              <w:right w:w="10" w:type="dxa"/>
            </w:tcMar>
            <w:vAlign w:val="center"/>
          </w:tcPr>
          <w:p w14:paraId="78BD03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CSMEYGNKLVF-CASSLEFGVSNEQYF</w:t>
            </w:r>
          </w:p>
        </w:tc>
        <w:tc>
          <w:tcPr>
            <w:tcW w:w="0" w:type="auto"/>
            <w:shd w:val="clear" w:color="auto" w:fill="auto"/>
            <w:noWrap/>
            <w:tcMar>
              <w:top w:w="10" w:type="dxa"/>
              <w:left w:w="10" w:type="dxa"/>
              <w:right w:w="10" w:type="dxa"/>
            </w:tcMar>
            <w:vAlign w:val="center"/>
          </w:tcPr>
          <w:p w14:paraId="0637C7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FDBC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3DAE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1A6494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9FBD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41E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D69A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F1B0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0B6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597D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432F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800E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C353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E62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CB60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4ACB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29F009F" w14:textId="77777777">
        <w:trPr>
          <w:trHeight w:val="210"/>
        </w:trPr>
        <w:tc>
          <w:tcPr>
            <w:tcW w:w="0" w:type="auto"/>
            <w:shd w:val="clear" w:color="auto" w:fill="auto"/>
            <w:noWrap/>
            <w:tcMar>
              <w:top w:w="10" w:type="dxa"/>
              <w:left w:w="10" w:type="dxa"/>
              <w:right w:w="10" w:type="dxa"/>
            </w:tcMar>
            <w:vAlign w:val="center"/>
          </w:tcPr>
          <w:p w14:paraId="1F7C2A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CALSDRYTGNQFYF-CASSLVARGATDTQYF</w:t>
            </w:r>
          </w:p>
        </w:tc>
        <w:tc>
          <w:tcPr>
            <w:tcW w:w="0" w:type="auto"/>
            <w:shd w:val="clear" w:color="auto" w:fill="auto"/>
            <w:noWrap/>
            <w:tcMar>
              <w:top w:w="10" w:type="dxa"/>
              <w:left w:w="10" w:type="dxa"/>
              <w:right w:w="10" w:type="dxa"/>
            </w:tcMar>
            <w:vAlign w:val="center"/>
          </w:tcPr>
          <w:p w14:paraId="79690D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3E8F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2518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172B80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E736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10EC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4C21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B361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C18B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045C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5397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F2A4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A382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C1B9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F5DF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7EC6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FD31B51" w14:textId="77777777">
        <w:trPr>
          <w:trHeight w:val="210"/>
        </w:trPr>
        <w:tc>
          <w:tcPr>
            <w:tcW w:w="0" w:type="auto"/>
            <w:shd w:val="clear" w:color="auto" w:fill="auto"/>
            <w:noWrap/>
            <w:tcMar>
              <w:top w:w="10" w:type="dxa"/>
              <w:left w:w="10" w:type="dxa"/>
              <w:right w:w="10" w:type="dxa"/>
            </w:tcMar>
            <w:vAlign w:val="center"/>
          </w:tcPr>
          <w:p w14:paraId="28E797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CAYSQETSGSRLTF-CASSVVWWSSQYF</w:t>
            </w:r>
          </w:p>
        </w:tc>
        <w:tc>
          <w:tcPr>
            <w:tcW w:w="0" w:type="auto"/>
            <w:shd w:val="clear" w:color="auto" w:fill="auto"/>
            <w:noWrap/>
            <w:tcMar>
              <w:top w:w="10" w:type="dxa"/>
              <w:left w:w="10" w:type="dxa"/>
              <w:right w:w="10" w:type="dxa"/>
            </w:tcMar>
            <w:vAlign w:val="center"/>
          </w:tcPr>
          <w:p w14:paraId="57A8E4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6234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77AB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4109F6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4796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6634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063C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3B9D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1A5B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31C1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C638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7FD5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3B80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B808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2881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F59E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3A29DB0" w14:textId="77777777">
        <w:trPr>
          <w:trHeight w:val="210"/>
        </w:trPr>
        <w:tc>
          <w:tcPr>
            <w:tcW w:w="0" w:type="auto"/>
            <w:shd w:val="clear" w:color="auto" w:fill="auto"/>
            <w:noWrap/>
            <w:tcMar>
              <w:top w:w="10" w:type="dxa"/>
              <w:left w:w="10" w:type="dxa"/>
              <w:right w:w="10" w:type="dxa"/>
            </w:tcMar>
            <w:vAlign w:val="center"/>
          </w:tcPr>
          <w:p w14:paraId="10CBDF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CAAGGSARQLTF-CASSFITYGATGELFF</w:t>
            </w:r>
          </w:p>
        </w:tc>
        <w:tc>
          <w:tcPr>
            <w:tcW w:w="0" w:type="auto"/>
            <w:shd w:val="clear" w:color="auto" w:fill="auto"/>
            <w:noWrap/>
            <w:tcMar>
              <w:top w:w="10" w:type="dxa"/>
              <w:left w:w="10" w:type="dxa"/>
              <w:right w:w="10" w:type="dxa"/>
            </w:tcMar>
            <w:vAlign w:val="center"/>
          </w:tcPr>
          <w:p w14:paraId="78423D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4212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C756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77476E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5939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0225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561D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5B2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9388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ED92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0BEF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F6AB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0DA8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0A35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BDC3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F82B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297A898" w14:textId="77777777">
        <w:trPr>
          <w:trHeight w:val="210"/>
        </w:trPr>
        <w:tc>
          <w:tcPr>
            <w:tcW w:w="0" w:type="auto"/>
            <w:shd w:val="clear" w:color="auto" w:fill="auto"/>
            <w:noWrap/>
            <w:tcMar>
              <w:top w:w="10" w:type="dxa"/>
              <w:left w:w="10" w:type="dxa"/>
              <w:right w:w="10" w:type="dxa"/>
            </w:tcMar>
            <w:vAlign w:val="center"/>
          </w:tcPr>
          <w:p w14:paraId="40884B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CAVRAF-CASSSGSLNTEAFF</w:t>
            </w:r>
          </w:p>
        </w:tc>
        <w:tc>
          <w:tcPr>
            <w:tcW w:w="0" w:type="auto"/>
            <w:shd w:val="clear" w:color="auto" w:fill="auto"/>
            <w:noWrap/>
            <w:tcMar>
              <w:top w:w="10" w:type="dxa"/>
              <w:left w:w="10" w:type="dxa"/>
              <w:right w:w="10" w:type="dxa"/>
            </w:tcMar>
            <w:vAlign w:val="center"/>
          </w:tcPr>
          <w:p w14:paraId="47D54E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283C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ABA4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32C3D7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2AA5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15D3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530D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317C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781E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3250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46E9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AA4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422C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C2CE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76F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988E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95EA0AE" w14:textId="77777777">
        <w:trPr>
          <w:trHeight w:val="210"/>
        </w:trPr>
        <w:tc>
          <w:tcPr>
            <w:tcW w:w="0" w:type="auto"/>
            <w:shd w:val="clear" w:color="auto" w:fill="auto"/>
            <w:noWrap/>
            <w:tcMar>
              <w:top w:w="10" w:type="dxa"/>
              <w:left w:w="10" w:type="dxa"/>
              <w:right w:w="10" w:type="dxa"/>
            </w:tcMar>
            <w:vAlign w:val="center"/>
          </w:tcPr>
          <w:p w14:paraId="5F2B7E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CLVVPSGGYNKLIF-CASSFFFGVGEQYF</w:t>
            </w:r>
          </w:p>
        </w:tc>
        <w:tc>
          <w:tcPr>
            <w:tcW w:w="0" w:type="auto"/>
            <w:shd w:val="clear" w:color="auto" w:fill="auto"/>
            <w:noWrap/>
            <w:tcMar>
              <w:top w:w="10" w:type="dxa"/>
              <w:left w:w="10" w:type="dxa"/>
              <w:right w:w="10" w:type="dxa"/>
            </w:tcMar>
            <w:vAlign w:val="center"/>
          </w:tcPr>
          <w:p w14:paraId="229DDF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9C00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D9FD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39DFAB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D5C6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1EA2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5953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E0FB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2C4E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CC0A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BB71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10FE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0178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74EE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FD9B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374B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86E5297" w14:textId="77777777">
        <w:trPr>
          <w:trHeight w:val="210"/>
        </w:trPr>
        <w:tc>
          <w:tcPr>
            <w:tcW w:w="0" w:type="auto"/>
            <w:shd w:val="clear" w:color="auto" w:fill="auto"/>
            <w:noWrap/>
            <w:tcMar>
              <w:top w:w="10" w:type="dxa"/>
              <w:left w:w="10" w:type="dxa"/>
              <w:right w:w="10" w:type="dxa"/>
            </w:tcMar>
            <w:vAlign w:val="center"/>
          </w:tcPr>
          <w:p w14:paraId="6E4730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CAYRRLGNTPLVF-CASSAVDGQGFRTDTQYF</w:t>
            </w:r>
          </w:p>
        </w:tc>
        <w:tc>
          <w:tcPr>
            <w:tcW w:w="0" w:type="auto"/>
            <w:shd w:val="clear" w:color="auto" w:fill="auto"/>
            <w:noWrap/>
            <w:tcMar>
              <w:top w:w="10" w:type="dxa"/>
              <w:left w:w="10" w:type="dxa"/>
              <w:right w:w="10" w:type="dxa"/>
            </w:tcMar>
            <w:vAlign w:val="center"/>
          </w:tcPr>
          <w:p w14:paraId="3C2D5F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B386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4695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73EF94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3216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9340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0BD3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B57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CA51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951A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2C16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679E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37FC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E255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FA84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ACC7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3FB0D14" w14:textId="77777777">
        <w:trPr>
          <w:trHeight w:val="210"/>
        </w:trPr>
        <w:tc>
          <w:tcPr>
            <w:tcW w:w="0" w:type="auto"/>
            <w:shd w:val="clear" w:color="auto" w:fill="auto"/>
            <w:noWrap/>
            <w:tcMar>
              <w:top w:w="10" w:type="dxa"/>
              <w:left w:w="10" w:type="dxa"/>
              <w:right w:w="10" w:type="dxa"/>
            </w:tcMar>
            <w:vAlign w:val="center"/>
          </w:tcPr>
          <w:p w14:paraId="4B6343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CAVGDNFNKFYF-CASSPTSATGELFF</w:t>
            </w:r>
          </w:p>
        </w:tc>
        <w:tc>
          <w:tcPr>
            <w:tcW w:w="0" w:type="auto"/>
            <w:shd w:val="clear" w:color="auto" w:fill="auto"/>
            <w:noWrap/>
            <w:tcMar>
              <w:top w:w="10" w:type="dxa"/>
              <w:left w:w="10" w:type="dxa"/>
              <w:right w:w="10" w:type="dxa"/>
            </w:tcMar>
            <w:vAlign w:val="center"/>
          </w:tcPr>
          <w:p w14:paraId="3A2414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2AB2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05F0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58D663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B35A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981B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5C9C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DFB1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A5AB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AFAF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DB4F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924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4D07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34CE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F277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E4B4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ABE7659" w14:textId="77777777">
        <w:trPr>
          <w:trHeight w:val="210"/>
        </w:trPr>
        <w:tc>
          <w:tcPr>
            <w:tcW w:w="0" w:type="auto"/>
            <w:shd w:val="clear" w:color="auto" w:fill="auto"/>
            <w:noWrap/>
            <w:tcMar>
              <w:top w:w="10" w:type="dxa"/>
              <w:left w:w="10" w:type="dxa"/>
              <w:right w:w="10" w:type="dxa"/>
            </w:tcMar>
            <w:vAlign w:val="center"/>
          </w:tcPr>
          <w:p w14:paraId="513171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CASTHQAGTALIF-CASSETSGGVKTGELFF</w:t>
            </w:r>
          </w:p>
        </w:tc>
        <w:tc>
          <w:tcPr>
            <w:tcW w:w="0" w:type="auto"/>
            <w:shd w:val="clear" w:color="auto" w:fill="auto"/>
            <w:noWrap/>
            <w:tcMar>
              <w:top w:w="10" w:type="dxa"/>
              <w:left w:w="10" w:type="dxa"/>
              <w:right w:w="10" w:type="dxa"/>
            </w:tcMar>
            <w:vAlign w:val="center"/>
          </w:tcPr>
          <w:p w14:paraId="70E51F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F08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C3D6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050CE4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9B8E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AF4A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C487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83E9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A766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1953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98EE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1553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34FF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4658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CD7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A6F2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EFB5528" w14:textId="77777777">
        <w:trPr>
          <w:trHeight w:val="210"/>
        </w:trPr>
        <w:tc>
          <w:tcPr>
            <w:tcW w:w="0" w:type="auto"/>
            <w:shd w:val="clear" w:color="auto" w:fill="auto"/>
            <w:noWrap/>
            <w:tcMar>
              <w:top w:w="10" w:type="dxa"/>
              <w:left w:w="10" w:type="dxa"/>
              <w:right w:w="10" w:type="dxa"/>
            </w:tcMar>
            <w:vAlign w:val="center"/>
          </w:tcPr>
          <w:p w14:paraId="37CF0B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CAVPSGYALNF-CASSPDSSADTQYF</w:t>
            </w:r>
          </w:p>
        </w:tc>
        <w:tc>
          <w:tcPr>
            <w:tcW w:w="0" w:type="auto"/>
            <w:shd w:val="clear" w:color="auto" w:fill="auto"/>
            <w:noWrap/>
            <w:tcMar>
              <w:top w:w="10" w:type="dxa"/>
              <w:left w:w="10" w:type="dxa"/>
              <w:right w:w="10" w:type="dxa"/>
            </w:tcMar>
            <w:vAlign w:val="center"/>
          </w:tcPr>
          <w:p w14:paraId="1CEC84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B09D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A25A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7170ED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61EF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2D2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DEA5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8CB9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C70D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5FA5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5834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EFAA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7AD8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C6BB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0C98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31CF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0DC2EAB" w14:textId="77777777">
        <w:trPr>
          <w:trHeight w:val="210"/>
        </w:trPr>
        <w:tc>
          <w:tcPr>
            <w:tcW w:w="0" w:type="auto"/>
            <w:shd w:val="clear" w:color="auto" w:fill="auto"/>
            <w:noWrap/>
            <w:tcMar>
              <w:top w:w="10" w:type="dxa"/>
              <w:left w:w="10" w:type="dxa"/>
              <w:right w:w="10" w:type="dxa"/>
            </w:tcMar>
            <w:vAlign w:val="center"/>
          </w:tcPr>
          <w:p w14:paraId="6AFED5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CAVGDNFNKFYF-CASTMTSATGELFF</w:t>
            </w:r>
          </w:p>
        </w:tc>
        <w:tc>
          <w:tcPr>
            <w:tcW w:w="0" w:type="auto"/>
            <w:shd w:val="clear" w:color="auto" w:fill="auto"/>
            <w:noWrap/>
            <w:tcMar>
              <w:top w:w="10" w:type="dxa"/>
              <w:left w:w="10" w:type="dxa"/>
              <w:right w:w="10" w:type="dxa"/>
            </w:tcMar>
            <w:vAlign w:val="center"/>
          </w:tcPr>
          <w:p w14:paraId="4D3EF3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0EDD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488D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365BB7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942D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A79B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F933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326A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34C2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158D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E41B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0AC5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4618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2FA8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50FC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F011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45BE75D" w14:textId="77777777">
        <w:trPr>
          <w:trHeight w:val="210"/>
        </w:trPr>
        <w:tc>
          <w:tcPr>
            <w:tcW w:w="0" w:type="auto"/>
            <w:shd w:val="clear" w:color="auto" w:fill="auto"/>
            <w:noWrap/>
            <w:tcMar>
              <w:top w:w="10" w:type="dxa"/>
              <w:left w:w="10" w:type="dxa"/>
              <w:right w:w="10" w:type="dxa"/>
            </w:tcMar>
            <w:vAlign w:val="center"/>
          </w:tcPr>
          <w:p w14:paraId="79F747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CLVGEPLNYGGSQGNLIF-CASSLEGAVPQNSYEQYF</w:t>
            </w:r>
          </w:p>
        </w:tc>
        <w:tc>
          <w:tcPr>
            <w:tcW w:w="0" w:type="auto"/>
            <w:shd w:val="clear" w:color="auto" w:fill="auto"/>
            <w:noWrap/>
            <w:tcMar>
              <w:top w:w="10" w:type="dxa"/>
              <w:left w:w="10" w:type="dxa"/>
              <w:right w:w="10" w:type="dxa"/>
            </w:tcMar>
            <w:vAlign w:val="center"/>
          </w:tcPr>
          <w:p w14:paraId="1E89D8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535C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06FB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6CF9F7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A720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8628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C61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75AB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51F6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6C22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8629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00A5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D546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FF17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42B2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C749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9BDAD87" w14:textId="77777777">
        <w:trPr>
          <w:trHeight w:val="210"/>
        </w:trPr>
        <w:tc>
          <w:tcPr>
            <w:tcW w:w="0" w:type="auto"/>
            <w:shd w:val="clear" w:color="auto" w:fill="auto"/>
            <w:noWrap/>
            <w:tcMar>
              <w:top w:w="10" w:type="dxa"/>
              <w:left w:w="10" w:type="dxa"/>
              <w:right w:w="10" w:type="dxa"/>
            </w:tcMar>
            <w:vAlign w:val="center"/>
          </w:tcPr>
          <w:p w14:paraId="64C7C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CAVIGRGGYQKVTF-CASSLASGGRTYEQYF</w:t>
            </w:r>
          </w:p>
        </w:tc>
        <w:tc>
          <w:tcPr>
            <w:tcW w:w="0" w:type="auto"/>
            <w:shd w:val="clear" w:color="auto" w:fill="auto"/>
            <w:noWrap/>
            <w:tcMar>
              <w:top w:w="10" w:type="dxa"/>
              <w:left w:w="10" w:type="dxa"/>
              <w:right w:w="10" w:type="dxa"/>
            </w:tcMar>
            <w:vAlign w:val="center"/>
          </w:tcPr>
          <w:p w14:paraId="5F72BC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C0F1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104C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64588E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60F3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6F94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9536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4B56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51A2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D3F1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F1FA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241D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9159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15A7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DACD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060A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10C3E5A" w14:textId="77777777">
        <w:trPr>
          <w:trHeight w:val="210"/>
        </w:trPr>
        <w:tc>
          <w:tcPr>
            <w:tcW w:w="0" w:type="auto"/>
            <w:shd w:val="clear" w:color="auto" w:fill="auto"/>
            <w:noWrap/>
            <w:tcMar>
              <w:top w:w="10" w:type="dxa"/>
              <w:left w:w="10" w:type="dxa"/>
              <w:right w:w="10" w:type="dxa"/>
            </w:tcMar>
            <w:vAlign w:val="center"/>
          </w:tcPr>
          <w:p w14:paraId="7CB715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CAMRLNRDDKIIF-CASSRRGPRPDEQYF</w:t>
            </w:r>
          </w:p>
        </w:tc>
        <w:tc>
          <w:tcPr>
            <w:tcW w:w="0" w:type="auto"/>
            <w:shd w:val="clear" w:color="auto" w:fill="auto"/>
            <w:noWrap/>
            <w:tcMar>
              <w:top w:w="10" w:type="dxa"/>
              <w:left w:w="10" w:type="dxa"/>
              <w:right w:w="10" w:type="dxa"/>
            </w:tcMar>
            <w:vAlign w:val="center"/>
          </w:tcPr>
          <w:p w14:paraId="16BE84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F073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8D25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05F15F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DB4D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354F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2A19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1D71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A6F9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C8A8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E3B8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1A1B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8F93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1F95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A7EB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0ECE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7B7BE6F" w14:textId="77777777">
        <w:trPr>
          <w:trHeight w:val="210"/>
        </w:trPr>
        <w:tc>
          <w:tcPr>
            <w:tcW w:w="0" w:type="auto"/>
            <w:shd w:val="clear" w:color="auto" w:fill="auto"/>
            <w:noWrap/>
            <w:tcMar>
              <w:top w:w="10" w:type="dxa"/>
              <w:left w:w="10" w:type="dxa"/>
              <w:right w:w="10" w:type="dxa"/>
            </w:tcMar>
            <w:vAlign w:val="center"/>
          </w:tcPr>
          <w:p w14:paraId="7DC0E4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CAGRTGNQFYF-CASSLLAAPYEQYF</w:t>
            </w:r>
          </w:p>
        </w:tc>
        <w:tc>
          <w:tcPr>
            <w:tcW w:w="0" w:type="auto"/>
            <w:shd w:val="clear" w:color="auto" w:fill="auto"/>
            <w:noWrap/>
            <w:tcMar>
              <w:top w:w="10" w:type="dxa"/>
              <w:left w:w="10" w:type="dxa"/>
              <w:right w:w="10" w:type="dxa"/>
            </w:tcMar>
            <w:vAlign w:val="center"/>
          </w:tcPr>
          <w:p w14:paraId="6C0158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A434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6B8A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30BC0A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F410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17DE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CFB9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04E0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2BD9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38C5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F72A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178B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4AD0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3AC8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348F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75A1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CE8A9AD" w14:textId="77777777">
        <w:trPr>
          <w:trHeight w:val="210"/>
        </w:trPr>
        <w:tc>
          <w:tcPr>
            <w:tcW w:w="0" w:type="auto"/>
            <w:shd w:val="clear" w:color="auto" w:fill="auto"/>
            <w:noWrap/>
            <w:tcMar>
              <w:top w:w="10" w:type="dxa"/>
              <w:left w:w="10" w:type="dxa"/>
              <w:right w:w="10" w:type="dxa"/>
            </w:tcMar>
            <w:vAlign w:val="center"/>
          </w:tcPr>
          <w:p w14:paraId="6F118C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CAVEAAGNKLTF-CASSLISGRSETQYF</w:t>
            </w:r>
          </w:p>
        </w:tc>
        <w:tc>
          <w:tcPr>
            <w:tcW w:w="0" w:type="auto"/>
            <w:shd w:val="clear" w:color="auto" w:fill="auto"/>
            <w:noWrap/>
            <w:tcMar>
              <w:top w:w="10" w:type="dxa"/>
              <w:left w:w="10" w:type="dxa"/>
              <w:right w:w="10" w:type="dxa"/>
            </w:tcMar>
            <w:vAlign w:val="center"/>
          </w:tcPr>
          <w:p w14:paraId="0F4245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6B03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63F1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053DB7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A639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F175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43D4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4054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F253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7A20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4947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43B4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6C58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9DC0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E0F8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1C5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4F233FA" w14:textId="77777777">
        <w:trPr>
          <w:trHeight w:val="210"/>
        </w:trPr>
        <w:tc>
          <w:tcPr>
            <w:tcW w:w="0" w:type="auto"/>
            <w:shd w:val="clear" w:color="auto" w:fill="auto"/>
            <w:noWrap/>
            <w:tcMar>
              <w:top w:w="10" w:type="dxa"/>
              <w:left w:w="10" w:type="dxa"/>
              <w:right w:w="10" w:type="dxa"/>
            </w:tcMar>
            <w:vAlign w:val="center"/>
          </w:tcPr>
          <w:p w14:paraId="54C216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CAVGAATDKLIF-CSASPQSYEQYF</w:t>
            </w:r>
          </w:p>
        </w:tc>
        <w:tc>
          <w:tcPr>
            <w:tcW w:w="0" w:type="auto"/>
            <w:shd w:val="clear" w:color="auto" w:fill="auto"/>
            <w:noWrap/>
            <w:tcMar>
              <w:top w:w="10" w:type="dxa"/>
              <w:left w:w="10" w:type="dxa"/>
              <w:right w:w="10" w:type="dxa"/>
            </w:tcMar>
            <w:vAlign w:val="center"/>
          </w:tcPr>
          <w:p w14:paraId="34EB14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8F8E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658D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79E162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436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F161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2723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82EA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7708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836A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9FF4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754A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C50B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645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DDB3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2900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2315046" w14:textId="77777777">
        <w:trPr>
          <w:trHeight w:val="210"/>
        </w:trPr>
        <w:tc>
          <w:tcPr>
            <w:tcW w:w="0" w:type="auto"/>
            <w:shd w:val="clear" w:color="auto" w:fill="auto"/>
            <w:noWrap/>
            <w:tcMar>
              <w:top w:w="10" w:type="dxa"/>
              <w:left w:w="10" w:type="dxa"/>
              <w:right w:w="10" w:type="dxa"/>
            </w:tcMar>
            <w:vAlign w:val="center"/>
          </w:tcPr>
          <w:p w14:paraId="6AC0E3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CAVRGTGTASKLTF-CSGRAGGNEQFF</w:t>
            </w:r>
          </w:p>
        </w:tc>
        <w:tc>
          <w:tcPr>
            <w:tcW w:w="0" w:type="auto"/>
            <w:shd w:val="clear" w:color="auto" w:fill="auto"/>
            <w:noWrap/>
            <w:tcMar>
              <w:top w:w="10" w:type="dxa"/>
              <w:left w:w="10" w:type="dxa"/>
              <w:right w:w="10" w:type="dxa"/>
            </w:tcMar>
            <w:vAlign w:val="center"/>
          </w:tcPr>
          <w:p w14:paraId="04D8EC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E858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A0B9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7CEAED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A5F8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29FF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3D0B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EC3A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8FFB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ACB5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AC64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9D91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F389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F02A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8FFA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7EC3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1EC6FBE" w14:textId="77777777">
        <w:trPr>
          <w:trHeight w:val="210"/>
        </w:trPr>
        <w:tc>
          <w:tcPr>
            <w:tcW w:w="0" w:type="auto"/>
            <w:shd w:val="clear" w:color="auto" w:fill="auto"/>
            <w:noWrap/>
            <w:tcMar>
              <w:top w:w="10" w:type="dxa"/>
              <w:left w:w="10" w:type="dxa"/>
              <w:right w:w="10" w:type="dxa"/>
            </w:tcMar>
            <w:vAlign w:val="center"/>
          </w:tcPr>
          <w:p w14:paraId="58E149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CATDEVGGNEKLTF-CASSRRGPRPDEQYF</w:t>
            </w:r>
          </w:p>
        </w:tc>
        <w:tc>
          <w:tcPr>
            <w:tcW w:w="0" w:type="auto"/>
            <w:shd w:val="clear" w:color="auto" w:fill="auto"/>
            <w:noWrap/>
            <w:tcMar>
              <w:top w:w="10" w:type="dxa"/>
              <w:left w:w="10" w:type="dxa"/>
              <w:right w:w="10" w:type="dxa"/>
            </w:tcMar>
            <w:vAlign w:val="center"/>
          </w:tcPr>
          <w:p w14:paraId="55DFA6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FBD7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92A8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445D6F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97E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2EFB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6D8E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F61B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8785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2336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FA09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4581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9874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BBC3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078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1D87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06A3D27" w14:textId="77777777">
        <w:trPr>
          <w:trHeight w:val="210"/>
        </w:trPr>
        <w:tc>
          <w:tcPr>
            <w:tcW w:w="0" w:type="auto"/>
            <w:shd w:val="clear" w:color="auto" w:fill="auto"/>
            <w:noWrap/>
            <w:tcMar>
              <w:top w:w="10" w:type="dxa"/>
              <w:left w:w="10" w:type="dxa"/>
              <w:right w:w="10" w:type="dxa"/>
            </w:tcMar>
            <w:vAlign w:val="center"/>
          </w:tcPr>
          <w:p w14:paraId="268793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CALSELYQAGTALIF-CASSGGRGDEKLFF</w:t>
            </w:r>
          </w:p>
        </w:tc>
        <w:tc>
          <w:tcPr>
            <w:tcW w:w="0" w:type="auto"/>
            <w:shd w:val="clear" w:color="auto" w:fill="auto"/>
            <w:noWrap/>
            <w:tcMar>
              <w:top w:w="10" w:type="dxa"/>
              <w:left w:w="10" w:type="dxa"/>
              <w:right w:w="10" w:type="dxa"/>
            </w:tcMar>
            <w:vAlign w:val="center"/>
          </w:tcPr>
          <w:p w14:paraId="3A43F6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628C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C13C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4F49C0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E9E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9A2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FFFA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3362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4837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9536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6A75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24D7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7BD3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78F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B10A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EA59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AAFD251" w14:textId="77777777">
        <w:trPr>
          <w:trHeight w:val="210"/>
        </w:trPr>
        <w:tc>
          <w:tcPr>
            <w:tcW w:w="0" w:type="auto"/>
            <w:shd w:val="clear" w:color="auto" w:fill="auto"/>
            <w:noWrap/>
            <w:tcMar>
              <w:top w:w="10" w:type="dxa"/>
              <w:left w:w="10" w:type="dxa"/>
              <w:right w:w="10" w:type="dxa"/>
            </w:tcMar>
            <w:vAlign w:val="center"/>
          </w:tcPr>
          <w:p w14:paraId="76B8C5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CATDGGGADGLTF-CSAREGSGSEKYF</w:t>
            </w:r>
          </w:p>
        </w:tc>
        <w:tc>
          <w:tcPr>
            <w:tcW w:w="0" w:type="auto"/>
            <w:shd w:val="clear" w:color="auto" w:fill="auto"/>
            <w:noWrap/>
            <w:tcMar>
              <w:top w:w="10" w:type="dxa"/>
              <w:left w:w="10" w:type="dxa"/>
              <w:right w:w="10" w:type="dxa"/>
            </w:tcMar>
            <w:vAlign w:val="center"/>
          </w:tcPr>
          <w:p w14:paraId="298932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4FEC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2F49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19153D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F087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8C77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C1DC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2AE8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1517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2185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13A8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2D79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8BCB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085E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13CF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0897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1BD341B" w14:textId="77777777">
        <w:trPr>
          <w:trHeight w:val="210"/>
        </w:trPr>
        <w:tc>
          <w:tcPr>
            <w:tcW w:w="0" w:type="auto"/>
            <w:shd w:val="clear" w:color="auto" w:fill="auto"/>
            <w:noWrap/>
            <w:tcMar>
              <w:top w:w="10" w:type="dxa"/>
              <w:left w:w="10" w:type="dxa"/>
              <w:right w:w="10" w:type="dxa"/>
            </w:tcMar>
            <w:vAlign w:val="center"/>
          </w:tcPr>
          <w:p w14:paraId="36243A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CVVRAYRDDKIIF-CASSSRLAGGITDTQYF</w:t>
            </w:r>
          </w:p>
        </w:tc>
        <w:tc>
          <w:tcPr>
            <w:tcW w:w="0" w:type="auto"/>
            <w:shd w:val="clear" w:color="auto" w:fill="auto"/>
            <w:noWrap/>
            <w:tcMar>
              <w:top w:w="10" w:type="dxa"/>
              <w:left w:w="10" w:type="dxa"/>
              <w:right w:w="10" w:type="dxa"/>
            </w:tcMar>
            <w:vAlign w:val="center"/>
          </w:tcPr>
          <w:p w14:paraId="26EBE3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7437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871D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7D9183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3F6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FE03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E7D0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3CE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C078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DEC2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EA91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ED88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AC68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2B87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01E3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8C05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70FEE4F" w14:textId="77777777">
        <w:trPr>
          <w:trHeight w:val="210"/>
        </w:trPr>
        <w:tc>
          <w:tcPr>
            <w:tcW w:w="0" w:type="auto"/>
            <w:shd w:val="clear" w:color="auto" w:fill="auto"/>
            <w:noWrap/>
            <w:tcMar>
              <w:top w:w="10" w:type="dxa"/>
              <w:left w:w="10" w:type="dxa"/>
              <w:right w:w="10" w:type="dxa"/>
            </w:tcMar>
            <w:vAlign w:val="center"/>
          </w:tcPr>
          <w:p w14:paraId="1284D9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CAVNRNYGGSQGNLIF-CASGDGTGELFF</w:t>
            </w:r>
          </w:p>
        </w:tc>
        <w:tc>
          <w:tcPr>
            <w:tcW w:w="0" w:type="auto"/>
            <w:shd w:val="clear" w:color="auto" w:fill="auto"/>
            <w:noWrap/>
            <w:tcMar>
              <w:top w:w="10" w:type="dxa"/>
              <w:left w:w="10" w:type="dxa"/>
              <w:right w:w="10" w:type="dxa"/>
            </w:tcMar>
            <w:vAlign w:val="center"/>
          </w:tcPr>
          <w:p w14:paraId="0DA2BB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F35C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3837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54B399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16BC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4CFA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392C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6CA4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EA14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3252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89F5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9E2B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E612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5C9E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4817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A904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DC5B1A7" w14:textId="77777777">
        <w:trPr>
          <w:trHeight w:val="210"/>
        </w:trPr>
        <w:tc>
          <w:tcPr>
            <w:tcW w:w="0" w:type="auto"/>
            <w:shd w:val="clear" w:color="auto" w:fill="auto"/>
            <w:noWrap/>
            <w:tcMar>
              <w:top w:w="10" w:type="dxa"/>
              <w:left w:w="10" w:type="dxa"/>
              <w:right w:w="10" w:type="dxa"/>
            </w:tcMar>
            <w:vAlign w:val="center"/>
          </w:tcPr>
          <w:p w14:paraId="293606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CAFYSNSGYALNF-CASEKGLGAYEQYF</w:t>
            </w:r>
          </w:p>
        </w:tc>
        <w:tc>
          <w:tcPr>
            <w:tcW w:w="0" w:type="auto"/>
            <w:shd w:val="clear" w:color="auto" w:fill="auto"/>
            <w:noWrap/>
            <w:tcMar>
              <w:top w:w="10" w:type="dxa"/>
              <w:left w:w="10" w:type="dxa"/>
              <w:right w:w="10" w:type="dxa"/>
            </w:tcMar>
            <w:vAlign w:val="center"/>
          </w:tcPr>
          <w:p w14:paraId="18A025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C33E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3365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79C262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38DB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58E9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0404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30C3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D5BE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F2C7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CFC1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2F94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7229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A79F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964F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879E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5CB844C" w14:textId="77777777">
        <w:trPr>
          <w:trHeight w:val="210"/>
        </w:trPr>
        <w:tc>
          <w:tcPr>
            <w:tcW w:w="0" w:type="auto"/>
            <w:shd w:val="clear" w:color="auto" w:fill="auto"/>
            <w:noWrap/>
            <w:tcMar>
              <w:top w:w="10" w:type="dxa"/>
              <w:left w:w="10" w:type="dxa"/>
              <w:right w:w="10" w:type="dxa"/>
            </w:tcMar>
            <w:vAlign w:val="center"/>
          </w:tcPr>
          <w:p w14:paraId="043D48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CAVYWGQKLLF-CASTDRDSSNIYEQYF</w:t>
            </w:r>
          </w:p>
        </w:tc>
        <w:tc>
          <w:tcPr>
            <w:tcW w:w="0" w:type="auto"/>
            <w:shd w:val="clear" w:color="auto" w:fill="auto"/>
            <w:noWrap/>
            <w:tcMar>
              <w:top w:w="10" w:type="dxa"/>
              <w:left w:w="10" w:type="dxa"/>
              <w:right w:w="10" w:type="dxa"/>
            </w:tcMar>
            <w:vAlign w:val="center"/>
          </w:tcPr>
          <w:p w14:paraId="3E0CB7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EC56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CAD7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19C2F1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C81E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57B1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3243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51BF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1986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216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2CE4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554B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46FD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66DD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57C1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A88A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BFF442E" w14:textId="77777777">
        <w:trPr>
          <w:trHeight w:val="210"/>
        </w:trPr>
        <w:tc>
          <w:tcPr>
            <w:tcW w:w="0" w:type="auto"/>
            <w:shd w:val="clear" w:color="auto" w:fill="auto"/>
            <w:noWrap/>
            <w:tcMar>
              <w:top w:w="10" w:type="dxa"/>
              <w:left w:w="10" w:type="dxa"/>
              <w:right w:w="10" w:type="dxa"/>
            </w:tcMar>
            <w:vAlign w:val="center"/>
          </w:tcPr>
          <w:p w14:paraId="1B9F3E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CAASENYGQNFVF-CASSSRIQGGSYEQYF</w:t>
            </w:r>
          </w:p>
        </w:tc>
        <w:tc>
          <w:tcPr>
            <w:tcW w:w="0" w:type="auto"/>
            <w:shd w:val="clear" w:color="auto" w:fill="auto"/>
            <w:noWrap/>
            <w:tcMar>
              <w:top w:w="10" w:type="dxa"/>
              <w:left w:w="10" w:type="dxa"/>
              <w:right w:w="10" w:type="dxa"/>
            </w:tcMar>
            <w:vAlign w:val="center"/>
          </w:tcPr>
          <w:p w14:paraId="472D04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002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D8F8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6EAFA4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5981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CC2A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80E1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572D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74F2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89DE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39B3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9B2B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D7EE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D914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FC2D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781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52F4AB3" w14:textId="77777777">
        <w:trPr>
          <w:trHeight w:val="210"/>
        </w:trPr>
        <w:tc>
          <w:tcPr>
            <w:tcW w:w="0" w:type="auto"/>
            <w:shd w:val="clear" w:color="auto" w:fill="auto"/>
            <w:noWrap/>
            <w:tcMar>
              <w:top w:w="10" w:type="dxa"/>
              <w:left w:w="10" w:type="dxa"/>
              <w:right w:w="10" w:type="dxa"/>
            </w:tcMar>
            <w:vAlign w:val="center"/>
          </w:tcPr>
          <w:p w14:paraId="7AE764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CAMRENSKLTF-CASSPVAGDHSGNTIYF</w:t>
            </w:r>
          </w:p>
        </w:tc>
        <w:tc>
          <w:tcPr>
            <w:tcW w:w="0" w:type="auto"/>
            <w:shd w:val="clear" w:color="auto" w:fill="auto"/>
            <w:noWrap/>
            <w:tcMar>
              <w:top w:w="10" w:type="dxa"/>
              <w:left w:w="10" w:type="dxa"/>
              <w:right w:w="10" w:type="dxa"/>
            </w:tcMar>
            <w:vAlign w:val="center"/>
          </w:tcPr>
          <w:p w14:paraId="1A1A14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89B8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75CB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250DB2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958F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B5C3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1715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AC0D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9C16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16F5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CA80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B70E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BC60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C400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5D15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1163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5457BB8" w14:textId="77777777">
        <w:trPr>
          <w:trHeight w:val="210"/>
        </w:trPr>
        <w:tc>
          <w:tcPr>
            <w:tcW w:w="0" w:type="auto"/>
            <w:shd w:val="clear" w:color="auto" w:fill="auto"/>
            <w:noWrap/>
            <w:tcMar>
              <w:top w:w="10" w:type="dxa"/>
              <w:left w:w="10" w:type="dxa"/>
              <w:right w:w="10" w:type="dxa"/>
            </w:tcMar>
            <w:vAlign w:val="center"/>
          </w:tcPr>
          <w:p w14:paraId="1251A5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CAVGAQAREYGNKLVF-CASSLNSGTYEQYF</w:t>
            </w:r>
          </w:p>
        </w:tc>
        <w:tc>
          <w:tcPr>
            <w:tcW w:w="0" w:type="auto"/>
            <w:shd w:val="clear" w:color="auto" w:fill="auto"/>
            <w:noWrap/>
            <w:tcMar>
              <w:top w:w="10" w:type="dxa"/>
              <w:left w:w="10" w:type="dxa"/>
              <w:right w:w="10" w:type="dxa"/>
            </w:tcMar>
            <w:vAlign w:val="center"/>
          </w:tcPr>
          <w:p w14:paraId="615804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B105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2CF4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79A861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B4BF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2B8B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9933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603B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DF49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1936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4ACF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FB56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3171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E378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8DFC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16DD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D444E2D" w14:textId="77777777">
        <w:trPr>
          <w:trHeight w:val="210"/>
        </w:trPr>
        <w:tc>
          <w:tcPr>
            <w:tcW w:w="0" w:type="auto"/>
            <w:shd w:val="clear" w:color="auto" w:fill="auto"/>
            <w:noWrap/>
            <w:tcMar>
              <w:top w:w="10" w:type="dxa"/>
              <w:left w:w="10" w:type="dxa"/>
              <w:right w:w="10" w:type="dxa"/>
            </w:tcMar>
            <w:vAlign w:val="center"/>
          </w:tcPr>
          <w:p w14:paraId="65A816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CAMSLLKGFGNVLHC-CASSVGERMTEAFF</w:t>
            </w:r>
          </w:p>
        </w:tc>
        <w:tc>
          <w:tcPr>
            <w:tcW w:w="0" w:type="auto"/>
            <w:shd w:val="clear" w:color="auto" w:fill="auto"/>
            <w:noWrap/>
            <w:tcMar>
              <w:top w:w="10" w:type="dxa"/>
              <w:left w:w="10" w:type="dxa"/>
              <w:right w:w="10" w:type="dxa"/>
            </w:tcMar>
            <w:vAlign w:val="center"/>
          </w:tcPr>
          <w:p w14:paraId="7C71A3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9287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758F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271E4D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9438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46B1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D02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F642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6398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D0D8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1BDE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2109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759F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6980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8037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D59F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8607970" w14:textId="77777777">
        <w:trPr>
          <w:trHeight w:val="210"/>
        </w:trPr>
        <w:tc>
          <w:tcPr>
            <w:tcW w:w="0" w:type="auto"/>
            <w:shd w:val="clear" w:color="auto" w:fill="auto"/>
            <w:noWrap/>
            <w:tcMar>
              <w:top w:w="10" w:type="dxa"/>
              <w:left w:w="10" w:type="dxa"/>
              <w:right w:w="10" w:type="dxa"/>
            </w:tcMar>
            <w:vAlign w:val="center"/>
          </w:tcPr>
          <w:p w14:paraId="407810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CAVSDGTNQFYF-CASSYGGRSSYEQYF</w:t>
            </w:r>
          </w:p>
        </w:tc>
        <w:tc>
          <w:tcPr>
            <w:tcW w:w="0" w:type="auto"/>
            <w:shd w:val="clear" w:color="auto" w:fill="auto"/>
            <w:noWrap/>
            <w:tcMar>
              <w:top w:w="10" w:type="dxa"/>
              <w:left w:w="10" w:type="dxa"/>
              <w:right w:w="10" w:type="dxa"/>
            </w:tcMar>
            <w:vAlign w:val="center"/>
          </w:tcPr>
          <w:p w14:paraId="590CBE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FDD7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2E68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185BA6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1DB0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09D3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0998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357A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C1A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AB2B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BE6F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D63C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CB16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2304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82BA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386A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4EC5E61" w14:textId="77777777">
        <w:trPr>
          <w:trHeight w:val="210"/>
        </w:trPr>
        <w:tc>
          <w:tcPr>
            <w:tcW w:w="0" w:type="auto"/>
            <w:shd w:val="clear" w:color="auto" w:fill="auto"/>
            <w:noWrap/>
            <w:tcMar>
              <w:top w:w="10" w:type="dxa"/>
              <w:left w:w="10" w:type="dxa"/>
              <w:right w:w="10" w:type="dxa"/>
            </w:tcMar>
            <w:vAlign w:val="center"/>
          </w:tcPr>
          <w:p w14:paraId="781F7F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CAVSDGQKLLF-CASSHWEEQYF</w:t>
            </w:r>
          </w:p>
        </w:tc>
        <w:tc>
          <w:tcPr>
            <w:tcW w:w="0" w:type="auto"/>
            <w:shd w:val="clear" w:color="auto" w:fill="auto"/>
            <w:noWrap/>
            <w:tcMar>
              <w:top w:w="10" w:type="dxa"/>
              <w:left w:w="10" w:type="dxa"/>
              <w:right w:w="10" w:type="dxa"/>
            </w:tcMar>
            <w:vAlign w:val="center"/>
          </w:tcPr>
          <w:p w14:paraId="6B6471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6296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2B57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55CFE2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30B0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EDF9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9704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8FAB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A397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0561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8427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FE1C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558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6EAE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2A7C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EAFC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77FBA94" w14:textId="77777777">
        <w:trPr>
          <w:trHeight w:val="210"/>
        </w:trPr>
        <w:tc>
          <w:tcPr>
            <w:tcW w:w="0" w:type="auto"/>
            <w:shd w:val="clear" w:color="auto" w:fill="auto"/>
            <w:noWrap/>
            <w:tcMar>
              <w:top w:w="10" w:type="dxa"/>
              <w:left w:w="10" w:type="dxa"/>
              <w:right w:w="10" w:type="dxa"/>
            </w:tcMar>
            <w:vAlign w:val="center"/>
          </w:tcPr>
          <w:p w14:paraId="7AED67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CAVNSGGGADGLTF-CASSSRTSGRDYEQYF</w:t>
            </w:r>
          </w:p>
        </w:tc>
        <w:tc>
          <w:tcPr>
            <w:tcW w:w="0" w:type="auto"/>
            <w:shd w:val="clear" w:color="auto" w:fill="auto"/>
            <w:noWrap/>
            <w:tcMar>
              <w:top w:w="10" w:type="dxa"/>
              <w:left w:w="10" w:type="dxa"/>
              <w:right w:w="10" w:type="dxa"/>
            </w:tcMar>
            <w:vAlign w:val="center"/>
          </w:tcPr>
          <w:p w14:paraId="00A5F0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F538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8EBD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6914FC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322F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6410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D039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3E6D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0D45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3E24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1872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EB62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3054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1CE8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0A9B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E9A5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9D54437" w14:textId="77777777">
        <w:trPr>
          <w:trHeight w:val="210"/>
        </w:trPr>
        <w:tc>
          <w:tcPr>
            <w:tcW w:w="0" w:type="auto"/>
            <w:shd w:val="clear" w:color="auto" w:fill="auto"/>
            <w:noWrap/>
            <w:tcMar>
              <w:top w:w="10" w:type="dxa"/>
              <w:left w:w="10" w:type="dxa"/>
              <w:right w:w="10" w:type="dxa"/>
            </w:tcMar>
            <w:vAlign w:val="center"/>
          </w:tcPr>
          <w:p w14:paraId="2A25A2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CAPQTGANNLFF-CASSPGSDYGYTF</w:t>
            </w:r>
          </w:p>
        </w:tc>
        <w:tc>
          <w:tcPr>
            <w:tcW w:w="0" w:type="auto"/>
            <w:shd w:val="clear" w:color="auto" w:fill="auto"/>
            <w:noWrap/>
            <w:tcMar>
              <w:top w:w="10" w:type="dxa"/>
              <w:left w:w="10" w:type="dxa"/>
              <w:right w:w="10" w:type="dxa"/>
            </w:tcMar>
            <w:vAlign w:val="center"/>
          </w:tcPr>
          <w:p w14:paraId="00E151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F50D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098C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5B5AC1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C6AC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D294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8DC7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2D02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B67A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9134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9ED1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E64F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96D5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97EB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2276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23EA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C1B4C9E" w14:textId="77777777">
        <w:trPr>
          <w:trHeight w:val="210"/>
        </w:trPr>
        <w:tc>
          <w:tcPr>
            <w:tcW w:w="0" w:type="auto"/>
            <w:shd w:val="clear" w:color="auto" w:fill="auto"/>
            <w:noWrap/>
            <w:tcMar>
              <w:top w:w="10" w:type="dxa"/>
              <w:left w:w="10" w:type="dxa"/>
              <w:right w:w="10" w:type="dxa"/>
            </w:tcMar>
            <w:vAlign w:val="center"/>
          </w:tcPr>
          <w:p w14:paraId="45A6C4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CAGREGGSYIPTF-CASSLGVGSYNEQFF</w:t>
            </w:r>
          </w:p>
        </w:tc>
        <w:tc>
          <w:tcPr>
            <w:tcW w:w="0" w:type="auto"/>
            <w:shd w:val="clear" w:color="auto" w:fill="auto"/>
            <w:noWrap/>
            <w:tcMar>
              <w:top w:w="10" w:type="dxa"/>
              <w:left w:w="10" w:type="dxa"/>
              <w:right w:w="10" w:type="dxa"/>
            </w:tcMar>
            <w:vAlign w:val="center"/>
          </w:tcPr>
          <w:p w14:paraId="29D215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8AE9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2333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30716F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D7C7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0980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A3DB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15F6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ADDC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F6B9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2DAA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E4CB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4E46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E15D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B996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D178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8EA0AA7" w14:textId="77777777">
        <w:trPr>
          <w:trHeight w:val="210"/>
        </w:trPr>
        <w:tc>
          <w:tcPr>
            <w:tcW w:w="0" w:type="auto"/>
            <w:shd w:val="clear" w:color="auto" w:fill="auto"/>
            <w:noWrap/>
            <w:tcMar>
              <w:top w:w="10" w:type="dxa"/>
              <w:left w:w="10" w:type="dxa"/>
              <w:right w:w="10" w:type="dxa"/>
            </w:tcMar>
            <w:vAlign w:val="center"/>
          </w:tcPr>
          <w:p w14:paraId="5E5700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CAFMKHDYKLSF-CASSGQFPSPTDTQYF</w:t>
            </w:r>
          </w:p>
        </w:tc>
        <w:tc>
          <w:tcPr>
            <w:tcW w:w="0" w:type="auto"/>
            <w:shd w:val="clear" w:color="auto" w:fill="auto"/>
            <w:noWrap/>
            <w:tcMar>
              <w:top w:w="10" w:type="dxa"/>
              <w:left w:w="10" w:type="dxa"/>
              <w:right w:w="10" w:type="dxa"/>
            </w:tcMar>
            <w:vAlign w:val="center"/>
          </w:tcPr>
          <w:p w14:paraId="4ABCC8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6CBD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AA85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75E01A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6B5E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2081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1F04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0B33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C101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5B57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2BB3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9546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B8C1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EE32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09B3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3A62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21D98ED" w14:textId="77777777">
        <w:trPr>
          <w:trHeight w:val="210"/>
        </w:trPr>
        <w:tc>
          <w:tcPr>
            <w:tcW w:w="0" w:type="auto"/>
            <w:shd w:val="clear" w:color="auto" w:fill="auto"/>
            <w:noWrap/>
            <w:tcMar>
              <w:top w:w="10" w:type="dxa"/>
              <w:left w:w="10" w:type="dxa"/>
              <w:right w:w="10" w:type="dxa"/>
            </w:tcMar>
            <w:vAlign w:val="center"/>
          </w:tcPr>
          <w:p w14:paraId="75A792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CAASGTSGSRLTF-CATSLAGFSYNEQFF</w:t>
            </w:r>
          </w:p>
        </w:tc>
        <w:tc>
          <w:tcPr>
            <w:tcW w:w="0" w:type="auto"/>
            <w:shd w:val="clear" w:color="auto" w:fill="auto"/>
            <w:noWrap/>
            <w:tcMar>
              <w:top w:w="10" w:type="dxa"/>
              <w:left w:w="10" w:type="dxa"/>
              <w:right w:w="10" w:type="dxa"/>
            </w:tcMar>
            <w:vAlign w:val="center"/>
          </w:tcPr>
          <w:p w14:paraId="38A7E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01AF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C682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2E975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EB47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3336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BBB9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CE35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E756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FAC9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FDE8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CD7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919A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E3F7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AC43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B5BC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261EE0E" w14:textId="77777777">
        <w:trPr>
          <w:trHeight w:val="210"/>
        </w:trPr>
        <w:tc>
          <w:tcPr>
            <w:tcW w:w="0" w:type="auto"/>
            <w:shd w:val="clear" w:color="auto" w:fill="auto"/>
            <w:noWrap/>
            <w:tcMar>
              <w:top w:w="10" w:type="dxa"/>
              <w:left w:w="10" w:type="dxa"/>
              <w:right w:w="10" w:type="dxa"/>
            </w:tcMar>
            <w:vAlign w:val="center"/>
          </w:tcPr>
          <w:p w14:paraId="7480AB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CAASENYGQNFVF-CASSSRIAGGNYEQYF</w:t>
            </w:r>
          </w:p>
        </w:tc>
        <w:tc>
          <w:tcPr>
            <w:tcW w:w="0" w:type="auto"/>
            <w:shd w:val="clear" w:color="auto" w:fill="auto"/>
            <w:noWrap/>
            <w:tcMar>
              <w:top w:w="10" w:type="dxa"/>
              <w:left w:w="10" w:type="dxa"/>
              <w:right w:w="10" w:type="dxa"/>
            </w:tcMar>
            <w:vAlign w:val="center"/>
          </w:tcPr>
          <w:p w14:paraId="073545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ACCF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95EC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7BA3EE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0265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F3D2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E9AD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A1A6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6E9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D04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5017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AB08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7786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6127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3479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3222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5269CEE" w14:textId="77777777">
        <w:trPr>
          <w:trHeight w:val="210"/>
        </w:trPr>
        <w:tc>
          <w:tcPr>
            <w:tcW w:w="0" w:type="auto"/>
            <w:shd w:val="clear" w:color="auto" w:fill="auto"/>
            <w:noWrap/>
            <w:tcMar>
              <w:top w:w="10" w:type="dxa"/>
              <w:left w:w="10" w:type="dxa"/>
              <w:right w:w="10" w:type="dxa"/>
            </w:tcMar>
            <w:vAlign w:val="center"/>
          </w:tcPr>
          <w:p w14:paraId="01F63D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CIVVPNFGNEKLTF-CAWSEDRGQGKPEAFF</w:t>
            </w:r>
          </w:p>
        </w:tc>
        <w:tc>
          <w:tcPr>
            <w:tcW w:w="0" w:type="auto"/>
            <w:shd w:val="clear" w:color="auto" w:fill="auto"/>
            <w:noWrap/>
            <w:tcMar>
              <w:top w:w="10" w:type="dxa"/>
              <w:left w:w="10" w:type="dxa"/>
              <w:right w:w="10" w:type="dxa"/>
            </w:tcMar>
            <w:vAlign w:val="center"/>
          </w:tcPr>
          <w:p w14:paraId="5EB507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FBFB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F03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6150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5D98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ACA8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CF8E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9F56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w:t>
            </w:r>
          </w:p>
        </w:tc>
        <w:tc>
          <w:tcPr>
            <w:tcW w:w="0" w:type="auto"/>
            <w:shd w:val="clear" w:color="auto" w:fill="auto"/>
            <w:noWrap/>
            <w:tcMar>
              <w:top w:w="10" w:type="dxa"/>
              <w:left w:w="10" w:type="dxa"/>
              <w:right w:w="10" w:type="dxa"/>
            </w:tcMar>
            <w:vAlign w:val="center"/>
          </w:tcPr>
          <w:p w14:paraId="77BA1C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E5E7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F58F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A0F8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75DD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B638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AD9B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2D19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6F23CD6" w14:textId="77777777">
        <w:trPr>
          <w:trHeight w:val="210"/>
        </w:trPr>
        <w:tc>
          <w:tcPr>
            <w:tcW w:w="0" w:type="auto"/>
            <w:shd w:val="clear" w:color="auto" w:fill="auto"/>
            <w:noWrap/>
            <w:tcMar>
              <w:top w:w="10" w:type="dxa"/>
              <w:left w:w="10" w:type="dxa"/>
              <w:right w:w="10" w:type="dxa"/>
            </w:tcMar>
            <w:vAlign w:val="center"/>
          </w:tcPr>
          <w:p w14:paraId="555F19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CFYGGATNKLIF-CASSLERGRDEQYF</w:t>
            </w:r>
          </w:p>
        </w:tc>
        <w:tc>
          <w:tcPr>
            <w:tcW w:w="0" w:type="auto"/>
            <w:shd w:val="clear" w:color="auto" w:fill="auto"/>
            <w:noWrap/>
            <w:tcMar>
              <w:top w:w="10" w:type="dxa"/>
              <w:left w:w="10" w:type="dxa"/>
              <w:right w:w="10" w:type="dxa"/>
            </w:tcMar>
            <w:vAlign w:val="center"/>
          </w:tcPr>
          <w:p w14:paraId="3C6013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C929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50C7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F921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481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A560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79E1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C05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w:t>
            </w:r>
          </w:p>
        </w:tc>
        <w:tc>
          <w:tcPr>
            <w:tcW w:w="0" w:type="auto"/>
            <w:shd w:val="clear" w:color="auto" w:fill="auto"/>
            <w:noWrap/>
            <w:tcMar>
              <w:top w:w="10" w:type="dxa"/>
              <w:left w:w="10" w:type="dxa"/>
              <w:right w:w="10" w:type="dxa"/>
            </w:tcMar>
            <w:vAlign w:val="center"/>
          </w:tcPr>
          <w:p w14:paraId="1B7705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1226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5D93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F898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01B8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0798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73E6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4CC3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7866492" w14:textId="77777777">
        <w:trPr>
          <w:trHeight w:val="210"/>
        </w:trPr>
        <w:tc>
          <w:tcPr>
            <w:tcW w:w="0" w:type="auto"/>
            <w:shd w:val="clear" w:color="auto" w:fill="auto"/>
            <w:noWrap/>
            <w:tcMar>
              <w:top w:w="10" w:type="dxa"/>
              <w:left w:w="10" w:type="dxa"/>
              <w:right w:w="10" w:type="dxa"/>
            </w:tcMar>
            <w:vAlign w:val="center"/>
          </w:tcPr>
          <w:p w14:paraId="3614AA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CAVRYTGFQKLVF-CASSRESASRVGYGYTF</w:t>
            </w:r>
          </w:p>
        </w:tc>
        <w:tc>
          <w:tcPr>
            <w:tcW w:w="0" w:type="auto"/>
            <w:shd w:val="clear" w:color="auto" w:fill="auto"/>
            <w:noWrap/>
            <w:tcMar>
              <w:top w:w="10" w:type="dxa"/>
              <w:left w:w="10" w:type="dxa"/>
              <w:right w:w="10" w:type="dxa"/>
            </w:tcMar>
            <w:vAlign w:val="center"/>
          </w:tcPr>
          <w:p w14:paraId="51DC97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AA4F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A566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47E8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B999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3BAA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1302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43DA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2022A9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C32D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C3C4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5103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FEEA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7F12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079F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805D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4B1B012" w14:textId="77777777">
        <w:trPr>
          <w:trHeight w:val="210"/>
        </w:trPr>
        <w:tc>
          <w:tcPr>
            <w:tcW w:w="0" w:type="auto"/>
            <w:shd w:val="clear" w:color="auto" w:fill="auto"/>
            <w:noWrap/>
            <w:tcMar>
              <w:top w:w="10" w:type="dxa"/>
              <w:left w:w="10" w:type="dxa"/>
              <w:right w:w="10" w:type="dxa"/>
            </w:tcMar>
            <w:vAlign w:val="center"/>
          </w:tcPr>
          <w:p w14:paraId="79CD2C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CERSGSNYQLIW-CASSRESASRVGYGYTF</w:t>
            </w:r>
          </w:p>
        </w:tc>
        <w:tc>
          <w:tcPr>
            <w:tcW w:w="0" w:type="auto"/>
            <w:shd w:val="clear" w:color="auto" w:fill="auto"/>
            <w:noWrap/>
            <w:tcMar>
              <w:top w:w="10" w:type="dxa"/>
              <w:left w:w="10" w:type="dxa"/>
              <w:right w:w="10" w:type="dxa"/>
            </w:tcMar>
            <w:vAlign w:val="center"/>
          </w:tcPr>
          <w:p w14:paraId="4F38AC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2BD8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2F48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FB8A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F723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1F23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B3AF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59A8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70A3A8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830A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43AE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91E5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238B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ACE1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45B1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4F8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0157C54" w14:textId="77777777">
        <w:trPr>
          <w:trHeight w:val="210"/>
        </w:trPr>
        <w:tc>
          <w:tcPr>
            <w:tcW w:w="0" w:type="auto"/>
            <w:shd w:val="clear" w:color="auto" w:fill="auto"/>
            <w:noWrap/>
            <w:tcMar>
              <w:top w:w="10" w:type="dxa"/>
              <w:left w:w="10" w:type="dxa"/>
              <w:right w:w="10" w:type="dxa"/>
            </w:tcMar>
            <w:vAlign w:val="center"/>
          </w:tcPr>
          <w:p w14:paraId="7FBC55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CAVRPYRDDKIIF-CASSSRLAGGSYEQYF</w:t>
            </w:r>
          </w:p>
        </w:tc>
        <w:tc>
          <w:tcPr>
            <w:tcW w:w="0" w:type="auto"/>
            <w:shd w:val="clear" w:color="auto" w:fill="auto"/>
            <w:noWrap/>
            <w:tcMar>
              <w:top w:w="10" w:type="dxa"/>
              <w:left w:w="10" w:type="dxa"/>
              <w:right w:w="10" w:type="dxa"/>
            </w:tcMar>
            <w:vAlign w:val="center"/>
          </w:tcPr>
          <w:p w14:paraId="772E49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D0F8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DF58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5738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2DF2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B415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A731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2482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68B8F7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F294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30AC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4883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F6DA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19C8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3735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FF1D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B893429" w14:textId="77777777">
        <w:trPr>
          <w:trHeight w:val="210"/>
        </w:trPr>
        <w:tc>
          <w:tcPr>
            <w:tcW w:w="0" w:type="auto"/>
            <w:shd w:val="clear" w:color="auto" w:fill="auto"/>
            <w:noWrap/>
            <w:tcMar>
              <w:top w:w="10" w:type="dxa"/>
              <w:left w:w="10" w:type="dxa"/>
              <w:right w:w="10" w:type="dxa"/>
            </w:tcMar>
            <w:vAlign w:val="center"/>
          </w:tcPr>
          <w:p w14:paraId="334F8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CAMREDTGRRALTF-CASSLGQGAANTEAFF</w:t>
            </w:r>
          </w:p>
        </w:tc>
        <w:tc>
          <w:tcPr>
            <w:tcW w:w="0" w:type="auto"/>
            <w:shd w:val="clear" w:color="auto" w:fill="auto"/>
            <w:noWrap/>
            <w:tcMar>
              <w:top w:w="10" w:type="dxa"/>
              <w:left w:w="10" w:type="dxa"/>
              <w:right w:w="10" w:type="dxa"/>
            </w:tcMar>
            <w:vAlign w:val="center"/>
          </w:tcPr>
          <w:p w14:paraId="0D148D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79D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E60F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007A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7060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2474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9475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634D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739590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DF96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AFE4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E515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6530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FF68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595C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3139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3F6AFCE" w14:textId="77777777">
        <w:trPr>
          <w:trHeight w:val="210"/>
        </w:trPr>
        <w:tc>
          <w:tcPr>
            <w:tcW w:w="0" w:type="auto"/>
            <w:shd w:val="clear" w:color="auto" w:fill="auto"/>
            <w:noWrap/>
            <w:tcMar>
              <w:top w:w="10" w:type="dxa"/>
              <w:left w:w="10" w:type="dxa"/>
              <w:right w:w="10" w:type="dxa"/>
            </w:tcMar>
            <w:vAlign w:val="center"/>
          </w:tcPr>
          <w:p w14:paraId="39A2DF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CAGPISASKIIF-CAWSLRGDAEQYF</w:t>
            </w:r>
          </w:p>
        </w:tc>
        <w:tc>
          <w:tcPr>
            <w:tcW w:w="0" w:type="auto"/>
            <w:shd w:val="clear" w:color="auto" w:fill="auto"/>
            <w:noWrap/>
            <w:tcMar>
              <w:top w:w="10" w:type="dxa"/>
              <w:left w:w="10" w:type="dxa"/>
              <w:right w:w="10" w:type="dxa"/>
            </w:tcMar>
            <w:vAlign w:val="center"/>
          </w:tcPr>
          <w:p w14:paraId="386B3D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1A68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39B0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4690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1135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4D26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C4F8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8B98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75733B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B254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4FC9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F1E5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F4B9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7BF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8FB9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D387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7FFE455" w14:textId="77777777">
        <w:trPr>
          <w:trHeight w:val="210"/>
        </w:trPr>
        <w:tc>
          <w:tcPr>
            <w:tcW w:w="0" w:type="auto"/>
            <w:shd w:val="clear" w:color="auto" w:fill="auto"/>
            <w:noWrap/>
            <w:tcMar>
              <w:top w:w="10" w:type="dxa"/>
              <w:left w:w="10" w:type="dxa"/>
              <w:right w:w="10" w:type="dxa"/>
            </w:tcMar>
            <w:vAlign w:val="center"/>
          </w:tcPr>
          <w:p w14:paraId="39C34A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CALSDMDSNYQLIW-CASSTDLGRGSTEAFF</w:t>
            </w:r>
          </w:p>
        </w:tc>
        <w:tc>
          <w:tcPr>
            <w:tcW w:w="0" w:type="auto"/>
            <w:shd w:val="clear" w:color="auto" w:fill="auto"/>
            <w:noWrap/>
            <w:tcMar>
              <w:top w:w="10" w:type="dxa"/>
              <w:left w:w="10" w:type="dxa"/>
              <w:right w:w="10" w:type="dxa"/>
            </w:tcMar>
            <w:vAlign w:val="center"/>
          </w:tcPr>
          <w:p w14:paraId="140CFF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B612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EEDA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4A3C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EDE1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F6F9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DAB6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9ACB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7998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E37E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6DDB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8A76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02E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134</w:t>
            </w:r>
          </w:p>
        </w:tc>
        <w:tc>
          <w:tcPr>
            <w:tcW w:w="0" w:type="auto"/>
            <w:shd w:val="clear" w:color="auto" w:fill="auto"/>
            <w:noWrap/>
            <w:tcMar>
              <w:top w:w="10" w:type="dxa"/>
              <w:left w:w="10" w:type="dxa"/>
              <w:right w:w="10" w:type="dxa"/>
            </w:tcMar>
            <w:vAlign w:val="center"/>
          </w:tcPr>
          <w:p w14:paraId="4B79CA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523A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9EBE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1BCB77F" w14:textId="77777777">
        <w:trPr>
          <w:trHeight w:val="210"/>
        </w:trPr>
        <w:tc>
          <w:tcPr>
            <w:tcW w:w="0" w:type="auto"/>
            <w:shd w:val="clear" w:color="auto" w:fill="auto"/>
            <w:noWrap/>
            <w:tcMar>
              <w:top w:w="10" w:type="dxa"/>
              <w:left w:w="10" w:type="dxa"/>
              <w:right w:w="10" w:type="dxa"/>
            </w:tcMar>
            <w:vAlign w:val="center"/>
          </w:tcPr>
          <w:p w14:paraId="5EE77F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CAVNPRNDYKLSF-CASSEQIEQYF</w:t>
            </w:r>
          </w:p>
        </w:tc>
        <w:tc>
          <w:tcPr>
            <w:tcW w:w="0" w:type="auto"/>
            <w:shd w:val="clear" w:color="auto" w:fill="auto"/>
            <w:noWrap/>
            <w:tcMar>
              <w:top w:w="10" w:type="dxa"/>
              <w:left w:w="10" w:type="dxa"/>
              <w:right w:w="10" w:type="dxa"/>
            </w:tcMar>
            <w:vAlign w:val="center"/>
          </w:tcPr>
          <w:p w14:paraId="722361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703E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16BA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008C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14D7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AA60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31BF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9374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F075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CB44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1427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2947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B26A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66A475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2B10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3307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8DB00BF" w14:textId="77777777">
        <w:trPr>
          <w:trHeight w:val="210"/>
        </w:trPr>
        <w:tc>
          <w:tcPr>
            <w:tcW w:w="0" w:type="auto"/>
            <w:shd w:val="clear" w:color="auto" w:fill="auto"/>
            <w:noWrap/>
            <w:tcMar>
              <w:top w:w="10" w:type="dxa"/>
              <w:left w:w="10" w:type="dxa"/>
              <w:right w:w="10" w:type="dxa"/>
            </w:tcMar>
            <w:vAlign w:val="center"/>
          </w:tcPr>
          <w:p w14:paraId="6FD87B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CAVDMWDMRF-CATSDPRQGVGTGELFF</w:t>
            </w:r>
          </w:p>
        </w:tc>
        <w:tc>
          <w:tcPr>
            <w:tcW w:w="0" w:type="auto"/>
            <w:shd w:val="clear" w:color="auto" w:fill="auto"/>
            <w:noWrap/>
            <w:tcMar>
              <w:top w:w="10" w:type="dxa"/>
              <w:left w:w="10" w:type="dxa"/>
              <w:right w:w="10" w:type="dxa"/>
            </w:tcMar>
            <w:vAlign w:val="center"/>
          </w:tcPr>
          <w:p w14:paraId="5EFA2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BE90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CA51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B2E0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66F2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7BF8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E738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7ED9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6226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746E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B8A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7DD1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EBF4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791845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3DBF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E867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9E18DEF" w14:textId="77777777">
        <w:trPr>
          <w:trHeight w:val="210"/>
        </w:trPr>
        <w:tc>
          <w:tcPr>
            <w:tcW w:w="0" w:type="auto"/>
            <w:shd w:val="clear" w:color="auto" w:fill="auto"/>
            <w:noWrap/>
            <w:tcMar>
              <w:top w:w="10" w:type="dxa"/>
              <w:left w:w="10" w:type="dxa"/>
              <w:right w:w="10" w:type="dxa"/>
            </w:tcMar>
            <w:vAlign w:val="center"/>
          </w:tcPr>
          <w:p w14:paraId="54B860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CAAGTTGNQFYF-CASSQWAANTEAFF</w:t>
            </w:r>
          </w:p>
        </w:tc>
        <w:tc>
          <w:tcPr>
            <w:tcW w:w="0" w:type="auto"/>
            <w:shd w:val="clear" w:color="auto" w:fill="auto"/>
            <w:noWrap/>
            <w:tcMar>
              <w:top w:w="10" w:type="dxa"/>
              <w:left w:w="10" w:type="dxa"/>
              <w:right w:w="10" w:type="dxa"/>
            </w:tcMar>
            <w:vAlign w:val="center"/>
          </w:tcPr>
          <w:p w14:paraId="4060A2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39E1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8427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E1AC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910E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E1C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6576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7B84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8BFA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07E7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4840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E196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67C7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6B6DDA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5FFB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4061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FE89E1F" w14:textId="77777777">
        <w:trPr>
          <w:trHeight w:val="210"/>
        </w:trPr>
        <w:tc>
          <w:tcPr>
            <w:tcW w:w="0" w:type="auto"/>
            <w:shd w:val="clear" w:color="auto" w:fill="auto"/>
            <w:noWrap/>
            <w:tcMar>
              <w:top w:w="10" w:type="dxa"/>
              <w:left w:w="10" w:type="dxa"/>
              <w:right w:w="10" w:type="dxa"/>
            </w:tcMar>
            <w:vAlign w:val="center"/>
          </w:tcPr>
          <w:p w14:paraId="7D0EBD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CAAIANDYKLSF-CASSLGSTPNEQFF</w:t>
            </w:r>
          </w:p>
        </w:tc>
        <w:tc>
          <w:tcPr>
            <w:tcW w:w="0" w:type="auto"/>
            <w:shd w:val="clear" w:color="auto" w:fill="auto"/>
            <w:noWrap/>
            <w:tcMar>
              <w:top w:w="10" w:type="dxa"/>
              <w:left w:w="10" w:type="dxa"/>
              <w:right w:w="10" w:type="dxa"/>
            </w:tcMar>
            <w:vAlign w:val="center"/>
          </w:tcPr>
          <w:p w14:paraId="399523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88EC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EB27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5323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73E5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452D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E475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6CD2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D7BF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DE3B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8F46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7FD5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264C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626200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ACD3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2C4F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3219D42" w14:textId="77777777">
        <w:trPr>
          <w:trHeight w:val="210"/>
        </w:trPr>
        <w:tc>
          <w:tcPr>
            <w:tcW w:w="0" w:type="auto"/>
            <w:shd w:val="clear" w:color="auto" w:fill="auto"/>
            <w:noWrap/>
            <w:tcMar>
              <w:top w:w="10" w:type="dxa"/>
              <w:left w:w="10" w:type="dxa"/>
              <w:right w:w="10" w:type="dxa"/>
            </w:tcMar>
            <w:vAlign w:val="center"/>
          </w:tcPr>
          <w:p w14:paraId="3A06BF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CAVAANTDKLIF-CSASPASYEQYF</w:t>
            </w:r>
          </w:p>
        </w:tc>
        <w:tc>
          <w:tcPr>
            <w:tcW w:w="0" w:type="auto"/>
            <w:shd w:val="clear" w:color="auto" w:fill="auto"/>
            <w:noWrap/>
            <w:tcMar>
              <w:top w:w="10" w:type="dxa"/>
              <w:left w:w="10" w:type="dxa"/>
              <w:right w:w="10" w:type="dxa"/>
            </w:tcMar>
            <w:vAlign w:val="center"/>
          </w:tcPr>
          <w:p w14:paraId="2FE449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E1BD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2FCE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9F5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EF2A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3779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47E0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7779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8B46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145C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2C74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8818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1D37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05DBB5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D014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C163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2C4AD4A" w14:textId="77777777">
        <w:trPr>
          <w:trHeight w:val="210"/>
        </w:trPr>
        <w:tc>
          <w:tcPr>
            <w:tcW w:w="0" w:type="auto"/>
            <w:shd w:val="clear" w:color="auto" w:fill="auto"/>
            <w:noWrap/>
            <w:tcMar>
              <w:top w:w="10" w:type="dxa"/>
              <w:left w:w="10" w:type="dxa"/>
              <w:right w:w="10" w:type="dxa"/>
            </w:tcMar>
            <w:vAlign w:val="center"/>
          </w:tcPr>
          <w:p w14:paraId="2B9AC3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CAVGTGGFKTIF-CASSPTGPRGGGTEAFF</w:t>
            </w:r>
          </w:p>
        </w:tc>
        <w:tc>
          <w:tcPr>
            <w:tcW w:w="0" w:type="auto"/>
            <w:shd w:val="clear" w:color="auto" w:fill="auto"/>
            <w:noWrap/>
            <w:tcMar>
              <w:top w:w="10" w:type="dxa"/>
              <w:left w:w="10" w:type="dxa"/>
              <w:right w:w="10" w:type="dxa"/>
            </w:tcMar>
            <w:vAlign w:val="center"/>
          </w:tcPr>
          <w:p w14:paraId="6B5436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CAFE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908D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8C38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54C9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BC7C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FA49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EA66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6CA8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8563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42C3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4D2D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CD32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1828CA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FBE6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C53D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CFD82A6" w14:textId="77777777">
        <w:trPr>
          <w:trHeight w:val="210"/>
        </w:trPr>
        <w:tc>
          <w:tcPr>
            <w:tcW w:w="0" w:type="auto"/>
            <w:shd w:val="clear" w:color="auto" w:fill="auto"/>
            <w:noWrap/>
            <w:tcMar>
              <w:top w:w="10" w:type="dxa"/>
              <w:left w:w="10" w:type="dxa"/>
              <w:right w:w="10" w:type="dxa"/>
            </w:tcMar>
            <w:vAlign w:val="center"/>
          </w:tcPr>
          <w:p w14:paraId="4E38A9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CAVRDGRAAGNKLTF-CATSDFKGPDGGVTQYF</w:t>
            </w:r>
          </w:p>
        </w:tc>
        <w:tc>
          <w:tcPr>
            <w:tcW w:w="0" w:type="auto"/>
            <w:shd w:val="clear" w:color="auto" w:fill="auto"/>
            <w:noWrap/>
            <w:tcMar>
              <w:top w:w="10" w:type="dxa"/>
              <w:left w:w="10" w:type="dxa"/>
              <w:right w:w="10" w:type="dxa"/>
            </w:tcMar>
            <w:vAlign w:val="center"/>
          </w:tcPr>
          <w:p w14:paraId="6ED9E6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79CF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1E06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E8BE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D616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1DA0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98AF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9C55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98A5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9F7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3804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171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8373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38F0B0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A6B7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DF8B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246FAF5" w14:textId="77777777">
        <w:trPr>
          <w:trHeight w:val="210"/>
        </w:trPr>
        <w:tc>
          <w:tcPr>
            <w:tcW w:w="0" w:type="auto"/>
            <w:shd w:val="clear" w:color="auto" w:fill="auto"/>
            <w:noWrap/>
            <w:tcMar>
              <w:top w:w="10" w:type="dxa"/>
              <w:left w:w="10" w:type="dxa"/>
              <w:right w:w="10" w:type="dxa"/>
            </w:tcMar>
            <w:vAlign w:val="center"/>
          </w:tcPr>
          <w:p w14:paraId="6489F3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CAVSGRTDKLIF-CSASPSSYEQYF</w:t>
            </w:r>
          </w:p>
        </w:tc>
        <w:tc>
          <w:tcPr>
            <w:tcW w:w="0" w:type="auto"/>
            <w:shd w:val="clear" w:color="auto" w:fill="auto"/>
            <w:noWrap/>
            <w:tcMar>
              <w:top w:w="10" w:type="dxa"/>
              <w:left w:w="10" w:type="dxa"/>
              <w:right w:w="10" w:type="dxa"/>
            </w:tcMar>
            <w:vAlign w:val="center"/>
          </w:tcPr>
          <w:p w14:paraId="1B4582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B298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872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C56B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B904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E9EE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6244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DB95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128D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C90F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6B41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C478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A0A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114C61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4E3B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5B93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D860712" w14:textId="77777777">
        <w:trPr>
          <w:trHeight w:val="210"/>
        </w:trPr>
        <w:tc>
          <w:tcPr>
            <w:tcW w:w="0" w:type="auto"/>
            <w:shd w:val="clear" w:color="auto" w:fill="auto"/>
            <w:noWrap/>
            <w:tcMar>
              <w:top w:w="10" w:type="dxa"/>
              <w:left w:w="10" w:type="dxa"/>
              <w:right w:w="10" w:type="dxa"/>
            </w:tcMar>
            <w:vAlign w:val="center"/>
          </w:tcPr>
          <w:p w14:paraId="58167F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CAMDSNYQLIW-CASGWESPLHF</w:t>
            </w:r>
          </w:p>
        </w:tc>
        <w:tc>
          <w:tcPr>
            <w:tcW w:w="0" w:type="auto"/>
            <w:shd w:val="clear" w:color="auto" w:fill="auto"/>
            <w:noWrap/>
            <w:tcMar>
              <w:top w:w="10" w:type="dxa"/>
              <w:left w:w="10" w:type="dxa"/>
              <w:right w:w="10" w:type="dxa"/>
            </w:tcMar>
            <w:vAlign w:val="center"/>
          </w:tcPr>
          <w:p w14:paraId="722A98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2876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5637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A5D6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26DC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F6BA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6B2A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5C23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CC4E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FA0C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C684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CA69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3F21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46E4EF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C7EF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3C39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D0879FE" w14:textId="77777777">
        <w:trPr>
          <w:trHeight w:val="210"/>
        </w:trPr>
        <w:tc>
          <w:tcPr>
            <w:tcW w:w="0" w:type="auto"/>
            <w:shd w:val="clear" w:color="auto" w:fill="auto"/>
            <w:noWrap/>
            <w:tcMar>
              <w:top w:w="10" w:type="dxa"/>
              <w:left w:w="10" w:type="dxa"/>
              <w:right w:w="10" w:type="dxa"/>
            </w:tcMar>
            <w:vAlign w:val="center"/>
          </w:tcPr>
          <w:p w14:paraId="39CA01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CAATPPASNFGNEKLTF-CASSRKWTSGDQETQYF</w:t>
            </w:r>
          </w:p>
        </w:tc>
        <w:tc>
          <w:tcPr>
            <w:tcW w:w="0" w:type="auto"/>
            <w:shd w:val="clear" w:color="auto" w:fill="auto"/>
            <w:noWrap/>
            <w:tcMar>
              <w:top w:w="10" w:type="dxa"/>
              <w:left w:w="10" w:type="dxa"/>
              <w:right w:w="10" w:type="dxa"/>
            </w:tcMar>
            <w:vAlign w:val="center"/>
          </w:tcPr>
          <w:p w14:paraId="159CDC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B815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19BC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6066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4F79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F4F3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1B16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2C9C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73EA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w:t>
            </w:r>
          </w:p>
        </w:tc>
        <w:tc>
          <w:tcPr>
            <w:tcW w:w="0" w:type="auto"/>
            <w:shd w:val="clear" w:color="auto" w:fill="auto"/>
            <w:noWrap/>
            <w:tcMar>
              <w:top w:w="10" w:type="dxa"/>
              <w:left w:w="10" w:type="dxa"/>
              <w:right w:w="10" w:type="dxa"/>
            </w:tcMar>
            <w:vAlign w:val="center"/>
          </w:tcPr>
          <w:p w14:paraId="49F10A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3E11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26B4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DC37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4C4E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76FC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BC4D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AD737C2" w14:textId="77777777">
        <w:trPr>
          <w:trHeight w:val="210"/>
        </w:trPr>
        <w:tc>
          <w:tcPr>
            <w:tcW w:w="0" w:type="auto"/>
            <w:shd w:val="clear" w:color="auto" w:fill="auto"/>
            <w:noWrap/>
            <w:tcMar>
              <w:top w:w="10" w:type="dxa"/>
              <w:left w:w="10" w:type="dxa"/>
              <w:right w:w="10" w:type="dxa"/>
            </w:tcMar>
            <w:vAlign w:val="center"/>
          </w:tcPr>
          <w:p w14:paraId="193CB6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CILRDNFGNEKLTF-CASSRKWTSGDQETQYF</w:t>
            </w:r>
          </w:p>
        </w:tc>
        <w:tc>
          <w:tcPr>
            <w:tcW w:w="0" w:type="auto"/>
            <w:shd w:val="clear" w:color="auto" w:fill="auto"/>
            <w:noWrap/>
            <w:tcMar>
              <w:top w:w="10" w:type="dxa"/>
              <w:left w:w="10" w:type="dxa"/>
              <w:right w:w="10" w:type="dxa"/>
            </w:tcMar>
            <w:vAlign w:val="center"/>
          </w:tcPr>
          <w:p w14:paraId="49380A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E5E3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429C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89B6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2B97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67C5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14B6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B3F6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F47A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w:t>
            </w:r>
          </w:p>
        </w:tc>
        <w:tc>
          <w:tcPr>
            <w:tcW w:w="0" w:type="auto"/>
            <w:shd w:val="clear" w:color="auto" w:fill="auto"/>
            <w:noWrap/>
            <w:tcMar>
              <w:top w:w="10" w:type="dxa"/>
              <w:left w:w="10" w:type="dxa"/>
              <w:right w:w="10" w:type="dxa"/>
            </w:tcMar>
            <w:vAlign w:val="center"/>
          </w:tcPr>
          <w:p w14:paraId="16F9C4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0720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742C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D06D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FC30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DBA3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2B1B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824924D" w14:textId="77777777">
        <w:trPr>
          <w:trHeight w:val="210"/>
        </w:trPr>
        <w:tc>
          <w:tcPr>
            <w:tcW w:w="0" w:type="auto"/>
            <w:shd w:val="clear" w:color="auto" w:fill="auto"/>
            <w:noWrap/>
            <w:tcMar>
              <w:top w:w="10" w:type="dxa"/>
              <w:left w:w="10" w:type="dxa"/>
              <w:right w:w="10" w:type="dxa"/>
            </w:tcMar>
            <w:vAlign w:val="center"/>
          </w:tcPr>
          <w:p w14:paraId="6D82D9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CAVRDQNAGNMLTF-CASSLNLGQGMNQPQHF</w:t>
            </w:r>
          </w:p>
        </w:tc>
        <w:tc>
          <w:tcPr>
            <w:tcW w:w="0" w:type="auto"/>
            <w:shd w:val="clear" w:color="auto" w:fill="auto"/>
            <w:noWrap/>
            <w:tcMar>
              <w:top w:w="10" w:type="dxa"/>
              <w:left w:w="10" w:type="dxa"/>
              <w:right w:w="10" w:type="dxa"/>
            </w:tcMar>
            <w:vAlign w:val="center"/>
          </w:tcPr>
          <w:p w14:paraId="4FE2D7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7C46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AB92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3134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AC13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6DEA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C0CC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62F1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D62A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w:t>
            </w:r>
          </w:p>
        </w:tc>
        <w:tc>
          <w:tcPr>
            <w:tcW w:w="0" w:type="auto"/>
            <w:shd w:val="clear" w:color="auto" w:fill="auto"/>
            <w:noWrap/>
            <w:tcMar>
              <w:top w:w="10" w:type="dxa"/>
              <w:left w:w="10" w:type="dxa"/>
              <w:right w:w="10" w:type="dxa"/>
            </w:tcMar>
            <w:vAlign w:val="center"/>
          </w:tcPr>
          <w:p w14:paraId="4C3BED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1AB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2EC9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F39B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8FD3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AE11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E32C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69CA1CE" w14:textId="77777777">
        <w:trPr>
          <w:trHeight w:val="210"/>
        </w:trPr>
        <w:tc>
          <w:tcPr>
            <w:tcW w:w="0" w:type="auto"/>
            <w:shd w:val="clear" w:color="auto" w:fill="auto"/>
            <w:noWrap/>
            <w:tcMar>
              <w:top w:w="10" w:type="dxa"/>
              <w:left w:w="10" w:type="dxa"/>
              <w:right w:w="10" w:type="dxa"/>
            </w:tcMar>
            <w:vAlign w:val="center"/>
          </w:tcPr>
          <w:p w14:paraId="4E0D56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CAASGGYNKLIF-CASSLQREQYF</w:t>
            </w:r>
          </w:p>
        </w:tc>
        <w:tc>
          <w:tcPr>
            <w:tcW w:w="0" w:type="auto"/>
            <w:shd w:val="clear" w:color="auto" w:fill="auto"/>
            <w:noWrap/>
            <w:tcMar>
              <w:top w:w="10" w:type="dxa"/>
              <w:left w:w="10" w:type="dxa"/>
              <w:right w:w="10" w:type="dxa"/>
            </w:tcMar>
            <w:vAlign w:val="center"/>
          </w:tcPr>
          <w:p w14:paraId="70C25E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A484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8E12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55B0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637C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A63B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4DF6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F3CC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E8E7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w:t>
            </w:r>
          </w:p>
        </w:tc>
        <w:tc>
          <w:tcPr>
            <w:tcW w:w="0" w:type="auto"/>
            <w:shd w:val="clear" w:color="auto" w:fill="auto"/>
            <w:noWrap/>
            <w:tcMar>
              <w:top w:w="10" w:type="dxa"/>
              <w:left w:w="10" w:type="dxa"/>
              <w:right w:w="10" w:type="dxa"/>
            </w:tcMar>
            <w:vAlign w:val="center"/>
          </w:tcPr>
          <w:p w14:paraId="2CFC16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F468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5227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C6A3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7A59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C10B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DBA6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71C823F" w14:textId="77777777">
        <w:trPr>
          <w:trHeight w:val="210"/>
        </w:trPr>
        <w:tc>
          <w:tcPr>
            <w:tcW w:w="0" w:type="auto"/>
            <w:shd w:val="clear" w:color="auto" w:fill="auto"/>
            <w:noWrap/>
            <w:tcMar>
              <w:top w:w="10" w:type="dxa"/>
              <w:left w:w="10" w:type="dxa"/>
              <w:right w:w="10" w:type="dxa"/>
            </w:tcMar>
            <w:vAlign w:val="center"/>
          </w:tcPr>
          <w:p w14:paraId="71F846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CAVVDSNYQLIW-CASSHADSSSGANVLTF</w:t>
            </w:r>
          </w:p>
        </w:tc>
        <w:tc>
          <w:tcPr>
            <w:tcW w:w="0" w:type="auto"/>
            <w:shd w:val="clear" w:color="auto" w:fill="auto"/>
            <w:noWrap/>
            <w:tcMar>
              <w:top w:w="10" w:type="dxa"/>
              <w:left w:w="10" w:type="dxa"/>
              <w:right w:w="10" w:type="dxa"/>
            </w:tcMar>
            <w:vAlign w:val="center"/>
          </w:tcPr>
          <w:p w14:paraId="5CC521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B06D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65C8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C4F4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F3F6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3993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ED56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2E60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448A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w:t>
            </w:r>
          </w:p>
        </w:tc>
        <w:tc>
          <w:tcPr>
            <w:tcW w:w="0" w:type="auto"/>
            <w:shd w:val="clear" w:color="auto" w:fill="auto"/>
            <w:noWrap/>
            <w:tcMar>
              <w:top w:w="10" w:type="dxa"/>
              <w:left w:w="10" w:type="dxa"/>
              <w:right w:w="10" w:type="dxa"/>
            </w:tcMar>
            <w:vAlign w:val="center"/>
          </w:tcPr>
          <w:p w14:paraId="34772F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6550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D9E7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A030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79E8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CEA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5CB8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3DD4092" w14:textId="77777777">
        <w:trPr>
          <w:trHeight w:val="210"/>
        </w:trPr>
        <w:tc>
          <w:tcPr>
            <w:tcW w:w="0" w:type="auto"/>
            <w:shd w:val="clear" w:color="auto" w:fill="auto"/>
            <w:noWrap/>
            <w:tcMar>
              <w:top w:w="10" w:type="dxa"/>
              <w:left w:w="10" w:type="dxa"/>
              <w:right w:w="10" w:type="dxa"/>
            </w:tcMar>
            <w:vAlign w:val="center"/>
          </w:tcPr>
          <w:p w14:paraId="6BBD71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CAMSAWEGAQKLVF-CASSYKGGVTYNEQFF</w:t>
            </w:r>
          </w:p>
        </w:tc>
        <w:tc>
          <w:tcPr>
            <w:tcW w:w="0" w:type="auto"/>
            <w:shd w:val="clear" w:color="auto" w:fill="auto"/>
            <w:noWrap/>
            <w:tcMar>
              <w:top w:w="10" w:type="dxa"/>
              <w:left w:w="10" w:type="dxa"/>
              <w:right w:w="10" w:type="dxa"/>
            </w:tcMar>
            <w:vAlign w:val="center"/>
          </w:tcPr>
          <w:p w14:paraId="5DB406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6E5D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F74E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B73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A4FF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E476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A530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4295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708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w:t>
            </w:r>
          </w:p>
        </w:tc>
        <w:tc>
          <w:tcPr>
            <w:tcW w:w="0" w:type="auto"/>
            <w:shd w:val="clear" w:color="auto" w:fill="auto"/>
            <w:noWrap/>
            <w:tcMar>
              <w:top w:w="10" w:type="dxa"/>
              <w:left w:w="10" w:type="dxa"/>
              <w:right w:w="10" w:type="dxa"/>
            </w:tcMar>
            <w:vAlign w:val="center"/>
          </w:tcPr>
          <w:p w14:paraId="350B95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74BC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6BA8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312F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E734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E85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26F0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CFD79F1" w14:textId="77777777">
        <w:trPr>
          <w:trHeight w:val="210"/>
        </w:trPr>
        <w:tc>
          <w:tcPr>
            <w:tcW w:w="0" w:type="auto"/>
            <w:shd w:val="clear" w:color="auto" w:fill="auto"/>
            <w:noWrap/>
            <w:tcMar>
              <w:top w:w="10" w:type="dxa"/>
              <w:left w:w="10" w:type="dxa"/>
              <w:right w:w="10" w:type="dxa"/>
            </w:tcMar>
            <w:vAlign w:val="center"/>
          </w:tcPr>
          <w:p w14:paraId="2A02D3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CAMRGINTGNQFYF-CASSPTLGPRAGTDTQYF</w:t>
            </w:r>
          </w:p>
        </w:tc>
        <w:tc>
          <w:tcPr>
            <w:tcW w:w="0" w:type="auto"/>
            <w:shd w:val="clear" w:color="auto" w:fill="auto"/>
            <w:noWrap/>
            <w:tcMar>
              <w:top w:w="10" w:type="dxa"/>
              <w:left w:w="10" w:type="dxa"/>
              <w:right w:w="10" w:type="dxa"/>
            </w:tcMar>
            <w:vAlign w:val="center"/>
          </w:tcPr>
          <w:p w14:paraId="49889E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3B8D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AC00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9E2F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918B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B307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42F0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1E9D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7C15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0" w:type="auto"/>
            <w:shd w:val="clear" w:color="auto" w:fill="auto"/>
            <w:noWrap/>
            <w:tcMar>
              <w:top w:w="10" w:type="dxa"/>
              <w:left w:w="10" w:type="dxa"/>
              <w:right w:w="10" w:type="dxa"/>
            </w:tcMar>
            <w:vAlign w:val="center"/>
          </w:tcPr>
          <w:p w14:paraId="184AF8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3C8B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CF83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0688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A6D4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3AA6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1BF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8E34A7C" w14:textId="77777777">
        <w:trPr>
          <w:trHeight w:val="210"/>
        </w:trPr>
        <w:tc>
          <w:tcPr>
            <w:tcW w:w="0" w:type="auto"/>
            <w:shd w:val="clear" w:color="auto" w:fill="auto"/>
            <w:noWrap/>
            <w:tcMar>
              <w:top w:w="10" w:type="dxa"/>
              <w:left w:w="10" w:type="dxa"/>
              <w:right w:w="10" w:type="dxa"/>
            </w:tcMar>
            <w:vAlign w:val="center"/>
          </w:tcPr>
          <w:p w14:paraId="133BD4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CAVRDPRPGRKAYLRT-CASSHADSSSGANVLTF</w:t>
            </w:r>
          </w:p>
        </w:tc>
        <w:tc>
          <w:tcPr>
            <w:tcW w:w="0" w:type="auto"/>
            <w:shd w:val="clear" w:color="auto" w:fill="auto"/>
            <w:noWrap/>
            <w:tcMar>
              <w:top w:w="10" w:type="dxa"/>
              <w:left w:w="10" w:type="dxa"/>
              <w:right w:w="10" w:type="dxa"/>
            </w:tcMar>
            <w:vAlign w:val="center"/>
          </w:tcPr>
          <w:p w14:paraId="795673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8B72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A759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3E0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A68B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3DBC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824B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8C3E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691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230DCE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BFEC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EFB9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A57E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F188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1BE3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2F5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74F12AA" w14:textId="77777777">
        <w:trPr>
          <w:trHeight w:val="210"/>
        </w:trPr>
        <w:tc>
          <w:tcPr>
            <w:tcW w:w="0" w:type="auto"/>
            <w:shd w:val="clear" w:color="auto" w:fill="auto"/>
            <w:noWrap/>
            <w:tcMar>
              <w:top w:w="10" w:type="dxa"/>
              <w:left w:w="10" w:type="dxa"/>
              <w:right w:w="10" w:type="dxa"/>
            </w:tcMar>
            <w:vAlign w:val="center"/>
          </w:tcPr>
          <w:p w14:paraId="02AD39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CALGSNYQLIW-CASSYRGGNTIYF</w:t>
            </w:r>
          </w:p>
        </w:tc>
        <w:tc>
          <w:tcPr>
            <w:tcW w:w="0" w:type="auto"/>
            <w:shd w:val="clear" w:color="auto" w:fill="auto"/>
            <w:noWrap/>
            <w:tcMar>
              <w:top w:w="10" w:type="dxa"/>
              <w:left w:w="10" w:type="dxa"/>
              <w:right w:w="10" w:type="dxa"/>
            </w:tcMar>
            <w:vAlign w:val="center"/>
          </w:tcPr>
          <w:p w14:paraId="4A8F8D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463F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09C0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2E0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E916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1C44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7661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957E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24DF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72A13F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1B4B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3D03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B9C3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9ECF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9461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73DF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01D48F5" w14:textId="77777777">
        <w:trPr>
          <w:trHeight w:val="210"/>
        </w:trPr>
        <w:tc>
          <w:tcPr>
            <w:tcW w:w="0" w:type="auto"/>
            <w:shd w:val="clear" w:color="auto" w:fill="auto"/>
            <w:noWrap/>
            <w:tcMar>
              <w:top w:w="10" w:type="dxa"/>
              <w:left w:w="10" w:type="dxa"/>
              <w:right w:w="10" w:type="dxa"/>
            </w:tcMar>
            <w:vAlign w:val="center"/>
          </w:tcPr>
          <w:p w14:paraId="2F8BFB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CIVPQTGANNLFF-CASSTPSQGTEAFF</w:t>
            </w:r>
          </w:p>
        </w:tc>
        <w:tc>
          <w:tcPr>
            <w:tcW w:w="0" w:type="auto"/>
            <w:shd w:val="clear" w:color="auto" w:fill="auto"/>
            <w:noWrap/>
            <w:tcMar>
              <w:top w:w="10" w:type="dxa"/>
              <w:left w:w="10" w:type="dxa"/>
              <w:right w:w="10" w:type="dxa"/>
            </w:tcMar>
            <w:vAlign w:val="center"/>
          </w:tcPr>
          <w:p w14:paraId="283075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11A1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6FAB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11B6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D62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D5FF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A4E2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A125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308B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446CA1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8549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708A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7255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55C8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F4B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DE7A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F2DEDE7" w14:textId="77777777">
        <w:trPr>
          <w:trHeight w:val="210"/>
        </w:trPr>
        <w:tc>
          <w:tcPr>
            <w:tcW w:w="0" w:type="auto"/>
            <w:shd w:val="clear" w:color="auto" w:fill="auto"/>
            <w:noWrap/>
            <w:tcMar>
              <w:top w:w="10" w:type="dxa"/>
              <w:left w:w="10" w:type="dxa"/>
              <w:right w:w="10" w:type="dxa"/>
            </w:tcMar>
            <w:vAlign w:val="center"/>
          </w:tcPr>
          <w:p w14:paraId="4E84A7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CILRDVGGSQGNLIF-CASSLAVATGELFF</w:t>
            </w:r>
          </w:p>
        </w:tc>
        <w:tc>
          <w:tcPr>
            <w:tcW w:w="0" w:type="auto"/>
            <w:shd w:val="clear" w:color="auto" w:fill="auto"/>
            <w:noWrap/>
            <w:tcMar>
              <w:top w:w="10" w:type="dxa"/>
              <w:left w:w="10" w:type="dxa"/>
              <w:right w:w="10" w:type="dxa"/>
            </w:tcMar>
            <w:vAlign w:val="center"/>
          </w:tcPr>
          <w:p w14:paraId="521926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D92F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0CE8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4AF1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1D12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6271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A948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6103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C387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2E3F7A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3861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EF8C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FF62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617E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48EA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4DFE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65618D8" w14:textId="77777777">
        <w:trPr>
          <w:trHeight w:val="210"/>
        </w:trPr>
        <w:tc>
          <w:tcPr>
            <w:tcW w:w="0" w:type="auto"/>
            <w:shd w:val="clear" w:color="auto" w:fill="auto"/>
            <w:noWrap/>
            <w:tcMar>
              <w:top w:w="10" w:type="dxa"/>
              <w:left w:w="10" w:type="dxa"/>
              <w:right w:w="10" w:type="dxa"/>
            </w:tcMar>
            <w:vAlign w:val="center"/>
          </w:tcPr>
          <w:p w14:paraId="200CB6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CALSEGSGTYKYIF-CASSGSGTSGDEEFF</w:t>
            </w:r>
          </w:p>
        </w:tc>
        <w:tc>
          <w:tcPr>
            <w:tcW w:w="0" w:type="auto"/>
            <w:shd w:val="clear" w:color="auto" w:fill="auto"/>
            <w:noWrap/>
            <w:tcMar>
              <w:top w:w="10" w:type="dxa"/>
              <w:left w:w="10" w:type="dxa"/>
              <w:right w:w="10" w:type="dxa"/>
            </w:tcMar>
            <w:vAlign w:val="center"/>
          </w:tcPr>
          <w:p w14:paraId="22C013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AF3D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E809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B456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5795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06D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9A2F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2E5C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A2C2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5DFE4B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A41D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1D33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C72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959C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ABD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B009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8A01C6" w14:textId="77777777">
        <w:trPr>
          <w:trHeight w:val="210"/>
        </w:trPr>
        <w:tc>
          <w:tcPr>
            <w:tcW w:w="0" w:type="auto"/>
            <w:shd w:val="clear" w:color="auto" w:fill="auto"/>
            <w:noWrap/>
            <w:tcMar>
              <w:top w:w="10" w:type="dxa"/>
              <w:left w:w="10" w:type="dxa"/>
              <w:right w:w="10" w:type="dxa"/>
            </w:tcMar>
            <w:vAlign w:val="center"/>
          </w:tcPr>
          <w:p w14:paraId="2003FA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CALEADAGGTSYGKLTF-CASSPKIEAFF</w:t>
            </w:r>
          </w:p>
        </w:tc>
        <w:tc>
          <w:tcPr>
            <w:tcW w:w="0" w:type="auto"/>
            <w:shd w:val="clear" w:color="auto" w:fill="auto"/>
            <w:noWrap/>
            <w:tcMar>
              <w:top w:w="10" w:type="dxa"/>
              <w:left w:w="10" w:type="dxa"/>
              <w:right w:w="10" w:type="dxa"/>
            </w:tcMar>
            <w:vAlign w:val="center"/>
          </w:tcPr>
          <w:p w14:paraId="539F7E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C235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99AC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6DAB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63F5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C140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D331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1485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3FC9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7320B1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35ED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0AD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6E07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25BC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BA0D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B0E6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156D05D" w14:textId="77777777">
        <w:trPr>
          <w:trHeight w:val="210"/>
        </w:trPr>
        <w:tc>
          <w:tcPr>
            <w:tcW w:w="0" w:type="auto"/>
            <w:shd w:val="clear" w:color="auto" w:fill="auto"/>
            <w:noWrap/>
            <w:tcMar>
              <w:top w:w="10" w:type="dxa"/>
              <w:left w:w="10" w:type="dxa"/>
              <w:right w:w="10" w:type="dxa"/>
            </w:tcMar>
            <w:vAlign w:val="center"/>
          </w:tcPr>
          <w:p w14:paraId="5D72CC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CAVVNQMDSNYQLIW-CASSQGGTGVAFF</w:t>
            </w:r>
          </w:p>
        </w:tc>
        <w:tc>
          <w:tcPr>
            <w:tcW w:w="0" w:type="auto"/>
            <w:shd w:val="clear" w:color="auto" w:fill="auto"/>
            <w:noWrap/>
            <w:tcMar>
              <w:top w:w="10" w:type="dxa"/>
              <w:left w:w="10" w:type="dxa"/>
              <w:right w:w="10" w:type="dxa"/>
            </w:tcMar>
            <w:vAlign w:val="center"/>
          </w:tcPr>
          <w:p w14:paraId="180E58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5E1F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EDF4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BEA3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8963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B662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F234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CC11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DABE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70DE1D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16AC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D9E8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C45E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62B6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0A74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2C5F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EB207C" w14:textId="77777777">
        <w:trPr>
          <w:trHeight w:val="210"/>
        </w:trPr>
        <w:tc>
          <w:tcPr>
            <w:tcW w:w="0" w:type="auto"/>
            <w:shd w:val="clear" w:color="auto" w:fill="auto"/>
            <w:noWrap/>
            <w:tcMar>
              <w:top w:w="10" w:type="dxa"/>
              <w:left w:w="10" w:type="dxa"/>
              <w:right w:w="10" w:type="dxa"/>
            </w:tcMar>
            <w:vAlign w:val="center"/>
          </w:tcPr>
          <w:p w14:paraId="0A8456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CAVAYQAGTALIF-CASEGDTQYF</w:t>
            </w:r>
          </w:p>
        </w:tc>
        <w:tc>
          <w:tcPr>
            <w:tcW w:w="0" w:type="auto"/>
            <w:shd w:val="clear" w:color="auto" w:fill="auto"/>
            <w:noWrap/>
            <w:tcMar>
              <w:top w:w="10" w:type="dxa"/>
              <w:left w:w="10" w:type="dxa"/>
              <w:right w:w="10" w:type="dxa"/>
            </w:tcMar>
            <w:vAlign w:val="center"/>
          </w:tcPr>
          <w:p w14:paraId="1204C5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1CBD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A064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31B9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ACC2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B203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2FE9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18EB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10A1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3E0588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53A3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A799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BFD2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FC33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5080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6467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05B1C1E" w14:textId="77777777">
        <w:trPr>
          <w:trHeight w:val="210"/>
        </w:trPr>
        <w:tc>
          <w:tcPr>
            <w:tcW w:w="0" w:type="auto"/>
            <w:shd w:val="clear" w:color="auto" w:fill="auto"/>
            <w:noWrap/>
            <w:tcMar>
              <w:top w:w="10" w:type="dxa"/>
              <w:left w:w="10" w:type="dxa"/>
              <w:right w:w="10" w:type="dxa"/>
            </w:tcMar>
            <w:vAlign w:val="center"/>
          </w:tcPr>
          <w:p w14:paraId="6B4A02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CAVGDPNNAGNMLTF-CASSLAGEETQYF</w:t>
            </w:r>
          </w:p>
        </w:tc>
        <w:tc>
          <w:tcPr>
            <w:tcW w:w="0" w:type="auto"/>
            <w:shd w:val="clear" w:color="auto" w:fill="auto"/>
            <w:noWrap/>
            <w:tcMar>
              <w:top w:w="10" w:type="dxa"/>
              <w:left w:w="10" w:type="dxa"/>
              <w:right w:w="10" w:type="dxa"/>
            </w:tcMar>
            <w:vAlign w:val="center"/>
          </w:tcPr>
          <w:p w14:paraId="114CC1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AC2A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DDDC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5C23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D50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A152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F151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DBA6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98CA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5AA127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8568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688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BD26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83A0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ABCD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0120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738A405" w14:textId="77777777">
        <w:trPr>
          <w:trHeight w:val="210"/>
        </w:trPr>
        <w:tc>
          <w:tcPr>
            <w:tcW w:w="0" w:type="auto"/>
            <w:shd w:val="clear" w:color="auto" w:fill="auto"/>
            <w:noWrap/>
            <w:tcMar>
              <w:top w:w="10" w:type="dxa"/>
              <w:left w:w="10" w:type="dxa"/>
              <w:right w:w="10" w:type="dxa"/>
            </w:tcMar>
            <w:vAlign w:val="center"/>
          </w:tcPr>
          <w:p w14:paraId="32528A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CALGGMDSSYKLIF-CASRSGDTMNTEAFF</w:t>
            </w:r>
          </w:p>
        </w:tc>
        <w:tc>
          <w:tcPr>
            <w:tcW w:w="0" w:type="auto"/>
            <w:shd w:val="clear" w:color="auto" w:fill="auto"/>
            <w:noWrap/>
            <w:tcMar>
              <w:top w:w="10" w:type="dxa"/>
              <w:left w:w="10" w:type="dxa"/>
              <w:right w:w="10" w:type="dxa"/>
            </w:tcMar>
            <w:vAlign w:val="center"/>
          </w:tcPr>
          <w:p w14:paraId="238A0F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6F16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BB09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774A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748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3512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07E2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8FF0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187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1F6A1F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4314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7A00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65D3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683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C8D6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D1E4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04F496A" w14:textId="77777777">
        <w:trPr>
          <w:trHeight w:val="210"/>
        </w:trPr>
        <w:tc>
          <w:tcPr>
            <w:tcW w:w="0" w:type="auto"/>
            <w:shd w:val="clear" w:color="auto" w:fill="auto"/>
            <w:noWrap/>
            <w:tcMar>
              <w:top w:w="10" w:type="dxa"/>
              <w:left w:w="10" w:type="dxa"/>
              <w:right w:w="10" w:type="dxa"/>
            </w:tcMar>
            <w:vAlign w:val="center"/>
          </w:tcPr>
          <w:p w14:paraId="52F94E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CIRTNFGNEKLTF-CSVEDEAPRVYNEQFF</w:t>
            </w:r>
          </w:p>
        </w:tc>
        <w:tc>
          <w:tcPr>
            <w:tcW w:w="0" w:type="auto"/>
            <w:shd w:val="clear" w:color="auto" w:fill="auto"/>
            <w:noWrap/>
            <w:tcMar>
              <w:top w:w="10" w:type="dxa"/>
              <w:left w:w="10" w:type="dxa"/>
              <w:right w:w="10" w:type="dxa"/>
            </w:tcMar>
            <w:vAlign w:val="center"/>
          </w:tcPr>
          <w:p w14:paraId="414A1E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8F4D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9EA2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DFA7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266F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9984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7DBA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68D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41B6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230A43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DC81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5C85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8738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90B8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0DC8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DBE7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BC3670E" w14:textId="77777777">
        <w:trPr>
          <w:trHeight w:val="210"/>
        </w:trPr>
        <w:tc>
          <w:tcPr>
            <w:tcW w:w="0" w:type="auto"/>
            <w:shd w:val="clear" w:color="auto" w:fill="auto"/>
            <w:noWrap/>
            <w:tcMar>
              <w:top w:w="10" w:type="dxa"/>
              <w:left w:w="10" w:type="dxa"/>
              <w:right w:w="10" w:type="dxa"/>
            </w:tcMar>
            <w:vAlign w:val="center"/>
          </w:tcPr>
          <w:p w14:paraId="2CC05A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CALSSDRSGANNLFF-CASSMYSGSSYEQYF</w:t>
            </w:r>
          </w:p>
        </w:tc>
        <w:tc>
          <w:tcPr>
            <w:tcW w:w="0" w:type="auto"/>
            <w:shd w:val="clear" w:color="auto" w:fill="auto"/>
            <w:noWrap/>
            <w:tcMar>
              <w:top w:w="10" w:type="dxa"/>
              <w:left w:w="10" w:type="dxa"/>
              <w:right w:w="10" w:type="dxa"/>
            </w:tcMar>
            <w:vAlign w:val="center"/>
          </w:tcPr>
          <w:p w14:paraId="6A497A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EBA6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6A1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E93F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3FCC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99AC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853C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6B48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D7DD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025AF6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AA11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71DC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3144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263E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32F8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6236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3E84137" w14:textId="77777777">
        <w:trPr>
          <w:trHeight w:val="210"/>
        </w:trPr>
        <w:tc>
          <w:tcPr>
            <w:tcW w:w="0" w:type="auto"/>
            <w:shd w:val="clear" w:color="auto" w:fill="auto"/>
            <w:noWrap/>
            <w:tcMar>
              <w:top w:w="10" w:type="dxa"/>
              <w:left w:w="10" w:type="dxa"/>
              <w:right w:w="10" w:type="dxa"/>
            </w:tcMar>
            <w:vAlign w:val="center"/>
          </w:tcPr>
          <w:p w14:paraId="525560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CAMRVLTQGGSEKLVF-CASSPGTVYEQYF</w:t>
            </w:r>
          </w:p>
        </w:tc>
        <w:tc>
          <w:tcPr>
            <w:tcW w:w="0" w:type="auto"/>
            <w:shd w:val="clear" w:color="auto" w:fill="auto"/>
            <w:noWrap/>
            <w:tcMar>
              <w:top w:w="10" w:type="dxa"/>
              <w:left w:w="10" w:type="dxa"/>
              <w:right w:w="10" w:type="dxa"/>
            </w:tcMar>
            <w:vAlign w:val="center"/>
          </w:tcPr>
          <w:p w14:paraId="30689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ED29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4B80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8EA1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D55E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85C9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A156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72FF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B014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600B9C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7E74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4427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AC27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62F7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BD41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77D3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3956947" w14:textId="77777777">
        <w:trPr>
          <w:trHeight w:val="210"/>
        </w:trPr>
        <w:tc>
          <w:tcPr>
            <w:tcW w:w="0" w:type="auto"/>
            <w:shd w:val="clear" w:color="auto" w:fill="auto"/>
            <w:noWrap/>
            <w:tcMar>
              <w:top w:w="10" w:type="dxa"/>
              <w:left w:w="10" w:type="dxa"/>
              <w:right w:w="10" w:type="dxa"/>
            </w:tcMar>
            <w:vAlign w:val="center"/>
          </w:tcPr>
          <w:p w14:paraId="001A83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CAVAIPHTGANSKLTF-CASSFGTGGTPYNEQFF</w:t>
            </w:r>
          </w:p>
        </w:tc>
        <w:tc>
          <w:tcPr>
            <w:tcW w:w="0" w:type="auto"/>
            <w:shd w:val="clear" w:color="auto" w:fill="auto"/>
            <w:noWrap/>
            <w:tcMar>
              <w:top w:w="10" w:type="dxa"/>
              <w:left w:w="10" w:type="dxa"/>
              <w:right w:w="10" w:type="dxa"/>
            </w:tcMar>
            <w:vAlign w:val="center"/>
          </w:tcPr>
          <w:p w14:paraId="1442A2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D75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644D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043F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0172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7FD9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BE1E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B455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473B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35B3B8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A6CA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B30C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E8FF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A6BF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1388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634D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697C4DF" w14:textId="77777777">
        <w:trPr>
          <w:trHeight w:val="210"/>
        </w:trPr>
        <w:tc>
          <w:tcPr>
            <w:tcW w:w="0" w:type="auto"/>
            <w:shd w:val="clear" w:color="auto" w:fill="auto"/>
            <w:noWrap/>
            <w:tcMar>
              <w:top w:w="10" w:type="dxa"/>
              <w:left w:w="10" w:type="dxa"/>
              <w:right w:w="10" w:type="dxa"/>
            </w:tcMar>
            <w:vAlign w:val="center"/>
          </w:tcPr>
          <w:p w14:paraId="25F4BB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CAVILRDQAGTALIF-CASSLGTGNTEAFF</w:t>
            </w:r>
          </w:p>
        </w:tc>
        <w:tc>
          <w:tcPr>
            <w:tcW w:w="0" w:type="auto"/>
            <w:shd w:val="clear" w:color="auto" w:fill="auto"/>
            <w:noWrap/>
            <w:tcMar>
              <w:top w:w="10" w:type="dxa"/>
              <w:left w:w="10" w:type="dxa"/>
              <w:right w:w="10" w:type="dxa"/>
            </w:tcMar>
            <w:vAlign w:val="center"/>
          </w:tcPr>
          <w:p w14:paraId="38BBE8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C91A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036B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2F5C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00F3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85FC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3764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1944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5CFD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0366E0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B8E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E0F9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CCE4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6E59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64DA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233A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EF719BC" w14:textId="77777777">
        <w:trPr>
          <w:trHeight w:val="210"/>
        </w:trPr>
        <w:tc>
          <w:tcPr>
            <w:tcW w:w="0" w:type="auto"/>
            <w:shd w:val="clear" w:color="auto" w:fill="auto"/>
            <w:noWrap/>
            <w:tcMar>
              <w:top w:w="10" w:type="dxa"/>
              <w:left w:w="10" w:type="dxa"/>
              <w:right w:w="10" w:type="dxa"/>
            </w:tcMar>
            <w:vAlign w:val="center"/>
          </w:tcPr>
          <w:p w14:paraId="3768A3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CAVGALYGNKLVF-CATSGGGNTEAFF</w:t>
            </w:r>
          </w:p>
        </w:tc>
        <w:tc>
          <w:tcPr>
            <w:tcW w:w="0" w:type="auto"/>
            <w:shd w:val="clear" w:color="auto" w:fill="auto"/>
            <w:noWrap/>
            <w:tcMar>
              <w:top w:w="10" w:type="dxa"/>
              <w:left w:w="10" w:type="dxa"/>
              <w:right w:w="10" w:type="dxa"/>
            </w:tcMar>
            <w:vAlign w:val="center"/>
          </w:tcPr>
          <w:p w14:paraId="44464C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DE8C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B704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257A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EC2D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978F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6DF5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811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A879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604085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509B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726A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59C7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3C3F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5B21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0DF1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17795BE" w14:textId="77777777">
        <w:trPr>
          <w:trHeight w:val="210"/>
        </w:trPr>
        <w:tc>
          <w:tcPr>
            <w:tcW w:w="0" w:type="auto"/>
            <w:shd w:val="clear" w:color="auto" w:fill="auto"/>
            <w:noWrap/>
            <w:tcMar>
              <w:top w:w="10" w:type="dxa"/>
              <w:left w:w="10" w:type="dxa"/>
              <w:right w:w="10" w:type="dxa"/>
            </w:tcMar>
            <w:vAlign w:val="center"/>
          </w:tcPr>
          <w:p w14:paraId="68A337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CAVMDSNYQLIW-CASSDSTSGTDTQYF</w:t>
            </w:r>
          </w:p>
        </w:tc>
        <w:tc>
          <w:tcPr>
            <w:tcW w:w="0" w:type="auto"/>
            <w:shd w:val="clear" w:color="auto" w:fill="auto"/>
            <w:noWrap/>
            <w:tcMar>
              <w:top w:w="10" w:type="dxa"/>
              <w:left w:w="10" w:type="dxa"/>
              <w:right w:w="10" w:type="dxa"/>
            </w:tcMar>
            <w:vAlign w:val="center"/>
          </w:tcPr>
          <w:p w14:paraId="589EEE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1F94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8F32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63A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4C76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91C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A9FD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5DF1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F860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5E9401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142C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F7EC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2640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8C03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81E4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1ED8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412BE44" w14:textId="77777777">
        <w:trPr>
          <w:trHeight w:val="210"/>
        </w:trPr>
        <w:tc>
          <w:tcPr>
            <w:tcW w:w="0" w:type="auto"/>
            <w:shd w:val="clear" w:color="auto" w:fill="auto"/>
            <w:noWrap/>
            <w:tcMar>
              <w:top w:w="10" w:type="dxa"/>
              <w:left w:w="10" w:type="dxa"/>
              <w:right w:w="10" w:type="dxa"/>
            </w:tcMar>
            <w:vAlign w:val="center"/>
          </w:tcPr>
          <w:p w14:paraId="33B84B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CAVRDIGSGGYQKVTF-CASSQDPGSTGELFF</w:t>
            </w:r>
          </w:p>
        </w:tc>
        <w:tc>
          <w:tcPr>
            <w:tcW w:w="0" w:type="auto"/>
            <w:shd w:val="clear" w:color="auto" w:fill="auto"/>
            <w:noWrap/>
            <w:tcMar>
              <w:top w:w="10" w:type="dxa"/>
              <w:left w:w="10" w:type="dxa"/>
              <w:right w:w="10" w:type="dxa"/>
            </w:tcMar>
            <w:vAlign w:val="center"/>
          </w:tcPr>
          <w:p w14:paraId="4025FD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73A9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48B8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DF28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1D57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B294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036B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3AC8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269C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22607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545C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750D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9E61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0DC1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BFCA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B54B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F889FFB" w14:textId="77777777">
        <w:trPr>
          <w:trHeight w:val="210"/>
        </w:trPr>
        <w:tc>
          <w:tcPr>
            <w:tcW w:w="0" w:type="auto"/>
            <w:shd w:val="clear" w:color="auto" w:fill="auto"/>
            <w:noWrap/>
            <w:tcMar>
              <w:top w:w="10" w:type="dxa"/>
              <w:left w:w="10" w:type="dxa"/>
              <w:right w:w="10" w:type="dxa"/>
            </w:tcMar>
            <w:vAlign w:val="center"/>
          </w:tcPr>
          <w:p w14:paraId="4E1A0F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CAFTLIQGAQKLVF-CASSHRVTEAFF</w:t>
            </w:r>
          </w:p>
        </w:tc>
        <w:tc>
          <w:tcPr>
            <w:tcW w:w="0" w:type="auto"/>
            <w:shd w:val="clear" w:color="auto" w:fill="auto"/>
            <w:noWrap/>
            <w:tcMar>
              <w:top w:w="10" w:type="dxa"/>
              <w:left w:w="10" w:type="dxa"/>
              <w:right w:w="10" w:type="dxa"/>
            </w:tcMar>
            <w:vAlign w:val="center"/>
          </w:tcPr>
          <w:p w14:paraId="58C898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8A20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1BD2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756F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52E8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A5D3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A3F2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8C31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4B5C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38271B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603D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277D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F757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F577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0725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3C4D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A7115A" w14:textId="77777777">
        <w:trPr>
          <w:trHeight w:val="210"/>
        </w:trPr>
        <w:tc>
          <w:tcPr>
            <w:tcW w:w="0" w:type="auto"/>
            <w:shd w:val="clear" w:color="auto" w:fill="auto"/>
            <w:noWrap/>
            <w:tcMar>
              <w:top w:w="10" w:type="dxa"/>
              <w:left w:w="10" w:type="dxa"/>
              <w:right w:w="10" w:type="dxa"/>
            </w:tcMar>
            <w:vAlign w:val="center"/>
          </w:tcPr>
          <w:p w14:paraId="576E15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CAVRDRGSQGNLIF-CASSPQGGTEAFF</w:t>
            </w:r>
          </w:p>
        </w:tc>
        <w:tc>
          <w:tcPr>
            <w:tcW w:w="0" w:type="auto"/>
            <w:shd w:val="clear" w:color="auto" w:fill="auto"/>
            <w:noWrap/>
            <w:tcMar>
              <w:top w:w="10" w:type="dxa"/>
              <w:left w:w="10" w:type="dxa"/>
              <w:right w:w="10" w:type="dxa"/>
            </w:tcMar>
            <w:vAlign w:val="center"/>
          </w:tcPr>
          <w:p w14:paraId="352BA9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169D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A499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AB56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293B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E386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B2C6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81C7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DD73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19A021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1F42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4A4D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97C5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7EE9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CBF9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3C91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56BFD76" w14:textId="77777777">
        <w:trPr>
          <w:trHeight w:val="210"/>
        </w:trPr>
        <w:tc>
          <w:tcPr>
            <w:tcW w:w="0" w:type="auto"/>
            <w:shd w:val="clear" w:color="auto" w:fill="auto"/>
            <w:noWrap/>
            <w:tcMar>
              <w:top w:w="10" w:type="dxa"/>
              <w:left w:w="10" w:type="dxa"/>
              <w:right w:w="10" w:type="dxa"/>
            </w:tcMar>
            <w:vAlign w:val="center"/>
          </w:tcPr>
          <w:p w14:paraId="38517D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CALSEAYRDDKIIF-CASSSPSGTGSSYNEQFF</w:t>
            </w:r>
          </w:p>
        </w:tc>
        <w:tc>
          <w:tcPr>
            <w:tcW w:w="0" w:type="auto"/>
            <w:shd w:val="clear" w:color="auto" w:fill="auto"/>
            <w:noWrap/>
            <w:tcMar>
              <w:top w:w="10" w:type="dxa"/>
              <w:left w:w="10" w:type="dxa"/>
              <w:right w:w="10" w:type="dxa"/>
            </w:tcMar>
            <w:vAlign w:val="center"/>
          </w:tcPr>
          <w:p w14:paraId="2949FA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26E1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99C5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2983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46E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5C04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179E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3555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288B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5B7EC5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74C6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FDF9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468A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441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706D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14E3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49C379B" w14:textId="77777777">
        <w:trPr>
          <w:trHeight w:val="210"/>
        </w:trPr>
        <w:tc>
          <w:tcPr>
            <w:tcW w:w="0" w:type="auto"/>
            <w:shd w:val="clear" w:color="auto" w:fill="auto"/>
            <w:noWrap/>
            <w:tcMar>
              <w:top w:w="10" w:type="dxa"/>
              <w:left w:w="10" w:type="dxa"/>
              <w:right w:w="10" w:type="dxa"/>
            </w:tcMar>
            <w:vAlign w:val="center"/>
          </w:tcPr>
          <w:p w14:paraId="3AE757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CAMRGGSGTYKYIF-CASSQDRATDTQYF</w:t>
            </w:r>
          </w:p>
        </w:tc>
        <w:tc>
          <w:tcPr>
            <w:tcW w:w="0" w:type="auto"/>
            <w:shd w:val="clear" w:color="auto" w:fill="auto"/>
            <w:noWrap/>
            <w:tcMar>
              <w:top w:w="10" w:type="dxa"/>
              <w:left w:w="10" w:type="dxa"/>
              <w:right w:w="10" w:type="dxa"/>
            </w:tcMar>
            <w:vAlign w:val="center"/>
          </w:tcPr>
          <w:p w14:paraId="5802AC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9F33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9753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7C77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F21A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303</w:t>
            </w:r>
          </w:p>
        </w:tc>
        <w:tc>
          <w:tcPr>
            <w:tcW w:w="0" w:type="auto"/>
            <w:shd w:val="clear" w:color="auto" w:fill="auto"/>
            <w:noWrap/>
            <w:tcMar>
              <w:top w:w="10" w:type="dxa"/>
              <w:left w:w="10" w:type="dxa"/>
              <w:right w:w="10" w:type="dxa"/>
            </w:tcMar>
            <w:vAlign w:val="center"/>
          </w:tcPr>
          <w:p w14:paraId="1F00DB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FD4D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97F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B0A4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949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E28F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9DE5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6A53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0801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2520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D0B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20932F5" w14:textId="77777777">
        <w:trPr>
          <w:trHeight w:val="210"/>
        </w:trPr>
        <w:tc>
          <w:tcPr>
            <w:tcW w:w="0" w:type="auto"/>
            <w:shd w:val="clear" w:color="auto" w:fill="auto"/>
            <w:noWrap/>
            <w:tcMar>
              <w:top w:w="10" w:type="dxa"/>
              <w:left w:w="10" w:type="dxa"/>
              <w:right w:w="10" w:type="dxa"/>
            </w:tcMar>
            <w:vAlign w:val="center"/>
          </w:tcPr>
          <w:p w14:paraId="580E2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CAGDRDDKIIF-CASSPMVGWTDTQYF</w:t>
            </w:r>
          </w:p>
        </w:tc>
        <w:tc>
          <w:tcPr>
            <w:tcW w:w="0" w:type="auto"/>
            <w:shd w:val="clear" w:color="auto" w:fill="auto"/>
            <w:noWrap/>
            <w:tcMar>
              <w:top w:w="10" w:type="dxa"/>
              <w:left w:w="10" w:type="dxa"/>
              <w:right w:w="10" w:type="dxa"/>
            </w:tcMar>
            <w:vAlign w:val="center"/>
          </w:tcPr>
          <w:p w14:paraId="315BF4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BE48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019C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E438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629F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134</w:t>
            </w:r>
          </w:p>
        </w:tc>
        <w:tc>
          <w:tcPr>
            <w:tcW w:w="0" w:type="auto"/>
            <w:shd w:val="clear" w:color="auto" w:fill="auto"/>
            <w:noWrap/>
            <w:tcMar>
              <w:top w:w="10" w:type="dxa"/>
              <w:left w:w="10" w:type="dxa"/>
              <w:right w:w="10" w:type="dxa"/>
            </w:tcMar>
            <w:vAlign w:val="center"/>
          </w:tcPr>
          <w:p w14:paraId="4A90CB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DEE3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C28C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9276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D940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8E4D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42A6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FBE7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EA45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65C2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F2F0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4B3D7C0" w14:textId="77777777">
        <w:trPr>
          <w:trHeight w:val="210"/>
        </w:trPr>
        <w:tc>
          <w:tcPr>
            <w:tcW w:w="0" w:type="auto"/>
            <w:shd w:val="clear" w:color="auto" w:fill="auto"/>
            <w:noWrap/>
            <w:tcMar>
              <w:top w:w="10" w:type="dxa"/>
              <w:left w:w="10" w:type="dxa"/>
              <w:right w:w="10" w:type="dxa"/>
            </w:tcMar>
            <w:vAlign w:val="center"/>
          </w:tcPr>
          <w:p w14:paraId="45F4CD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CAGVVASHAGNMLTF-CASSPMVGWTDTQYF</w:t>
            </w:r>
          </w:p>
        </w:tc>
        <w:tc>
          <w:tcPr>
            <w:tcW w:w="0" w:type="auto"/>
            <w:shd w:val="clear" w:color="auto" w:fill="auto"/>
            <w:noWrap/>
            <w:tcMar>
              <w:top w:w="10" w:type="dxa"/>
              <w:left w:w="10" w:type="dxa"/>
              <w:right w:w="10" w:type="dxa"/>
            </w:tcMar>
            <w:vAlign w:val="center"/>
          </w:tcPr>
          <w:p w14:paraId="5B8521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64F4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1494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A1C2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9D6B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131</w:t>
            </w:r>
          </w:p>
        </w:tc>
        <w:tc>
          <w:tcPr>
            <w:tcW w:w="0" w:type="auto"/>
            <w:shd w:val="clear" w:color="auto" w:fill="auto"/>
            <w:noWrap/>
            <w:tcMar>
              <w:top w:w="10" w:type="dxa"/>
              <w:left w:w="10" w:type="dxa"/>
              <w:right w:w="10" w:type="dxa"/>
            </w:tcMar>
            <w:vAlign w:val="center"/>
          </w:tcPr>
          <w:p w14:paraId="332DEE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1A61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279B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7981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76E3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F656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705A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46C2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B0D9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821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3761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20132F" w14:textId="77777777">
        <w:trPr>
          <w:trHeight w:val="210"/>
        </w:trPr>
        <w:tc>
          <w:tcPr>
            <w:tcW w:w="0" w:type="auto"/>
            <w:shd w:val="clear" w:color="auto" w:fill="auto"/>
            <w:noWrap/>
            <w:tcMar>
              <w:top w:w="10" w:type="dxa"/>
              <w:left w:w="10" w:type="dxa"/>
              <w:right w:w="10" w:type="dxa"/>
            </w:tcMar>
            <w:vAlign w:val="center"/>
          </w:tcPr>
          <w:p w14:paraId="7268A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CAASNGNNDMRF-CASSLGLAGDLDEQFF</w:t>
            </w:r>
          </w:p>
        </w:tc>
        <w:tc>
          <w:tcPr>
            <w:tcW w:w="0" w:type="auto"/>
            <w:shd w:val="clear" w:color="auto" w:fill="auto"/>
            <w:noWrap/>
            <w:tcMar>
              <w:top w:w="10" w:type="dxa"/>
              <w:left w:w="10" w:type="dxa"/>
              <w:right w:w="10" w:type="dxa"/>
            </w:tcMar>
            <w:vAlign w:val="center"/>
          </w:tcPr>
          <w:p w14:paraId="3491DE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03A2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6DD0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E0D1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E1D7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130</w:t>
            </w:r>
          </w:p>
        </w:tc>
        <w:tc>
          <w:tcPr>
            <w:tcW w:w="0" w:type="auto"/>
            <w:shd w:val="clear" w:color="auto" w:fill="auto"/>
            <w:noWrap/>
            <w:tcMar>
              <w:top w:w="10" w:type="dxa"/>
              <w:left w:w="10" w:type="dxa"/>
              <w:right w:w="10" w:type="dxa"/>
            </w:tcMar>
            <w:vAlign w:val="center"/>
          </w:tcPr>
          <w:p w14:paraId="020E52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7C56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FCC9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C809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18C8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DE27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A94C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FB99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4036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7ACE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45F6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547AB33" w14:textId="77777777">
        <w:trPr>
          <w:trHeight w:val="210"/>
        </w:trPr>
        <w:tc>
          <w:tcPr>
            <w:tcW w:w="0" w:type="auto"/>
            <w:shd w:val="clear" w:color="auto" w:fill="auto"/>
            <w:noWrap/>
            <w:tcMar>
              <w:top w:w="10" w:type="dxa"/>
              <w:left w:w="10" w:type="dxa"/>
              <w:right w:w="10" w:type="dxa"/>
            </w:tcMar>
            <w:vAlign w:val="center"/>
          </w:tcPr>
          <w:p w14:paraId="7D8CC7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CAMRERGGGSNYKLTF-CASSTSQGGEQFF</w:t>
            </w:r>
          </w:p>
        </w:tc>
        <w:tc>
          <w:tcPr>
            <w:tcW w:w="0" w:type="auto"/>
            <w:shd w:val="clear" w:color="auto" w:fill="auto"/>
            <w:noWrap/>
            <w:tcMar>
              <w:top w:w="10" w:type="dxa"/>
              <w:left w:w="10" w:type="dxa"/>
              <w:right w:w="10" w:type="dxa"/>
            </w:tcMar>
            <w:vAlign w:val="center"/>
          </w:tcPr>
          <w:p w14:paraId="1CCB29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0198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3CFA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6C48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2186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w:t>
            </w:r>
          </w:p>
        </w:tc>
        <w:tc>
          <w:tcPr>
            <w:tcW w:w="0" w:type="auto"/>
            <w:shd w:val="clear" w:color="auto" w:fill="auto"/>
            <w:noWrap/>
            <w:tcMar>
              <w:top w:w="10" w:type="dxa"/>
              <w:left w:w="10" w:type="dxa"/>
              <w:right w:w="10" w:type="dxa"/>
            </w:tcMar>
            <w:vAlign w:val="center"/>
          </w:tcPr>
          <w:p w14:paraId="7137B7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8A1C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6217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2003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1FDA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0770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7914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1452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BE6B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3E1E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2743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B049446" w14:textId="77777777">
        <w:trPr>
          <w:trHeight w:val="210"/>
        </w:trPr>
        <w:tc>
          <w:tcPr>
            <w:tcW w:w="0" w:type="auto"/>
            <w:shd w:val="clear" w:color="auto" w:fill="auto"/>
            <w:noWrap/>
            <w:tcMar>
              <w:top w:w="10" w:type="dxa"/>
              <w:left w:w="10" w:type="dxa"/>
              <w:right w:w="10" w:type="dxa"/>
            </w:tcMar>
            <w:vAlign w:val="center"/>
          </w:tcPr>
          <w:p w14:paraId="797F85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CAVQEAAGNKLTF-CASNQGLAGGRLYNEQFF</w:t>
            </w:r>
          </w:p>
        </w:tc>
        <w:tc>
          <w:tcPr>
            <w:tcW w:w="0" w:type="auto"/>
            <w:shd w:val="clear" w:color="auto" w:fill="auto"/>
            <w:noWrap/>
            <w:tcMar>
              <w:top w:w="10" w:type="dxa"/>
              <w:left w:w="10" w:type="dxa"/>
              <w:right w:w="10" w:type="dxa"/>
            </w:tcMar>
            <w:vAlign w:val="center"/>
          </w:tcPr>
          <w:p w14:paraId="2C2D1A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5324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B83D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1438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BAAB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w:t>
            </w:r>
          </w:p>
        </w:tc>
        <w:tc>
          <w:tcPr>
            <w:tcW w:w="0" w:type="auto"/>
            <w:shd w:val="clear" w:color="auto" w:fill="auto"/>
            <w:noWrap/>
            <w:tcMar>
              <w:top w:w="10" w:type="dxa"/>
              <w:left w:w="10" w:type="dxa"/>
              <w:right w:w="10" w:type="dxa"/>
            </w:tcMar>
            <w:vAlign w:val="center"/>
          </w:tcPr>
          <w:p w14:paraId="164D43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2C76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CC4D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C7BD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59A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E29F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087B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7E05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939B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62C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E55B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ABB3D8A" w14:textId="77777777">
        <w:trPr>
          <w:trHeight w:val="210"/>
        </w:trPr>
        <w:tc>
          <w:tcPr>
            <w:tcW w:w="0" w:type="auto"/>
            <w:shd w:val="clear" w:color="auto" w:fill="auto"/>
            <w:noWrap/>
            <w:tcMar>
              <w:top w:w="10" w:type="dxa"/>
              <w:left w:w="10" w:type="dxa"/>
              <w:right w:w="10" w:type="dxa"/>
            </w:tcMar>
            <w:vAlign w:val="center"/>
          </w:tcPr>
          <w:p w14:paraId="39B920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CAIQIGDYGQNFVF-CASSVLTSGGQETQYF</w:t>
            </w:r>
          </w:p>
        </w:tc>
        <w:tc>
          <w:tcPr>
            <w:tcW w:w="0" w:type="auto"/>
            <w:shd w:val="clear" w:color="auto" w:fill="auto"/>
            <w:noWrap/>
            <w:tcMar>
              <w:top w:w="10" w:type="dxa"/>
              <w:left w:w="10" w:type="dxa"/>
              <w:right w:w="10" w:type="dxa"/>
            </w:tcMar>
            <w:vAlign w:val="center"/>
          </w:tcPr>
          <w:p w14:paraId="0E326D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AF56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9F7B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4C4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02BC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w:t>
            </w:r>
          </w:p>
        </w:tc>
        <w:tc>
          <w:tcPr>
            <w:tcW w:w="0" w:type="auto"/>
            <w:shd w:val="clear" w:color="auto" w:fill="auto"/>
            <w:noWrap/>
            <w:tcMar>
              <w:top w:w="10" w:type="dxa"/>
              <w:left w:w="10" w:type="dxa"/>
              <w:right w:w="10" w:type="dxa"/>
            </w:tcMar>
            <w:vAlign w:val="center"/>
          </w:tcPr>
          <w:p w14:paraId="6610CD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B10B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085B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A951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A86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5477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6CDF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D754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C31E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881E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F40D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214B654" w14:textId="77777777">
        <w:trPr>
          <w:trHeight w:val="210"/>
        </w:trPr>
        <w:tc>
          <w:tcPr>
            <w:tcW w:w="0" w:type="auto"/>
            <w:shd w:val="clear" w:color="auto" w:fill="auto"/>
            <w:noWrap/>
            <w:tcMar>
              <w:top w:w="10" w:type="dxa"/>
              <w:left w:w="10" w:type="dxa"/>
              <w:right w:w="10" w:type="dxa"/>
            </w:tcMar>
            <w:vAlign w:val="center"/>
          </w:tcPr>
          <w:p w14:paraId="0C34BA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CALISNFGNEKLTF-CASSAGQVQETQYF</w:t>
            </w:r>
          </w:p>
        </w:tc>
        <w:tc>
          <w:tcPr>
            <w:tcW w:w="0" w:type="auto"/>
            <w:shd w:val="clear" w:color="auto" w:fill="auto"/>
            <w:noWrap/>
            <w:tcMar>
              <w:top w:w="10" w:type="dxa"/>
              <w:left w:w="10" w:type="dxa"/>
              <w:right w:w="10" w:type="dxa"/>
            </w:tcMar>
            <w:vAlign w:val="center"/>
          </w:tcPr>
          <w:p w14:paraId="5DE321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0DD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8E02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F7D0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16B8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w:t>
            </w:r>
          </w:p>
        </w:tc>
        <w:tc>
          <w:tcPr>
            <w:tcW w:w="0" w:type="auto"/>
            <w:shd w:val="clear" w:color="auto" w:fill="auto"/>
            <w:noWrap/>
            <w:tcMar>
              <w:top w:w="10" w:type="dxa"/>
              <w:left w:w="10" w:type="dxa"/>
              <w:right w:w="10" w:type="dxa"/>
            </w:tcMar>
            <w:vAlign w:val="center"/>
          </w:tcPr>
          <w:p w14:paraId="07B15E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72A2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C800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D049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A223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4816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9623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ECE2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BA8F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1A99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7095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987A057" w14:textId="77777777">
        <w:trPr>
          <w:trHeight w:val="210"/>
        </w:trPr>
        <w:tc>
          <w:tcPr>
            <w:tcW w:w="0" w:type="auto"/>
            <w:shd w:val="clear" w:color="auto" w:fill="auto"/>
            <w:noWrap/>
            <w:tcMar>
              <w:top w:w="10" w:type="dxa"/>
              <w:left w:w="10" w:type="dxa"/>
              <w:right w:w="10" w:type="dxa"/>
            </w:tcMar>
            <w:vAlign w:val="center"/>
          </w:tcPr>
          <w:p w14:paraId="6FA36A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CAVGLSGSARQLTF-CASSQVPGLAGGLHEQYF</w:t>
            </w:r>
          </w:p>
        </w:tc>
        <w:tc>
          <w:tcPr>
            <w:tcW w:w="0" w:type="auto"/>
            <w:shd w:val="clear" w:color="auto" w:fill="auto"/>
            <w:noWrap/>
            <w:tcMar>
              <w:top w:w="10" w:type="dxa"/>
              <w:left w:w="10" w:type="dxa"/>
              <w:right w:w="10" w:type="dxa"/>
            </w:tcMar>
            <w:vAlign w:val="center"/>
          </w:tcPr>
          <w:p w14:paraId="6B3DE8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0A4A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D823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C4B5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6B81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w:t>
            </w:r>
          </w:p>
        </w:tc>
        <w:tc>
          <w:tcPr>
            <w:tcW w:w="0" w:type="auto"/>
            <w:shd w:val="clear" w:color="auto" w:fill="auto"/>
            <w:noWrap/>
            <w:tcMar>
              <w:top w:w="10" w:type="dxa"/>
              <w:left w:w="10" w:type="dxa"/>
              <w:right w:w="10" w:type="dxa"/>
            </w:tcMar>
            <w:vAlign w:val="center"/>
          </w:tcPr>
          <w:p w14:paraId="10416C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D9AF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1E0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4B50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4C4F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9111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6588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3AD6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34AC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D599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65EE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73F2B1B" w14:textId="77777777">
        <w:trPr>
          <w:trHeight w:val="210"/>
        </w:trPr>
        <w:tc>
          <w:tcPr>
            <w:tcW w:w="0" w:type="auto"/>
            <w:shd w:val="clear" w:color="auto" w:fill="auto"/>
            <w:noWrap/>
            <w:tcMar>
              <w:top w:w="10" w:type="dxa"/>
              <w:left w:w="10" w:type="dxa"/>
              <w:right w:w="10" w:type="dxa"/>
            </w:tcMar>
            <w:vAlign w:val="center"/>
          </w:tcPr>
          <w:p w14:paraId="631F10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CAVRIWAEDFGNEKLTF-CASSIGADMYEQYF</w:t>
            </w:r>
          </w:p>
        </w:tc>
        <w:tc>
          <w:tcPr>
            <w:tcW w:w="0" w:type="auto"/>
            <w:shd w:val="clear" w:color="auto" w:fill="auto"/>
            <w:noWrap/>
            <w:tcMar>
              <w:top w:w="10" w:type="dxa"/>
              <w:left w:w="10" w:type="dxa"/>
              <w:right w:w="10" w:type="dxa"/>
            </w:tcMar>
            <w:vAlign w:val="center"/>
          </w:tcPr>
          <w:p w14:paraId="39C26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197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FBA9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A600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6E88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w:t>
            </w:r>
          </w:p>
        </w:tc>
        <w:tc>
          <w:tcPr>
            <w:tcW w:w="0" w:type="auto"/>
            <w:shd w:val="clear" w:color="auto" w:fill="auto"/>
            <w:noWrap/>
            <w:tcMar>
              <w:top w:w="10" w:type="dxa"/>
              <w:left w:w="10" w:type="dxa"/>
              <w:right w:w="10" w:type="dxa"/>
            </w:tcMar>
            <w:vAlign w:val="center"/>
          </w:tcPr>
          <w:p w14:paraId="177EC5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74E2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3108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253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C424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ABBB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3A1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C7CE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38F6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4EEF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42F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3222917" w14:textId="77777777">
        <w:trPr>
          <w:trHeight w:val="210"/>
        </w:trPr>
        <w:tc>
          <w:tcPr>
            <w:tcW w:w="0" w:type="auto"/>
            <w:shd w:val="clear" w:color="auto" w:fill="auto"/>
            <w:noWrap/>
            <w:tcMar>
              <w:top w:w="10" w:type="dxa"/>
              <w:left w:w="10" w:type="dxa"/>
              <w:right w:w="10" w:type="dxa"/>
            </w:tcMar>
            <w:vAlign w:val="center"/>
          </w:tcPr>
          <w:p w14:paraId="3D6584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CAALTSGTYKYIF-CASSLDSVDQETQYF</w:t>
            </w:r>
          </w:p>
        </w:tc>
        <w:tc>
          <w:tcPr>
            <w:tcW w:w="0" w:type="auto"/>
            <w:shd w:val="clear" w:color="auto" w:fill="auto"/>
            <w:noWrap/>
            <w:tcMar>
              <w:top w:w="10" w:type="dxa"/>
              <w:left w:w="10" w:type="dxa"/>
              <w:right w:w="10" w:type="dxa"/>
            </w:tcMar>
            <w:vAlign w:val="center"/>
          </w:tcPr>
          <w:p w14:paraId="7AA465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DF14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3523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98F2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A89A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w:t>
            </w:r>
          </w:p>
        </w:tc>
        <w:tc>
          <w:tcPr>
            <w:tcW w:w="0" w:type="auto"/>
            <w:shd w:val="clear" w:color="auto" w:fill="auto"/>
            <w:noWrap/>
            <w:tcMar>
              <w:top w:w="10" w:type="dxa"/>
              <w:left w:w="10" w:type="dxa"/>
              <w:right w:w="10" w:type="dxa"/>
            </w:tcMar>
            <w:vAlign w:val="center"/>
          </w:tcPr>
          <w:p w14:paraId="523D6C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804E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3DEF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22B1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0329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627A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F266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4B56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3B19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5AB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99FA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E57137F" w14:textId="77777777">
        <w:trPr>
          <w:trHeight w:val="210"/>
        </w:trPr>
        <w:tc>
          <w:tcPr>
            <w:tcW w:w="0" w:type="auto"/>
            <w:shd w:val="clear" w:color="auto" w:fill="auto"/>
            <w:noWrap/>
            <w:tcMar>
              <w:top w:w="10" w:type="dxa"/>
              <w:left w:w="10" w:type="dxa"/>
              <w:right w:w="10" w:type="dxa"/>
            </w:tcMar>
            <w:vAlign w:val="center"/>
          </w:tcPr>
          <w:p w14:paraId="408F27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CAVRDEGSGAGSYQLTF-CASSQDYAGGYEQYF</w:t>
            </w:r>
          </w:p>
        </w:tc>
        <w:tc>
          <w:tcPr>
            <w:tcW w:w="0" w:type="auto"/>
            <w:shd w:val="clear" w:color="auto" w:fill="auto"/>
            <w:noWrap/>
            <w:tcMar>
              <w:top w:w="10" w:type="dxa"/>
              <w:left w:w="10" w:type="dxa"/>
              <w:right w:w="10" w:type="dxa"/>
            </w:tcMar>
            <w:vAlign w:val="center"/>
          </w:tcPr>
          <w:p w14:paraId="4EFAAC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C6CC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A768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5E44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80E6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w:t>
            </w:r>
          </w:p>
        </w:tc>
        <w:tc>
          <w:tcPr>
            <w:tcW w:w="0" w:type="auto"/>
            <w:shd w:val="clear" w:color="auto" w:fill="auto"/>
            <w:noWrap/>
            <w:tcMar>
              <w:top w:w="10" w:type="dxa"/>
              <w:left w:w="10" w:type="dxa"/>
              <w:right w:w="10" w:type="dxa"/>
            </w:tcMar>
            <w:vAlign w:val="center"/>
          </w:tcPr>
          <w:p w14:paraId="1E26DB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B6DE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81C4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5045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840D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149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24A0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3284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221C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9B72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91AA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167BC34" w14:textId="77777777">
        <w:trPr>
          <w:trHeight w:val="210"/>
        </w:trPr>
        <w:tc>
          <w:tcPr>
            <w:tcW w:w="0" w:type="auto"/>
            <w:shd w:val="clear" w:color="auto" w:fill="auto"/>
            <w:noWrap/>
            <w:tcMar>
              <w:top w:w="10" w:type="dxa"/>
              <w:left w:w="10" w:type="dxa"/>
              <w:right w:w="10" w:type="dxa"/>
            </w:tcMar>
            <w:vAlign w:val="center"/>
          </w:tcPr>
          <w:p w14:paraId="1D93E1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CAVPTSGTYKYIF-CASSLVPGLAGGLVEQFF</w:t>
            </w:r>
          </w:p>
        </w:tc>
        <w:tc>
          <w:tcPr>
            <w:tcW w:w="0" w:type="auto"/>
            <w:shd w:val="clear" w:color="auto" w:fill="auto"/>
            <w:noWrap/>
            <w:tcMar>
              <w:top w:w="10" w:type="dxa"/>
              <w:left w:w="10" w:type="dxa"/>
              <w:right w:w="10" w:type="dxa"/>
            </w:tcMar>
            <w:vAlign w:val="center"/>
          </w:tcPr>
          <w:p w14:paraId="4D3826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2859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034A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4963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866C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w:t>
            </w:r>
          </w:p>
        </w:tc>
        <w:tc>
          <w:tcPr>
            <w:tcW w:w="0" w:type="auto"/>
            <w:shd w:val="clear" w:color="auto" w:fill="auto"/>
            <w:noWrap/>
            <w:tcMar>
              <w:top w:w="10" w:type="dxa"/>
              <w:left w:w="10" w:type="dxa"/>
              <w:right w:w="10" w:type="dxa"/>
            </w:tcMar>
            <w:vAlign w:val="center"/>
          </w:tcPr>
          <w:p w14:paraId="741004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8E12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55FD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EE77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6773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C006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D4A3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8D93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4FB5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E6CD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5CEF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2A5A2B4" w14:textId="77777777">
        <w:trPr>
          <w:trHeight w:val="210"/>
        </w:trPr>
        <w:tc>
          <w:tcPr>
            <w:tcW w:w="0" w:type="auto"/>
            <w:shd w:val="clear" w:color="auto" w:fill="auto"/>
            <w:noWrap/>
            <w:tcMar>
              <w:top w:w="10" w:type="dxa"/>
              <w:left w:w="10" w:type="dxa"/>
              <w:right w:w="10" w:type="dxa"/>
            </w:tcMar>
            <w:vAlign w:val="center"/>
          </w:tcPr>
          <w:p w14:paraId="03ABC3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CAEGGGSYIPTF-CASSLTQGAQETQYF</w:t>
            </w:r>
          </w:p>
        </w:tc>
        <w:tc>
          <w:tcPr>
            <w:tcW w:w="0" w:type="auto"/>
            <w:shd w:val="clear" w:color="auto" w:fill="auto"/>
            <w:noWrap/>
            <w:tcMar>
              <w:top w:w="10" w:type="dxa"/>
              <w:left w:w="10" w:type="dxa"/>
              <w:right w:w="10" w:type="dxa"/>
            </w:tcMar>
            <w:vAlign w:val="center"/>
          </w:tcPr>
          <w:p w14:paraId="6F7C95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7EA8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007B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8C7D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BD8D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w:t>
            </w:r>
          </w:p>
        </w:tc>
        <w:tc>
          <w:tcPr>
            <w:tcW w:w="0" w:type="auto"/>
            <w:shd w:val="clear" w:color="auto" w:fill="auto"/>
            <w:noWrap/>
            <w:tcMar>
              <w:top w:w="10" w:type="dxa"/>
              <w:left w:w="10" w:type="dxa"/>
              <w:right w:w="10" w:type="dxa"/>
            </w:tcMar>
            <w:vAlign w:val="center"/>
          </w:tcPr>
          <w:p w14:paraId="36EBDC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75D2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FB3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2C82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A5C9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2F42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0613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190F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8080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C2CB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0B25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DE17B10" w14:textId="77777777">
        <w:trPr>
          <w:trHeight w:val="210"/>
        </w:trPr>
        <w:tc>
          <w:tcPr>
            <w:tcW w:w="0" w:type="auto"/>
            <w:shd w:val="clear" w:color="auto" w:fill="auto"/>
            <w:noWrap/>
            <w:tcMar>
              <w:top w:w="10" w:type="dxa"/>
              <w:left w:w="10" w:type="dxa"/>
              <w:right w:w="10" w:type="dxa"/>
            </w:tcMar>
            <w:vAlign w:val="center"/>
          </w:tcPr>
          <w:p w14:paraId="275F8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CALSELYSGGGADGLTF-CASSPGLAGDLYEQYF</w:t>
            </w:r>
          </w:p>
        </w:tc>
        <w:tc>
          <w:tcPr>
            <w:tcW w:w="0" w:type="auto"/>
            <w:shd w:val="clear" w:color="auto" w:fill="auto"/>
            <w:noWrap/>
            <w:tcMar>
              <w:top w:w="10" w:type="dxa"/>
              <w:left w:w="10" w:type="dxa"/>
              <w:right w:w="10" w:type="dxa"/>
            </w:tcMar>
            <w:vAlign w:val="center"/>
          </w:tcPr>
          <w:p w14:paraId="17443E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23A1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F28F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6ABC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D286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w:t>
            </w:r>
          </w:p>
        </w:tc>
        <w:tc>
          <w:tcPr>
            <w:tcW w:w="0" w:type="auto"/>
            <w:shd w:val="clear" w:color="auto" w:fill="auto"/>
            <w:noWrap/>
            <w:tcMar>
              <w:top w:w="10" w:type="dxa"/>
              <w:left w:w="10" w:type="dxa"/>
              <w:right w:w="10" w:type="dxa"/>
            </w:tcMar>
            <w:vAlign w:val="center"/>
          </w:tcPr>
          <w:p w14:paraId="3584E1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B8B4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F1D4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7483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E136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E51B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56FD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34B0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6623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665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E590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11C6D7A" w14:textId="77777777">
        <w:trPr>
          <w:trHeight w:val="210"/>
        </w:trPr>
        <w:tc>
          <w:tcPr>
            <w:tcW w:w="0" w:type="auto"/>
            <w:shd w:val="clear" w:color="auto" w:fill="auto"/>
            <w:noWrap/>
            <w:tcMar>
              <w:top w:w="10" w:type="dxa"/>
              <w:left w:w="10" w:type="dxa"/>
              <w:right w:w="10" w:type="dxa"/>
            </w:tcMar>
            <w:vAlign w:val="center"/>
          </w:tcPr>
          <w:p w14:paraId="6E3ADE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CVVSDRGSTLGRLYF-CASSEGGKGQPQHF</w:t>
            </w:r>
          </w:p>
        </w:tc>
        <w:tc>
          <w:tcPr>
            <w:tcW w:w="0" w:type="auto"/>
            <w:shd w:val="clear" w:color="auto" w:fill="auto"/>
            <w:noWrap/>
            <w:tcMar>
              <w:top w:w="10" w:type="dxa"/>
              <w:left w:w="10" w:type="dxa"/>
              <w:right w:w="10" w:type="dxa"/>
            </w:tcMar>
            <w:vAlign w:val="center"/>
          </w:tcPr>
          <w:p w14:paraId="6380E9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9488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3EB1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30CF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98C1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w:t>
            </w:r>
          </w:p>
        </w:tc>
        <w:tc>
          <w:tcPr>
            <w:tcW w:w="0" w:type="auto"/>
            <w:shd w:val="clear" w:color="auto" w:fill="auto"/>
            <w:noWrap/>
            <w:tcMar>
              <w:top w:w="10" w:type="dxa"/>
              <w:left w:w="10" w:type="dxa"/>
              <w:right w:w="10" w:type="dxa"/>
            </w:tcMar>
            <w:vAlign w:val="center"/>
          </w:tcPr>
          <w:p w14:paraId="025194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BC9C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C1F6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1F20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2640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9864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53A7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4C3F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2BC4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0FB7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BD5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5E44E09" w14:textId="77777777">
        <w:trPr>
          <w:trHeight w:val="210"/>
        </w:trPr>
        <w:tc>
          <w:tcPr>
            <w:tcW w:w="0" w:type="auto"/>
            <w:shd w:val="clear" w:color="auto" w:fill="auto"/>
            <w:noWrap/>
            <w:tcMar>
              <w:top w:w="10" w:type="dxa"/>
              <w:left w:w="10" w:type="dxa"/>
              <w:right w:w="10" w:type="dxa"/>
            </w:tcMar>
            <w:vAlign w:val="center"/>
          </w:tcPr>
          <w:p w14:paraId="7AA0A7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CAGLFQGGSEKLVF-CASSAWTDDYNEQFF</w:t>
            </w:r>
          </w:p>
        </w:tc>
        <w:tc>
          <w:tcPr>
            <w:tcW w:w="0" w:type="auto"/>
            <w:shd w:val="clear" w:color="auto" w:fill="auto"/>
            <w:noWrap/>
            <w:tcMar>
              <w:top w:w="10" w:type="dxa"/>
              <w:left w:w="10" w:type="dxa"/>
              <w:right w:w="10" w:type="dxa"/>
            </w:tcMar>
            <w:vAlign w:val="center"/>
          </w:tcPr>
          <w:p w14:paraId="005067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8EA3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21A6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072D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77DC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w:t>
            </w:r>
          </w:p>
        </w:tc>
        <w:tc>
          <w:tcPr>
            <w:tcW w:w="0" w:type="auto"/>
            <w:shd w:val="clear" w:color="auto" w:fill="auto"/>
            <w:noWrap/>
            <w:tcMar>
              <w:top w:w="10" w:type="dxa"/>
              <w:left w:w="10" w:type="dxa"/>
              <w:right w:w="10" w:type="dxa"/>
            </w:tcMar>
            <w:vAlign w:val="center"/>
          </w:tcPr>
          <w:p w14:paraId="5B5579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27A5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05DA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9F0B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8CD0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234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BAE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B070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C673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56DA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184A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A0886A1" w14:textId="77777777">
        <w:trPr>
          <w:trHeight w:val="210"/>
        </w:trPr>
        <w:tc>
          <w:tcPr>
            <w:tcW w:w="0" w:type="auto"/>
            <w:shd w:val="clear" w:color="auto" w:fill="auto"/>
            <w:noWrap/>
            <w:tcMar>
              <w:top w:w="10" w:type="dxa"/>
              <w:left w:w="10" w:type="dxa"/>
              <w:right w:w="10" w:type="dxa"/>
            </w:tcMar>
            <w:vAlign w:val="center"/>
          </w:tcPr>
          <w:p w14:paraId="5292AD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CIVRGGGSNYKLTF-CASSEDPGGRPQHF</w:t>
            </w:r>
          </w:p>
        </w:tc>
        <w:tc>
          <w:tcPr>
            <w:tcW w:w="0" w:type="auto"/>
            <w:shd w:val="clear" w:color="auto" w:fill="auto"/>
            <w:noWrap/>
            <w:tcMar>
              <w:top w:w="10" w:type="dxa"/>
              <w:left w:w="10" w:type="dxa"/>
              <w:right w:w="10" w:type="dxa"/>
            </w:tcMar>
            <w:vAlign w:val="center"/>
          </w:tcPr>
          <w:p w14:paraId="601AAA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F910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F52F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32D7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8B49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w:t>
            </w:r>
          </w:p>
        </w:tc>
        <w:tc>
          <w:tcPr>
            <w:tcW w:w="0" w:type="auto"/>
            <w:shd w:val="clear" w:color="auto" w:fill="auto"/>
            <w:noWrap/>
            <w:tcMar>
              <w:top w:w="10" w:type="dxa"/>
              <w:left w:w="10" w:type="dxa"/>
              <w:right w:w="10" w:type="dxa"/>
            </w:tcMar>
            <w:vAlign w:val="center"/>
          </w:tcPr>
          <w:p w14:paraId="7AA1A6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CD6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1803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449D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5979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9A08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3464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F49A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E53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AE9D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E4A1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FDC0974" w14:textId="77777777">
        <w:trPr>
          <w:trHeight w:val="210"/>
        </w:trPr>
        <w:tc>
          <w:tcPr>
            <w:tcW w:w="0" w:type="auto"/>
            <w:shd w:val="clear" w:color="auto" w:fill="auto"/>
            <w:noWrap/>
            <w:tcMar>
              <w:top w:w="10" w:type="dxa"/>
              <w:left w:w="10" w:type="dxa"/>
              <w:right w:w="10" w:type="dxa"/>
            </w:tcMar>
            <w:vAlign w:val="center"/>
          </w:tcPr>
          <w:p w14:paraId="7421A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CIVMGGSNYKLTF-CSARDRGSSNSPLHF</w:t>
            </w:r>
          </w:p>
        </w:tc>
        <w:tc>
          <w:tcPr>
            <w:tcW w:w="0" w:type="auto"/>
            <w:shd w:val="clear" w:color="auto" w:fill="auto"/>
            <w:noWrap/>
            <w:tcMar>
              <w:top w:w="10" w:type="dxa"/>
              <w:left w:w="10" w:type="dxa"/>
              <w:right w:w="10" w:type="dxa"/>
            </w:tcMar>
            <w:vAlign w:val="center"/>
          </w:tcPr>
          <w:p w14:paraId="490FDE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C578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B07F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14EC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C8DF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w:t>
            </w:r>
          </w:p>
        </w:tc>
        <w:tc>
          <w:tcPr>
            <w:tcW w:w="0" w:type="auto"/>
            <w:shd w:val="clear" w:color="auto" w:fill="auto"/>
            <w:noWrap/>
            <w:tcMar>
              <w:top w:w="10" w:type="dxa"/>
              <w:left w:w="10" w:type="dxa"/>
              <w:right w:w="10" w:type="dxa"/>
            </w:tcMar>
            <w:vAlign w:val="center"/>
          </w:tcPr>
          <w:p w14:paraId="56327B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B4F2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D017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1796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007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B749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82EB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7F5B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DCEC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6A2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AFA1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9A1D7E9" w14:textId="77777777">
        <w:trPr>
          <w:trHeight w:val="210"/>
        </w:trPr>
        <w:tc>
          <w:tcPr>
            <w:tcW w:w="0" w:type="auto"/>
            <w:shd w:val="clear" w:color="auto" w:fill="auto"/>
            <w:noWrap/>
            <w:tcMar>
              <w:top w:w="10" w:type="dxa"/>
              <w:left w:w="10" w:type="dxa"/>
              <w:right w:w="10" w:type="dxa"/>
            </w:tcMar>
            <w:vAlign w:val="center"/>
          </w:tcPr>
          <w:p w14:paraId="776379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CAMSKFTSGTYKYIF-CASSPYDREGGYTF</w:t>
            </w:r>
          </w:p>
        </w:tc>
        <w:tc>
          <w:tcPr>
            <w:tcW w:w="0" w:type="auto"/>
            <w:shd w:val="clear" w:color="auto" w:fill="auto"/>
            <w:noWrap/>
            <w:tcMar>
              <w:top w:w="10" w:type="dxa"/>
              <w:left w:w="10" w:type="dxa"/>
              <w:right w:w="10" w:type="dxa"/>
            </w:tcMar>
            <w:vAlign w:val="center"/>
          </w:tcPr>
          <w:p w14:paraId="3E387B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F1C4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FA43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0E4B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732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w:t>
            </w:r>
          </w:p>
        </w:tc>
        <w:tc>
          <w:tcPr>
            <w:tcW w:w="0" w:type="auto"/>
            <w:shd w:val="clear" w:color="auto" w:fill="auto"/>
            <w:noWrap/>
            <w:tcMar>
              <w:top w:w="10" w:type="dxa"/>
              <w:left w:w="10" w:type="dxa"/>
              <w:right w:w="10" w:type="dxa"/>
            </w:tcMar>
            <w:vAlign w:val="center"/>
          </w:tcPr>
          <w:p w14:paraId="2CE430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1430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9566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95D1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9479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103D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21B2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C519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6DD4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81D5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E9CE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C553349" w14:textId="77777777">
        <w:trPr>
          <w:trHeight w:val="210"/>
        </w:trPr>
        <w:tc>
          <w:tcPr>
            <w:tcW w:w="0" w:type="auto"/>
            <w:shd w:val="clear" w:color="auto" w:fill="auto"/>
            <w:noWrap/>
            <w:tcMar>
              <w:top w:w="10" w:type="dxa"/>
              <w:left w:w="10" w:type="dxa"/>
              <w:right w:w="10" w:type="dxa"/>
            </w:tcMar>
            <w:vAlign w:val="center"/>
          </w:tcPr>
          <w:p w14:paraId="60E4E0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CIVRVDNTGKLIF-CASRAGPHYEQYF</w:t>
            </w:r>
          </w:p>
        </w:tc>
        <w:tc>
          <w:tcPr>
            <w:tcW w:w="0" w:type="auto"/>
            <w:shd w:val="clear" w:color="auto" w:fill="auto"/>
            <w:noWrap/>
            <w:tcMar>
              <w:top w:w="10" w:type="dxa"/>
              <w:left w:w="10" w:type="dxa"/>
              <w:right w:w="10" w:type="dxa"/>
            </w:tcMar>
            <w:vAlign w:val="center"/>
          </w:tcPr>
          <w:p w14:paraId="477568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3DE0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D4FA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A061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D802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w:t>
            </w:r>
          </w:p>
        </w:tc>
        <w:tc>
          <w:tcPr>
            <w:tcW w:w="0" w:type="auto"/>
            <w:shd w:val="clear" w:color="auto" w:fill="auto"/>
            <w:noWrap/>
            <w:tcMar>
              <w:top w:w="10" w:type="dxa"/>
              <w:left w:w="10" w:type="dxa"/>
              <w:right w:w="10" w:type="dxa"/>
            </w:tcMar>
            <w:vAlign w:val="center"/>
          </w:tcPr>
          <w:p w14:paraId="5BD39C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2B2D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8F1F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C378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E070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57DE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1AD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69DF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9D7C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B5E2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C1E4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3AAA0DF" w14:textId="77777777">
        <w:trPr>
          <w:trHeight w:val="210"/>
        </w:trPr>
        <w:tc>
          <w:tcPr>
            <w:tcW w:w="0" w:type="auto"/>
            <w:shd w:val="clear" w:color="auto" w:fill="auto"/>
            <w:noWrap/>
            <w:tcMar>
              <w:top w:w="10" w:type="dxa"/>
              <w:left w:w="10" w:type="dxa"/>
              <w:right w:w="10" w:type="dxa"/>
            </w:tcMar>
            <w:vAlign w:val="center"/>
          </w:tcPr>
          <w:p w14:paraId="1B9D5C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CASEMKTSYDKVIF-CASSPGLAGDLYEQYF</w:t>
            </w:r>
          </w:p>
        </w:tc>
        <w:tc>
          <w:tcPr>
            <w:tcW w:w="0" w:type="auto"/>
            <w:shd w:val="clear" w:color="auto" w:fill="auto"/>
            <w:noWrap/>
            <w:tcMar>
              <w:top w:w="10" w:type="dxa"/>
              <w:left w:w="10" w:type="dxa"/>
              <w:right w:w="10" w:type="dxa"/>
            </w:tcMar>
            <w:vAlign w:val="center"/>
          </w:tcPr>
          <w:p w14:paraId="7EF075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C671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087A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4E51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9430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0" w:type="auto"/>
            <w:shd w:val="clear" w:color="auto" w:fill="auto"/>
            <w:noWrap/>
            <w:tcMar>
              <w:top w:w="10" w:type="dxa"/>
              <w:left w:w="10" w:type="dxa"/>
              <w:right w:w="10" w:type="dxa"/>
            </w:tcMar>
            <w:vAlign w:val="center"/>
          </w:tcPr>
          <w:p w14:paraId="3C1A74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E679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C63C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0BF9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7B1E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5531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5468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3C9F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BCF2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A204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A4CF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4B8FB05" w14:textId="77777777">
        <w:trPr>
          <w:trHeight w:val="210"/>
        </w:trPr>
        <w:tc>
          <w:tcPr>
            <w:tcW w:w="0" w:type="auto"/>
            <w:shd w:val="clear" w:color="auto" w:fill="auto"/>
            <w:noWrap/>
            <w:tcMar>
              <w:top w:w="10" w:type="dxa"/>
              <w:left w:w="10" w:type="dxa"/>
              <w:right w:w="10" w:type="dxa"/>
            </w:tcMar>
            <w:vAlign w:val="center"/>
          </w:tcPr>
          <w:p w14:paraId="63EA3E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CALSEYAQGGSEKLVF-CASSAPSGDTYEQYF</w:t>
            </w:r>
          </w:p>
        </w:tc>
        <w:tc>
          <w:tcPr>
            <w:tcW w:w="0" w:type="auto"/>
            <w:shd w:val="clear" w:color="auto" w:fill="auto"/>
            <w:noWrap/>
            <w:tcMar>
              <w:top w:w="10" w:type="dxa"/>
              <w:left w:w="10" w:type="dxa"/>
              <w:right w:w="10" w:type="dxa"/>
            </w:tcMar>
            <w:vAlign w:val="center"/>
          </w:tcPr>
          <w:p w14:paraId="2C7A72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84F7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16AD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F9D2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13C9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0" w:type="auto"/>
            <w:shd w:val="clear" w:color="auto" w:fill="auto"/>
            <w:noWrap/>
            <w:tcMar>
              <w:top w:w="10" w:type="dxa"/>
              <w:left w:w="10" w:type="dxa"/>
              <w:right w:w="10" w:type="dxa"/>
            </w:tcMar>
            <w:vAlign w:val="center"/>
          </w:tcPr>
          <w:p w14:paraId="2917DD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8A91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FBF4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DBC9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C60C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E304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29CC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8F92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F000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430C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32EC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4F8825F" w14:textId="77777777">
        <w:trPr>
          <w:trHeight w:val="210"/>
        </w:trPr>
        <w:tc>
          <w:tcPr>
            <w:tcW w:w="0" w:type="auto"/>
            <w:shd w:val="clear" w:color="auto" w:fill="auto"/>
            <w:noWrap/>
            <w:tcMar>
              <w:top w:w="10" w:type="dxa"/>
              <w:left w:w="10" w:type="dxa"/>
              <w:right w:w="10" w:type="dxa"/>
            </w:tcMar>
            <w:vAlign w:val="center"/>
          </w:tcPr>
          <w:p w14:paraId="2782D9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CIVRVVRGAGGTSYGKLTF-CSARDRGSSNSPLHF</w:t>
            </w:r>
          </w:p>
        </w:tc>
        <w:tc>
          <w:tcPr>
            <w:tcW w:w="0" w:type="auto"/>
            <w:shd w:val="clear" w:color="auto" w:fill="auto"/>
            <w:noWrap/>
            <w:tcMar>
              <w:top w:w="10" w:type="dxa"/>
              <w:left w:w="10" w:type="dxa"/>
              <w:right w:w="10" w:type="dxa"/>
            </w:tcMar>
            <w:vAlign w:val="center"/>
          </w:tcPr>
          <w:p w14:paraId="61D9A9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565E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7044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F153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1240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0" w:type="auto"/>
            <w:shd w:val="clear" w:color="auto" w:fill="auto"/>
            <w:noWrap/>
            <w:tcMar>
              <w:top w:w="10" w:type="dxa"/>
              <w:left w:w="10" w:type="dxa"/>
              <w:right w:w="10" w:type="dxa"/>
            </w:tcMar>
            <w:vAlign w:val="center"/>
          </w:tcPr>
          <w:p w14:paraId="0F42ED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902C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1A8E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CC10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9007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699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642C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FF7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55BB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0B66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7985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A2C5C5C" w14:textId="77777777">
        <w:trPr>
          <w:trHeight w:val="210"/>
        </w:trPr>
        <w:tc>
          <w:tcPr>
            <w:tcW w:w="0" w:type="auto"/>
            <w:shd w:val="clear" w:color="auto" w:fill="auto"/>
            <w:noWrap/>
            <w:tcMar>
              <w:top w:w="10" w:type="dxa"/>
              <w:left w:w="10" w:type="dxa"/>
              <w:right w:w="10" w:type="dxa"/>
            </w:tcMar>
            <w:vAlign w:val="center"/>
          </w:tcPr>
          <w:p w14:paraId="3CAE45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CIVSGGSNYKLTF-CSVRGRGSTNSPLHF</w:t>
            </w:r>
          </w:p>
        </w:tc>
        <w:tc>
          <w:tcPr>
            <w:tcW w:w="0" w:type="auto"/>
            <w:shd w:val="clear" w:color="auto" w:fill="auto"/>
            <w:noWrap/>
            <w:tcMar>
              <w:top w:w="10" w:type="dxa"/>
              <w:left w:w="10" w:type="dxa"/>
              <w:right w:w="10" w:type="dxa"/>
            </w:tcMar>
            <w:vAlign w:val="center"/>
          </w:tcPr>
          <w:p w14:paraId="04BAF0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A82C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CD40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4256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FDD9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0" w:type="auto"/>
            <w:shd w:val="clear" w:color="auto" w:fill="auto"/>
            <w:noWrap/>
            <w:tcMar>
              <w:top w:w="10" w:type="dxa"/>
              <w:left w:w="10" w:type="dxa"/>
              <w:right w:w="10" w:type="dxa"/>
            </w:tcMar>
            <w:vAlign w:val="center"/>
          </w:tcPr>
          <w:p w14:paraId="618AE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75F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F671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6197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0F51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A6DD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8506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573E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02EB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0A1E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41D8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9A01383" w14:textId="77777777">
        <w:trPr>
          <w:trHeight w:val="210"/>
        </w:trPr>
        <w:tc>
          <w:tcPr>
            <w:tcW w:w="0" w:type="auto"/>
            <w:shd w:val="clear" w:color="auto" w:fill="auto"/>
            <w:noWrap/>
            <w:tcMar>
              <w:top w:w="10" w:type="dxa"/>
              <w:left w:w="10" w:type="dxa"/>
              <w:right w:w="10" w:type="dxa"/>
            </w:tcMar>
            <w:vAlign w:val="center"/>
          </w:tcPr>
          <w:p w14:paraId="22E001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CAVNFF-CASSTGTSLYNEQFF</w:t>
            </w:r>
          </w:p>
        </w:tc>
        <w:tc>
          <w:tcPr>
            <w:tcW w:w="0" w:type="auto"/>
            <w:shd w:val="clear" w:color="auto" w:fill="auto"/>
            <w:noWrap/>
            <w:tcMar>
              <w:top w:w="10" w:type="dxa"/>
              <w:left w:w="10" w:type="dxa"/>
              <w:right w:w="10" w:type="dxa"/>
            </w:tcMar>
            <w:vAlign w:val="center"/>
          </w:tcPr>
          <w:p w14:paraId="06B3C6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C5F5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56CB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CE22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0881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62679A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9411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7481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9951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D411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BB4F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E672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CD8D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C173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79CC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ADB9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C560767" w14:textId="77777777">
        <w:trPr>
          <w:trHeight w:val="210"/>
        </w:trPr>
        <w:tc>
          <w:tcPr>
            <w:tcW w:w="0" w:type="auto"/>
            <w:shd w:val="clear" w:color="auto" w:fill="auto"/>
            <w:noWrap/>
            <w:tcMar>
              <w:top w:w="10" w:type="dxa"/>
              <w:left w:w="10" w:type="dxa"/>
              <w:right w:w="10" w:type="dxa"/>
            </w:tcMar>
            <w:vAlign w:val="center"/>
          </w:tcPr>
          <w:p w14:paraId="0D197D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CILIYSGAGSYQLTF-CASSTLFFEGQVRGYTF</w:t>
            </w:r>
          </w:p>
        </w:tc>
        <w:tc>
          <w:tcPr>
            <w:tcW w:w="0" w:type="auto"/>
            <w:shd w:val="clear" w:color="auto" w:fill="auto"/>
            <w:noWrap/>
            <w:tcMar>
              <w:top w:w="10" w:type="dxa"/>
              <w:left w:w="10" w:type="dxa"/>
              <w:right w:w="10" w:type="dxa"/>
            </w:tcMar>
            <w:vAlign w:val="center"/>
          </w:tcPr>
          <w:p w14:paraId="25FDF8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2E4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9D2B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A825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BD5B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1E7E00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E32C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2CB2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C9F0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1020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C272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AAAB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7FA4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C39C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5E31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AF0B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F9F3291" w14:textId="77777777">
        <w:trPr>
          <w:trHeight w:val="210"/>
        </w:trPr>
        <w:tc>
          <w:tcPr>
            <w:tcW w:w="0" w:type="auto"/>
            <w:shd w:val="clear" w:color="auto" w:fill="auto"/>
            <w:noWrap/>
            <w:tcMar>
              <w:top w:w="10" w:type="dxa"/>
              <w:left w:w="10" w:type="dxa"/>
              <w:right w:w="10" w:type="dxa"/>
            </w:tcMar>
            <w:vAlign w:val="center"/>
          </w:tcPr>
          <w:p w14:paraId="7B66B3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CLVGSYGGATNKLIF-CASSYHAPGQGNTEAFF</w:t>
            </w:r>
          </w:p>
        </w:tc>
        <w:tc>
          <w:tcPr>
            <w:tcW w:w="0" w:type="auto"/>
            <w:shd w:val="clear" w:color="auto" w:fill="auto"/>
            <w:noWrap/>
            <w:tcMar>
              <w:top w:w="10" w:type="dxa"/>
              <w:left w:w="10" w:type="dxa"/>
              <w:right w:w="10" w:type="dxa"/>
            </w:tcMar>
            <w:vAlign w:val="center"/>
          </w:tcPr>
          <w:p w14:paraId="2E0A31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246A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08F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4108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ED80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7A6F9F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4CCC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425D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164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FAEF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B08B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E865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82B9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1815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0287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16D9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9645904" w14:textId="77777777">
        <w:trPr>
          <w:trHeight w:val="210"/>
        </w:trPr>
        <w:tc>
          <w:tcPr>
            <w:tcW w:w="0" w:type="auto"/>
            <w:shd w:val="clear" w:color="auto" w:fill="auto"/>
            <w:noWrap/>
            <w:tcMar>
              <w:top w:w="10" w:type="dxa"/>
              <w:left w:w="10" w:type="dxa"/>
              <w:right w:w="10" w:type="dxa"/>
            </w:tcMar>
            <w:vAlign w:val="center"/>
          </w:tcPr>
          <w:p w14:paraId="396398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CAASIMGNTPLVF-CASSSGTGVYNEQFF</w:t>
            </w:r>
          </w:p>
        </w:tc>
        <w:tc>
          <w:tcPr>
            <w:tcW w:w="0" w:type="auto"/>
            <w:shd w:val="clear" w:color="auto" w:fill="auto"/>
            <w:noWrap/>
            <w:tcMar>
              <w:top w:w="10" w:type="dxa"/>
              <w:left w:w="10" w:type="dxa"/>
              <w:right w:w="10" w:type="dxa"/>
            </w:tcMar>
            <w:vAlign w:val="center"/>
          </w:tcPr>
          <w:p w14:paraId="3CE7E0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A81D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852D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41F2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008C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2B1595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0D2F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F703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5328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366D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24CA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77D9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EA50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2506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6D17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2751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77D40B2" w14:textId="77777777">
        <w:trPr>
          <w:trHeight w:val="210"/>
        </w:trPr>
        <w:tc>
          <w:tcPr>
            <w:tcW w:w="0" w:type="auto"/>
            <w:shd w:val="clear" w:color="auto" w:fill="auto"/>
            <w:noWrap/>
            <w:tcMar>
              <w:top w:w="10" w:type="dxa"/>
              <w:left w:w="10" w:type="dxa"/>
              <w:right w:w="10" w:type="dxa"/>
            </w:tcMar>
            <w:vAlign w:val="center"/>
          </w:tcPr>
          <w:p w14:paraId="29B7CF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CAMSQGAQKLVF-CASSPGAGSIVEKLFF</w:t>
            </w:r>
          </w:p>
        </w:tc>
        <w:tc>
          <w:tcPr>
            <w:tcW w:w="0" w:type="auto"/>
            <w:shd w:val="clear" w:color="auto" w:fill="auto"/>
            <w:noWrap/>
            <w:tcMar>
              <w:top w:w="10" w:type="dxa"/>
              <w:left w:w="10" w:type="dxa"/>
              <w:right w:w="10" w:type="dxa"/>
            </w:tcMar>
            <w:vAlign w:val="center"/>
          </w:tcPr>
          <w:p w14:paraId="0BA84A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3021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92C1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084A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1D56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7D7FD6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629F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9EE1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439C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CD78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8529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A18B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78E6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31CC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9047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0CBB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F82D880" w14:textId="77777777">
        <w:trPr>
          <w:trHeight w:val="210"/>
        </w:trPr>
        <w:tc>
          <w:tcPr>
            <w:tcW w:w="0" w:type="auto"/>
            <w:shd w:val="clear" w:color="auto" w:fill="auto"/>
            <w:noWrap/>
            <w:tcMar>
              <w:top w:w="10" w:type="dxa"/>
              <w:left w:w="10" w:type="dxa"/>
              <w:right w:w="10" w:type="dxa"/>
            </w:tcMar>
            <w:vAlign w:val="center"/>
          </w:tcPr>
          <w:p w14:paraId="3B27B8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CAVGATSYSGYSTLTF-CASSENRGTYNEQFF</w:t>
            </w:r>
          </w:p>
        </w:tc>
        <w:tc>
          <w:tcPr>
            <w:tcW w:w="0" w:type="auto"/>
            <w:shd w:val="clear" w:color="auto" w:fill="auto"/>
            <w:noWrap/>
            <w:tcMar>
              <w:top w:w="10" w:type="dxa"/>
              <w:left w:w="10" w:type="dxa"/>
              <w:right w:w="10" w:type="dxa"/>
            </w:tcMar>
            <w:vAlign w:val="center"/>
          </w:tcPr>
          <w:p w14:paraId="7DEECB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12C6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672F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92FF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5628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2B575E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E001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B5FA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4A47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AA3A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9848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24DC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20CE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AEFC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108F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6F2F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EA8CAFB" w14:textId="77777777">
        <w:trPr>
          <w:trHeight w:val="210"/>
        </w:trPr>
        <w:tc>
          <w:tcPr>
            <w:tcW w:w="0" w:type="auto"/>
            <w:shd w:val="clear" w:color="auto" w:fill="auto"/>
            <w:noWrap/>
            <w:tcMar>
              <w:top w:w="10" w:type="dxa"/>
              <w:left w:w="10" w:type="dxa"/>
              <w:right w:w="10" w:type="dxa"/>
            </w:tcMar>
            <w:vAlign w:val="center"/>
          </w:tcPr>
          <w:p w14:paraId="59B89C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CVAREAGGGNKLTF-CASSQGQGTGYTF</w:t>
            </w:r>
          </w:p>
        </w:tc>
        <w:tc>
          <w:tcPr>
            <w:tcW w:w="0" w:type="auto"/>
            <w:shd w:val="clear" w:color="auto" w:fill="auto"/>
            <w:noWrap/>
            <w:tcMar>
              <w:top w:w="10" w:type="dxa"/>
              <w:left w:w="10" w:type="dxa"/>
              <w:right w:w="10" w:type="dxa"/>
            </w:tcMar>
            <w:vAlign w:val="center"/>
          </w:tcPr>
          <w:p w14:paraId="1A592A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C8F2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1CEB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80B9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5FC5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6731BD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4848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1D14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96DF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110A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C52D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6A89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3B13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6643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40F0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5115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AE5D763" w14:textId="77777777">
        <w:trPr>
          <w:trHeight w:val="210"/>
        </w:trPr>
        <w:tc>
          <w:tcPr>
            <w:tcW w:w="0" w:type="auto"/>
            <w:shd w:val="clear" w:color="auto" w:fill="auto"/>
            <w:noWrap/>
            <w:tcMar>
              <w:top w:w="10" w:type="dxa"/>
              <w:left w:w="10" w:type="dxa"/>
              <w:right w:w="10" w:type="dxa"/>
            </w:tcMar>
            <w:vAlign w:val="center"/>
          </w:tcPr>
          <w:p w14:paraId="3C7FE8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CVVTTTSGTYKYIF-CASSQEAYGYTF</w:t>
            </w:r>
          </w:p>
        </w:tc>
        <w:tc>
          <w:tcPr>
            <w:tcW w:w="0" w:type="auto"/>
            <w:shd w:val="clear" w:color="auto" w:fill="auto"/>
            <w:noWrap/>
            <w:tcMar>
              <w:top w:w="10" w:type="dxa"/>
              <w:left w:w="10" w:type="dxa"/>
              <w:right w:w="10" w:type="dxa"/>
            </w:tcMar>
            <w:vAlign w:val="center"/>
          </w:tcPr>
          <w:p w14:paraId="1216F1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3911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5D93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F840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DBAF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69F13A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6108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939E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2E31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29B5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289A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BB29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3D15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6AA6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804C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0ADD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CD61BA2" w14:textId="77777777">
        <w:trPr>
          <w:trHeight w:val="210"/>
        </w:trPr>
        <w:tc>
          <w:tcPr>
            <w:tcW w:w="0" w:type="auto"/>
            <w:shd w:val="clear" w:color="auto" w:fill="auto"/>
            <w:noWrap/>
            <w:tcMar>
              <w:top w:w="10" w:type="dxa"/>
              <w:left w:w="10" w:type="dxa"/>
              <w:right w:w="10" w:type="dxa"/>
            </w:tcMar>
            <w:vAlign w:val="center"/>
          </w:tcPr>
          <w:p w14:paraId="6E84BF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CVVRPGSHALNF-CASSLASGVGTGELFF</w:t>
            </w:r>
          </w:p>
        </w:tc>
        <w:tc>
          <w:tcPr>
            <w:tcW w:w="0" w:type="auto"/>
            <w:shd w:val="clear" w:color="auto" w:fill="auto"/>
            <w:noWrap/>
            <w:tcMar>
              <w:top w:w="10" w:type="dxa"/>
              <w:left w:w="10" w:type="dxa"/>
              <w:right w:w="10" w:type="dxa"/>
            </w:tcMar>
            <w:vAlign w:val="center"/>
          </w:tcPr>
          <w:p w14:paraId="75B8C5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883C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9853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C2B2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4CC6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47718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54B6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F9C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3C65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169F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F1EE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457E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0F09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EEB2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44B1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6B92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C119FE7" w14:textId="77777777">
        <w:trPr>
          <w:trHeight w:val="210"/>
        </w:trPr>
        <w:tc>
          <w:tcPr>
            <w:tcW w:w="0" w:type="auto"/>
            <w:shd w:val="clear" w:color="auto" w:fill="auto"/>
            <w:noWrap/>
            <w:tcMar>
              <w:top w:w="10" w:type="dxa"/>
              <w:left w:w="10" w:type="dxa"/>
              <w:right w:w="10" w:type="dxa"/>
            </w:tcMar>
            <w:vAlign w:val="center"/>
          </w:tcPr>
          <w:p w14:paraId="7CEED7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CALPSYNTDKLIF-CSVVAGGPRTDTQYF</w:t>
            </w:r>
          </w:p>
        </w:tc>
        <w:tc>
          <w:tcPr>
            <w:tcW w:w="0" w:type="auto"/>
            <w:shd w:val="clear" w:color="auto" w:fill="auto"/>
            <w:noWrap/>
            <w:tcMar>
              <w:top w:w="10" w:type="dxa"/>
              <w:left w:w="10" w:type="dxa"/>
              <w:right w:w="10" w:type="dxa"/>
            </w:tcMar>
            <w:vAlign w:val="center"/>
          </w:tcPr>
          <w:p w14:paraId="71D934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B578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E821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5320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0932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3FEEF6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8015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CE84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B617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B147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052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02A4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74DC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4BC2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8176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BB6B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FA6B543" w14:textId="77777777">
        <w:trPr>
          <w:trHeight w:val="210"/>
        </w:trPr>
        <w:tc>
          <w:tcPr>
            <w:tcW w:w="0" w:type="auto"/>
            <w:shd w:val="clear" w:color="auto" w:fill="auto"/>
            <w:noWrap/>
            <w:tcMar>
              <w:top w:w="10" w:type="dxa"/>
              <w:left w:w="10" w:type="dxa"/>
              <w:right w:w="10" w:type="dxa"/>
            </w:tcMar>
            <w:vAlign w:val="center"/>
          </w:tcPr>
          <w:p w14:paraId="3B303C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CAGHPSNTGKLIF-CASSPVPGQEYGYTF</w:t>
            </w:r>
          </w:p>
        </w:tc>
        <w:tc>
          <w:tcPr>
            <w:tcW w:w="0" w:type="auto"/>
            <w:shd w:val="clear" w:color="auto" w:fill="auto"/>
            <w:noWrap/>
            <w:tcMar>
              <w:top w:w="10" w:type="dxa"/>
              <w:left w:w="10" w:type="dxa"/>
              <w:right w:w="10" w:type="dxa"/>
            </w:tcMar>
            <w:vAlign w:val="center"/>
          </w:tcPr>
          <w:p w14:paraId="4495B2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F8AA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AC16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EE34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679E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422BE9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9E6D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D4BF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B6F9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9894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8859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E3AF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DD74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CF9D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C6ED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8E71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EA5DBA1" w14:textId="77777777">
        <w:trPr>
          <w:trHeight w:val="210"/>
        </w:trPr>
        <w:tc>
          <w:tcPr>
            <w:tcW w:w="0" w:type="auto"/>
            <w:shd w:val="clear" w:color="auto" w:fill="auto"/>
            <w:noWrap/>
            <w:tcMar>
              <w:top w:w="10" w:type="dxa"/>
              <w:left w:w="10" w:type="dxa"/>
              <w:right w:w="10" w:type="dxa"/>
            </w:tcMar>
            <w:vAlign w:val="center"/>
          </w:tcPr>
          <w:p w14:paraId="6984CE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CAVCDYKLSF-CASSSHGQGLDEQFF</w:t>
            </w:r>
          </w:p>
        </w:tc>
        <w:tc>
          <w:tcPr>
            <w:tcW w:w="0" w:type="auto"/>
            <w:shd w:val="clear" w:color="auto" w:fill="auto"/>
            <w:noWrap/>
            <w:tcMar>
              <w:top w:w="10" w:type="dxa"/>
              <w:left w:w="10" w:type="dxa"/>
              <w:right w:w="10" w:type="dxa"/>
            </w:tcMar>
            <w:vAlign w:val="center"/>
          </w:tcPr>
          <w:p w14:paraId="26EEA0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8993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F51E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AFB0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0F3E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6FDDA1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900F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C221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9C19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864C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1F34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4060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D0FC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8095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048C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8BF7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DD2F8D0" w14:textId="77777777">
        <w:trPr>
          <w:trHeight w:val="210"/>
        </w:trPr>
        <w:tc>
          <w:tcPr>
            <w:tcW w:w="0" w:type="auto"/>
            <w:shd w:val="clear" w:color="auto" w:fill="auto"/>
            <w:noWrap/>
            <w:tcMar>
              <w:top w:w="10" w:type="dxa"/>
              <w:left w:w="10" w:type="dxa"/>
              <w:right w:w="10" w:type="dxa"/>
            </w:tcMar>
            <w:vAlign w:val="center"/>
          </w:tcPr>
          <w:p w14:paraId="4BE79A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CAVKDSNYQLIW-CASGTDDSTDTQYF</w:t>
            </w:r>
          </w:p>
        </w:tc>
        <w:tc>
          <w:tcPr>
            <w:tcW w:w="0" w:type="auto"/>
            <w:shd w:val="clear" w:color="auto" w:fill="auto"/>
            <w:noWrap/>
            <w:tcMar>
              <w:top w:w="10" w:type="dxa"/>
              <w:left w:w="10" w:type="dxa"/>
              <w:right w:w="10" w:type="dxa"/>
            </w:tcMar>
            <w:vAlign w:val="center"/>
          </w:tcPr>
          <w:p w14:paraId="0F2A06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373C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1E85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046B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9CF3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562CD1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7BEF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A15C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5F91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6941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FF2E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98E7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FABD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51BD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D9A3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603B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C269CAE" w14:textId="77777777">
        <w:trPr>
          <w:trHeight w:val="210"/>
        </w:trPr>
        <w:tc>
          <w:tcPr>
            <w:tcW w:w="0" w:type="auto"/>
            <w:shd w:val="clear" w:color="auto" w:fill="auto"/>
            <w:noWrap/>
            <w:tcMar>
              <w:top w:w="10" w:type="dxa"/>
              <w:left w:w="10" w:type="dxa"/>
              <w:right w:w="10" w:type="dxa"/>
            </w:tcMar>
            <w:vAlign w:val="center"/>
          </w:tcPr>
          <w:p w14:paraId="51A038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CALTGAHSGGYQKVTF-CASSPGSHEQYF</w:t>
            </w:r>
          </w:p>
        </w:tc>
        <w:tc>
          <w:tcPr>
            <w:tcW w:w="0" w:type="auto"/>
            <w:shd w:val="clear" w:color="auto" w:fill="auto"/>
            <w:noWrap/>
            <w:tcMar>
              <w:top w:w="10" w:type="dxa"/>
              <w:left w:w="10" w:type="dxa"/>
              <w:right w:w="10" w:type="dxa"/>
            </w:tcMar>
            <w:vAlign w:val="center"/>
          </w:tcPr>
          <w:p w14:paraId="0A941C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07C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9138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3890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0993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76647B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D2E8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3B3E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E019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4545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8F03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86E0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70D0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EC38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465C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50A7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78FF763" w14:textId="77777777">
        <w:trPr>
          <w:trHeight w:val="210"/>
        </w:trPr>
        <w:tc>
          <w:tcPr>
            <w:tcW w:w="0" w:type="auto"/>
            <w:shd w:val="clear" w:color="auto" w:fill="auto"/>
            <w:noWrap/>
            <w:tcMar>
              <w:top w:w="10" w:type="dxa"/>
              <w:left w:w="10" w:type="dxa"/>
              <w:right w:w="10" w:type="dxa"/>
            </w:tcMar>
            <w:vAlign w:val="center"/>
          </w:tcPr>
          <w:p w14:paraId="2055A7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CAVSRQGSYIPTF-CASSSGQGHSTDTQYF</w:t>
            </w:r>
          </w:p>
        </w:tc>
        <w:tc>
          <w:tcPr>
            <w:tcW w:w="0" w:type="auto"/>
            <w:shd w:val="clear" w:color="auto" w:fill="auto"/>
            <w:noWrap/>
            <w:tcMar>
              <w:top w:w="10" w:type="dxa"/>
              <w:left w:w="10" w:type="dxa"/>
              <w:right w:w="10" w:type="dxa"/>
            </w:tcMar>
            <w:vAlign w:val="center"/>
          </w:tcPr>
          <w:p w14:paraId="10F9C1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73F4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73B0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4F6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902B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6BEDEA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487C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D06C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E2B7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95FB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E57A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8C4D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97B2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B16E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EA17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9EBB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67E3439" w14:textId="77777777">
        <w:trPr>
          <w:trHeight w:val="210"/>
        </w:trPr>
        <w:tc>
          <w:tcPr>
            <w:tcW w:w="0" w:type="auto"/>
            <w:shd w:val="clear" w:color="auto" w:fill="auto"/>
            <w:noWrap/>
            <w:tcMar>
              <w:top w:w="10" w:type="dxa"/>
              <w:left w:w="10" w:type="dxa"/>
              <w:right w:w="10" w:type="dxa"/>
            </w:tcMar>
            <w:vAlign w:val="center"/>
          </w:tcPr>
          <w:p w14:paraId="39124E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CVVNKGGKLIF-CASSQEVGTSSEQYF</w:t>
            </w:r>
          </w:p>
        </w:tc>
        <w:tc>
          <w:tcPr>
            <w:tcW w:w="0" w:type="auto"/>
            <w:shd w:val="clear" w:color="auto" w:fill="auto"/>
            <w:noWrap/>
            <w:tcMar>
              <w:top w:w="10" w:type="dxa"/>
              <w:left w:w="10" w:type="dxa"/>
              <w:right w:w="10" w:type="dxa"/>
            </w:tcMar>
            <w:vAlign w:val="center"/>
          </w:tcPr>
          <w:p w14:paraId="0E6AE2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849F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DFB6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5D6D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42E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00459C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A13A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60B3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C222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B928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50F8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5085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1E0F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3B50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7FEE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E692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6827876" w14:textId="77777777">
        <w:trPr>
          <w:trHeight w:val="210"/>
        </w:trPr>
        <w:tc>
          <w:tcPr>
            <w:tcW w:w="0" w:type="auto"/>
            <w:shd w:val="clear" w:color="auto" w:fill="auto"/>
            <w:noWrap/>
            <w:tcMar>
              <w:top w:w="10" w:type="dxa"/>
              <w:left w:w="10" w:type="dxa"/>
              <w:right w:w="10" w:type="dxa"/>
            </w:tcMar>
            <w:vAlign w:val="center"/>
          </w:tcPr>
          <w:p w14:paraId="42A642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CVVSDSGSARQLTF-CASSLVPGGLPYNEQFF</w:t>
            </w:r>
          </w:p>
        </w:tc>
        <w:tc>
          <w:tcPr>
            <w:tcW w:w="0" w:type="auto"/>
            <w:shd w:val="clear" w:color="auto" w:fill="auto"/>
            <w:noWrap/>
            <w:tcMar>
              <w:top w:w="10" w:type="dxa"/>
              <w:left w:w="10" w:type="dxa"/>
              <w:right w:w="10" w:type="dxa"/>
            </w:tcMar>
            <w:vAlign w:val="center"/>
          </w:tcPr>
          <w:p w14:paraId="7F4B5F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9289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C005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A5C9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2111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289C31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23F3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2E89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4D15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4D6E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9B81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CF23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8885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632B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8F01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33EF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B0C0E3C" w14:textId="77777777">
        <w:trPr>
          <w:trHeight w:val="210"/>
        </w:trPr>
        <w:tc>
          <w:tcPr>
            <w:tcW w:w="0" w:type="auto"/>
            <w:shd w:val="clear" w:color="auto" w:fill="auto"/>
            <w:noWrap/>
            <w:tcMar>
              <w:top w:w="10" w:type="dxa"/>
              <w:left w:w="10" w:type="dxa"/>
              <w:right w:w="10" w:type="dxa"/>
            </w:tcMar>
            <w:vAlign w:val="center"/>
          </w:tcPr>
          <w:p w14:paraId="065438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CAENPLQGAQKLVF-CASTPRGRQGIRGYTF</w:t>
            </w:r>
          </w:p>
        </w:tc>
        <w:tc>
          <w:tcPr>
            <w:tcW w:w="0" w:type="auto"/>
            <w:shd w:val="clear" w:color="auto" w:fill="auto"/>
            <w:noWrap/>
            <w:tcMar>
              <w:top w:w="10" w:type="dxa"/>
              <w:left w:w="10" w:type="dxa"/>
              <w:right w:w="10" w:type="dxa"/>
            </w:tcMar>
            <w:vAlign w:val="center"/>
          </w:tcPr>
          <w:p w14:paraId="6809A8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8D45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A051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63AD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F11C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0AD33D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FC44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EE2E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89AA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4CE0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4D88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6EC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489D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C5BE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1BA0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ECF8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0D7ADF2" w14:textId="77777777">
        <w:trPr>
          <w:trHeight w:val="210"/>
        </w:trPr>
        <w:tc>
          <w:tcPr>
            <w:tcW w:w="0" w:type="auto"/>
            <w:shd w:val="clear" w:color="auto" w:fill="auto"/>
            <w:noWrap/>
            <w:tcMar>
              <w:top w:w="10" w:type="dxa"/>
              <w:left w:w="10" w:type="dxa"/>
              <w:right w:w="10" w:type="dxa"/>
            </w:tcMar>
            <w:vAlign w:val="center"/>
          </w:tcPr>
          <w:p w14:paraId="788AFF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CATQGAQKLVF-CSVRGRGSTNSPLHF</w:t>
            </w:r>
          </w:p>
        </w:tc>
        <w:tc>
          <w:tcPr>
            <w:tcW w:w="0" w:type="auto"/>
            <w:shd w:val="clear" w:color="auto" w:fill="auto"/>
            <w:noWrap/>
            <w:tcMar>
              <w:top w:w="10" w:type="dxa"/>
              <w:left w:w="10" w:type="dxa"/>
              <w:right w:w="10" w:type="dxa"/>
            </w:tcMar>
            <w:vAlign w:val="center"/>
          </w:tcPr>
          <w:p w14:paraId="077499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2781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8D57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6AB2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3FE9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24FE69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1452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AF1E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2088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2B18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4A40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AA67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4896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BD2E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AEA2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8E58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0264083" w14:textId="77777777">
        <w:trPr>
          <w:trHeight w:val="210"/>
        </w:trPr>
        <w:tc>
          <w:tcPr>
            <w:tcW w:w="0" w:type="auto"/>
            <w:shd w:val="clear" w:color="auto" w:fill="auto"/>
            <w:noWrap/>
            <w:tcMar>
              <w:top w:w="10" w:type="dxa"/>
              <w:left w:w="10" w:type="dxa"/>
              <w:right w:w="10" w:type="dxa"/>
            </w:tcMar>
            <w:vAlign w:val="center"/>
          </w:tcPr>
          <w:p w14:paraId="1D3913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CAGRSHNTGNQFYF-CASSQDLGQGGTGELFF</w:t>
            </w:r>
          </w:p>
        </w:tc>
        <w:tc>
          <w:tcPr>
            <w:tcW w:w="0" w:type="auto"/>
            <w:shd w:val="clear" w:color="auto" w:fill="auto"/>
            <w:noWrap/>
            <w:tcMar>
              <w:top w:w="10" w:type="dxa"/>
              <w:left w:w="10" w:type="dxa"/>
              <w:right w:w="10" w:type="dxa"/>
            </w:tcMar>
            <w:vAlign w:val="center"/>
          </w:tcPr>
          <w:p w14:paraId="31AEEA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5B7D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E28D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4CC7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8155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34AB6F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DA1C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922B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8C05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B301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5A13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9AEA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1534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9C5D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C4D5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DF7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DFA0102" w14:textId="77777777">
        <w:trPr>
          <w:trHeight w:val="210"/>
        </w:trPr>
        <w:tc>
          <w:tcPr>
            <w:tcW w:w="0" w:type="auto"/>
            <w:shd w:val="clear" w:color="auto" w:fill="auto"/>
            <w:noWrap/>
            <w:tcMar>
              <w:top w:w="10" w:type="dxa"/>
              <w:left w:w="10" w:type="dxa"/>
              <w:right w:w="10" w:type="dxa"/>
            </w:tcMar>
            <w:vAlign w:val="center"/>
          </w:tcPr>
          <w:p w14:paraId="0685D1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CAVRDQYNFNKFYF-CASSQDAGSVPHGYTF</w:t>
            </w:r>
          </w:p>
        </w:tc>
        <w:tc>
          <w:tcPr>
            <w:tcW w:w="0" w:type="auto"/>
            <w:shd w:val="clear" w:color="auto" w:fill="auto"/>
            <w:noWrap/>
            <w:tcMar>
              <w:top w:w="10" w:type="dxa"/>
              <w:left w:w="10" w:type="dxa"/>
              <w:right w:w="10" w:type="dxa"/>
            </w:tcMar>
            <w:vAlign w:val="center"/>
          </w:tcPr>
          <w:p w14:paraId="56C436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70B1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5F14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9C63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AC09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6507A9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F94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B49C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F095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99BE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367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BAD6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CA3E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CE9E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A981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D615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791B021" w14:textId="77777777">
        <w:trPr>
          <w:trHeight w:val="210"/>
        </w:trPr>
        <w:tc>
          <w:tcPr>
            <w:tcW w:w="0" w:type="auto"/>
            <w:shd w:val="clear" w:color="auto" w:fill="auto"/>
            <w:noWrap/>
            <w:tcMar>
              <w:top w:w="10" w:type="dxa"/>
              <w:left w:w="10" w:type="dxa"/>
              <w:right w:w="10" w:type="dxa"/>
            </w:tcMar>
            <w:vAlign w:val="center"/>
          </w:tcPr>
          <w:p w14:paraId="1B056B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CAVSPGNTGKLIF-CSARDESTGVRDTQYF</w:t>
            </w:r>
          </w:p>
        </w:tc>
        <w:tc>
          <w:tcPr>
            <w:tcW w:w="0" w:type="auto"/>
            <w:shd w:val="clear" w:color="auto" w:fill="auto"/>
            <w:noWrap/>
            <w:tcMar>
              <w:top w:w="10" w:type="dxa"/>
              <w:left w:w="10" w:type="dxa"/>
              <w:right w:w="10" w:type="dxa"/>
            </w:tcMar>
            <w:vAlign w:val="center"/>
          </w:tcPr>
          <w:p w14:paraId="39FA6C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2F1F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E484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B601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6959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5B92BF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D5E2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71B5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4D45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7E49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D053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1ED3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CE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569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D3E2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A330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7D9F4ED" w14:textId="77777777">
        <w:trPr>
          <w:trHeight w:val="210"/>
        </w:trPr>
        <w:tc>
          <w:tcPr>
            <w:tcW w:w="0" w:type="auto"/>
            <w:shd w:val="clear" w:color="auto" w:fill="auto"/>
            <w:noWrap/>
            <w:tcMar>
              <w:top w:w="10" w:type="dxa"/>
              <w:left w:w="10" w:type="dxa"/>
              <w:right w:w="10" w:type="dxa"/>
            </w:tcMar>
            <w:vAlign w:val="center"/>
          </w:tcPr>
          <w:p w14:paraId="5B1EE1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CAVEGGVTSGTYKYIF-CAISGPGPGGYYEQYF</w:t>
            </w:r>
          </w:p>
        </w:tc>
        <w:tc>
          <w:tcPr>
            <w:tcW w:w="0" w:type="auto"/>
            <w:shd w:val="clear" w:color="auto" w:fill="auto"/>
            <w:noWrap/>
            <w:tcMar>
              <w:top w:w="10" w:type="dxa"/>
              <w:left w:w="10" w:type="dxa"/>
              <w:right w:w="10" w:type="dxa"/>
            </w:tcMar>
            <w:vAlign w:val="center"/>
          </w:tcPr>
          <w:p w14:paraId="4AB5C5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545B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4D2C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A297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923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741AED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09BF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FE9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0D48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B267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4747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93A3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FE33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FF10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2FC5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B09F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50E01C0" w14:textId="77777777">
        <w:trPr>
          <w:trHeight w:val="210"/>
        </w:trPr>
        <w:tc>
          <w:tcPr>
            <w:tcW w:w="0" w:type="auto"/>
            <w:shd w:val="clear" w:color="auto" w:fill="auto"/>
            <w:noWrap/>
            <w:tcMar>
              <w:top w:w="10" w:type="dxa"/>
              <w:left w:w="10" w:type="dxa"/>
              <w:right w:w="10" w:type="dxa"/>
            </w:tcMar>
            <w:vAlign w:val="center"/>
          </w:tcPr>
          <w:p w14:paraId="1F95F5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CALSGGSNYKLTF-CSARQGNEKLFF</w:t>
            </w:r>
          </w:p>
        </w:tc>
        <w:tc>
          <w:tcPr>
            <w:tcW w:w="0" w:type="auto"/>
            <w:shd w:val="clear" w:color="auto" w:fill="auto"/>
            <w:noWrap/>
            <w:tcMar>
              <w:top w:w="10" w:type="dxa"/>
              <w:left w:w="10" w:type="dxa"/>
              <w:right w:w="10" w:type="dxa"/>
            </w:tcMar>
            <w:vAlign w:val="center"/>
          </w:tcPr>
          <w:p w14:paraId="56E6BC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CB1D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28E2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82C0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130C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32CB1E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4F37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0A17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2665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0119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3148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B5F6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B469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3CC6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98D3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EF1B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476EEE9" w14:textId="77777777">
        <w:trPr>
          <w:trHeight w:val="210"/>
        </w:trPr>
        <w:tc>
          <w:tcPr>
            <w:tcW w:w="0" w:type="auto"/>
            <w:shd w:val="clear" w:color="auto" w:fill="auto"/>
            <w:noWrap/>
            <w:tcMar>
              <w:top w:w="10" w:type="dxa"/>
              <w:left w:w="10" w:type="dxa"/>
              <w:right w:w="10" w:type="dxa"/>
            </w:tcMar>
            <w:vAlign w:val="center"/>
          </w:tcPr>
          <w:p w14:paraId="2565E9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CAVMDSSYKLIF-CASSELAGGPNEQFF</w:t>
            </w:r>
          </w:p>
        </w:tc>
        <w:tc>
          <w:tcPr>
            <w:tcW w:w="0" w:type="auto"/>
            <w:shd w:val="clear" w:color="auto" w:fill="auto"/>
            <w:noWrap/>
            <w:tcMar>
              <w:top w:w="10" w:type="dxa"/>
              <w:left w:w="10" w:type="dxa"/>
              <w:right w:w="10" w:type="dxa"/>
            </w:tcMar>
            <w:vAlign w:val="center"/>
          </w:tcPr>
          <w:p w14:paraId="51B25F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15A2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0D4E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7F39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D842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338CBB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F438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304F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63A9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6FD6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807D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62AE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C06A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BB25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9A80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3C0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C249D4F" w14:textId="77777777">
        <w:trPr>
          <w:trHeight w:val="210"/>
        </w:trPr>
        <w:tc>
          <w:tcPr>
            <w:tcW w:w="0" w:type="auto"/>
            <w:shd w:val="clear" w:color="auto" w:fill="auto"/>
            <w:noWrap/>
            <w:tcMar>
              <w:top w:w="10" w:type="dxa"/>
              <w:left w:w="10" w:type="dxa"/>
              <w:right w:w="10" w:type="dxa"/>
            </w:tcMar>
            <w:vAlign w:val="center"/>
          </w:tcPr>
          <w:p w14:paraId="61B805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CALSEEYYGGSQGNLIF-CATSDSDRGRDEQYF</w:t>
            </w:r>
          </w:p>
        </w:tc>
        <w:tc>
          <w:tcPr>
            <w:tcW w:w="0" w:type="auto"/>
            <w:shd w:val="clear" w:color="auto" w:fill="auto"/>
            <w:noWrap/>
            <w:tcMar>
              <w:top w:w="10" w:type="dxa"/>
              <w:left w:w="10" w:type="dxa"/>
              <w:right w:w="10" w:type="dxa"/>
            </w:tcMar>
            <w:vAlign w:val="center"/>
          </w:tcPr>
          <w:p w14:paraId="6BB274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28BF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5120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4F79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EDDD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384950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AF53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13BD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6336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273A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EC19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91EC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36E0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7E8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7037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1DD9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580B25D" w14:textId="77777777">
        <w:trPr>
          <w:trHeight w:val="210"/>
        </w:trPr>
        <w:tc>
          <w:tcPr>
            <w:tcW w:w="0" w:type="auto"/>
            <w:shd w:val="clear" w:color="auto" w:fill="auto"/>
            <w:noWrap/>
            <w:tcMar>
              <w:top w:w="10" w:type="dxa"/>
              <w:left w:w="10" w:type="dxa"/>
              <w:right w:w="10" w:type="dxa"/>
            </w:tcMar>
            <w:vAlign w:val="center"/>
          </w:tcPr>
          <w:p w14:paraId="13B39B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CAVLLWKAAGNKLTF-CSARDGGSGSAREQFF</w:t>
            </w:r>
          </w:p>
        </w:tc>
        <w:tc>
          <w:tcPr>
            <w:tcW w:w="0" w:type="auto"/>
            <w:shd w:val="clear" w:color="auto" w:fill="auto"/>
            <w:noWrap/>
            <w:tcMar>
              <w:top w:w="10" w:type="dxa"/>
              <w:left w:w="10" w:type="dxa"/>
              <w:right w:w="10" w:type="dxa"/>
            </w:tcMar>
            <w:vAlign w:val="center"/>
          </w:tcPr>
          <w:p w14:paraId="6C63E8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DCA7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245A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A7AA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49F1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2EB259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12A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D817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1D1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3CFC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BF19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3616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FD06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FF78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A09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0FA6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5900E17" w14:textId="77777777">
        <w:trPr>
          <w:trHeight w:val="210"/>
        </w:trPr>
        <w:tc>
          <w:tcPr>
            <w:tcW w:w="0" w:type="auto"/>
            <w:shd w:val="clear" w:color="auto" w:fill="auto"/>
            <w:noWrap/>
            <w:tcMar>
              <w:top w:w="10" w:type="dxa"/>
              <w:left w:w="10" w:type="dxa"/>
              <w:right w:w="10" w:type="dxa"/>
            </w:tcMar>
            <w:vAlign w:val="center"/>
          </w:tcPr>
          <w:p w14:paraId="45478A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CAVSRDRDDKIIF-CASSQVIQVNYGYTF</w:t>
            </w:r>
          </w:p>
        </w:tc>
        <w:tc>
          <w:tcPr>
            <w:tcW w:w="0" w:type="auto"/>
            <w:shd w:val="clear" w:color="auto" w:fill="auto"/>
            <w:noWrap/>
            <w:tcMar>
              <w:top w:w="10" w:type="dxa"/>
              <w:left w:w="10" w:type="dxa"/>
              <w:right w:w="10" w:type="dxa"/>
            </w:tcMar>
            <w:vAlign w:val="center"/>
          </w:tcPr>
          <w:p w14:paraId="64928B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02CA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1A6B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8DFD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34B0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3D6EC1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08B5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1D78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AFCD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78F0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A868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C1F4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DEE4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F75E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F1EB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E2CA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AC4F98E" w14:textId="77777777">
        <w:trPr>
          <w:trHeight w:val="210"/>
        </w:trPr>
        <w:tc>
          <w:tcPr>
            <w:tcW w:w="0" w:type="auto"/>
            <w:shd w:val="clear" w:color="auto" w:fill="auto"/>
            <w:noWrap/>
            <w:tcMar>
              <w:top w:w="10" w:type="dxa"/>
              <w:left w:w="10" w:type="dxa"/>
              <w:right w:w="10" w:type="dxa"/>
            </w:tcMar>
            <w:vAlign w:val="center"/>
          </w:tcPr>
          <w:p w14:paraId="027944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CVVSVRMDSSYKLIF-CASSSLSGGGGNEQFF</w:t>
            </w:r>
          </w:p>
        </w:tc>
        <w:tc>
          <w:tcPr>
            <w:tcW w:w="0" w:type="auto"/>
            <w:shd w:val="clear" w:color="auto" w:fill="auto"/>
            <w:noWrap/>
            <w:tcMar>
              <w:top w:w="10" w:type="dxa"/>
              <w:left w:w="10" w:type="dxa"/>
              <w:right w:w="10" w:type="dxa"/>
            </w:tcMar>
            <w:vAlign w:val="center"/>
          </w:tcPr>
          <w:p w14:paraId="0157DC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AA3E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371E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99BC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DD77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3C4189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58A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BD0F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07E1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68F3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5341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04EC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E9F1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F40F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EF2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9A9E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D4ED922" w14:textId="77777777">
        <w:trPr>
          <w:trHeight w:val="210"/>
        </w:trPr>
        <w:tc>
          <w:tcPr>
            <w:tcW w:w="0" w:type="auto"/>
            <w:shd w:val="clear" w:color="auto" w:fill="auto"/>
            <w:noWrap/>
            <w:tcMar>
              <w:top w:w="10" w:type="dxa"/>
              <w:left w:w="10" w:type="dxa"/>
              <w:right w:w="10" w:type="dxa"/>
            </w:tcMar>
            <w:vAlign w:val="center"/>
          </w:tcPr>
          <w:p w14:paraId="21A69F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CAVRPFNTGFQKLVF-CSALPGQGGNSPLHF</w:t>
            </w:r>
          </w:p>
        </w:tc>
        <w:tc>
          <w:tcPr>
            <w:tcW w:w="0" w:type="auto"/>
            <w:shd w:val="clear" w:color="auto" w:fill="auto"/>
            <w:noWrap/>
            <w:tcMar>
              <w:top w:w="10" w:type="dxa"/>
              <w:left w:w="10" w:type="dxa"/>
              <w:right w:w="10" w:type="dxa"/>
            </w:tcMar>
            <w:vAlign w:val="center"/>
          </w:tcPr>
          <w:p w14:paraId="104A15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204B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0796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2F9A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C83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38649E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32A9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AF52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0970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335D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A194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C8F4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6A84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780A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2545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EF9C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4B2EEA" w14:textId="77777777">
        <w:trPr>
          <w:trHeight w:val="210"/>
        </w:trPr>
        <w:tc>
          <w:tcPr>
            <w:tcW w:w="0" w:type="auto"/>
            <w:shd w:val="clear" w:color="auto" w:fill="auto"/>
            <w:noWrap/>
            <w:tcMar>
              <w:top w:w="10" w:type="dxa"/>
              <w:left w:w="10" w:type="dxa"/>
              <w:right w:w="10" w:type="dxa"/>
            </w:tcMar>
            <w:vAlign w:val="center"/>
          </w:tcPr>
          <w:p w14:paraId="24ECA1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CAVGRGSNYKLTF-CASSFGSQPQHF</w:t>
            </w:r>
          </w:p>
        </w:tc>
        <w:tc>
          <w:tcPr>
            <w:tcW w:w="0" w:type="auto"/>
            <w:shd w:val="clear" w:color="auto" w:fill="auto"/>
            <w:noWrap/>
            <w:tcMar>
              <w:top w:w="10" w:type="dxa"/>
              <w:left w:w="10" w:type="dxa"/>
              <w:right w:w="10" w:type="dxa"/>
            </w:tcMar>
            <w:vAlign w:val="center"/>
          </w:tcPr>
          <w:p w14:paraId="24EB56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5A94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12F0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9B6D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D631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674687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F6B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8D0C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298C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F063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1BF1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1CF7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61F4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E82C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F7D5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C90E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6C4916F" w14:textId="77777777">
        <w:trPr>
          <w:trHeight w:val="210"/>
        </w:trPr>
        <w:tc>
          <w:tcPr>
            <w:tcW w:w="0" w:type="auto"/>
            <w:shd w:val="clear" w:color="auto" w:fill="auto"/>
            <w:noWrap/>
            <w:tcMar>
              <w:top w:w="10" w:type="dxa"/>
              <w:left w:w="10" w:type="dxa"/>
              <w:right w:w="10" w:type="dxa"/>
            </w:tcMar>
            <w:vAlign w:val="center"/>
          </w:tcPr>
          <w:p w14:paraId="735394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CAVNSFTSGTYKYIF-CASSLAGDPYNEQFF</w:t>
            </w:r>
          </w:p>
        </w:tc>
        <w:tc>
          <w:tcPr>
            <w:tcW w:w="0" w:type="auto"/>
            <w:shd w:val="clear" w:color="auto" w:fill="auto"/>
            <w:noWrap/>
            <w:tcMar>
              <w:top w:w="10" w:type="dxa"/>
              <w:left w:w="10" w:type="dxa"/>
              <w:right w:w="10" w:type="dxa"/>
            </w:tcMar>
            <w:vAlign w:val="center"/>
          </w:tcPr>
          <w:p w14:paraId="68770B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093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7646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74CA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7AFD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1261A2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B114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714E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D812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4B05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1C1E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D006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8C46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82FF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90C3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B5EF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377C6B6" w14:textId="77777777">
        <w:trPr>
          <w:trHeight w:val="210"/>
        </w:trPr>
        <w:tc>
          <w:tcPr>
            <w:tcW w:w="0" w:type="auto"/>
            <w:shd w:val="clear" w:color="auto" w:fill="auto"/>
            <w:noWrap/>
            <w:tcMar>
              <w:top w:w="10" w:type="dxa"/>
              <w:left w:w="10" w:type="dxa"/>
              <w:right w:w="10" w:type="dxa"/>
            </w:tcMar>
            <w:vAlign w:val="center"/>
          </w:tcPr>
          <w:p w14:paraId="3E0BFE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CAYRSPTSGTYKYIF-CASSAGQERAFF</w:t>
            </w:r>
          </w:p>
        </w:tc>
        <w:tc>
          <w:tcPr>
            <w:tcW w:w="0" w:type="auto"/>
            <w:shd w:val="clear" w:color="auto" w:fill="auto"/>
            <w:noWrap/>
            <w:tcMar>
              <w:top w:w="10" w:type="dxa"/>
              <w:left w:w="10" w:type="dxa"/>
              <w:right w:w="10" w:type="dxa"/>
            </w:tcMar>
            <w:vAlign w:val="center"/>
          </w:tcPr>
          <w:p w14:paraId="6D334B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DFEE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DEE6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36D6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C6DF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648925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7CAE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E7D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347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C53C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AEBE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BC45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CF3C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5AFC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A3F6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3E8B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36E4A31" w14:textId="77777777">
        <w:trPr>
          <w:trHeight w:val="210"/>
        </w:trPr>
        <w:tc>
          <w:tcPr>
            <w:tcW w:w="0" w:type="auto"/>
            <w:shd w:val="clear" w:color="auto" w:fill="auto"/>
            <w:noWrap/>
            <w:tcMar>
              <w:top w:w="10" w:type="dxa"/>
              <w:left w:w="10" w:type="dxa"/>
              <w:right w:w="10" w:type="dxa"/>
            </w:tcMar>
            <w:vAlign w:val="center"/>
          </w:tcPr>
          <w:p w14:paraId="550F26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CAVRDWDSNYQLIW-CASIVDTEAFF</w:t>
            </w:r>
          </w:p>
        </w:tc>
        <w:tc>
          <w:tcPr>
            <w:tcW w:w="0" w:type="auto"/>
            <w:shd w:val="clear" w:color="auto" w:fill="auto"/>
            <w:noWrap/>
            <w:tcMar>
              <w:top w:w="10" w:type="dxa"/>
              <w:left w:w="10" w:type="dxa"/>
              <w:right w:w="10" w:type="dxa"/>
            </w:tcMar>
            <w:vAlign w:val="center"/>
          </w:tcPr>
          <w:p w14:paraId="414337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B665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562F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6800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F2F1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7A396D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2A4F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3F25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8778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1C47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E357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A92D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5294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0FBC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BFE1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3AEB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C9CA460" w14:textId="77777777">
        <w:trPr>
          <w:trHeight w:val="210"/>
        </w:trPr>
        <w:tc>
          <w:tcPr>
            <w:tcW w:w="0" w:type="auto"/>
            <w:shd w:val="clear" w:color="auto" w:fill="auto"/>
            <w:noWrap/>
            <w:tcMar>
              <w:top w:w="10" w:type="dxa"/>
              <w:left w:w="10" w:type="dxa"/>
              <w:right w:w="10" w:type="dxa"/>
            </w:tcMar>
            <w:vAlign w:val="center"/>
          </w:tcPr>
          <w:p w14:paraId="492117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CAASKGNARLMF-CSATSTGSISYEQYF</w:t>
            </w:r>
          </w:p>
        </w:tc>
        <w:tc>
          <w:tcPr>
            <w:tcW w:w="0" w:type="auto"/>
            <w:shd w:val="clear" w:color="auto" w:fill="auto"/>
            <w:noWrap/>
            <w:tcMar>
              <w:top w:w="10" w:type="dxa"/>
              <w:left w:w="10" w:type="dxa"/>
              <w:right w:w="10" w:type="dxa"/>
            </w:tcMar>
            <w:vAlign w:val="center"/>
          </w:tcPr>
          <w:p w14:paraId="158825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2351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F217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858C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726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232FFA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B67F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367A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0C6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0D25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60DE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56C8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4E33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0BF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5927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48EC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3B00019" w14:textId="77777777">
        <w:trPr>
          <w:trHeight w:val="210"/>
        </w:trPr>
        <w:tc>
          <w:tcPr>
            <w:tcW w:w="0" w:type="auto"/>
            <w:shd w:val="clear" w:color="auto" w:fill="auto"/>
            <w:noWrap/>
            <w:tcMar>
              <w:top w:w="10" w:type="dxa"/>
              <w:left w:w="10" w:type="dxa"/>
              <w:right w:w="10" w:type="dxa"/>
            </w:tcMar>
            <w:vAlign w:val="center"/>
          </w:tcPr>
          <w:p w14:paraId="305AC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CAMRERLGSASKIIF-CSARDTGPYEQYF</w:t>
            </w:r>
          </w:p>
        </w:tc>
        <w:tc>
          <w:tcPr>
            <w:tcW w:w="0" w:type="auto"/>
            <w:shd w:val="clear" w:color="auto" w:fill="auto"/>
            <w:noWrap/>
            <w:tcMar>
              <w:top w:w="10" w:type="dxa"/>
              <w:left w:w="10" w:type="dxa"/>
              <w:right w:w="10" w:type="dxa"/>
            </w:tcMar>
            <w:vAlign w:val="center"/>
          </w:tcPr>
          <w:p w14:paraId="26C970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FBD7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94B2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A0AA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B415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A556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0296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w:t>
            </w:r>
          </w:p>
        </w:tc>
        <w:tc>
          <w:tcPr>
            <w:tcW w:w="0" w:type="auto"/>
            <w:shd w:val="clear" w:color="auto" w:fill="auto"/>
            <w:noWrap/>
            <w:tcMar>
              <w:top w:w="10" w:type="dxa"/>
              <w:left w:w="10" w:type="dxa"/>
              <w:right w:w="10" w:type="dxa"/>
            </w:tcMar>
            <w:vAlign w:val="center"/>
          </w:tcPr>
          <w:p w14:paraId="304295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7820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724D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1E37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3618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67F7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7C6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4985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A14A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A15924E" w14:textId="77777777">
        <w:trPr>
          <w:trHeight w:val="210"/>
        </w:trPr>
        <w:tc>
          <w:tcPr>
            <w:tcW w:w="0" w:type="auto"/>
            <w:shd w:val="clear" w:color="auto" w:fill="auto"/>
            <w:noWrap/>
            <w:tcMar>
              <w:top w:w="10" w:type="dxa"/>
              <w:left w:w="10" w:type="dxa"/>
              <w:right w:w="10" w:type="dxa"/>
            </w:tcMar>
            <w:vAlign w:val="center"/>
          </w:tcPr>
          <w:p w14:paraId="02009F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CASDNAGNMLTF-CASSPQSQNIQYF</w:t>
            </w:r>
          </w:p>
        </w:tc>
        <w:tc>
          <w:tcPr>
            <w:tcW w:w="0" w:type="auto"/>
            <w:shd w:val="clear" w:color="auto" w:fill="auto"/>
            <w:noWrap/>
            <w:tcMar>
              <w:top w:w="10" w:type="dxa"/>
              <w:left w:w="10" w:type="dxa"/>
              <w:right w:w="10" w:type="dxa"/>
            </w:tcMar>
            <w:vAlign w:val="center"/>
          </w:tcPr>
          <w:p w14:paraId="6CE5FC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1B2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EAB0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7347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7DEF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4882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C5BB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w:t>
            </w:r>
          </w:p>
        </w:tc>
        <w:tc>
          <w:tcPr>
            <w:tcW w:w="0" w:type="auto"/>
            <w:shd w:val="clear" w:color="auto" w:fill="auto"/>
            <w:noWrap/>
            <w:tcMar>
              <w:top w:w="10" w:type="dxa"/>
              <w:left w:w="10" w:type="dxa"/>
              <w:right w:w="10" w:type="dxa"/>
            </w:tcMar>
            <w:vAlign w:val="center"/>
          </w:tcPr>
          <w:p w14:paraId="70A511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939A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ABEF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1128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478B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C9B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9A11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A1E4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D79F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7AC8970" w14:textId="77777777">
        <w:trPr>
          <w:trHeight w:val="210"/>
        </w:trPr>
        <w:tc>
          <w:tcPr>
            <w:tcW w:w="0" w:type="auto"/>
            <w:shd w:val="clear" w:color="auto" w:fill="auto"/>
            <w:noWrap/>
            <w:tcMar>
              <w:top w:w="10" w:type="dxa"/>
              <w:left w:w="10" w:type="dxa"/>
              <w:right w:w="10" w:type="dxa"/>
            </w:tcMar>
            <w:vAlign w:val="center"/>
          </w:tcPr>
          <w:p w14:paraId="389A87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CAENSHFNAGGTSYGKLTF-CASSYSGHPGRAFF</w:t>
            </w:r>
          </w:p>
        </w:tc>
        <w:tc>
          <w:tcPr>
            <w:tcW w:w="0" w:type="auto"/>
            <w:shd w:val="clear" w:color="auto" w:fill="auto"/>
            <w:noWrap/>
            <w:tcMar>
              <w:top w:w="10" w:type="dxa"/>
              <w:left w:w="10" w:type="dxa"/>
              <w:right w:w="10" w:type="dxa"/>
            </w:tcMar>
            <w:vAlign w:val="center"/>
          </w:tcPr>
          <w:p w14:paraId="1B5BE9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0F47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28E7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3B69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5B52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65F7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CD70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4F69B5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7368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83C3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E7AC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DDE4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8C73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3611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4510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849D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0828DF7" w14:textId="77777777">
        <w:trPr>
          <w:trHeight w:val="210"/>
        </w:trPr>
        <w:tc>
          <w:tcPr>
            <w:tcW w:w="0" w:type="auto"/>
            <w:shd w:val="clear" w:color="auto" w:fill="auto"/>
            <w:noWrap/>
            <w:tcMar>
              <w:top w:w="10" w:type="dxa"/>
              <w:left w:w="10" w:type="dxa"/>
              <w:right w:w="10" w:type="dxa"/>
            </w:tcMar>
            <w:vAlign w:val="center"/>
          </w:tcPr>
          <w:p w14:paraId="012141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CALPPDGQKLLF-CSARDTGPYEQYF</w:t>
            </w:r>
          </w:p>
        </w:tc>
        <w:tc>
          <w:tcPr>
            <w:tcW w:w="0" w:type="auto"/>
            <w:shd w:val="clear" w:color="auto" w:fill="auto"/>
            <w:noWrap/>
            <w:tcMar>
              <w:top w:w="10" w:type="dxa"/>
              <w:left w:w="10" w:type="dxa"/>
              <w:right w:w="10" w:type="dxa"/>
            </w:tcMar>
            <w:vAlign w:val="center"/>
          </w:tcPr>
          <w:p w14:paraId="73D939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7C60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8B9D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3351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CA29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A47F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B3E5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0" w:type="auto"/>
            <w:shd w:val="clear" w:color="auto" w:fill="auto"/>
            <w:noWrap/>
            <w:tcMar>
              <w:top w:w="10" w:type="dxa"/>
              <w:left w:w="10" w:type="dxa"/>
              <w:right w:w="10" w:type="dxa"/>
            </w:tcMar>
            <w:vAlign w:val="center"/>
          </w:tcPr>
          <w:p w14:paraId="2E8920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BFE2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71BA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05D1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3A63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05A6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E22A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87CD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DBC7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F438D00" w14:textId="77777777">
        <w:trPr>
          <w:trHeight w:val="210"/>
        </w:trPr>
        <w:tc>
          <w:tcPr>
            <w:tcW w:w="0" w:type="auto"/>
            <w:shd w:val="clear" w:color="auto" w:fill="auto"/>
            <w:noWrap/>
            <w:tcMar>
              <w:top w:w="10" w:type="dxa"/>
              <w:left w:w="10" w:type="dxa"/>
              <w:right w:w="10" w:type="dxa"/>
            </w:tcMar>
            <w:vAlign w:val="center"/>
          </w:tcPr>
          <w:p w14:paraId="4B8D03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CALEAGNMLTF-CSVEPDRGRKETQYF</w:t>
            </w:r>
          </w:p>
        </w:tc>
        <w:tc>
          <w:tcPr>
            <w:tcW w:w="0" w:type="auto"/>
            <w:shd w:val="clear" w:color="auto" w:fill="auto"/>
            <w:noWrap/>
            <w:tcMar>
              <w:top w:w="10" w:type="dxa"/>
              <w:left w:w="10" w:type="dxa"/>
              <w:right w:w="10" w:type="dxa"/>
            </w:tcMar>
            <w:vAlign w:val="center"/>
          </w:tcPr>
          <w:p w14:paraId="7BC212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3C57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FDE8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C24C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000E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2D84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4EA6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3E59D1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BFB7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EE1C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B73E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E185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C988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7A53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D413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0E07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9261422" w14:textId="77777777">
        <w:trPr>
          <w:trHeight w:val="210"/>
        </w:trPr>
        <w:tc>
          <w:tcPr>
            <w:tcW w:w="0" w:type="auto"/>
            <w:shd w:val="clear" w:color="auto" w:fill="auto"/>
            <w:noWrap/>
            <w:tcMar>
              <w:top w:w="10" w:type="dxa"/>
              <w:left w:w="10" w:type="dxa"/>
              <w:right w:w="10" w:type="dxa"/>
            </w:tcMar>
            <w:vAlign w:val="center"/>
          </w:tcPr>
          <w:p w14:paraId="3D8513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CLVGGYNKLIF-CASSPTTRSTSYNEQFF</w:t>
            </w:r>
          </w:p>
        </w:tc>
        <w:tc>
          <w:tcPr>
            <w:tcW w:w="0" w:type="auto"/>
            <w:shd w:val="clear" w:color="auto" w:fill="auto"/>
            <w:noWrap/>
            <w:tcMar>
              <w:top w:w="10" w:type="dxa"/>
              <w:left w:w="10" w:type="dxa"/>
              <w:right w:w="10" w:type="dxa"/>
            </w:tcMar>
            <w:vAlign w:val="center"/>
          </w:tcPr>
          <w:p w14:paraId="3544B2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8EF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C9C3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531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521E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64D0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98D8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28A4FA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237A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11C8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3D99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3581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B92E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27E1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FBB6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8D3B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6D88D68" w14:textId="77777777">
        <w:trPr>
          <w:trHeight w:val="210"/>
        </w:trPr>
        <w:tc>
          <w:tcPr>
            <w:tcW w:w="0" w:type="auto"/>
            <w:shd w:val="clear" w:color="auto" w:fill="auto"/>
            <w:noWrap/>
            <w:tcMar>
              <w:top w:w="10" w:type="dxa"/>
              <w:left w:w="10" w:type="dxa"/>
              <w:right w:w="10" w:type="dxa"/>
            </w:tcMar>
            <w:vAlign w:val="center"/>
          </w:tcPr>
          <w:p w14:paraId="54DF4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CAVYDYKLSF-CASSQERGVYNEQFF</w:t>
            </w:r>
          </w:p>
        </w:tc>
        <w:tc>
          <w:tcPr>
            <w:tcW w:w="0" w:type="auto"/>
            <w:shd w:val="clear" w:color="auto" w:fill="auto"/>
            <w:noWrap/>
            <w:tcMar>
              <w:top w:w="10" w:type="dxa"/>
              <w:left w:w="10" w:type="dxa"/>
              <w:right w:w="10" w:type="dxa"/>
            </w:tcMar>
            <w:vAlign w:val="center"/>
          </w:tcPr>
          <w:p w14:paraId="14428F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89CC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688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38E6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0176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1AFF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CF95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73998B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9040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07EB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E969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7B4D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6597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6B5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2D91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371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4F69B76" w14:textId="77777777">
        <w:trPr>
          <w:trHeight w:val="210"/>
        </w:trPr>
        <w:tc>
          <w:tcPr>
            <w:tcW w:w="0" w:type="auto"/>
            <w:shd w:val="clear" w:color="auto" w:fill="auto"/>
            <w:noWrap/>
            <w:tcMar>
              <w:top w:w="10" w:type="dxa"/>
              <w:left w:w="10" w:type="dxa"/>
              <w:right w:w="10" w:type="dxa"/>
            </w:tcMar>
            <w:vAlign w:val="center"/>
          </w:tcPr>
          <w:p w14:paraId="6CB5C6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CATDSTSGTYKYIF-CASSLEGASGYTF</w:t>
            </w:r>
          </w:p>
        </w:tc>
        <w:tc>
          <w:tcPr>
            <w:tcW w:w="0" w:type="auto"/>
            <w:shd w:val="clear" w:color="auto" w:fill="auto"/>
            <w:noWrap/>
            <w:tcMar>
              <w:top w:w="10" w:type="dxa"/>
              <w:left w:w="10" w:type="dxa"/>
              <w:right w:w="10" w:type="dxa"/>
            </w:tcMar>
            <w:vAlign w:val="center"/>
          </w:tcPr>
          <w:p w14:paraId="148D99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591E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0373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69A8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601A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F18A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5E5A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7CD53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623C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B899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DC0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E88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C4AE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A9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6443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850A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D065AB7" w14:textId="77777777">
        <w:trPr>
          <w:trHeight w:val="210"/>
        </w:trPr>
        <w:tc>
          <w:tcPr>
            <w:tcW w:w="0" w:type="auto"/>
            <w:shd w:val="clear" w:color="auto" w:fill="auto"/>
            <w:noWrap/>
            <w:tcMar>
              <w:top w:w="10" w:type="dxa"/>
              <w:left w:w="10" w:type="dxa"/>
              <w:right w:w="10" w:type="dxa"/>
            </w:tcMar>
            <w:vAlign w:val="center"/>
          </w:tcPr>
          <w:p w14:paraId="53B6BB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CAGEDYGQNFVF-CASSLGWNEQFF</w:t>
            </w:r>
          </w:p>
        </w:tc>
        <w:tc>
          <w:tcPr>
            <w:tcW w:w="0" w:type="auto"/>
            <w:shd w:val="clear" w:color="auto" w:fill="auto"/>
            <w:noWrap/>
            <w:tcMar>
              <w:top w:w="10" w:type="dxa"/>
              <w:left w:w="10" w:type="dxa"/>
              <w:right w:w="10" w:type="dxa"/>
            </w:tcMar>
            <w:vAlign w:val="center"/>
          </w:tcPr>
          <w:p w14:paraId="2450BC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5DAB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8F4E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CB47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775A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D2EF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3972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5BF843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52CB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5286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EDE4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6441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22F9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C41F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EAE2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EDBA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DC67BA9" w14:textId="77777777">
        <w:trPr>
          <w:trHeight w:val="210"/>
        </w:trPr>
        <w:tc>
          <w:tcPr>
            <w:tcW w:w="0" w:type="auto"/>
            <w:shd w:val="clear" w:color="auto" w:fill="auto"/>
            <w:noWrap/>
            <w:tcMar>
              <w:top w:w="10" w:type="dxa"/>
              <w:left w:w="10" w:type="dxa"/>
              <w:right w:w="10" w:type="dxa"/>
            </w:tcMar>
            <w:vAlign w:val="center"/>
          </w:tcPr>
          <w:p w14:paraId="47D2CC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CAVSSSGGYQKVTF-CSARDPRWGEKLFF</w:t>
            </w:r>
          </w:p>
        </w:tc>
        <w:tc>
          <w:tcPr>
            <w:tcW w:w="0" w:type="auto"/>
            <w:shd w:val="clear" w:color="auto" w:fill="auto"/>
            <w:noWrap/>
            <w:tcMar>
              <w:top w:w="10" w:type="dxa"/>
              <w:left w:w="10" w:type="dxa"/>
              <w:right w:w="10" w:type="dxa"/>
            </w:tcMar>
            <w:vAlign w:val="center"/>
          </w:tcPr>
          <w:p w14:paraId="7CFE7E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5A7F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CB2E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D198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C1D9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BFDE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BE36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123A28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428F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7D9B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CF11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E778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FAC5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7B31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1C9C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AE60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5CDE0E1" w14:textId="77777777">
        <w:trPr>
          <w:trHeight w:val="210"/>
        </w:trPr>
        <w:tc>
          <w:tcPr>
            <w:tcW w:w="0" w:type="auto"/>
            <w:shd w:val="clear" w:color="auto" w:fill="auto"/>
            <w:noWrap/>
            <w:tcMar>
              <w:top w:w="10" w:type="dxa"/>
              <w:left w:w="10" w:type="dxa"/>
              <w:right w:w="10" w:type="dxa"/>
            </w:tcMar>
            <w:vAlign w:val="center"/>
          </w:tcPr>
          <w:p w14:paraId="2282F4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CAVSDRTDKLIF-CSASPSSYEQYF</w:t>
            </w:r>
          </w:p>
        </w:tc>
        <w:tc>
          <w:tcPr>
            <w:tcW w:w="0" w:type="auto"/>
            <w:shd w:val="clear" w:color="auto" w:fill="auto"/>
            <w:noWrap/>
            <w:tcMar>
              <w:top w:w="10" w:type="dxa"/>
              <w:left w:w="10" w:type="dxa"/>
              <w:right w:w="10" w:type="dxa"/>
            </w:tcMar>
            <w:vAlign w:val="center"/>
          </w:tcPr>
          <w:p w14:paraId="14F970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6DDA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517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FB08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71E4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623C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C7FE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306939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D546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F9F6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711D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81E1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A246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6AD9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1C7E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35A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A821182" w14:textId="77777777">
        <w:trPr>
          <w:trHeight w:val="210"/>
        </w:trPr>
        <w:tc>
          <w:tcPr>
            <w:tcW w:w="0" w:type="auto"/>
            <w:shd w:val="clear" w:color="auto" w:fill="auto"/>
            <w:noWrap/>
            <w:tcMar>
              <w:top w:w="10" w:type="dxa"/>
              <w:left w:w="10" w:type="dxa"/>
              <w:right w:w="10" w:type="dxa"/>
            </w:tcMar>
            <w:vAlign w:val="center"/>
          </w:tcPr>
          <w:p w14:paraId="1638E6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CAVIDLYSGAGSYQLTF-CASSIVGNSGELFF</w:t>
            </w:r>
          </w:p>
        </w:tc>
        <w:tc>
          <w:tcPr>
            <w:tcW w:w="0" w:type="auto"/>
            <w:shd w:val="clear" w:color="auto" w:fill="auto"/>
            <w:noWrap/>
            <w:tcMar>
              <w:top w:w="10" w:type="dxa"/>
              <w:left w:w="10" w:type="dxa"/>
              <w:right w:w="10" w:type="dxa"/>
            </w:tcMar>
            <w:vAlign w:val="center"/>
          </w:tcPr>
          <w:p w14:paraId="1FEF1F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9B46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E335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8791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F59C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8FC8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18B1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466EB8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A5F3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7E67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5A76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BDB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5F80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CBD5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C9D9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A058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980B6E0" w14:textId="77777777">
        <w:trPr>
          <w:trHeight w:val="210"/>
        </w:trPr>
        <w:tc>
          <w:tcPr>
            <w:tcW w:w="0" w:type="auto"/>
            <w:shd w:val="clear" w:color="auto" w:fill="auto"/>
            <w:noWrap/>
            <w:tcMar>
              <w:top w:w="10" w:type="dxa"/>
              <w:left w:w="10" w:type="dxa"/>
              <w:right w:w="10" w:type="dxa"/>
            </w:tcMar>
            <w:vAlign w:val="center"/>
          </w:tcPr>
          <w:p w14:paraId="6AE6A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CAPPLSSGSARQLTF-CASSLGWNEQFF</w:t>
            </w:r>
          </w:p>
        </w:tc>
        <w:tc>
          <w:tcPr>
            <w:tcW w:w="0" w:type="auto"/>
            <w:shd w:val="clear" w:color="auto" w:fill="auto"/>
            <w:noWrap/>
            <w:tcMar>
              <w:top w:w="10" w:type="dxa"/>
              <w:left w:w="10" w:type="dxa"/>
              <w:right w:w="10" w:type="dxa"/>
            </w:tcMar>
            <w:vAlign w:val="center"/>
          </w:tcPr>
          <w:p w14:paraId="2E6AEF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66D9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B223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1204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47FE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E880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8526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132B63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8D17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BE04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ACE6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23B1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62CC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B2D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1899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C9D8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55707D2" w14:textId="77777777">
        <w:trPr>
          <w:trHeight w:val="210"/>
        </w:trPr>
        <w:tc>
          <w:tcPr>
            <w:tcW w:w="0" w:type="auto"/>
            <w:shd w:val="clear" w:color="auto" w:fill="auto"/>
            <w:noWrap/>
            <w:tcMar>
              <w:top w:w="10" w:type="dxa"/>
              <w:left w:w="10" w:type="dxa"/>
              <w:right w:w="10" w:type="dxa"/>
            </w:tcMar>
            <w:vAlign w:val="center"/>
          </w:tcPr>
          <w:p w14:paraId="49F46A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CAMWSSGGSNYKLTF-CASNLGATGELFF</w:t>
            </w:r>
          </w:p>
        </w:tc>
        <w:tc>
          <w:tcPr>
            <w:tcW w:w="0" w:type="auto"/>
            <w:shd w:val="clear" w:color="auto" w:fill="auto"/>
            <w:noWrap/>
            <w:tcMar>
              <w:top w:w="10" w:type="dxa"/>
              <w:left w:w="10" w:type="dxa"/>
              <w:right w:w="10" w:type="dxa"/>
            </w:tcMar>
            <w:vAlign w:val="center"/>
          </w:tcPr>
          <w:p w14:paraId="40AEE9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388A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285F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D70E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5102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C69F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EB7C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660920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28E7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344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6A45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EC80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160D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1CE0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E00C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3DB5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6A59CD7" w14:textId="77777777">
        <w:trPr>
          <w:trHeight w:val="210"/>
        </w:trPr>
        <w:tc>
          <w:tcPr>
            <w:tcW w:w="0" w:type="auto"/>
            <w:shd w:val="clear" w:color="auto" w:fill="auto"/>
            <w:noWrap/>
            <w:tcMar>
              <w:top w:w="10" w:type="dxa"/>
              <w:left w:w="10" w:type="dxa"/>
              <w:right w:w="10" w:type="dxa"/>
            </w:tcMar>
            <w:vAlign w:val="center"/>
          </w:tcPr>
          <w:p w14:paraId="76D3A5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CAARIQGAQKLVF-CASSPGGAAKNIQYF</w:t>
            </w:r>
          </w:p>
        </w:tc>
        <w:tc>
          <w:tcPr>
            <w:tcW w:w="0" w:type="auto"/>
            <w:shd w:val="clear" w:color="auto" w:fill="auto"/>
            <w:noWrap/>
            <w:tcMar>
              <w:top w:w="10" w:type="dxa"/>
              <w:left w:w="10" w:type="dxa"/>
              <w:right w:w="10" w:type="dxa"/>
            </w:tcMar>
            <w:vAlign w:val="center"/>
          </w:tcPr>
          <w:p w14:paraId="308DAC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1045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461F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373F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8507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845E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2468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12D387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0546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66FC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FB00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40DC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5958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B257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E4CA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4B16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EAFFA6A" w14:textId="77777777">
        <w:trPr>
          <w:trHeight w:val="210"/>
        </w:trPr>
        <w:tc>
          <w:tcPr>
            <w:tcW w:w="0" w:type="auto"/>
            <w:shd w:val="clear" w:color="auto" w:fill="auto"/>
            <w:noWrap/>
            <w:tcMar>
              <w:top w:w="10" w:type="dxa"/>
              <w:left w:w="10" w:type="dxa"/>
              <w:right w:w="10" w:type="dxa"/>
            </w:tcMar>
            <w:vAlign w:val="center"/>
          </w:tcPr>
          <w:p w14:paraId="0A7EC0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CAPQDSNYQLIW-CSAFSGSEHNEQFF</w:t>
            </w:r>
          </w:p>
        </w:tc>
        <w:tc>
          <w:tcPr>
            <w:tcW w:w="0" w:type="auto"/>
            <w:shd w:val="clear" w:color="auto" w:fill="auto"/>
            <w:noWrap/>
            <w:tcMar>
              <w:top w:w="10" w:type="dxa"/>
              <w:left w:w="10" w:type="dxa"/>
              <w:right w:w="10" w:type="dxa"/>
            </w:tcMar>
            <w:vAlign w:val="center"/>
          </w:tcPr>
          <w:p w14:paraId="3BB139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083D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3D48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1808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0CEE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301A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6E2B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3F830A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3873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ACCC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2E68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5E5A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B8A7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F470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9857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6AE3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08CB86E" w14:textId="77777777">
        <w:trPr>
          <w:trHeight w:val="210"/>
        </w:trPr>
        <w:tc>
          <w:tcPr>
            <w:tcW w:w="0" w:type="auto"/>
            <w:shd w:val="clear" w:color="auto" w:fill="auto"/>
            <w:noWrap/>
            <w:tcMar>
              <w:top w:w="10" w:type="dxa"/>
              <w:left w:w="10" w:type="dxa"/>
              <w:right w:w="10" w:type="dxa"/>
            </w:tcMar>
            <w:vAlign w:val="center"/>
          </w:tcPr>
          <w:p w14:paraId="4026A1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CALVETGANNLFF-CASSLPGMNTEAFF</w:t>
            </w:r>
          </w:p>
        </w:tc>
        <w:tc>
          <w:tcPr>
            <w:tcW w:w="0" w:type="auto"/>
            <w:shd w:val="clear" w:color="auto" w:fill="auto"/>
            <w:noWrap/>
            <w:tcMar>
              <w:top w:w="10" w:type="dxa"/>
              <w:left w:w="10" w:type="dxa"/>
              <w:right w:w="10" w:type="dxa"/>
            </w:tcMar>
            <w:vAlign w:val="center"/>
          </w:tcPr>
          <w:p w14:paraId="25041D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EC22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E3E8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54A5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5FCD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4FA8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0A4A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D844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C3DB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D192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E8D6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72EE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26B9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A9A5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147</w:t>
            </w:r>
          </w:p>
        </w:tc>
        <w:tc>
          <w:tcPr>
            <w:tcW w:w="0" w:type="auto"/>
            <w:shd w:val="clear" w:color="auto" w:fill="auto"/>
            <w:noWrap/>
            <w:tcMar>
              <w:top w:w="10" w:type="dxa"/>
              <w:left w:w="10" w:type="dxa"/>
              <w:right w:w="10" w:type="dxa"/>
            </w:tcMar>
            <w:vAlign w:val="center"/>
          </w:tcPr>
          <w:p w14:paraId="472CBD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72C8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7BA38B9" w14:textId="77777777">
        <w:trPr>
          <w:trHeight w:val="210"/>
        </w:trPr>
        <w:tc>
          <w:tcPr>
            <w:tcW w:w="0" w:type="auto"/>
            <w:shd w:val="clear" w:color="auto" w:fill="auto"/>
            <w:noWrap/>
            <w:tcMar>
              <w:top w:w="10" w:type="dxa"/>
              <w:left w:w="10" w:type="dxa"/>
              <w:right w:w="10" w:type="dxa"/>
            </w:tcMar>
            <w:vAlign w:val="center"/>
          </w:tcPr>
          <w:p w14:paraId="718C3A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CASPGAGSYQLTF-CASSLWSATNEKLFF</w:t>
            </w:r>
          </w:p>
        </w:tc>
        <w:tc>
          <w:tcPr>
            <w:tcW w:w="0" w:type="auto"/>
            <w:shd w:val="clear" w:color="auto" w:fill="auto"/>
            <w:noWrap/>
            <w:tcMar>
              <w:top w:w="10" w:type="dxa"/>
              <w:left w:w="10" w:type="dxa"/>
              <w:right w:w="10" w:type="dxa"/>
            </w:tcMar>
            <w:vAlign w:val="center"/>
          </w:tcPr>
          <w:p w14:paraId="2BB72C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3D6A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3E5B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4B22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826E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E1C3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1050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F995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A5B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D62F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D8D5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8E00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A399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4A93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w:t>
            </w:r>
          </w:p>
        </w:tc>
        <w:tc>
          <w:tcPr>
            <w:tcW w:w="0" w:type="auto"/>
            <w:shd w:val="clear" w:color="auto" w:fill="auto"/>
            <w:noWrap/>
            <w:tcMar>
              <w:top w:w="10" w:type="dxa"/>
              <w:left w:w="10" w:type="dxa"/>
              <w:right w:w="10" w:type="dxa"/>
            </w:tcMar>
            <w:vAlign w:val="center"/>
          </w:tcPr>
          <w:p w14:paraId="611139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E27B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27057C6" w14:textId="77777777">
        <w:trPr>
          <w:trHeight w:val="210"/>
        </w:trPr>
        <w:tc>
          <w:tcPr>
            <w:tcW w:w="0" w:type="auto"/>
            <w:shd w:val="clear" w:color="auto" w:fill="auto"/>
            <w:noWrap/>
            <w:tcMar>
              <w:top w:w="10" w:type="dxa"/>
              <w:left w:w="10" w:type="dxa"/>
              <w:right w:w="10" w:type="dxa"/>
            </w:tcMar>
            <w:vAlign w:val="center"/>
          </w:tcPr>
          <w:p w14:paraId="4E1EFF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CAVGDNAGNMLTF-CASSEVWASDHEQYF</w:t>
            </w:r>
          </w:p>
        </w:tc>
        <w:tc>
          <w:tcPr>
            <w:tcW w:w="0" w:type="auto"/>
            <w:shd w:val="clear" w:color="auto" w:fill="auto"/>
            <w:noWrap/>
            <w:tcMar>
              <w:top w:w="10" w:type="dxa"/>
              <w:left w:w="10" w:type="dxa"/>
              <w:right w:w="10" w:type="dxa"/>
            </w:tcMar>
            <w:vAlign w:val="center"/>
          </w:tcPr>
          <w:p w14:paraId="1639D9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6777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6269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88DB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6775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19E6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A9E4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AEDF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D37A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1F88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BCC0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2910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5D70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9F77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w:t>
            </w:r>
          </w:p>
        </w:tc>
        <w:tc>
          <w:tcPr>
            <w:tcW w:w="0" w:type="auto"/>
            <w:shd w:val="clear" w:color="auto" w:fill="auto"/>
            <w:noWrap/>
            <w:tcMar>
              <w:top w:w="10" w:type="dxa"/>
              <w:left w:w="10" w:type="dxa"/>
              <w:right w:w="10" w:type="dxa"/>
            </w:tcMar>
            <w:vAlign w:val="center"/>
          </w:tcPr>
          <w:p w14:paraId="6BB5D4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AD24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8275814" w14:textId="77777777">
        <w:trPr>
          <w:trHeight w:val="210"/>
        </w:trPr>
        <w:tc>
          <w:tcPr>
            <w:tcW w:w="0" w:type="auto"/>
            <w:shd w:val="clear" w:color="auto" w:fill="auto"/>
            <w:noWrap/>
            <w:tcMar>
              <w:top w:w="10" w:type="dxa"/>
              <w:left w:w="10" w:type="dxa"/>
              <w:right w:w="10" w:type="dxa"/>
            </w:tcMar>
            <w:vAlign w:val="center"/>
          </w:tcPr>
          <w:p w14:paraId="6AE40F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CATDRGDYKLSF-CASSLFLSSYNSPLHF</w:t>
            </w:r>
          </w:p>
        </w:tc>
        <w:tc>
          <w:tcPr>
            <w:tcW w:w="0" w:type="auto"/>
            <w:shd w:val="clear" w:color="auto" w:fill="auto"/>
            <w:noWrap/>
            <w:tcMar>
              <w:top w:w="10" w:type="dxa"/>
              <w:left w:w="10" w:type="dxa"/>
              <w:right w:w="10" w:type="dxa"/>
            </w:tcMar>
            <w:vAlign w:val="center"/>
          </w:tcPr>
          <w:p w14:paraId="4A2C35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0858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28A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C4B7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BE62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D13E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6588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2E31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30DF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EB7D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48D2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B757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94E5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427D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w:t>
            </w:r>
          </w:p>
        </w:tc>
        <w:tc>
          <w:tcPr>
            <w:tcW w:w="0" w:type="auto"/>
            <w:shd w:val="clear" w:color="auto" w:fill="auto"/>
            <w:noWrap/>
            <w:tcMar>
              <w:top w:w="10" w:type="dxa"/>
              <w:left w:w="10" w:type="dxa"/>
              <w:right w:w="10" w:type="dxa"/>
            </w:tcMar>
            <w:vAlign w:val="center"/>
          </w:tcPr>
          <w:p w14:paraId="4ACB6A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D395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EE56738" w14:textId="77777777">
        <w:trPr>
          <w:trHeight w:val="210"/>
        </w:trPr>
        <w:tc>
          <w:tcPr>
            <w:tcW w:w="0" w:type="auto"/>
            <w:shd w:val="clear" w:color="auto" w:fill="auto"/>
            <w:noWrap/>
            <w:tcMar>
              <w:top w:w="10" w:type="dxa"/>
              <w:left w:w="10" w:type="dxa"/>
              <w:right w:w="10" w:type="dxa"/>
            </w:tcMar>
            <w:vAlign w:val="center"/>
          </w:tcPr>
          <w:p w14:paraId="486AD9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CIVRVQPLNDYKLSF-CASSFGGREAGNTIYF</w:t>
            </w:r>
          </w:p>
        </w:tc>
        <w:tc>
          <w:tcPr>
            <w:tcW w:w="0" w:type="auto"/>
            <w:shd w:val="clear" w:color="auto" w:fill="auto"/>
            <w:noWrap/>
            <w:tcMar>
              <w:top w:w="10" w:type="dxa"/>
              <w:left w:w="10" w:type="dxa"/>
              <w:right w:w="10" w:type="dxa"/>
            </w:tcMar>
            <w:vAlign w:val="center"/>
          </w:tcPr>
          <w:p w14:paraId="4626BB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06FD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447F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E91C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E6A4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4275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9651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AEAE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7308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1B7B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6101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7929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2D56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62EE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w:t>
            </w:r>
          </w:p>
        </w:tc>
        <w:tc>
          <w:tcPr>
            <w:tcW w:w="0" w:type="auto"/>
            <w:shd w:val="clear" w:color="auto" w:fill="auto"/>
            <w:noWrap/>
            <w:tcMar>
              <w:top w:w="10" w:type="dxa"/>
              <w:left w:w="10" w:type="dxa"/>
              <w:right w:w="10" w:type="dxa"/>
            </w:tcMar>
            <w:vAlign w:val="center"/>
          </w:tcPr>
          <w:p w14:paraId="0167AB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3525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7B66FFA" w14:textId="77777777">
        <w:trPr>
          <w:trHeight w:val="210"/>
        </w:trPr>
        <w:tc>
          <w:tcPr>
            <w:tcW w:w="0" w:type="auto"/>
            <w:shd w:val="clear" w:color="auto" w:fill="auto"/>
            <w:noWrap/>
            <w:tcMar>
              <w:top w:w="10" w:type="dxa"/>
              <w:left w:w="10" w:type="dxa"/>
              <w:right w:w="10" w:type="dxa"/>
            </w:tcMar>
            <w:vAlign w:val="center"/>
          </w:tcPr>
          <w:p w14:paraId="71B5D0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CALGPDKLIF-CASSPHTSTDTQYF</w:t>
            </w:r>
          </w:p>
        </w:tc>
        <w:tc>
          <w:tcPr>
            <w:tcW w:w="0" w:type="auto"/>
            <w:shd w:val="clear" w:color="auto" w:fill="auto"/>
            <w:noWrap/>
            <w:tcMar>
              <w:top w:w="10" w:type="dxa"/>
              <w:left w:w="10" w:type="dxa"/>
              <w:right w:w="10" w:type="dxa"/>
            </w:tcMar>
            <w:vAlign w:val="center"/>
          </w:tcPr>
          <w:p w14:paraId="66FA97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9E65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AF34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8E3F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33E9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93CD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35A9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B475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0CC6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1BB7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527C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7B46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D8F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5136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27A79F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91C8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198B547" w14:textId="77777777">
        <w:trPr>
          <w:trHeight w:val="210"/>
        </w:trPr>
        <w:tc>
          <w:tcPr>
            <w:tcW w:w="0" w:type="auto"/>
            <w:shd w:val="clear" w:color="auto" w:fill="auto"/>
            <w:noWrap/>
            <w:tcMar>
              <w:top w:w="10" w:type="dxa"/>
              <w:left w:w="10" w:type="dxa"/>
              <w:right w:w="10" w:type="dxa"/>
            </w:tcMar>
            <w:vAlign w:val="center"/>
          </w:tcPr>
          <w:p w14:paraId="3CF29E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CALPGPHFNKFYF-CASSDRDRELFF</w:t>
            </w:r>
          </w:p>
        </w:tc>
        <w:tc>
          <w:tcPr>
            <w:tcW w:w="0" w:type="auto"/>
            <w:shd w:val="clear" w:color="auto" w:fill="auto"/>
            <w:noWrap/>
            <w:tcMar>
              <w:top w:w="10" w:type="dxa"/>
              <w:left w:w="10" w:type="dxa"/>
              <w:right w:w="10" w:type="dxa"/>
            </w:tcMar>
            <w:vAlign w:val="center"/>
          </w:tcPr>
          <w:p w14:paraId="42AB85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2D9F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4E97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0780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E280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6648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ED45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C22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E8CA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9A9B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3914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D594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BB4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9F18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48892A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28B4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71677FB" w14:textId="77777777">
        <w:trPr>
          <w:trHeight w:val="210"/>
        </w:trPr>
        <w:tc>
          <w:tcPr>
            <w:tcW w:w="0" w:type="auto"/>
            <w:shd w:val="clear" w:color="auto" w:fill="auto"/>
            <w:noWrap/>
            <w:tcMar>
              <w:top w:w="10" w:type="dxa"/>
              <w:left w:w="10" w:type="dxa"/>
              <w:right w:w="10" w:type="dxa"/>
            </w:tcMar>
            <w:vAlign w:val="center"/>
          </w:tcPr>
          <w:p w14:paraId="7A6F22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CAAYTGRRALTF-CASSRQGVLEAFF</w:t>
            </w:r>
          </w:p>
        </w:tc>
        <w:tc>
          <w:tcPr>
            <w:tcW w:w="0" w:type="auto"/>
            <w:shd w:val="clear" w:color="auto" w:fill="auto"/>
            <w:noWrap/>
            <w:tcMar>
              <w:top w:w="10" w:type="dxa"/>
              <w:left w:w="10" w:type="dxa"/>
              <w:right w:w="10" w:type="dxa"/>
            </w:tcMar>
            <w:vAlign w:val="center"/>
          </w:tcPr>
          <w:p w14:paraId="147B6F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7CBB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3D87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7F81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8EA5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7F82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BC9F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4AE7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AA2C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88BC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B3A7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2CE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0BBE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97F5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64B09C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65B6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A904A82" w14:textId="77777777">
        <w:trPr>
          <w:trHeight w:val="210"/>
        </w:trPr>
        <w:tc>
          <w:tcPr>
            <w:tcW w:w="0" w:type="auto"/>
            <w:shd w:val="clear" w:color="auto" w:fill="auto"/>
            <w:noWrap/>
            <w:tcMar>
              <w:top w:w="10" w:type="dxa"/>
              <w:left w:w="10" w:type="dxa"/>
              <w:right w:w="10" w:type="dxa"/>
            </w:tcMar>
            <w:vAlign w:val="center"/>
          </w:tcPr>
          <w:p w14:paraId="6405B6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CAVGASNDYKLSF-CASSLYRDISYEQYF</w:t>
            </w:r>
          </w:p>
        </w:tc>
        <w:tc>
          <w:tcPr>
            <w:tcW w:w="0" w:type="auto"/>
            <w:shd w:val="clear" w:color="auto" w:fill="auto"/>
            <w:noWrap/>
            <w:tcMar>
              <w:top w:w="10" w:type="dxa"/>
              <w:left w:w="10" w:type="dxa"/>
              <w:right w:w="10" w:type="dxa"/>
            </w:tcMar>
            <w:vAlign w:val="center"/>
          </w:tcPr>
          <w:p w14:paraId="4A2C5A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9CEB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01F1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8A2C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D0CF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B133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0BDF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8976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83DB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97B8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A058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6BBA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E5BA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437F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028FCF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1C81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30C0AE3" w14:textId="77777777">
        <w:trPr>
          <w:trHeight w:val="210"/>
        </w:trPr>
        <w:tc>
          <w:tcPr>
            <w:tcW w:w="0" w:type="auto"/>
            <w:shd w:val="clear" w:color="auto" w:fill="auto"/>
            <w:noWrap/>
            <w:tcMar>
              <w:top w:w="10" w:type="dxa"/>
              <w:left w:w="10" w:type="dxa"/>
              <w:right w:w="10" w:type="dxa"/>
            </w:tcMar>
            <w:vAlign w:val="center"/>
          </w:tcPr>
          <w:p w14:paraId="0C874C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CAFATGNQFYF-CASSAVLAGGTDTQYF</w:t>
            </w:r>
          </w:p>
        </w:tc>
        <w:tc>
          <w:tcPr>
            <w:tcW w:w="0" w:type="auto"/>
            <w:shd w:val="clear" w:color="auto" w:fill="auto"/>
            <w:noWrap/>
            <w:tcMar>
              <w:top w:w="10" w:type="dxa"/>
              <w:left w:w="10" w:type="dxa"/>
              <w:right w:w="10" w:type="dxa"/>
            </w:tcMar>
            <w:vAlign w:val="center"/>
          </w:tcPr>
          <w:p w14:paraId="3D82F4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E8DB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305A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F9A8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CEF6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E1E7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6C01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712E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0F22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AE61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EBE8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46D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7C2C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B9E1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0B06E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EDC0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828985F" w14:textId="77777777">
        <w:trPr>
          <w:trHeight w:val="210"/>
        </w:trPr>
        <w:tc>
          <w:tcPr>
            <w:tcW w:w="0" w:type="auto"/>
            <w:shd w:val="clear" w:color="auto" w:fill="auto"/>
            <w:noWrap/>
            <w:tcMar>
              <w:top w:w="10" w:type="dxa"/>
              <w:left w:w="10" w:type="dxa"/>
              <w:right w:w="10" w:type="dxa"/>
            </w:tcMar>
            <w:vAlign w:val="center"/>
          </w:tcPr>
          <w:p w14:paraId="300AA0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CAGQAGTALIF-CASSQGEGGYTF</w:t>
            </w:r>
          </w:p>
        </w:tc>
        <w:tc>
          <w:tcPr>
            <w:tcW w:w="0" w:type="auto"/>
            <w:shd w:val="clear" w:color="auto" w:fill="auto"/>
            <w:noWrap/>
            <w:tcMar>
              <w:top w:w="10" w:type="dxa"/>
              <w:left w:w="10" w:type="dxa"/>
              <w:right w:w="10" w:type="dxa"/>
            </w:tcMar>
            <w:vAlign w:val="center"/>
          </w:tcPr>
          <w:p w14:paraId="22B46A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773F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BF47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264B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282C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4E61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0004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B8C2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0576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A5AA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9375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FDE7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B2C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AD0B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239BCC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F01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87FBB42" w14:textId="77777777">
        <w:trPr>
          <w:trHeight w:val="210"/>
        </w:trPr>
        <w:tc>
          <w:tcPr>
            <w:tcW w:w="0" w:type="auto"/>
            <w:shd w:val="clear" w:color="auto" w:fill="auto"/>
            <w:noWrap/>
            <w:tcMar>
              <w:top w:w="10" w:type="dxa"/>
              <w:left w:w="10" w:type="dxa"/>
              <w:right w:w="10" w:type="dxa"/>
            </w:tcMar>
            <w:vAlign w:val="center"/>
          </w:tcPr>
          <w:p w14:paraId="286A49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CAVQAEGNAGNMLTF-CASSFQAGSISGNTIYF</w:t>
            </w:r>
          </w:p>
        </w:tc>
        <w:tc>
          <w:tcPr>
            <w:tcW w:w="0" w:type="auto"/>
            <w:shd w:val="clear" w:color="auto" w:fill="auto"/>
            <w:noWrap/>
            <w:tcMar>
              <w:top w:w="10" w:type="dxa"/>
              <w:left w:w="10" w:type="dxa"/>
              <w:right w:w="10" w:type="dxa"/>
            </w:tcMar>
            <w:vAlign w:val="center"/>
          </w:tcPr>
          <w:p w14:paraId="1094AC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B00A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9106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AEA4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EBDC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6FC5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EB25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1287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F6E8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369B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F2E0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8A45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96B7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F92D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01589D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A7EE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EAC0933" w14:textId="77777777">
        <w:trPr>
          <w:trHeight w:val="210"/>
        </w:trPr>
        <w:tc>
          <w:tcPr>
            <w:tcW w:w="0" w:type="auto"/>
            <w:shd w:val="clear" w:color="auto" w:fill="auto"/>
            <w:noWrap/>
            <w:tcMar>
              <w:top w:w="10" w:type="dxa"/>
              <w:left w:w="10" w:type="dxa"/>
              <w:right w:w="10" w:type="dxa"/>
            </w:tcMar>
            <w:vAlign w:val="center"/>
          </w:tcPr>
          <w:p w14:paraId="473FA1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CAVRDEGGSYIPTF-CASSLEWVDTQYF</w:t>
            </w:r>
          </w:p>
        </w:tc>
        <w:tc>
          <w:tcPr>
            <w:tcW w:w="0" w:type="auto"/>
            <w:shd w:val="clear" w:color="auto" w:fill="auto"/>
            <w:noWrap/>
            <w:tcMar>
              <w:top w:w="10" w:type="dxa"/>
              <w:left w:w="10" w:type="dxa"/>
              <w:right w:w="10" w:type="dxa"/>
            </w:tcMar>
            <w:vAlign w:val="center"/>
          </w:tcPr>
          <w:p w14:paraId="6F1253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2999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E4B3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D467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8F66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4FE0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63AC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DD47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0CB8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06D0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8B64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A13B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6525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5D27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6FBA63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9A83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498AE99" w14:textId="77777777">
        <w:trPr>
          <w:trHeight w:val="210"/>
        </w:trPr>
        <w:tc>
          <w:tcPr>
            <w:tcW w:w="0" w:type="auto"/>
            <w:shd w:val="clear" w:color="auto" w:fill="auto"/>
            <w:noWrap/>
            <w:tcMar>
              <w:top w:w="10" w:type="dxa"/>
              <w:left w:w="10" w:type="dxa"/>
              <w:right w:w="10" w:type="dxa"/>
            </w:tcMar>
            <w:vAlign w:val="center"/>
          </w:tcPr>
          <w:p w14:paraId="18E9B6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CAVRGNTDKLIF-CASSFQAGSISGNTIYF</w:t>
            </w:r>
          </w:p>
        </w:tc>
        <w:tc>
          <w:tcPr>
            <w:tcW w:w="0" w:type="auto"/>
            <w:shd w:val="clear" w:color="auto" w:fill="auto"/>
            <w:noWrap/>
            <w:tcMar>
              <w:top w:w="10" w:type="dxa"/>
              <w:left w:w="10" w:type="dxa"/>
              <w:right w:w="10" w:type="dxa"/>
            </w:tcMar>
            <w:vAlign w:val="center"/>
          </w:tcPr>
          <w:p w14:paraId="590775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27C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4749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D615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07A4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33A1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D23A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1311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8FAB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B457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9538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B6DB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FE8F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E4BA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65DCA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4956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BAFAAD5" w14:textId="77777777">
        <w:trPr>
          <w:trHeight w:val="210"/>
        </w:trPr>
        <w:tc>
          <w:tcPr>
            <w:tcW w:w="0" w:type="auto"/>
            <w:shd w:val="clear" w:color="auto" w:fill="auto"/>
            <w:noWrap/>
            <w:tcMar>
              <w:top w:w="10" w:type="dxa"/>
              <w:left w:w="10" w:type="dxa"/>
              <w:right w:w="10" w:type="dxa"/>
            </w:tcMar>
            <w:vAlign w:val="center"/>
          </w:tcPr>
          <w:p w14:paraId="706ED7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CASGGEYGNKLVF-CATSRDQRGVYGYTF</w:t>
            </w:r>
          </w:p>
        </w:tc>
        <w:tc>
          <w:tcPr>
            <w:tcW w:w="0" w:type="auto"/>
            <w:shd w:val="clear" w:color="auto" w:fill="auto"/>
            <w:noWrap/>
            <w:tcMar>
              <w:top w:w="10" w:type="dxa"/>
              <w:left w:w="10" w:type="dxa"/>
              <w:right w:w="10" w:type="dxa"/>
            </w:tcMar>
            <w:vAlign w:val="center"/>
          </w:tcPr>
          <w:p w14:paraId="67542B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05C9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2068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4C79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E4C9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14E8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2F5F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7C5B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D0FC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7950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1739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F5B9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D9C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F18D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41D87F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A14A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15FE078" w14:textId="77777777">
        <w:trPr>
          <w:trHeight w:val="210"/>
        </w:trPr>
        <w:tc>
          <w:tcPr>
            <w:tcW w:w="0" w:type="auto"/>
            <w:shd w:val="clear" w:color="auto" w:fill="auto"/>
            <w:noWrap/>
            <w:tcMar>
              <w:top w:w="10" w:type="dxa"/>
              <w:left w:w="10" w:type="dxa"/>
              <w:right w:w="10" w:type="dxa"/>
            </w:tcMar>
            <w:vAlign w:val="center"/>
          </w:tcPr>
          <w:p w14:paraId="0D397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CALSGTSF-CASSPPSTGTGELFF</w:t>
            </w:r>
          </w:p>
        </w:tc>
        <w:tc>
          <w:tcPr>
            <w:tcW w:w="0" w:type="auto"/>
            <w:shd w:val="clear" w:color="auto" w:fill="auto"/>
            <w:noWrap/>
            <w:tcMar>
              <w:top w:w="10" w:type="dxa"/>
              <w:left w:w="10" w:type="dxa"/>
              <w:right w:w="10" w:type="dxa"/>
            </w:tcMar>
            <w:vAlign w:val="center"/>
          </w:tcPr>
          <w:p w14:paraId="6FE345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DEA8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ED37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6E43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80C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A85B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DB16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F9DA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30EF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6052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41F6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A675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E979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E4AB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7EA3C4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B7B3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BB984A0" w14:textId="77777777">
        <w:trPr>
          <w:trHeight w:val="210"/>
        </w:trPr>
        <w:tc>
          <w:tcPr>
            <w:tcW w:w="0" w:type="auto"/>
            <w:shd w:val="clear" w:color="auto" w:fill="auto"/>
            <w:noWrap/>
            <w:tcMar>
              <w:top w:w="10" w:type="dxa"/>
              <w:left w:w="10" w:type="dxa"/>
              <w:right w:w="10" w:type="dxa"/>
            </w:tcMar>
            <w:vAlign w:val="center"/>
          </w:tcPr>
          <w:p w14:paraId="563309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CAASQGAQKLVF-CASSQDGRQTSYEQYF</w:t>
            </w:r>
          </w:p>
        </w:tc>
        <w:tc>
          <w:tcPr>
            <w:tcW w:w="0" w:type="auto"/>
            <w:shd w:val="clear" w:color="auto" w:fill="auto"/>
            <w:noWrap/>
            <w:tcMar>
              <w:top w:w="10" w:type="dxa"/>
              <w:left w:w="10" w:type="dxa"/>
              <w:right w:w="10" w:type="dxa"/>
            </w:tcMar>
            <w:vAlign w:val="center"/>
          </w:tcPr>
          <w:p w14:paraId="7EF5C1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0574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3FF3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6784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61AC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364C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1E44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3942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B6C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7887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F4F8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FC7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3752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6BB6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5C3AA0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3852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3B36F87" w14:textId="77777777">
        <w:trPr>
          <w:trHeight w:val="210"/>
        </w:trPr>
        <w:tc>
          <w:tcPr>
            <w:tcW w:w="0" w:type="auto"/>
            <w:shd w:val="clear" w:color="auto" w:fill="auto"/>
            <w:noWrap/>
            <w:tcMar>
              <w:top w:w="10" w:type="dxa"/>
              <w:left w:w="10" w:type="dxa"/>
              <w:right w:w="10" w:type="dxa"/>
            </w:tcMar>
            <w:vAlign w:val="center"/>
          </w:tcPr>
          <w:p w14:paraId="3721BA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CAVGDNFNKFYF-CASSRTSATGELFF</w:t>
            </w:r>
          </w:p>
        </w:tc>
        <w:tc>
          <w:tcPr>
            <w:tcW w:w="0" w:type="auto"/>
            <w:shd w:val="clear" w:color="auto" w:fill="auto"/>
            <w:noWrap/>
            <w:tcMar>
              <w:top w:w="10" w:type="dxa"/>
              <w:left w:w="10" w:type="dxa"/>
              <w:right w:w="10" w:type="dxa"/>
            </w:tcMar>
            <w:vAlign w:val="center"/>
          </w:tcPr>
          <w:p w14:paraId="23F31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EF36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16C6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C2FB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43A4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15E3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B630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78A9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1575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4124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0FBD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F87B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A719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B2C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37F9F3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F27D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A3858B5" w14:textId="77777777">
        <w:trPr>
          <w:trHeight w:val="210"/>
        </w:trPr>
        <w:tc>
          <w:tcPr>
            <w:tcW w:w="0" w:type="auto"/>
            <w:shd w:val="clear" w:color="auto" w:fill="auto"/>
            <w:noWrap/>
            <w:tcMar>
              <w:top w:w="10" w:type="dxa"/>
              <w:left w:w="10" w:type="dxa"/>
              <w:right w:w="10" w:type="dxa"/>
            </w:tcMar>
            <w:vAlign w:val="center"/>
          </w:tcPr>
          <w:p w14:paraId="65CA5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CAESSGGYQKVTF-CASGFGSGNTIYF</w:t>
            </w:r>
          </w:p>
        </w:tc>
        <w:tc>
          <w:tcPr>
            <w:tcW w:w="0" w:type="auto"/>
            <w:shd w:val="clear" w:color="auto" w:fill="auto"/>
            <w:noWrap/>
            <w:tcMar>
              <w:top w:w="10" w:type="dxa"/>
              <w:left w:w="10" w:type="dxa"/>
              <w:right w:w="10" w:type="dxa"/>
            </w:tcMar>
            <w:vAlign w:val="center"/>
          </w:tcPr>
          <w:p w14:paraId="1F56AD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ABF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7175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A289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856B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69B6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8F38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66C3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6367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927A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6A60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F272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1840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6A90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163628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A9C6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BC4BE40" w14:textId="77777777">
        <w:trPr>
          <w:trHeight w:val="210"/>
        </w:trPr>
        <w:tc>
          <w:tcPr>
            <w:tcW w:w="0" w:type="auto"/>
            <w:shd w:val="clear" w:color="auto" w:fill="auto"/>
            <w:noWrap/>
            <w:tcMar>
              <w:top w:w="10" w:type="dxa"/>
              <w:left w:w="10" w:type="dxa"/>
              <w:right w:w="10" w:type="dxa"/>
            </w:tcMar>
            <w:vAlign w:val="center"/>
          </w:tcPr>
          <w:p w14:paraId="4EAFDA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CAESILTGGGNKLTF-CASSQDWTNAYNEQFF</w:t>
            </w:r>
          </w:p>
        </w:tc>
        <w:tc>
          <w:tcPr>
            <w:tcW w:w="0" w:type="auto"/>
            <w:shd w:val="clear" w:color="auto" w:fill="auto"/>
            <w:noWrap/>
            <w:tcMar>
              <w:top w:w="10" w:type="dxa"/>
              <w:left w:w="10" w:type="dxa"/>
              <w:right w:w="10" w:type="dxa"/>
            </w:tcMar>
            <w:vAlign w:val="center"/>
          </w:tcPr>
          <w:p w14:paraId="4B5ECD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070E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D335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A996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F1BF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DF0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169A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2A4F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2829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DE22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207</w:t>
            </w:r>
          </w:p>
        </w:tc>
        <w:tc>
          <w:tcPr>
            <w:tcW w:w="0" w:type="auto"/>
            <w:shd w:val="clear" w:color="auto" w:fill="auto"/>
            <w:noWrap/>
            <w:tcMar>
              <w:top w:w="10" w:type="dxa"/>
              <w:left w:w="10" w:type="dxa"/>
              <w:right w:w="10" w:type="dxa"/>
            </w:tcMar>
            <w:vAlign w:val="center"/>
          </w:tcPr>
          <w:p w14:paraId="3EEDA0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2BA6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9F78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D91E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765C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C91F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73C1ACA" w14:textId="77777777">
        <w:trPr>
          <w:trHeight w:val="210"/>
        </w:trPr>
        <w:tc>
          <w:tcPr>
            <w:tcW w:w="0" w:type="auto"/>
            <w:shd w:val="clear" w:color="auto" w:fill="auto"/>
            <w:noWrap/>
            <w:tcMar>
              <w:top w:w="10" w:type="dxa"/>
              <w:left w:w="10" w:type="dxa"/>
              <w:right w:w="10" w:type="dxa"/>
            </w:tcMar>
            <w:vAlign w:val="center"/>
          </w:tcPr>
          <w:p w14:paraId="55C36F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CAVFYNTDKLIF-CASLRTSGGIGELFF</w:t>
            </w:r>
          </w:p>
        </w:tc>
        <w:tc>
          <w:tcPr>
            <w:tcW w:w="0" w:type="auto"/>
            <w:shd w:val="clear" w:color="auto" w:fill="auto"/>
            <w:noWrap/>
            <w:tcMar>
              <w:top w:w="10" w:type="dxa"/>
              <w:left w:w="10" w:type="dxa"/>
              <w:right w:w="10" w:type="dxa"/>
            </w:tcMar>
            <w:vAlign w:val="center"/>
          </w:tcPr>
          <w:p w14:paraId="458BCC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3A3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6451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999C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1065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07C9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BB71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FBEB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7F78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3F1D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0" w:type="auto"/>
            <w:shd w:val="clear" w:color="auto" w:fill="auto"/>
            <w:noWrap/>
            <w:tcMar>
              <w:top w:w="10" w:type="dxa"/>
              <w:left w:w="10" w:type="dxa"/>
              <w:right w:w="10" w:type="dxa"/>
            </w:tcMar>
            <w:vAlign w:val="center"/>
          </w:tcPr>
          <w:p w14:paraId="336023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2D45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D0E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63AB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B5E5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3311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95493FB" w14:textId="77777777">
        <w:trPr>
          <w:trHeight w:val="210"/>
        </w:trPr>
        <w:tc>
          <w:tcPr>
            <w:tcW w:w="0" w:type="auto"/>
            <w:shd w:val="clear" w:color="auto" w:fill="auto"/>
            <w:noWrap/>
            <w:tcMar>
              <w:top w:w="10" w:type="dxa"/>
              <w:left w:w="10" w:type="dxa"/>
              <w:right w:w="10" w:type="dxa"/>
            </w:tcMar>
            <w:vAlign w:val="center"/>
          </w:tcPr>
          <w:p w14:paraId="27DC61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CAASYLSGGSYIPTF-CASSPRLAETQYF</w:t>
            </w:r>
          </w:p>
        </w:tc>
        <w:tc>
          <w:tcPr>
            <w:tcW w:w="0" w:type="auto"/>
            <w:shd w:val="clear" w:color="auto" w:fill="auto"/>
            <w:noWrap/>
            <w:tcMar>
              <w:top w:w="10" w:type="dxa"/>
              <w:left w:w="10" w:type="dxa"/>
              <w:right w:w="10" w:type="dxa"/>
            </w:tcMar>
            <w:vAlign w:val="center"/>
          </w:tcPr>
          <w:p w14:paraId="4C921B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44C1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BBB8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9C0F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1784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41A4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47C4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540A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189B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08B3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0" w:type="auto"/>
            <w:shd w:val="clear" w:color="auto" w:fill="auto"/>
            <w:noWrap/>
            <w:tcMar>
              <w:top w:w="10" w:type="dxa"/>
              <w:left w:w="10" w:type="dxa"/>
              <w:right w:w="10" w:type="dxa"/>
            </w:tcMar>
            <w:vAlign w:val="center"/>
          </w:tcPr>
          <w:p w14:paraId="1AE3B9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4B19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3042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7792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3F8E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53A1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B0D48DE" w14:textId="77777777">
        <w:trPr>
          <w:trHeight w:val="210"/>
        </w:trPr>
        <w:tc>
          <w:tcPr>
            <w:tcW w:w="0" w:type="auto"/>
            <w:shd w:val="clear" w:color="auto" w:fill="auto"/>
            <w:noWrap/>
            <w:tcMar>
              <w:top w:w="10" w:type="dxa"/>
              <w:left w:w="10" w:type="dxa"/>
              <w:right w:w="10" w:type="dxa"/>
            </w:tcMar>
            <w:vAlign w:val="center"/>
          </w:tcPr>
          <w:p w14:paraId="4CBDDE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CIVRVATGRNDMRF-CASSPSLAGSYEQYF</w:t>
            </w:r>
          </w:p>
        </w:tc>
        <w:tc>
          <w:tcPr>
            <w:tcW w:w="0" w:type="auto"/>
            <w:shd w:val="clear" w:color="auto" w:fill="auto"/>
            <w:noWrap/>
            <w:tcMar>
              <w:top w:w="10" w:type="dxa"/>
              <w:left w:w="10" w:type="dxa"/>
              <w:right w:w="10" w:type="dxa"/>
            </w:tcMar>
            <w:vAlign w:val="center"/>
          </w:tcPr>
          <w:p w14:paraId="2B03FD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F8B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2E32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4D81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75B1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2497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C318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8DC8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3E6D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F44A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77CFE3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5CE5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D34D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4830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796F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BD02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07521C3" w14:textId="77777777">
        <w:trPr>
          <w:trHeight w:val="210"/>
        </w:trPr>
        <w:tc>
          <w:tcPr>
            <w:tcW w:w="0" w:type="auto"/>
            <w:shd w:val="clear" w:color="auto" w:fill="auto"/>
            <w:noWrap/>
            <w:tcMar>
              <w:top w:w="10" w:type="dxa"/>
              <w:left w:w="10" w:type="dxa"/>
              <w:right w:w="10" w:type="dxa"/>
            </w:tcMar>
            <w:vAlign w:val="center"/>
          </w:tcPr>
          <w:p w14:paraId="37B135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CAVQQGGSEKLVF-CASIPLGGFREKLFF</w:t>
            </w:r>
          </w:p>
        </w:tc>
        <w:tc>
          <w:tcPr>
            <w:tcW w:w="0" w:type="auto"/>
            <w:shd w:val="clear" w:color="auto" w:fill="auto"/>
            <w:noWrap/>
            <w:tcMar>
              <w:top w:w="10" w:type="dxa"/>
              <w:left w:w="10" w:type="dxa"/>
              <w:right w:w="10" w:type="dxa"/>
            </w:tcMar>
            <w:vAlign w:val="center"/>
          </w:tcPr>
          <w:p w14:paraId="2468F7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BF0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4266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6F8A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1FBA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4623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D172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2C81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6469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21CF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6532DF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B391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DB06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9DE4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61BD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A4B3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723DE76" w14:textId="77777777">
        <w:trPr>
          <w:trHeight w:val="210"/>
        </w:trPr>
        <w:tc>
          <w:tcPr>
            <w:tcW w:w="0" w:type="auto"/>
            <w:shd w:val="clear" w:color="auto" w:fill="auto"/>
            <w:noWrap/>
            <w:tcMar>
              <w:top w:w="10" w:type="dxa"/>
              <w:left w:w="10" w:type="dxa"/>
              <w:right w:w="10" w:type="dxa"/>
            </w:tcMar>
            <w:vAlign w:val="center"/>
          </w:tcPr>
          <w:p w14:paraId="789CE0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CAVNTGGFKTIF-CASSPPGPSGSVVYEQYF</w:t>
            </w:r>
          </w:p>
        </w:tc>
        <w:tc>
          <w:tcPr>
            <w:tcW w:w="0" w:type="auto"/>
            <w:shd w:val="clear" w:color="auto" w:fill="auto"/>
            <w:noWrap/>
            <w:tcMar>
              <w:top w:w="10" w:type="dxa"/>
              <w:left w:w="10" w:type="dxa"/>
              <w:right w:w="10" w:type="dxa"/>
            </w:tcMar>
            <w:vAlign w:val="center"/>
          </w:tcPr>
          <w:p w14:paraId="354B2A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9C40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56F8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92E2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15A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013C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8413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E909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27A8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699A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13538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842B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8B7F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A490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363A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5DF8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4ACF84F" w14:textId="77777777">
        <w:trPr>
          <w:trHeight w:val="210"/>
        </w:trPr>
        <w:tc>
          <w:tcPr>
            <w:tcW w:w="0" w:type="auto"/>
            <w:shd w:val="clear" w:color="auto" w:fill="auto"/>
            <w:noWrap/>
            <w:tcMar>
              <w:top w:w="10" w:type="dxa"/>
              <w:left w:w="10" w:type="dxa"/>
              <w:right w:w="10" w:type="dxa"/>
            </w:tcMar>
            <w:vAlign w:val="center"/>
          </w:tcPr>
          <w:p w14:paraId="661A35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CAENTGYGGSQGNLIF-CASSFTAYNEQFF</w:t>
            </w:r>
          </w:p>
        </w:tc>
        <w:tc>
          <w:tcPr>
            <w:tcW w:w="0" w:type="auto"/>
            <w:shd w:val="clear" w:color="auto" w:fill="auto"/>
            <w:noWrap/>
            <w:tcMar>
              <w:top w:w="10" w:type="dxa"/>
              <w:left w:w="10" w:type="dxa"/>
              <w:right w:w="10" w:type="dxa"/>
            </w:tcMar>
            <w:vAlign w:val="center"/>
          </w:tcPr>
          <w:p w14:paraId="16815B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AB14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30BF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2AFA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E563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38E9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61C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811D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4DD7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525D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3FEB93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7C62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CB67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56B8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E2FC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0AB4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4E5437E" w14:textId="77777777">
        <w:trPr>
          <w:trHeight w:val="210"/>
        </w:trPr>
        <w:tc>
          <w:tcPr>
            <w:tcW w:w="0" w:type="auto"/>
            <w:shd w:val="clear" w:color="auto" w:fill="auto"/>
            <w:noWrap/>
            <w:tcMar>
              <w:top w:w="10" w:type="dxa"/>
              <w:left w:w="10" w:type="dxa"/>
              <w:right w:w="10" w:type="dxa"/>
            </w:tcMar>
            <w:vAlign w:val="center"/>
          </w:tcPr>
          <w:p w14:paraId="4ABEA9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CAMRDNAGNMLTF-CASGTAFSENTIYF</w:t>
            </w:r>
          </w:p>
        </w:tc>
        <w:tc>
          <w:tcPr>
            <w:tcW w:w="0" w:type="auto"/>
            <w:shd w:val="clear" w:color="auto" w:fill="auto"/>
            <w:noWrap/>
            <w:tcMar>
              <w:top w:w="10" w:type="dxa"/>
              <w:left w:w="10" w:type="dxa"/>
              <w:right w:w="10" w:type="dxa"/>
            </w:tcMar>
            <w:vAlign w:val="center"/>
          </w:tcPr>
          <w:p w14:paraId="0F7FDD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5178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7FE2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2AF1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7947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B17E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3EEA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B65E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4F86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D79B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076666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67C0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5571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DEB8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6233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6662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07FBB5B" w14:textId="77777777">
        <w:trPr>
          <w:trHeight w:val="210"/>
        </w:trPr>
        <w:tc>
          <w:tcPr>
            <w:tcW w:w="0" w:type="auto"/>
            <w:shd w:val="clear" w:color="auto" w:fill="auto"/>
            <w:noWrap/>
            <w:tcMar>
              <w:top w:w="10" w:type="dxa"/>
              <w:left w:w="10" w:type="dxa"/>
              <w:right w:w="10" w:type="dxa"/>
            </w:tcMar>
            <w:vAlign w:val="center"/>
          </w:tcPr>
          <w:p w14:paraId="7A5B2A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CAMSDWGFGNEKLTF-CASSYGGGEQYF</w:t>
            </w:r>
          </w:p>
        </w:tc>
        <w:tc>
          <w:tcPr>
            <w:tcW w:w="0" w:type="auto"/>
            <w:shd w:val="clear" w:color="auto" w:fill="auto"/>
            <w:noWrap/>
            <w:tcMar>
              <w:top w:w="10" w:type="dxa"/>
              <w:left w:w="10" w:type="dxa"/>
              <w:right w:w="10" w:type="dxa"/>
            </w:tcMar>
            <w:vAlign w:val="center"/>
          </w:tcPr>
          <w:p w14:paraId="166C7A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94F4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80A0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93D5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7B8C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DC1A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E141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8CCD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BB70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DC37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3D10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w:t>
            </w:r>
          </w:p>
        </w:tc>
        <w:tc>
          <w:tcPr>
            <w:tcW w:w="0" w:type="auto"/>
            <w:shd w:val="clear" w:color="auto" w:fill="auto"/>
            <w:noWrap/>
            <w:tcMar>
              <w:top w:w="10" w:type="dxa"/>
              <w:left w:w="10" w:type="dxa"/>
              <w:right w:w="10" w:type="dxa"/>
            </w:tcMar>
            <w:vAlign w:val="center"/>
          </w:tcPr>
          <w:p w14:paraId="03C08A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CA7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D61B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DBA1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D23D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29DE779" w14:textId="77777777">
        <w:trPr>
          <w:trHeight w:val="210"/>
        </w:trPr>
        <w:tc>
          <w:tcPr>
            <w:tcW w:w="0" w:type="auto"/>
            <w:shd w:val="clear" w:color="auto" w:fill="auto"/>
            <w:noWrap/>
            <w:tcMar>
              <w:top w:w="10" w:type="dxa"/>
              <w:left w:w="10" w:type="dxa"/>
              <w:right w:w="10" w:type="dxa"/>
            </w:tcMar>
            <w:vAlign w:val="center"/>
          </w:tcPr>
          <w:p w14:paraId="6F437D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CAMSDWGFGNEKLTF</w:t>
            </w:r>
          </w:p>
        </w:tc>
        <w:tc>
          <w:tcPr>
            <w:tcW w:w="0" w:type="auto"/>
            <w:shd w:val="clear" w:color="auto" w:fill="auto"/>
            <w:noWrap/>
            <w:tcMar>
              <w:top w:w="10" w:type="dxa"/>
              <w:left w:w="10" w:type="dxa"/>
              <w:right w:w="10" w:type="dxa"/>
            </w:tcMar>
            <w:vAlign w:val="center"/>
          </w:tcPr>
          <w:p w14:paraId="0B4109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0D38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3081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E592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23A2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0F90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378B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F9DC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99B0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0844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53F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w:t>
            </w:r>
          </w:p>
        </w:tc>
        <w:tc>
          <w:tcPr>
            <w:tcW w:w="0" w:type="auto"/>
            <w:shd w:val="clear" w:color="auto" w:fill="auto"/>
            <w:noWrap/>
            <w:tcMar>
              <w:top w:w="10" w:type="dxa"/>
              <w:left w:w="10" w:type="dxa"/>
              <w:right w:w="10" w:type="dxa"/>
            </w:tcMar>
            <w:vAlign w:val="center"/>
          </w:tcPr>
          <w:p w14:paraId="219D0E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4FBE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427D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C854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608A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FBBA916" w14:textId="77777777">
        <w:trPr>
          <w:trHeight w:val="210"/>
        </w:trPr>
        <w:tc>
          <w:tcPr>
            <w:tcW w:w="0" w:type="auto"/>
            <w:shd w:val="clear" w:color="auto" w:fill="auto"/>
            <w:noWrap/>
            <w:tcMar>
              <w:top w:w="10" w:type="dxa"/>
              <w:left w:w="10" w:type="dxa"/>
              <w:right w:w="10" w:type="dxa"/>
            </w:tcMar>
            <w:vAlign w:val="center"/>
          </w:tcPr>
          <w:p w14:paraId="3EC5EE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CASSYGGGEQYF</w:t>
            </w:r>
          </w:p>
        </w:tc>
        <w:tc>
          <w:tcPr>
            <w:tcW w:w="0" w:type="auto"/>
            <w:shd w:val="clear" w:color="auto" w:fill="auto"/>
            <w:noWrap/>
            <w:tcMar>
              <w:top w:w="10" w:type="dxa"/>
              <w:left w:w="10" w:type="dxa"/>
              <w:right w:w="10" w:type="dxa"/>
            </w:tcMar>
            <w:vAlign w:val="center"/>
          </w:tcPr>
          <w:p w14:paraId="4A5924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DD8F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E612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579E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7718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ECE1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A3F6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2C9A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209E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780F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E979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w:t>
            </w:r>
          </w:p>
        </w:tc>
        <w:tc>
          <w:tcPr>
            <w:tcW w:w="0" w:type="auto"/>
            <w:shd w:val="clear" w:color="auto" w:fill="auto"/>
            <w:noWrap/>
            <w:tcMar>
              <w:top w:w="10" w:type="dxa"/>
              <w:left w:w="10" w:type="dxa"/>
              <w:right w:w="10" w:type="dxa"/>
            </w:tcMar>
            <w:vAlign w:val="center"/>
          </w:tcPr>
          <w:p w14:paraId="08DB58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CF5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51F7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8FE2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F616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B69FA31" w14:textId="77777777">
        <w:trPr>
          <w:trHeight w:val="210"/>
        </w:trPr>
        <w:tc>
          <w:tcPr>
            <w:tcW w:w="0" w:type="auto"/>
            <w:shd w:val="clear" w:color="auto" w:fill="auto"/>
            <w:noWrap/>
            <w:tcMar>
              <w:top w:w="10" w:type="dxa"/>
              <w:left w:w="10" w:type="dxa"/>
              <w:right w:w="10" w:type="dxa"/>
            </w:tcMar>
            <w:vAlign w:val="center"/>
          </w:tcPr>
          <w:p w14:paraId="2D5274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CATDKGSYIPTF-CASSVGSGSDTEAFF</w:t>
            </w:r>
          </w:p>
        </w:tc>
        <w:tc>
          <w:tcPr>
            <w:tcW w:w="0" w:type="auto"/>
            <w:shd w:val="clear" w:color="auto" w:fill="auto"/>
            <w:noWrap/>
            <w:tcMar>
              <w:top w:w="10" w:type="dxa"/>
              <w:left w:w="10" w:type="dxa"/>
              <w:right w:w="10" w:type="dxa"/>
            </w:tcMar>
            <w:vAlign w:val="center"/>
          </w:tcPr>
          <w:p w14:paraId="4F40C6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FCE4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C8BC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F548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DE11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507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0049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17A3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57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6648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E613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w:t>
            </w:r>
          </w:p>
        </w:tc>
        <w:tc>
          <w:tcPr>
            <w:tcW w:w="0" w:type="auto"/>
            <w:shd w:val="clear" w:color="auto" w:fill="auto"/>
            <w:noWrap/>
            <w:tcMar>
              <w:top w:w="10" w:type="dxa"/>
              <w:left w:w="10" w:type="dxa"/>
              <w:right w:w="10" w:type="dxa"/>
            </w:tcMar>
            <w:vAlign w:val="center"/>
          </w:tcPr>
          <w:p w14:paraId="2C860E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E652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F361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E8AF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AD03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0A00CE2" w14:textId="77777777">
        <w:trPr>
          <w:trHeight w:val="210"/>
        </w:trPr>
        <w:tc>
          <w:tcPr>
            <w:tcW w:w="0" w:type="auto"/>
            <w:shd w:val="clear" w:color="auto" w:fill="auto"/>
            <w:noWrap/>
            <w:tcMar>
              <w:top w:w="10" w:type="dxa"/>
              <w:left w:w="10" w:type="dxa"/>
              <w:right w:w="10" w:type="dxa"/>
            </w:tcMar>
            <w:vAlign w:val="center"/>
          </w:tcPr>
          <w:p w14:paraId="6BAFF2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CASSFTGGLAAASYEQYF</w:t>
            </w:r>
          </w:p>
        </w:tc>
        <w:tc>
          <w:tcPr>
            <w:tcW w:w="0" w:type="auto"/>
            <w:shd w:val="clear" w:color="auto" w:fill="auto"/>
            <w:noWrap/>
            <w:tcMar>
              <w:top w:w="10" w:type="dxa"/>
              <w:left w:w="10" w:type="dxa"/>
              <w:right w:w="10" w:type="dxa"/>
            </w:tcMar>
            <w:vAlign w:val="center"/>
          </w:tcPr>
          <w:p w14:paraId="57E7DA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B6B2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E01E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F967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005B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C1D3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CA66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B7E4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C1BA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2554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1DFD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w:t>
            </w:r>
          </w:p>
        </w:tc>
        <w:tc>
          <w:tcPr>
            <w:tcW w:w="0" w:type="auto"/>
            <w:shd w:val="clear" w:color="auto" w:fill="auto"/>
            <w:noWrap/>
            <w:tcMar>
              <w:top w:w="10" w:type="dxa"/>
              <w:left w:w="10" w:type="dxa"/>
              <w:right w:w="10" w:type="dxa"/>
            </w:tcMar>
            <w:vAlign w:val="center"/>
          </w:tcPr>
          <w:p w14:paraId="0797F6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D01E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2DB4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658F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464A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C644B01" w14:textId="77777777">
        <w:trPr>
          <w:trHeight w:val="210"/>
        </w:trPr>
        <w:tc>
          <w:tcPr>
            <w:tcW w:w="0" w:type="auto"/>
            <w:shd w:val="clear" w:color="auto" w:fill="auto"/>
            <w:noWrap/>
            <w:tcMar>
              <w:top w:w="10" w:type="dxa"/>
              <w:left w:w="10" w:type="dxa"/>
              <w:right w:w="10" w:type="dxa"/>
            </w:tcMar>
            <w:vAlign w:val="center"/>
          </w:tcPr>
          <w:p w14:paraId="071B03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CAARRTGTASKLTF-CASSERRQTNQPQHF</w:t>
            </w:r>
          </w:p>
        </w:tc>
        <w:tc>
          <w:tcPr>
            <w:tcW w:w="0" w:type="auto"/>
            <w:shd w:val="clear" w:color="auto" w:fill="auto"/>
            <w:noWrap/>
            <w:tcMar>
              <w:top w:w="10" w:type="dxa"/>
              <w:left w:w="10" w:type="dxa"/>
              <w:right w:w="10" w:type="dxa"/>
            </w:tcMar>
            <w:vAlign w:val="center"/>
          </w:tcPr>
          <w:p w14:paraId="324F33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75A6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8D19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176C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9956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9207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3FF0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F818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DF7D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D5EB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ACFE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w:t>
            </w:r>
          </w:p>
        </w:tc>
        <w:tc>
          <w:tcPr>
            <w:tcW w:w="0" w:type="auto"/>
            <w:shd w:val="clear" w:color="auto" w:fill="auto"/>
            <w:noWrap/>
            <w:tcMar>
              <w:top w:w="10" w:type="dxa"/>
              <w:left w:w="10" w:type="dxa"/>
              <w:right w:w="10" w:type="dxa"/>
            </w:tcMar>
            <w:vAlign w:val="center"/>
          </w:tcPr>
          <w:p w14:paraId="19B177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3E69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5418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3B62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35F7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2164D33" w14:textId="77777777">
        <w:trPr>
          <w:trHeight w:val="210"/>
        </w:trPr>
        <w:tc>
          <w:tcPr>
            <w:tcW w:w="0" w:type="auto"/>
            <w:shd w:val="clear" w:color="auto" w:fill="auto"/>
            <w:noWrap/>
            <w:tcMar>
              <w:top w:w="10" w:type="dxa"/>
              <w:left w:w="10" w:type="dxa"/>
              <w:right w:w="10" w:type="dxa"/>
            </w:tcMar>
            <w:vAlign w:val="center"/>
          </w:tcPr>
          <w:p w14:paraId="6E9E41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CASSERRQTNQPQHF</w:t>
            </w:r>
          </w:p>
        </w:tc>
        <w:tc>
          <w:tcPr>
            <w:tcW w:w="0" w:type="auto"/>
            <w:shd w:val="clear" w:color="auto" w:fill="auto"/>
            <w:noWrap/>
            <w:tcMar>
              <w:top w:w="10" w:type="dxa"/>
              <w:left w:w="10" w:type="dxa"/>
              <w:right w:w="10" w:type="dxa"/>
            </w:tcMar>
            <w:vAlign w:val="center"/>
          </w:tcPr>
          <w:p w14:paraId="4855DA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B6DE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8B8E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F95E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B2A3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4611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16A9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7A5A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FA4B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3256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215F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0" w:type="auto"/>
            <w:shd w:val="clear" w:color="auto" w:fill="auto"/>
            <w:noWrap/>
            <w:tcMar>
              <w:top w:w="10" w:type="dxa"/>
              <w:left w:w="10" w:type="dxa"/>
              <w:right w:w="10" w:type="dxa"/>
            </w:tcMar>
            <w:vAlign w:val="center"/>
          </w:tcPr>
          <w:p w14:paraId="484974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13DE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574C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3183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7CFD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FD67284" w14:textId="77777777">
        <w:trPr>
          <w:trHeight w:val="210"/>
        </w:trPr>
        <w:tc>
          <w:tcPr>
            <w:tcW w:w="0" w:type="auto"/>
            <w:shd w:val="clear" w:color="auto" w:fill="auto"/>
            <w:noWrap/>
            <w:tcMar>
              <w:top w:w="10" w:type="dxa"/>
              <w:left w:w="10" w:type="dxa"/>
              <w:right w:w="10" w:type="dxa"/>
            </w:tcMar>
            <w:vAlign w:val="center"/>
          </w:tcPr>
          <w:p w14:paraId="5C9C89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CAMRENYGQNFVF-CASSLELGLAGVNQETQYF</w:t>
            </w:r>
          </w:p>
        </w:tc>
        <w:tc>
          <w:tcPr>
            <w:tcW w:w="0" w:type="auto"/>
            <w:shd w:val="clear" w:color="auto" w:fill="auto"/>
            <w:noWrap/>
            <w:tcMar>
              <w:top w:w="10" w:type="dxa"/>
              <w:left w:w="10" w:type="dxa"/>
              <w:right w:w="10" w:type="dxa"/>
            </w:tcMar>
            <w:vAlign w:val="center"/>
          </w:tcPr>
          <w:p w14:paraId="7C5C63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5402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FFC2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CC7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313A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A800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3036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B943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7181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8871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7C3F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0" w:type="auto"/>
            <w:shd w:val="clear" w:color="auto" w:fill="auto"/>
            <w:noWrap/>
            <w:tcMar>
              <w:top w:w="10" w:type="dxa"/>
              <w:left w:w="10" w:type="dxa"/>
              <w:right w:w="10" w:type="dxa"/>
            </w:tcMar>
            <w:vAlign w:val="center"/>
          </w:tcPr>
          <w:p w14:paraId="148C92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EF10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5817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7B00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DAE0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DAA3170" w14:textId="77777777">
        <w:trPr>
          <w:trHeight w:val="210"/>
        </w:trPr>
        <w:tc>
          <w:tcPr>
            <w:tcW w:w="0" w:type="auto"/>
            <w:shd w:val="clear" w:color="auto" w:fill="auto"/>
            <w:noWrap/>
            <w:tcMar>
              <w:top w:w="10" w:type="dxa"/>
              <w:left w:w="10" w:type="dxa"/>
              <w:right w:w="10" w:type="dxa"/>
            </w:tcMar>
            <w:vAlign w:val="center"/>
          </w:tcPr>
          <w:p w14:paraId="50F401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CASSSQPRPQHF</w:t>
            </w:r>
          </w:p>
        </w:tc>
        <w:tc>
          <w:tcPr>
            <w:tcW w:w="0" w:type="auto"/>
            <w:shd w:val="clear" w:color="auto" w:fill="auto"/>
            <w:noWrap/>
            <w:tcMar>
              <w:top w:w="10" w:type="dxa"/>
              <w:left w:w="10" w:type="dxa"/>
              <w:right w:w="10" w:type="dxa"/>
            </w:tcMar>
            <w:vAlign w:val="center"/>
          </w:tcPr>
          <w:p w14:paraId="3BF6ED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06AA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D363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A0B8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CD31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EC4A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F3F3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C913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1063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C894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ED69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0" w:type="auto"/>
            <w:shd w:val="clear" w:color="auto" w:fill="auto"/>
            <w:noWrap/>
            <w:tcMar>
              <w:top w:w="10" w:type="dxa"/>
              <w:left w:w="10" w:type="dxa"/>
              <w:right w:w="10" w:type="dxa"/>
            </w:tcMar>
            <w:vAlign w:val="center"/>
          </w:tcPr>
          <w:p w14:paraId="02F4F0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C69C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7929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3B09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E6AD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E89E26A" w14:textId="77777777">
        <w:trPr>
          <w:trHeight w:val="210"/>
        </w:trPr>
        <w:tc>
          <w:tcPr>
            <w:tcW w:w="0" w:type="auto"/>
            <w:shd w:val="clear" w:color="auto" w:fill="auto"/>
            <w:noWrap/>
            <w:tcMar>
              <w:top w:w="10" w:type="dxa"/>
              <w:left w:w="10" w:type="dxa"/>
              <w:right w:w="10" w:type="dxa"/>
            </w:tcMar>
            <w:vAlign w:val="center"/>
          </w:tcPr>
          <w:p w14:paraId="45376A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CAFRPSGTYKYIF-CASSFTGGLAAASYEQYF</w:t>
            </w:r>
          </w:p>
        </w:tc>
        <w:tc>
          <w:tcPr>
            <w:tcW w:w="0" w:type="auto"/>
            <w:shd w:val="clear" w:color="auto" w:fill="auto"/>
            <w:noWrap/>
            <w:tcMar>
              <w:top w:w="10" w:type="dxa"/>
              <w:left w:w="10" w:type="dxa"/>
              <w:right w:w="10" w:type="dxa"/>
            </w:tcMar>
            <w:vAlign w:val="center"/>
          </w:tcPr>
          <w:p w14:paraId="79F248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E36A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7EA2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3FB1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879E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D4F1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5295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4004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F50C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E7AF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5747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0" w:type="auto"/>
            <w:shd w:val="clear" w:color="auto" w:fill="auto"/>
            <w:noWrap/>
            <w:tcMar>
              <w:top w:w="10" w:type="dxa"/>
              <w:left w:w="10" w:type="dxa"/>
              <w:right w:w="10" w:type="dxa"/>
            </w:tcMar>
            <w:vAlign w:val="center"/>
          </w:tcPr>
          <w:p w14:paraId="136EAF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3D83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E1E5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22CE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5485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C6E8BEB" w14:textId="77777777">
        <w:trPr>
          <w:trHeight w:val="210"/>
        </w:trPr>
        <w:tc>
          <w:tcPr>
            <w:tcW w:w="0" w:type="auto"/>
            <w:shd w:val="clear" w:color="auto" w:fill="auto"/>
            <w:noWrap/>
            <w:tcMar>
              <w:top w:w="10" w:type="dxa"/>
              <w:left w:w="10" w:type="dxa"/>
              <w:right w:w="10" w:type="dxa"/>
            </w:tcMar>
            <w:vAlign w:val="center"/>
          </w:tcPr>
          <w:p w14:paraId="2ABFCC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CASSLESSYNSPLHF</w:t>
            </w:r>
          </w:p>
        </w:tc>
        <w:tc>
          <w:tcPr>
            <w:tcW w:w="0" w:type="auto"/>
            <w:shd w:val="clear" w:color="auto" w:fill="auto"/>
            <w:noWrap/>
            <w:tcMar>
              <w:top w:w="10" w:type="dxa"/>
              <w:left w:w="10" w:type="dxa"/>
              <w:right w:w="10" w:type="dxa"/>
            </w:tcMar>
            <w:vAlign w:val="center"/>
          </w:tcPr>
          <w:p w14:paraId="1B1097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858A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1748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4038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BBFE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2C72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2D62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3947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709B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F932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0A2D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438BD5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9632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29A8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2169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EB28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162E373" w14:textId="77777777">
        <w:trPr>
          <w:trHeight w:val="210"/>
        </w:trPr>
        <w:tc>
          <w:tcPr>
            <w:tcW w:w="0" w:type="auto"/>
            <w:shd w:val="clear" w:color="auto" w:fill="auto"/>
            <w:noWrap/>
            <w:tcMar>
              <w:top w:w="10" w:type="dxa"/>
              <w:left w:w="10" w:type="dxa"/>
              <w:right w:w="10" w:type="dxa"/>
            </w:tcMar>
            <w:vAlign w:val="center"/>
          </w:tcPr>
          <w:p w14:paraId="77FA96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CASSLELGLAGVNQETQYF</w:t>
            </w:r>
          </w:p>
        </w:tc>
        <w:tc>
          <w:tcPr>
            <w:tcW w:w="0" w:type="auto"/>
            <w:shd w:val="clear" w:color="auto" w:fill="auto"/>
            <w:noWrap/>
            <w:tcMar>
              <w:top w:w="10" w:type="dxa"/>
              <w:left w:w="10" w:type="dxa"/>
              <w:right w:w="10" w:type="dxa"/>
            </w:tcMar>
            <w:vAlign w:val="center"/>
          </w:tcPr>
          <w:p w14:paraId="63754E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3FA1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305E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995F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FC2C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3602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FF1C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062F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4BD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21B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2B3C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1BBE44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4404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7435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3BAC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4CDA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D95696F" w14:textId="77777777">
        <w:trPr>
          <w:trHeight w:val="210"/>
        </w:trPr>
        <w:tc>
          <w:tcPr>
            <w:tcW w:w="0" w:type="auto"/>
            <w:shd w:val="clear" w:color="auto" w:fill="auto"/>
            <w:noWrap/>
            <w:tcMar>
              <w:top w:w="10" w:type="dxa"/>
              <w:left w:w="10" w:type="dxa"/>
              <w:right w:w="10" w:type="dxa"/>
            </w:tcMar>
            <w:vAlign w:val="center"/>
          </w:tcPr>
          <w:p w14:paraId="29BCAA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CASSGTSGGPHTGELFF</w:t>
            </w:r>
          </w:p>
        </w:tc>
        <w:tc>
          <w:tcPr>
            <w:tcW w:w="0" w:type="auto"/>
            <w:shd w:val="clear" w:color="auto" w:fill="auto"/>
            <w:noWrap/>
            <w:tcMar>
              <w:top w:w="10" w:type="dxa"/>
              <w:left w:w="10" w:type="dxa"/>
              <w:right w:w="10" w:type="dxa"/>
            </w:tcMar>
            <w:vAlign w:val="center"/>
          </w:tcPr>
          <w:p w14:paraId="45EC07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DD79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B0B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8808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C0F8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1421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5A56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B678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4218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B15D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5080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21562A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A6F4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F58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1182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D800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AC76AA5" w14:textId="77777777">
        <w:trPr>
          <w:trHeight w:val="210"/>
        </w:trPr>
        <w:tc>
          <w:tcPr>
            <w:tcW w:w="0" w:type="auto"/>
            <w:shd w:val="clear" w:color="auto" w:fill="auto"/>
            <w:noWrap/>
            <w:tcMar>
              <w:top w:w="10" w:type="dxa"/>
              <w:left w:w="10" w:type="dxa"/>
              <w:right w:w="10" w:type="dxa"/>
            </w:tcMar>
            <w:vAlign w:val="center"/>
          </w:tcPr>
          <w:p w14:paraId="37FA89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CAVETYNTDKLIF-CASSSQPRPQHF</w:t>
            </w:r>
          </w:p>
        </w:tc>
        <w:tc>
          <w:tcPr>
            <w:tcW w:w="0" w:type="auto"/>
            <w:shd w:val="clear" w:color="auto" w:fill="auto"/>
            <w:noWrap/>
            <w:tcMar>
              <w:top w:w="10" w:type="dxa"/>
              <w:left w:w="10" w:type="dxa"/>
              <w:right w:w="10" w:type="dxa"/>
            </w:tcMar>
            <w:vAlign w:val="center"/>
          </w:tcPr>
          <w:p w14:paraId="2170A3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3125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8140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9D69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DF8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7EBD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459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6A5D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A144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D968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8FC1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0" w:type="auto"/>
            <w:shd w:val="clear" w:color="auto" w:fill="auto"/>
            <w:noWrap/>
            <w:tcMar>
              <w:top w:w="10" w:type="dxa"/>
              <w:left w:w="10" w:type="dxa"/>
              <w:right w:w="10" w:type="dxa"/>
            </w:tcMar>
            <w:vAlign w:val="center"/>
          </w:tcPr>
          <w:p w14:paraId="62FF43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D198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C235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7880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DE8C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A5F1774" w14:textId="77777777">
        <w:trPr>
          <w:trHeight w:val="210"/>
        </w:trPr>
        <w:tc>
          <w:tcPr>
            <w:tcW w:w="0" w:type="auto"/>
            <w:shd w:val="clear" w:color="auto" w:fill="auto"/>
            <w:noWrap/>
            <w:tcMar>
              <w:top w:w="10" w:type="dxa"/>
              <w:left w:w="10" w:type="dxa"/>
              <w:right w:w="10" w:type="dxa"/>
            </w:tcMar>
            <w:vAlign w:val="center"/>
          </w:tcPr>
          <w:p w14:paraId="1F52EC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CASSVGSGSDTEAFF</w:t>
            </w:r>
          </w:p>
        </w:tc>
        <w:tc>
          <w:tcPr>
            <w:tcW w:w="0" w:type="auto"/>
            <w:shd w:val="clear" w:color="auto" w:fill="auto"/>
            <w:noWrap/>
            <w:tcMar>
              <w:top w:w="10" w:type="dxa"/>
              <w:left w:w="10" w:type="dxa"/>
              <w:right w:w="10" w:type="dxa"/>
            </w:tcMar>
            <w:vAlign w:val="center"/>
          </w:tcPr>
          <w:p w14:paraId="4B41D2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4291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CFA8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7B53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4F77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B793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D24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87D1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6A04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38CD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2F68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w:t>
            </w:r>
          </w:p>
        </w:tc>
        <w:tc>
          <w:tcPr>
            <w:tcW w:w="0" w:type="auto"/>
            <w:shd w:val="clear" w:color="auto" w:fill="auto"/>
            <w:noWrap/>
            <w:tcMar>
              <w:top w:w="10" w:type="dxa"/>
              <w:left w:w="10" w:type="dxa"/>
              <w:right w:w="10" w:type="dxa"/>
            </w:tcMar>
            <w:vAlign w:val="center"/>
          </w:tcPr>
          <w:p w14:paraId="47D49C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83AE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CBC3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0A22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CF14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AFDB557" w14:textId="77777777">
        <w:trPr>
          <w:trHeight w:val="210"/>
        </w:trPr>
        <w:tc>
          <w:tcPr>
            <w:tcW w:w="0" w:type="auto"/>
            <w:shd w:val="clear" w:color="auto" w:fill="auto"/>
            <w:noWrap/>
            <w:tcMar>
              <w:top w:w="10" w:type="dxa"/>
              <w:left w:w="10" w:type="dxa"/>
              <w:right w:w="10" w:type="dxa"/>
            </w:tcMar>
            <w:vAlign w:val="center"/>
          </w:tcPr>
          <w:p w14:paraId="6D13A2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CVVRAYNFNKFYF-CATSRDSPVPYEQYF</w:t>
            </w:r>
          </w:p>
        </w:tc>
        <w:tc>
          <w:tcPr>
            <w:tcW w:w="0" w:type="auto"/>
            <w:shd w:val="clear" w:color="auto" w:fill="auto"/>
            <w:noWrap/>
            <w:tcMar>
              <w:top w:w="10" w:type="dxa"/>
              <w:left w:w="10" w:type="dxa"/>
              <w:right w:w="10" w:type="dxa"/>
            </w:tcMar>
            <w:vAlign w:val="center"/>
          </w:tcPr>
          <w:p w14:paraId="254BB9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07B0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0315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8AF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635C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DA45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AE0B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E9E7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6ACE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77D3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F9DC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21965F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EA1C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647B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D647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7B8D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8D919F9" w14:textId="77777777">
        <w:trPr>
          <w:trHeight w:val="210"/>
        </w:trPr>
        <w:tc>
          <w:tcPr>
            <w:tcW w:w="0" w:type="auto"/>
            <w:shd w:val="clear" w:color="auto" w:fill="auto"/>
            <w:noWrap/>
            <w:tcMar>
              <w:top w:w="10" w:type="dxa"/>
              <w:left w:w="10" w:type="dxa"/>
              <w:right w:w="10" w:type="dxa"/>
            </w:tcMar>
            <w:vAlign w:val="center"/>
          </w:tcPr>
          <w:p w14:paraId="5222C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CASSQELGGAETQYF</w:t>
            </w:r>
          </w:p>
        </w:tc>
        <w:tc>
          <w:tcPr>
            <w:tcW w:w="0" w:type="auto"/>
            <w:shd w:val="clear" w:color="auto" w:fill="auto"/>
            <w:noWrap/>
            <w:tcMar>
              <w:top w:w="10" w:type="dxa"/>
              <w:left w:w="10" w:type="dxa"/>
              <w:right w:w="10" w:type="dxa"/>
            </w:tcMar>
            <w:vAlign w:val="center"/>
          </w:tcPr>
          <w:p w14:paraId="1A2D4B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B60C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FCCC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3C05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AE18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DFF0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0F6C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C0B5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083F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70E5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2ED2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075177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68B7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4C2F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B512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98AA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7F8A1A5" w14:textId="77777777">
        <w:trPr>
          <w:trHeight w:val="210"/>
        </w:trPr>
        <w:tc>
          <w:tcPr>
            <w:tcW w:w="0" w:type="auto"/>
            <w:shd w:val="clear" w:color="auto" w:fill="auto"/>
            <w:noWrap/>
            <w:tcMar>
              <w:top w:w="10" w:type="dxa"/>
              <w:left w:w="10" w:type="dxa"/>
              <w:right w:w="10" w:type="dxa"/>
            </w:tcMar>
            <w:vAlign w:val="center"/>
          </w:tcPr>
          <w:p w14:paraId="1BC63E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CAVNTNAGKSTF-CASSHEQGFSNYGYTF</w:t>
            </w:r>
          </w:p>
        </w:tc>
        <w:tc>
          <w:tcPr>
            <w:tcW w:w="0" w:type="auto"/>
            <w:shd w:val="clear" w:color="auto" w:fill="auto"/>
            <w:noWrap/>
            <w:tcMar>
              <w:top w:w="10" w:type="dxa"/>
              <w:left w:w="10" w:type="dxa"/>
              <w:right w:w="10" w:type="dxa"/>
            </w:tcMar>
            <w:vAlign w:val="center"/>
          </w:tcPr>
          <w:p w14:paraId="1F65E4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FCAC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F40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FC72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C384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BA72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C49C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BDA9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22E9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743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C37B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0F5861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B3B9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E892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36C3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EE3F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50520E1" w14:textId="77777777">
        <w:trPr>
          <w:trHeight w:val="210"/>
        </w:trPr>
        <w:tc>
          <w:tcPr>
            <w:tcW w:w="0" w:type="auto"/>
            <w:shd w:val="clear" w:color="auto" w:fill="auto"/>
            <w:noWrap/>
            <w:tcMar>
              <w:top w:w="10" w:type="dxa"/>
              <w:left w:w="10" w:type="dxa"/>
              <w:right w:w="10" w:type="dxa"/>
            </w:tcMar>
            <w:vAlign w:val="center"/>
          </w:tcPr>
          <w:p w14:paraId="385DE3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CAAYNTNAGKSTF-CASSQGPPGQGVHEQYF</w:t>
            </w:r>
          </w:p>
        </w:tc>
        <w:tc>
          <w:tcPr>
            <w:tcW w:w="0" w:type="auto"/>
            <w:shd w:val="clear" w:color="auto" w:fill="auto"/>
            <w:noWrap/>
            <w:tcMar>
              <w:top w:w="10" w:type="dxa"/>
              <w:left w:w="10" w:type="dxa"/>
              <w:right w:w="10" w:type="dxa"/>
            </w:tcMar>
            <w:vAlign w:val="center"/>
          </w:tcPr>
          <w:p w14:paraId="04EB88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E322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E44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C37F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083F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830E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C99B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8FE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290A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8CAC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B52B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1B4B59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A442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936A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6363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DB9C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5CB0D8B" w14:textId="77777777">
        <w:trPr>
          <w:trHeight w:val="210"/>
        </w:trPr>
        <w:tc>
          <w:tcPr>
            <w:tcW w:w="0" w:type="auto"/>
            <w:shd w:val="clear" w:color="auto" w:fill="auto"/>
            <w:noWrap/>
            <w:tcMar>
              <w:top w:w="10" w:type="dxa"/>
              <w:left w:w="10" w:type="dxa"/>
              <w:right w:w="10" w:type="dxa"/>
            </w:tcMar>
            <w:vAlign w:val="center"/>
          </w:tcPr>
          <w:p w14:paraId="60CB40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CAVQVNYGQNFVF-CASRPGLRTEAFF</w:t>
            </w:r>
          </w:p>
        </w:tc>
        <w:tc>
          <w:tcPr>
            <w:tcW w:w="0" w:type="auto"/>
            <w:shd w:val="clear" w:color="auto" w:fill="auto"/>
            <w:noWrap/>
            <w:tcMar>
              <w:top w:w="10" w:type="dxa"/>
              <w:left w:w="10" w:type="dxa"/>
              <w:right w:w="10" w:type="dxa"/>
            </w:tcMar>
            <w:vAlign w:val="center"/>
          </w:tcPr>
          <w:p w14:paraId="707012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943A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968B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75CF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B7DB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679E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39AB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672E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6F43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8CF4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9058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1AAD00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E7EB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4B4C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B68C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3CCE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60566FC" w14:textId="77777777">
        <w:trPr>
          <w:trHeight w:val="210"/>
        </w:trPr>
        <w:tc>
          <w:tcPr>
            <w:tcW w:w="0" w:type="auto"/>
            <w:shd w:val="clear" w:color="auto" w:fill="auto"/>
            <w:noWrap/>
            <w:tcMar>
              <w:top w:w="10" w:type="dxa"/>
              <w:left w:w="10" w:type="dxa"/>
              <w:right w:w="10" w:type="dxa"/>
            </w:tcMar>
            <w:vAlign w:val="center"/>
          </w:tcPr>
          <w:p w14:paraId="39D36F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CAVILFNNAGNMLTF-CASSLRDRWAFF</w:t>
            </w:r>
          </w:p>
        </w:tc>
        <w:tc>
          <w:tcPr>
            <w:tcW w:w="0" w:type="auto"/>
            <w:shd w:val="clear" w:color="auto" w:fill="auto"/>
            <w:noWrap/>
            <w:tcMar>
              <w:top w:w="10" w:type="dxa"/>
              <w:left w:w="10" w:type="dxa"/>
              <w:right w:w="10" w:type="dxa"/>
            </w:tcMar>
            <w:vAlign w:val="center"/>
          </w:tcPr>
          <w:p w14:paraId="7F74F1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59EB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9AD7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4416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1A23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DD71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5B14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29B0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5FEB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ECA9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3E62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6C4364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6272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C259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E2E0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DC6B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38AB077" w14:textId="77777777">
        <w:trPr>
          <w:trHeight w:val="210"/>
        </w:trPr>
        <w:tc>
          <w:tcPr>
            <w:tcW w:w="0" w:type="auto"/>
            <w:shd w:val="clear" w:color="auto" w:fill="auto"/>
            <w:noWrap/>
            <w:tcMar>
              <w:top w:w="10" w:type="dxa"/>
              <w:left w:w="10" w:type="dxa"/>
              <w:right w:w="10" w:type="dxa"/>
            </w:tcMar>
            <w:vAlign w:val="center"/>
          </w:tcPr>
          <w:p w14:paraId="284CC7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CAVMDSNYQLIW-CASSGTSGGPHTGELFF</w:t>
            </w:r>
          </w:p>
        </w:tc>
        <w:tc>
          <w:tcPr>
            <w:tcW w:w="0" w:type="auto"/>
            <w:shd w:val="clear" w:color="auto" w:fill="auto"/>
            <w:noWrap/>
            <w:tcMar>
              <w:top w:w="10" w:type="dxa"/>
              <w:left w:w="10" w:type="dxa"/>
              <w:right w:w="10" w:type="dxa"/>
            </w:tcMar>
            <w:vAlign w:val="center"/>
          </w:tcPr>
          <w:p w14:paraId="249375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1E25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8D08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9E39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15DB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8E2F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B371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177F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81EB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2AA2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2C2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3FD3AA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3399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8AE2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11B0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9DC4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8AFC6D7" w14:textId="77777777">
        <w:trPr>
          <w:trHeight w:val="210"/>
        </w:trPr>
        <w:tc>
          <w:tcPr>
            <w:tcW w:w="0" w:type="auto"/>
            <w:shd w:val="clear" w:color="auto" w:fill="auto"/>
            <w:noWrap/>
            <w:tcMar>
              <w:top w:w="10" w:type="dxa"/>
              <w:left w:w="10" w:type="dxa"/>
              <w:right w:w="10" w:type="dxa"/>
            </w:tcMar>
            <w:vAlign w:val="center"/>
          </w:tcPr>
          <w:p w14:paraId="1AA08B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CAAALPDGGATNKLIF-CASSHEKGEQYF</w:t>
            </w:r>
          </w:p>
        </w:tc>
        <w:tc>
          <w:tcPr>
            <w:tcW w:w="0" w:type="auto"/>
            <w:shd w:val="clear" w:color="auto" w:fill="auto"/>
            <w:noWrap/>
            <w:tcMar>
              <w:top w:w="10" w:type="dxa"/>
              <w:left w:w="10" w:type="dxa"/>
              <w:right w:w="10" w:type="dxa"/>
            </w:tcMar>
            <w:vAlign w:val="center"/>
          </w:tcPr>
          <w:p w14:paraId="1C06A9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A5B5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2111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96A2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DAEB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8B8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EA1A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0418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28A3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2473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7ADF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49ED75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B7A5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60F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2487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64FF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B9A2644" w14:textId="77777777">
        <w:trPr>
          <w:trHeight w:val="210"/>
        </w:trPr>
        <w:tc>
          <w:tcPr>
            <w:tcW w:w="0" w:type="auto"/>
            <w:shd w:val="clear" w:color="auto" w:fill="auto"/>
            <w:noWrap/>
            <w:tcMar>
              <w:top w:w="10" w:type="dxa"/>
              <w:left w:w="10" w:type="dxa"/>
              <w:right w:w="10" w:type="dxa"/>
            </w:tcMar>
            <w:vAlign w:val="center"/>
          </w:tcPr>
          <w:p w14:paraId="2A6BE9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CAARRTGTASKLTF</w:t>
            </w:r>
          </w:p>
        </w:tc>
        <w:tc>
          <w:tcPr>
            <w:tcW w:w="0" w:type="auto"/>
            <w:shd w:val="clear" w:color="auto" w:fill="auto"/>
            <w:noWrap/>
            <w:tcMar>
              <w:top w:w="10" w:type="dxa"/>
              <w:left w:w="10" w:type="dxa"/>
              <w:right w:w="10" w:type="dxa"/>
            </w:tcMar>
            <w:vAlign w:val="center"/>
          </w:tcPr>
          <w:p w14:paraId="08EB3F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E67E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929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DF15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597B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D138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78E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8C86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002B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9906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91ED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09557F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0BCE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F30D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576C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E5DE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3033502" w14:textId="77777777">
        <w:trPr>
          <w:trHeight w:val="210"/>
        </w:trPr>
        <w:tc>
          <w:tcPr>
            <w:tcW w:w="0" w:type="auto"/>
            <w:shd w:val="clear" w:color="auto" w:fill="auto"/>
            <w:noWrap/>
            <w:tcMar>
              <w:top w:w="10" w:type="dxa"/>
              <w:left w:w="10" w:type="dxa"/>
              <w:right w:w="10" w:type="dxa"/>
            </w:tcMar>
            <w:vAlign w:val="center"/>
          </w:tcPr>
          <w:p w14:paraId="63BAFA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CASSHEKGEQYF</w:t>
            </w:r>
          </w:p>
        </w:tc>
        <w:tc>
          <w:tcPr>
            <w:tcW w:w="0" w:type="auto"/>
            <w:shd w:val="clear" w:color="auto" w:fill="auto"/>
            <w:noWrap/>
            <w:tcMar>
              <w:top w:w="10" w:type="dxa"/>
              <w:left w:w="10" w:type="dxa"/>
              <w:right w:w="10" w:type="dxa"/>
            </w:tcMar>
            <w:vAlign w:val="center"/>
          </w:tcPr>
          <w:p w14:paraId="1736A3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1882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5EF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ECA4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6B0C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C027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B9D4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2152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53E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4987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DEE9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3AA244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3DB2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EFAD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D7C9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4B90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CED48D5" w14:textId="77777777">
        <w:trPr>
          <w:trHeight w:val="210"/>
        </w:trPr>
        <w:tc>
          <w:tcPr>
            <w:tcW w:w="0" w:type="auto"/>
            <w:shd w:val="clear" w:color="auto" w:fill="auto"/>
            <w:noWrap/>
            <w:tcMar>
              <w:top w:w="10" w:type="dxa"/>
              <w:left w:w="10" w:type="dxa"/>
              <w:right w:w="10" w:type="dxa"/>
            </w:tcMar>
            <w:vAlign w:val="center"/>
          </w:tcPr>
          <w:p w14:paraId="2D1532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CAGYNFNKFYF-CATSRDSPVPYEQYF</w:t>
            </w:r>
          </w:p>
        </w:tc>
        <w:tc>
          <w:tcPr>
            <w:tcW w:w="0" w:type="auto"/>
            <w:shd w:val="clear" w:color="auto" w:fill="auto"/>
            <w:noWrap/>
            <w:tcMar>
              <w:top w:w="10" w:type="dxa"/>
              <w:left w:w="10" w:type="dxa"/>
              <w:right w:w="10" w:type="dxa"/>
            </w:tcMar>
            <w:vAlign w:val="center"/>
          </w:tcPr>
          <w:p w14:paraId="2142B2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D191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B582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5765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E2B9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F899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36E3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B554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6D98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8AE4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675D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4A8003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0930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A4C2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C8E9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A730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FB3F9A4" w14:textId="77777777">
        <w:trPr>
          <w:trHeight w:val="210"/>
        </w:trPr>
        <w:tc>
          <w:tcPr>
            <w:tcW w:w="0" w:type="auto"/>
            <w:shd w:val="clear" w:color="auto" w:fill="auto"/>
            <w:noWrap/>
            <w:tcMar>
              <w:top w:w="10" w:type="dxa"/>
              <w:left w:w="10" w:type="dxa"/>
              <w:right w:w="10" w:type="dxa"/>
            </w:tcMar>
            <w:vAlign w:val="center"/>
          </w:tcPr>
          <w:p w14:paraId="361009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CAVRDGGAGTALIF-CASSFRTGAYGYTF</w:t>
            </w:r>
          </w:p>
        </w:tc>
        <w:tc>
          <w:tcPr>
            <w:tcW w:w="0" w:type="auto"/>
            <w:shd w:val="clear" w:color="auto" w:fill="auto"/>
            <w:noWrap/>
            <w:tcMar>
              <w:top w:w="10" w:type="dxa"/>
              <w:left w:w="10" w:type="dxa"/>
              <w:right w:w="10" w:type="dxa"/>
            </w:tcMar>
            <w:vAlign w:val="center"/>
          </w:tcPr>
          <w:p w14:paraId="20399E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94E5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2393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CBC6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99C2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C42F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4EF2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BBCE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E86F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10E1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AA47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7484D7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5D94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09F8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7F1B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5DC0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DB91086" w14:textId="77777777">
        <w:trPr>
          <w:trHeight w:val="210"/>
        </w:trPr>
        <w:tc>
          <w:tcPr>
            <w:tcW w:w="0" w:type="auto"/>
            <w:shd w:val="clear" w:color="auto" w:fill="auto"/>
            <w:noWrap/>
            <w:tcMar>
              <w:top w:w="10" w:type="dxa"/>
              <w:left w:w="10" w:type="dxa"/>
              <w:right w:w="10" w:type="dxa"/>
            </w:tcMar>
            <w:vAlign w:val="center"/>
          </w:tcPr>
          <w:p w14:paraId="667CEC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CASSQTSGGADNEQFF</w:t>
            </w:r>
          </w:p>
        </w:tc>
        <w:tc>
          <w:tcPr>
            <w:tcW w:w="0" w:type="auto"/>
            <w:shd w:val="clear" w:color="auto" w:fill="auto"/>
            <w:noWrap/>
            <w:tcMar>
              <w:top w:w="10" w:type="dxa"/>
              <w:left w:w="10" w:type="dxa"/>
              <w:right w:w="10" w:type="dxa"/>
            </w:tcMar>
            <w:vAlign w:val="center"/>
          </w:tcPr>
          <w:p w14:paraId="619962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651A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B485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844C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8794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526D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3516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AFCA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F223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4033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F39F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0B368A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5FF2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D9D4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BA28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BF66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575DEE5" w14:textId="77777777">
        <w:trPr>
          <w:trHeight w:val="210"/>
        </w:trPr>
        <w:tc>
          <w:tcPr>
            <w:tcW w:w="0" w:type="auto"/>
            <w:shd w:val="clear" w:color="auto" w:fill="auto"/>
            <w:noWrap/>
            <w:tcMar>
              <w:top w:w="10" w:type="dxa"/>
              <w:left w:w="10" w:type="dxa"/>
              <w:right w:w="10" w:type="dxa"/>
            </w:tcMar>
            <w:vAlign w:val="center"/>
          </w:tcPr>
          <w:p w14:paraId="4FBBCE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CASSHRGYTNEKLFF</w:t>
            </w:r>
          </w:p>
        </w:tc>
        <w:tc>
          <w:tcPr>
            <w:tcW w:w="0" w:type="auto"/>
            <w:shd w:val="clear" w:color="auto" w:fill="auto"/>
            <w:noWrap/>
            <w:tcMar>
              <w:top w:w="10" w:type="dxa"/>
              <w:left w:w="10" w:type="dxa"/>
              <w:right w:w="10" w:type="dxa"/>
            </w:tcMar>
            <w:vAlign w:val="center"/>
          </w:tcPr>
          <w:p w14:paraId="72EFEA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FCD8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19E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D945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4039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F90E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A98E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CA01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9844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8582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FCB7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01290C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D6A7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E979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F52F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33B3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A75B361" w14:textId="77777777">
        <w:trPr>
          <w:trHeight w:val="210"/>
        </w:trPr>
        <w:tc>
          <w:tcPr>
            <w:tcW w:w="0" w:type="auto"/>
            <w:shd w:val="clear" w:color="auto" w:fill="auto"/>
            <w:noWrap/>
            <w:tcMar>
              <w:top w:w="10" w:type="dxa"/>
              <w:left w:w="10" w:type="dxa"/>
              <w:right w:w="10" w:type="dxa"/>
            </w:tcMar>
            <w:vAlign w:val="center"/>
          </w:tcPr>
          <w:p w14:paraId="65F4A9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CAMREETAGSYQLTF-CASSPAENTEAFF</w:t>
            </w:r>
          </w:p>
        </w:tc>
        <w:tc>
          <w:tcPr>
            <w:tcW w:w="0" w:type="auto"/>
            <w:shd w:val="clear" w:color="auto" w:fill="auto"/>
            <w:noWrap/>
            <w:tcMar>
              <w:top w:w="10" w:type="dxa"/>
              <w:left w:w="10" w:type="dxa"/>
              <w:right w:w="10" w:type="dxa"/>
            </w:tcMar>
            <w:vAlign w:val="center"/>
          </w:tcPr>
          <w:p w14:paraId="761635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1D2D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762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93DB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4FC4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39F0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D2FB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F548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DC2A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5FB8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414F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319EBE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FFA8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EBE7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879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F59C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2A7279E" w14:textId="77777777">
        <w:trPr>
          <w:trHeight w:val="210"/>
        </w:trPr>
        <w:tc>
          <w:tcPr>
            <w:tcW w:w="0" w:type="auto"/>
            <w:shd w:val="clear" w:color="auto" w:fill="auto"/>
            <w:noWrap/>
            <w:tcMar>
              <w:top w:w="10" w:type="dxa"/>
              <w:left w:w="10" w:type="dxa"/>
              <w:right w:w="10" w:type="dxa"/>
            </w:tcMar>
            <w:vAlign w:val="center"/>
          </w:tcPr>
          <w:p w14:paraId="406F77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CASSPAENTEAFF</w:t>
            </w:r>
          </w:p>
        </w:tc>
        <w:tc>
          <w:tcPr>
            <w:tcW w:w="0" w:type="auto"/>
            <w:shd w:val="clear" w:color="auto" w:fill="auto"/>
            <w:noWrap/>
            <w:tcMar>
              <w:top w:w="10" w:type="dxa"/>
              <w:left w:w="10" w:type="dxa"/>
              <w:right w:w="10" w:type="dxa"/>
            </w:tcMar>
            <w:vAlign w:val="center"/>
          </w:tcPr>
          <w:p w14:paraId="0F3F3C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F467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2D11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0C05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4DD9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8CBF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96EF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6F57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799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33FA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0F63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5958A9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AD0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0B60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702A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1AC2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5B27D31" w14:textId="77777777">
        <w:trPr>
          <w:trHeight w:val="210"/>
        </w:trPr>
        <w:tc>
          <w:tcPr>
            <w:tcW w:w="0" w:type="auto"/>
            <w:shd w:val="clear" w:color="auto" w:fill="auto"/>
            <w:noWrap/>
            <w:tcMar>
              <w:top w:w="10" w:type="dxa"/>
              <w:left w:w="10" w:type="dxa"/>
              <w:right w:w="10" w:type="dxa"/>
            </w:tcMar>
            <w:vAlign w:val="center"/>
          </w:tcPr>
          <w:p w14:paraId="21A7A4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CASSIPGGGSSYNEQFF</w:t>
            </w:r>
          </w:p>
        </w:tc>
        <w:tc>
          <w:tcPr>
            <w:tcW w:w="0" w:type="auto"/>
            <w:shd w:val="clear" w:color="auto" w:fill="auto"/>
            <w:noWrap/>
            <w:tcMar>
              <w:top w:w="10" w:type="dxa"/>
              <w:left w:w="10" w:type="dxa"/>
              <w:right w:w="10" w:type="dxa"/>
            </w:tcMar>
            <w:vAlign w:val="center"/>
          </w:tcPr>
          <w:p w14:paraId="3756F7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7098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8819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36E2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AA26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A263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CEFB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9B5E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86C3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1175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D558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1CB354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C56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49EE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47C2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FDDA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6ADAD77" w14:textId="77777777">
        <w:trPr>
          <w:trHeight w:val="210"/>
        </w:trPr>
        <w:tc>
          <w:tcPr>
            <w:tcW w:w="0" w:type="auto"/>
            <w:shd w:val="clear" w:color="auto" w:fill="auto"/>
            <w:noWrap/>
            <w:tcMar>
              <w:top w:w="10" w:type="dxa"/>
              <w:left w:w="10" w:type="dxa"/>
              <w:right w:w="10" w:type="dxa"/>
            </w:tcMar>
            <w:vAlign w:val="center"/>
          </w:tcPr>
          <w:p w14:paraId="6B798D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CAGPRRKGQGFSFIF-CSARRTGHSNQPQHF</w:t>
            </w:r>
          </w:p>
        </w:tc>
        <w:tc>
          <w:tcPr>
            <w:tcW w:w="0" w:type="auto"/>
            <w:shd w:val="clear" w:color="auto" w:fill="auto"/>
            <w:noWrap/>
            <w:tcMar>
              <w:top w:w="10" w:type="dxa"/>
              <w:left w:w="10" w:type="dxa"/>
              <w:right w:w="10" w:type="dxa"/>
            </w:tcMar>
            <w:vAlign w:val="center"/>
          </w:tcPr>
          <w:p w14:paraId="313A2D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FA12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AADD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0128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7715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71C7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FAF0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DF34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F73C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C6E5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4D53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159693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B510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4A14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F3BE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DF7C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92A1114" w14:textId="77777777">
        <w:trPr>
          <w:trHeight w:val="210"/>
        </w:trPr>
        <w:tc>
          <w:tcPr>
            <w:tcW w:w="0" w:type="auto"/>
            <w:shd w:val="clear" w:color="auto" w:fill="auto"/>
            <w:noWrap/>
            <w:tcMar>
              <w:top w:w="10" w:type="dxa"/>
              <w:left w:w="10" w:type="dxa"/>
              <w:right w:w="10" w:type="dxa"/>
            </w:tcMar>
            <w:vAlign w:val="center"/>
          </w:tcPr>
          <w:p w14:paraId="6FE473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CAGGFSGYALNF-CASSIPGGGSSYNEQFF</w:t>
            </w:r>
          </w:p>
        </w:tc>
        <w:tc>
          <w:tcPr>
            <w:tcW w:w="0" w:type="auto"/>
            <w:shd w:val="clear" w:color="auto" w:fill="auto"/>
            <w:noWrap/>
            <w:tcMar>
              <w:top w:w="10" w:type="dxa"/>
              <w:left w:w="10" w:type="dxa"/>
              <w:right w:w="10" w:type="dxa"/>
            </w:tcMar>
            <w:vAlign w:val="center"/>
          </w:tcPr>
          <w:p w14:paraId="2A2B8F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3C8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873B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0B45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6FA3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EF81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4AC8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EC91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884B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B6BD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939E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2D221C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9B10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DC14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0536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1177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FD8EB74" w14:textId="77777777">
        <w:trPr>
          <w:trHeight w:val="210"/>
        </w:trPr>
        <w:tc>
          <w:tcPr>
            <w:tcW w:w="0" w:type="auto"/>
            <w:shd w:val="clear" w:color="auto" w:fill="auto"/>
            <w:noWrap/>
            <w:tcMar>
              <w:top w:w="10" w:type="dxa"/>
              <w:left w:w="10" w:type="dxa"/>
              <w:right w:w="10" w:type="dxa"/>
            </w:tcMar>
            <w:vAlign w:val="center"/>
          </w:tcPr>
          <w:p w14:paraId="1DDDFA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CAVGALNNNDMRF-CASSDRQGAGGELFF</w:t>
            </w:r>
          </w:p>
        </w:tc>
        <w:tc>
          <w:tcPr>
            <w:tcW w:w="0" w:type="auto"/>
            <w:shd w:val="clear" w:color="auto" w:fill="auto"/>
            <w:noWrap/>
            <w:tcMar>
              <w:top w:w="10" w:type="dxa"/>
              <w:left w:w="10" w:type="dxa"/>
              <w:right w:w="10" w:type="dxa"/>
            </w:tcMar>
            <w:vAlign w:val="center"/>
          </w:tcPr>
          <w:p w14:paraId="67D40D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1DAA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32E9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4768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92FF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4EC9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8D37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A899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17B7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E683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4E0B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792C56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04BF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3BF6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71FB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B6E7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BE7AD9E" w14:textId="77777777">
        <w:trPr>
          <w:trHeight w:val="210"/>
        </w:trPr>
        <w:tc>
          <w:tcPr>
            <w:tcW w:w="0" w:type="auto"/>
            <w:shd w:val="clear" w:color="auto" w:fill="auto"/>
            <w:noWrap/>
            <w:tcMar>
              <w:top w:w="10" w:type="dxa"/>
              <w:left w:w="10" w:type="dxa"/>
              <w:right w:w="10" w:type="dxa"/>
            </w:tcMar>
            <w:vAlign w:val="center"/>
          </w:tcPr>
          <w:p w14:paraId="3FCDBD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CASTTPPRGRGTEAFF</w:t>
            </w:r>
          </w:p>
        </w:tc>
        <w:tc>
          <w:tcPr>
            <w:tcW w:w="0" w:type="auto"/>
            <w:shd w:val="clear" w:color="auto" w:fill="auto"/>
            <w:noWrap/>
            <w:tcMar>
              <w:top w:w="10" w:type="dxa"/>
              <w:left w:w="10" w:type="dxa"/>
              <w:right w:w="10" w:type="dxa"/>
            </w:tcMar>
            <w:vAlign w:val="center"/>
          </w:tcPr>
          <w:p w14:paraId="52E9A5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7CB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8CE1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BA20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7FD3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E9A4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60D1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5C9C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E439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241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29F1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5A2D56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6DAB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5E02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A303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D7C6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51BF1CC" w14:textId="77777777">
        <w:trPr>
          <w:trHeight w:val="210"/>
        </w:trPr>
        <w:tc>
          <w:tcPr>
            <w:tcW w:w="0" w:type="auto"/>
            <w:shd w:val="clear" w:color="auto" w:fill="auto"/>
            <w:noWrap/>
            <w:tcMar>
              <w:top w:w="10" w:type="dxa"/>
              <w:left w:w="10" w:type="dxa"/>
              <w:right w:w="10" w:type="dxa"/>
            </w:tcMar>
            <w:vAlign w:val="center"/>
          </w:tcPr>
          <w:p w14:paraId="21FC3C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CALRNTGGFKTIF-CASSHRGYTNEKLFF</w:t>
            </w:r>
          </w:p>
        </w:tc>
        <w:tc>
          <w:tcPr>
            <w:tcW w:w="0" w:type="auto"/>
            <w:shd w:val="clear" w:color="auto" w:fill="auto"/>
            <w:noWrap/>
            <w:tcMar>
              <w:top w:w="10" w:type="dxa"/>
              <w:left w:w="10" w:type="dxa"/>
              <w:right w:w="10" w:type="dxa"/>
            </w:tcMar>
            <w:vAlign w:val="center"/>
          </w:tcPr>
          <w:p w14:paraId="64BAF2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FF53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2A35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4B2C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01A0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73DF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4C0E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E1CF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DD99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54A9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E8C3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4DA6E3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697C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D52C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0957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70BD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38B8581" w14:textId="77777777">
        <w:trPr>
          <w:trHeight w:val="210"/>
        </w:trPr>
        <w:tc>
          <w:tcPr>
            <w:tcW w:w="0" w:type="auto"/>
            <w:shd w:val="clear" w:color="auto" w:fill="auto"/>
            <w:noWrap/>
            <w:tcMar>
              <w:top w:w="10" w:type="dxa"/>
              <w:left w:w="10" w:type="dxa"/>
              <w:right w:w="10" w:type="dxa"/>
            </w:tcMar>
            <w:vAlign w:val="center"/>
          </w:tcPr>
          <w:p w14:paraId="6C17CE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CAVHSSGSARQLTF-CASSQTSGGADNEQFF</w:t>
            </w:r>
          </w:p>
        </w:tc>
        <w:tc>
          <w:tcPr>
            <w:tcW w:w="0" w:type="auto"/>
            <w:shd w:val="clear" w:color="auto" w:fill="auto"/>
            <w:noWrap/>
            <w:tcMar>
              <w:top w:w="10" w:type="dxa"/>
              <w:left w:w="10" w:type="dxa"/>
              <w:right w:w="10" w:type="dxa"/>
            </w:tcMar>
            <w:vAlign w:val="center"/>
          </w:tcPr>
          <w:p w14:paraId="68473E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2467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9F4C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34AD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F270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DD86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908C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5997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03CC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BF6B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8CB6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7353FF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8D9A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61D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FB61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D01A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42881E2" w14:textId="77777777">
        <w:trPr>
          <w:trHeight w:val="210"/>
        </w:trPr>
        <w:tc>
          <w:tcPr>
            <w:tcW w:w="0" w:type="auto"/>
            <w:shd w:val="clear" w:color="auto" w:fill="auto"/>
            <w:noWrap/>
            <w:tcMar>
              <w:top w:w="10" w:type="dxa"/>
              <w:left w:w="10" w:type="dxa"/>
              <w:right w:w="10" w:type="dxa"/>
            </w:tcMar>
            <w:vAlign w:val="center"/>
          </w:tcPr>
          <w:p w14:paraId="0A8D7C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CAVQVNYGQNFVF</w:t>
            </w:r>
          </w:p>
        </w:tc>
        <w:tc>
          <w:tcPr>
            <w:tcW w:w="0" w:type="auto"/>
            <w:shd w:val="clear" w:color="auto" w:fill="auto"/>
            <w:noWrap/>
            <w:tcMar>
              <w:top w:w="10" w:type="dxa"/>
              <w:left w:w="10" w:type="dxa"/>
              <w:right w:w="10" w:type="dxa"/>
            </w:tcMar>
            <w:vAlign w:val="center"/>
          </w:tcPr>
          <w:p w14:paraId="70F5F3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129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24D2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9C35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C754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F90A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2205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3E4F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815C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CE4C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5395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6C9A24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6663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F9E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C06F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76C9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4F0D7DA" w14:textId="77777777">
        <w:trPr>
          <w:trHeight w:val="210"/>
        </w:trPr>
        <w:tc>
          <w:tcPr>
            <w:tcW w:w="0" w:type="auto"/>
            <w:shd w:val="clear" w:color="auto" w:fill="auto"/>
            <w:noWrap/>
            <w:tcMar>
              <w:top w:w="10" w:type="dxa"/>
              <w:left w:w="10" w:type="dxa"/>
              <w:right w:w="10" w:type="dxa"/>
            </w:tcMar>
            <w:vAlign w:val="center"/>
          </w:tcPr>
          <w:p w14:paraId="310B8E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CAAFTSGTYKYIF-CARRAGANVLTF</w:t>
            </w:r>
          </w:p>
        </w:tc>
        <w:tc>
          <w:tcPr>
            <w:tcW w:w="0" w:type="auto"/>
            <w:shd w:val="clear" w:color="auto" w:fill="auto"/>
            <w:noWrap/>
            <w:tcMar>
              <w:top w:w="10" w:type="dxa"/>
              <w:left w:w="10" w:type="dxa"/>
              <w:right w:w="10" w:type="dxa"/>
            </w:tcMar>
            <w:vAlign w:val="center"/>
          </w:tcPr>
          <w:p w14:paraId="236F1D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DD16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A86B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300A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1F02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B980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9103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4A1E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31D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4B09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B1BC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A6A8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212</w:t>
            </w:r>
          </w:p>
        </w:tc>
        <w:tc>
          <w:tcPr>
            <w:tcW w:w="0" w:type="auto"/>
            <w:shd w:val="clear" w:color="auto" w:fill="auto"/>
            <w:noWrap/>
            <w:tcMar>
              <w:top w:w="10" w:type="dxa"/>
              <w:left w:w="10" w:type="dxa"/>
              <w:right w:w="10" w:type="dxa"/>
            </w:tcMar>
            <w:vAlign w:val="center"/>
          </w:tcPr>
          <w:p w14:paraId="62A95D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6E7C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A7D5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C8F8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1EA7659" w14:textId="77777777">
        <w:trPr>
          <w:trHeight w:val="210"/>
        </w:trPr>
        <w:tc>
          <w:tcPr>
            <w:tcW w:w="0" w:type="auto"/>
            <w:shd w:val="clear" w:color="auto" w:fill="auto"/>
            <w:noWrap/>
            <w:tcMar>
              <w:top w:w="10" w:type="dxa"/>
              <w:left w:w="10" w:type="dxa"/>
              <w:right w:w="10" w:type="dxa"/>
            </w:tcMar>
            <w:vAlign w:val="center"/>
          </w:tcPr>
          <w:p w14:paraId="5695B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CARRAGANVLTF</w:t>
            </w:r>
          </w:p>
        </w:tc>
        <w:tc>
          <w:tcPr>
            <w:tcW w:w="0" w:type="auto"/>
            <w:shd w:val="clear" w:color="auto" w:fill="auto"/>
            <w:noWrap/>
            <w:tcMar>
              <w:top w:w="10" w:type="dxa"/>
              <w:left w:w="10" w:type="dxa"/>
              <w:right w:w="10" w:type="dxa"/>
            </w:tcMar>
            <w:vAlign w:val="center"/>
          </w:tcPr>
          <w:p w14:paraId="47E6AB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4CA6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8E3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192B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A135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97CB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6AF6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8B6C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DE4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702B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4F6E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49BE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101</w:t>
            </w:r>
          </w:p>
        </w:tc>
        <w:tc>
          <w:tcPr>
            <w:tcW w:w="0" w:type="auto"/>
            <w:shd w:val="clear" w:color="auto" w:fill="auto"/>
            <w:noWrap/>
            <w:tcMar>
              <w:top w:w="10" w:type="dxa"/>
              <w:left w:w="10" w:type="dxa"/>
              <w:right w:w="10" w:type="dxa"/>
            </w:tcMar>
            <w:vAlign w:val="center"/>
          </w:tcPr>
          <w:p w14:paraId="5E23D0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01C0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52E7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7830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6B10365" w14:textId="77777777">
        <w:trPr>
          <w:trHeight w:val="210"/>
        </w:trPr>
        <w:tc>
          <w:tcPr>
            <w:tcW w:w="0" w:type="auto"/>
            <w:shd w:val="clear" w:color="auto" w:fill="auto"/>
            <w:noWrap/>
            <w:tcMar>
              <w:top w:w="10" w:type="dxa"/>
              <w:left w:w="10" w:type="dxa"/>
              <w:right w:w="10" w:type="dxa"/>
            </w:tcMar>
            <w:vAlign w:val="center"/>
          </w:tcPr>
          <w:p w14:paraId="6ACAFC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CVVMVQAGTALIF-CASSSSRDRDGAFF</w:t>
            </w:r>
          </w:p>
        </w:tc>
        <w:tc>
          <w:tcPr>
            <w:tcW w:w="0" w:type="auto"/>
            <w:shd w:val="clear" w:color="auto" w:fill="auto"/>
            <w:noWrap/>
            <w:tcMar>
              <w:top w:w="10" w:type="dxa"/>
              <w:left w:w="10" w:type="dxa"/>
              <w:right w:w="10" w:type="dxa"/>
            </w:tcMar>
            <w:vAlign w:val="center"/>
          </w:tcPr>
          <w:p w14:paraId="08537D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039C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A163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72A8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AE54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EE9E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3924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4133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524B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1727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631A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F0B0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w:t>
            </w:r>
          </w:p>
        </w:tc>
        <w:tc>
          <w:tcPr>
            <w:tcW w:w="0" w:type="auto"/>
            <w:shd w:val="clear" w:color="auto" w:fill="auto"/>
            <w:noWrap/>
            <w:tcMar>
              <w:top w:w="10" w:type="dxa"/>
              <w:left w:w="10" w:type="dxa"/>
              <w:right w:w="10" w:type="dxa"/>
            </w:tcMar>
            <w:vAlign w:val="center"/>
          </w:tcPr>
          <w:p w14:paraId="079CE6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535C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143F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CBB3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E8195A6" w14:textId="77777777">
        <w:trPr>
          <w:trHeight w:val="210"/>
        </w:trPr>
        <w:tc>
          <w:tcPr>
            <w:tcW w:w="0" w:type="auto"/>
            <w:shd w:val="clear" w:color="auto" w:fill="auto"/>
            <w:noWrap/>
            <w:tcMar>
              <w:top w:w="10" w:type="dxa"/>
              <w:left w:w="10" w:type="dxa"/>
              <w:right w:w="10" w:type="dxa"/>
            </w:tcMar>
            <w:vAlign w:val="center"/>
          </w:tcPr>
          <w:p w14:paraId="0FDC1C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CAVKRYSGGGADGLTF-CSASHIEPSTRWRLGLPLKQYF</w:t>
            </w:r>
          </w:p>
        </w:tc>
        <w:tc>
          <w:tcPr>
            <w:tcW w:w="0" w:type="auto"/>
            <w:shd w:val="clear" w:color="auto" w:fill="auto"/>
            <w:noWrap/>
            <w:tcMar>
              <w:top w:w="10" w:type="dxa"/>
              <w:left w:w="10" w:type="dxa"/>
              <w:right w:w="10" w:type="dxa"/>
            </w:tcMar>
            <w:vAlign w:val="center"/>
          </w:tcPr>
          <w:p w14:paraId="0A47AA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582B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7E66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2373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06EF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162D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D925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790D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61F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F1E9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8BC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95BF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w:t>
            </w:r>
          </w:p>
        </w:tc>
        <w:tc>
          <w:tcPr>
            <w:tcW w:w="0" w:type="auto"/>
            <w:shd w:val="clear" w:color="auto" w:fill="auto"/>
            <w:noWrap/>
            <w:tcMar>
              <w:top w:w="10" w:type="dxa"/>
              <w:left w:w="10" w:type="dxa"/>
              <w:right w:w="10" w:type="dxa"/>
            </w:tcMar>
            <w:vAlign w:val="center"/>
          </w:tcPr>
          <w:p w14:paraId="3DDF4E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E045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D07C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3EBA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4D7D493" w14:textId="77777777">
        <w:trPr>
          <w:trHeight w:val="210"/>
        </w:trPr>
        <w:tc>
          <w:tcPr>
            <w:tcW w:w="0" w:type="auto"/>
            <w:shd w:val="clear" w:color="auto" w:fill="auto"/>
            <w:noWrap/>
            <w:tcMar>
              <w:top w:w="10" w:type="dxa"/>
              <w:left w:w="10" w:type="dxa"/>
              <w:right w:w="10" w:type="dxa"/>
            </w:tcMar>
            <w:vAlign w:val="center"/>
          </w:tcPr>
          <w:p w14:paraId="2C56DC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CASSSGQDYEQYF</w:t>
            </w:r>
          </w:p>
        </w:tc>
        <w:tc>
          <w:tcPr>
            <w:tcW w:w="0" w:type="auto"/>
            <w:shd w:val="clear" w:color="auto" w:fill="auto"/>
            <w:noWrap/>
            <w:tcMar>
              <w:top w:w="10" w:type="dxa"/>
              <w:left w:w="10" w:type="dxa"/>
              <w:right w:w="10" w:type="dxa"/>
            </w:tcMar>
            <w:vAlign w:val="center"/>
          </w:tcPr>
          <w:p w14:paraId="1B6134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30D3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3799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F78C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C759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C268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3C96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69BE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CB7A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1AE7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1E4A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1E7D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w:t>
            </w:r>
          </w:p>
        </w:tc>
        <w:tc>
          <w:tcPr>
            <w:tcW w:w="0" w:type="auto"/>
            <w:shd w:val="clear" w:color="auto" w:fill="auto"/>
            <w:noWrap/>
            <w:tcMar>
              <w:top w:w="10" w:type="dxa"/>
              <w:left w:w="10" w:type="dxa"/>
              <w:right w:w="10" w:type="dxa"/>
            </w:tcMar>
            <w:vAlign w:val="center"/>
          </w:tcPr>
          <w:p w14:paraId="4BB426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237A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1B09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436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1B2BC7F" w14:textId="77777777">
        <w:trPr>
          <w:trHeight w:val="210"/>
        </w:trPr>
        <w:tc>
          <w:tcPr>
            <w:tcW w:w="0" w:type="auto"/>
            <w:shd w:val="clear" w:color="auto" w:fill="auto"/>
            <w:noWrap/>
            <w:tcMar>
              <w:top w:w="10" w:type="dxa"/>
              <w:left w:w="10" w:type="dxa"/>
              <w:right w:w="10" w:type="dxa"/>
            </w:tcMar>
            <w:vAlign w:val="center"/>
          </w:tcPr>
          <w:p w14:paraId="2702D9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CVVTSTSGTYKYIF-CSASQFTNNYGYTF</w:t>
            </w:r>
          </w:p>
        </w:tc>
        <w:tc>
          <w:tcPr>
            <w:tcW w:w="0" w:type="auto"/>
            <w:shd w:val="clear" w:color="auto" w:fill="auto"/>
            <w:noWrap/>
            <w:tcMar>
              <w:top w:w="10" w:type="dxa"/>
              <w:left w:w="10" w:type="dxa"/>
              <w:right w:w="10" w:type="dxa"/>
            </w:tcMar>
            <w:vAlign w:val="center"/>
          </w:tcPr>
          <w:p w14:paraId="334FA2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0C4E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2364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E51E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D160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7232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FFAF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0DD5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BD6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4E8B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5AC4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261F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w:t>
            </w:r>
          </w:p>
        </w:tc>
        <w:tc>
          <w:tcPr>
            <w:tcW w:w="0" w:type="auto"/>
            <w:shd w:val="clear" w:color="auto" w:fill="auto"/>
            <w:noWrap/>
            <w:tcMar>
              <w:top w:w="10" w:type="dxa"/>
              <w:left w:w="10" w:type="dxa"/>
              <w:right w:w="10" w:type="dxa"/>
            </w:tcMar>
            <w:vAlign w:val="center"/>
          </w:tcPr>
          <w:p w14:paraId="6F94B5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FFA9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119F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0E3F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EA56B54" w14:textId="77777777">
        <w:trPr>
          <w:trHeight w:val="210"/>
        </w:trPr>
        <w:tc>
          <w:tcPr>
            <w:tcW w:w="0" w:type="auto"/>
            <w:shd w:val="clear" w:color="auto" w:fill="auto"/>
            <w:noWrap/>
            <w:tcMar>
              <w:top w:w="10" w:type="dxa"/>
              <w:left w:w="10" w:type="dxa"/>
              <w:right w:w="10" w:type="dxa"/>
            </w:tcMar>
            <w:vAlign w:val="center"/>
          </w:tcPr>
          <w:p w14:paraId="30F614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CSASQFTNNYGYTF</w:t>
            </w:r>
          </w:p>
        </w:tc>
        <w:tc>
          <w:tcPr>
            <w:tcW w:w="0" w:type="auto"/>
            <w:shd w:val="clear" w:color="auto" w:fill="auto"/>
            <w:noWrap/>
            <w:tcMar>
              <w:top w:w="10" w:type="dxa"/>
              <w:left w:w="10" w:type="dxa"/>
              <w:right w:w="10" w:type="dxa"/>
            </w:tcMar>
            <w:vAlign w:val="center"/>
          </w:tcPr>
          <w:p w14:paraId="6B8BAC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71A6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187D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9B58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AF63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9192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9D52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670E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A7D3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6ADA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5F89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2153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w:t>
            </w:r>
          </w:p>
        </w:tc>
        <w:tc>
          <w:tcPr>
            <w:tcW w:w="0" w:type="auto"/>
            <w:shd w:val="clear" w:color="auto" w:fill="auto"/>
            <w:noWrap/>
            <w:tcMar>
              <w:top w:w="10" w:type="dxa"/>
              <w:left w:w="10" w:type="dxa"/>
              <w:right w:w="10" w:type="dxa"/>
            </w:tcMar>
            <w:vAlign w:val="center"/>
          </w:tcPr>
          <w:p w14:paraId="4F972E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EBCC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1652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61DE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6365D54" w14:textId="77777777">
        <w:trPr>
          <w:trHeight w:val="210"/>
        </w:trPr>
        <w:tc>
          <w:tcPr>
            <w:tcW w:w="0" w:type="auto"/>
            <w:shd w:val="clear" w:color="auto" w:fill="auto"/>
            <w:noWrap/>
            <w:tcMar>
              <w:top w:w="10" w:type="dxa"/>
              <w:left w:w="10" w:type="dxa"/>
              <w:right w:w="10" w:type="dxa"/>
            </w:tcMar>
            <w:vAlign w:val="center"/>
          </w:tcPr>
          <w:p w14:paraId="7B131D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CLVGANTNAGKSTF-CASSSGQDYEQYF</w:t>
            </w:r>
          </w:p>
        </w:tc>
        <w:tc>
          <w:tcPr>
            <w:tcW w:w="0" w:type="auto"/>
            <w:shd w:val="clear" w:color="auto" w:fill="auto"/>
            <w:noWrap/>
            <w:tcMar>
              <w:top w:w="10" w:type="dxa"/>
              <w:left w:w="10" w:type="dxa"/>
              <w:right w:w="10" w:type="dxa"/>
            </w:tcMar>
            <w:vAlign w:val="center"/>
          </w:tcPr>
          <w:p w14:paraId="27609D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8FF9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5469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5CAA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05C3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3348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773F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DD55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1D2B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2A36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6F2B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F43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w:t>
            </w:r>
          </w:p>
        </w:tc>
        <w:tc>
          <w:tcPr>
            <w:tcW w:w="0" w:type="auto"/>
            <w:shd w:val="clear" w:color="auto" w:fill="auto"/>
            <w:noWrap/>
            <w:tcMar>
              <w:top w:w="10" w:type="dxa"/>
              <w:left w:w="10" w:type="dxa"/>
              <w:right w:w="10" w:type="dxa"/>
            </w:tcMar>
            <w:vAlign w:val="center"/>
          </w:tcPr>
          <w:p w14:paraId="22273C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698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4C1A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A864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129F2DE" w14:textId="77777777">
        <w:trPr>
          <w:trHeight w:val="210"/>
        </w:trPr>
        <w:tc>
          <w:tcPr>
            <w:tcW w:w="0" w:type="auto"/>
            <w:shd w:val="clear" w:color="auto" w:fill="auto"/>
            <w:noWrap/>
            <w:tcMar>
              <w:top w:w="10" w:type="dxa"/>
              <w:left w:w="10" w:type="dxa"/>
              <w:right w:w="10" w:type="dxa"/>
            </w:tcMar>
            <w:vAlign w:val="center"/>
          </w:tcPr>
          <w:p w14:paraId="0EA734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CAVNDPNYGGSQGNLIF-CASSKIQGARDGYTF</w:t>
            </w:r>
          </w:p>
        </w:tc>
        <w:tc>
          <w:tcPr>
            <w:tcW w:w="0" w:type="auto"/>
            <w:shd w:val="clear" w:color="auto" w:fill="auto"/>
            <w:noWrap/>
            <w:tcMar>
              <w:top w:w="10" w:type="dxa"/>
              <w:left w:w="10" w:type="dxa"/>
              <w:right w:w="10" w:type="dxa"/>
            </w:tcMar>
            <w:vAlign w:val="center"/>
          </w:tcPr>
          <w:p w14:paraId="3F89D2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6339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AFD4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73B2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94D9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70C7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A43B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7A18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0A91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7D0C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4646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0C26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w:t>
            </w:r>
          </w:p>
        </w:tc>
        <w:tc>
          <w:tcPr>
            <w:tcW w:w="0" w:type="auto"/>
            <w:shd w:val="clear" w:color="auto" w:fill="auto"/>
            <w:noWrap/>
            <w:tcMar>
              <w:top w:w="10" w:type="dxa"/>
              <w:left w:w="10" w:type="dxa"/>
              <w:right w:w="10" w:type="dxa"/>
            </w:tcMar>
            <w:vAlign w:val="center"/>
          </w:tcPr>
          <w:p w14:paraId="133089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0B70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F6CA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B3F0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BD70D25" w14:textId="77777777">
        <w:trPr>
          <w:trHeight w:val="210"/>
        </w:trPr>
        <w:tc>
          <w:tcPr>
            <w:tcW w:w="0" w:type="auto"/>
            <w:shd w:val="clear" w:color="auto" w:fill="auto"/>
            <w:noWrap/>
            <w:tcMar>
              <w:top w:w="10" w:type="dxa"/>
              <w:left w:w="10" w:type="dxa"/>
              <w:right w:w="10" w:type="dxa"/>
            </w:tcMar>
            <w:vAlign w:val="center"/>
          </w:tcPr>
          <w:p w14:paraId="1156F4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CVVSSIEPMEYGNKLVF-CASSYSGRGVDEQFF</w:t>
            </w:r>
          </w:p>
        </w:tc>
        <w:tc>
          <w:tcPr>
            <w:tcW w:w="0" w:type="auto"/>
            <w:shd w:val="clear" w:color="auto" w:fill="auto"/>
            <w:noWrap/>
            <w:tcMar>
              <w:top w:w="10" w:type="dxa"/>
              <w:left w:w="10" w:type="dxa"/>
              <w:right w:w="10" w:type="dxa"/>
            </w:tcMar>
            <w:vAlign w:val="center"/>
          </w:tcPr>
          <w:p w14:paraId="4FFF36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E78A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BB49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F0F4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DE66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018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3725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AF49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AF3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42AE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2D5C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46AD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w:t>
            </w:r>
          </w:p>
        </w:tc>
        <w:tc>
          <w:tcPr>
            <w:tcW w:w="0" w:type="auto"/>
            <w:shd w:val="clear" w:color="auto" w:fill="auto"/>
            <w:noWrap/>
            <w:tcMar>
              <w:top w:w="10" w:type="dxa"/>
              <w:left w:w="10" w:type="dxa"/>
              <w:right w:w="10" w:type="dxa"/>
            </w:tcMar>
            <w:vAlign w:val="center"/>
          </w:tcPr>
          <w:p w14:paraId="5268D6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E6FD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8D15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8A2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319352D" w14:textId="77777777">
        <w:trPr>
          <w:trHeight w:val="210"/>
        </w:trPr>
        <w:tc>
          <w:tcPr>
            <w:tcW w:w="0" w:type="auto"/>
            <w:shd w:val="clear" w:color="auto" w:fill="auto"/>
            <w:noWrap/>
            <w:tcMar>
              <w:top w:w="10" w:type="dxa"/>
              <w:left w:w="10" w:type="dxa"/>
              <w:right w:w="10" w:type="dxa"/>
            </w:tcMar>
            <w:vAlign w:val="center"/>
          </w:tcPr>
          <w:p w14:paraId="742008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CAMRGIYNQGGKLIF-CASSTGTGFSNQPQHF</w:t>
            </w:r>
          </w:p>
        </w:tc>
        <w:tc>
          <w:tcPr>
            <w:tcW w:w="0" w:type="auto"/>
            <w:shd w:val="clear" w:color="auto" w:fill="auto"/>
            <w:noWrap/>
            <w:tcMar>
              <w:top w:w="10" w:type="dxa"/>
              <w:left w:w="10" w:type="dxa"/>
              <w:right w:w="10" w:type="dxa"/>
            </w:tcMar>
            <w:vAlign w:val="center"/>
          </w:tcPr>
          <w:p w14:paraId="0BF212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CE59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4BB6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92E5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6A6B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A471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A3EC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EA8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51BC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C655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C16D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95FE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w:t>
            </w:r>
          </w:p>
        </w:tc>
        <w:tc>
          <w:tcPr>
            <w:tcW w:w="0" w:type="auto"/>
            <w:shd w:val="clear" w:color="auto" w:fill="auto"/>
            <w:noWrap/>
            <w:tcMar>
              <w:top w:w="10" w:type="dxa"/>
              <w:left w:w="10" w:type="dxa"/>
              <w:right w:w="10" w:type="dxa"/>
            </w:tcMar>
            <w:vAlign w:val="center"/>
          </w:tcPr>
          <w:p w14:paraId="6553C9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71C8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2454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D9C2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229AF4B" w14:textId="77777777">
        <w:trPr>
          <w:trHeight w:val="210"/>
        </w:trPr>
        <w:tc>
          <w:tcPr>
            <w:tcW w:w="0" w:type="auto"/>
            <w:shd w:val="clear" w:color="auto" w:fill="auto"/>
            <w:noWrap/>
            <w:tcMar>
              <w:top w:w="10" w:type="dxa"/>
              <w:left w:w="10" w:type="dxa"/>
              <w:right w:w="10" w:type="dxa"/>
            </w:tcMar>
            <w:vAlign w:val="center"/>
          </w:tcPr>
          <w:p w14:paraId="3919E9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CASSYSGRGVDEQFF</w:t>
            </w:r>
          </w:p>
        </w:tc>
        <w:tc>
          <w:tcPr>
            <w:tcW w:w="0" w:type="auto"/>
            <w:shd w:val="clear" w:color="auto" w:fill="auto"/>
            <w:noWrap/>
            <w:tcMar>
              <w:top w:w="10" w:type="dxa"/>
              <w:left w:w="10" w:type="dxa"/>
              <w:right w:w="10" w:type="dxa"/>
            </w:tcMar>
            <w:vAlign w:val="center"/>
          </w:tcPr>
          <w:p w14:paraId="320F3C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9834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1E64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349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18AE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EF5E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1002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2E08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0D9F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B7F5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3FF6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CFD2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0" w:type="auto"/>
            <w:shd w:val="clear" w:color="auto" w:fill="auto"/>
            <w:noWrap/>
            <w:tcMar>
              <w:top w:w="10" w:type="dxa"/>
              <w:left w:w="10" w:type="dxa"/>
              <w:right w:w="10" w:type="dxa"/>
            </w:tcMar>
            <w:vAlign w:val="center"/>
          </w:tcPr>
          <w:p w14:paraId="06DBA5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64B8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0067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9EC6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05931F4" w14:textId="77777777">
        <w:trPr>
          <w:trHeight w:val="210"/>
        </w:trPr>
        <w:tc>
          <w:tcPr>
            <w:tcW w:w="0" w:type="auto"/>
            <w:shd w:val="clear" w:color="auto" w:fill="auto"/>
            <w:noWrap/>
            <w:tcMar>
              <w:top w:w="10" w:type="dxa"/>
              <w:left w:w="10" w:type="dxa"/>
              <w:right w:w="10" w:type="dxa"/>
            </w:tcMar>
            <w:vAlign w:val="center"/>
          </w:tcPr>
          <w:p w14:paraId="0436A2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CVVTLGEDYKLSF-CSARPDREAKNIQYF</w:t>
            </w:r>
          </w:p>
        </w:tc>
        <w:tc>
          <w:tcPr>
            <w:tcW w:w="0" w:type="auto"/>
            <w:shd w:val="clear" w:color="auto" w:fill="auto"/>
            <w:noWrap/>
            <w:tcMar>
              <w:top w:w="10" w:type="dxa"/>
              <w:left w:w="10" w:type="dxa"/>
              <w:right w:w="10" w:type="dxa"/>
            </w:tcMar>
            <w:vAlign w:val="center"/>
          </w:tcPr>
          <w:p w14:paraId="3F0E2C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C7CC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0B0A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9192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ADF6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D7F5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E8B8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0454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1A2A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E9DD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DA09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A8ED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w:t>
            </w:r>
          </w:p>
        </w:tc>
        <w:tc>
          <w:tcPr>
            <w:tcW w:w="0" w:type="auto"/>
            <w:shd w:val="clear" w:color="auto" w:fill="auto"/>
            <w:noWrap/>
            <w:tcMar>
              <w:top w:w="10" w:type="dxa"/>
              <w:left w:w="10" w:type="dxa"/>
              <w:right w:w="10" w:type="dxa"/>
            </w:tcMar>
            <w:vAlign w:val="center"/>
          </w:tcPr>
          <w:p w14:paraId="779BAE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749C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AF68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41C6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9468F9C" w14:textId="77777777">
        <w:trPr>
          <w:trHeight w:val="210"/>
        </w:trPr>
        <w:tc>
          <w:tcPr>
            <w:tcW w:w="0" w:type="auto"/>
            <w:shd w:val="clear" w:color="auto" w:fill="auto"/>
            <w:noWrap/>
            <w:tcMar>
              <w:top w:w="10" w:type="dxa"/>
              <w:left w:w="10" w:type="dxa"/>
              <w:right w:w="10" w:type="dxa"/>
            </w:tcMar>
            <w:vAlign w:val="center"/>
          </w:tcPr>
          <w:p w14:paraId="08DE30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CASSEGSNQPQHF</w:t>
            </w:r>
          </w:p>
        </w:tc>
        <w:tc>
          <w:tcPr>
            <w:tcW w:w="0" w:type="auto"/>
            <w:shd w:val="clear" w:color="auto" w:fill="auto"/>
            <w:noWrap/>
            <w:tcMar>
              <w:top w:w="10" w:type="dxa"/>
              <w:left w:w="10" w:type="dxa"/>
              <w:right w:w="10" w:type="dxa"/>
            </w:tcMar>
            <w:vAlign w:val="center"/>
          </w:tcPr>
          <w:p w14:paraId="4EE6A8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CDF8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BA64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BECD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E1DD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D8C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2ACC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F5C1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BA6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409D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F886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3EC7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w:t>
            </w:r>
          </w:p>
        </w:tc>
        <w:tc>
          <w:tcPr>
            <w:tcW w:w="0" w:type="auto"/>
            <w:shd w:val="clear" w:color="auto" w:fill="auto"/>
            <w:noWrap/>
            <w:tcMar>
              <w:top w:w="10" w:type="dxa"/>
              <w:left w:w="10" w:type="dxa"/>
              <w:right w:w="10" w:type="dxa"/>
            </w:tcMar>
            <w:vAlign w:val="center"/>
          </w:tcPr>
          <w:p w14:paraId="776B06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DA97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F28E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4125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89367E0" w14:textId="77777777">
        <w:trPr>
          <w:trHeight w:val="210"/>
        </w:trPr>
        <w:tc>
          <w:tcPr>
            <w:tcW w:w="0" w:type="auto"/>
            <w:shd w:val="clear" w:color="auto" w:fill="auto"/>
            <w:noWrap/>
            <w:tcMar>
              <w:top w:w="10" w:type="dxa"/>
              <w:left w:w="10" w:type="dxa"/>
              <w:right w:w="10" w:type="dxa"/>
            </w:tcMar>
            <w:vAlign w:val="center"/>
          </w:tcPr>
          <w:p w14:paraId="43001D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CAMREPGTSYGKLTF-CASSQGGTKSTQYF</w:t>
            </w:r>
          </w:p>
        </w:tc>
        <w:tc>
          <w:tcPr>
            <w:tcW w:w="0" w:type="auto"/>
            <w:shd w:val="clear" w:color="auto" w:fill="auto"/>
            <w:noWrap/>
            <w:tcMar>
              <w:top w:w="10" w:type="dxa"/>
              <w:left w:w="10" w:type="dxa"/>
              <w:right w:w="10" w:type="dxa"/>
            </w:tcMar>
            <w:vAlign w:val="center"/>
          </w:tcPr>
          <w:p w14:paraId="767D67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FF4E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830C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79B1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934D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FE19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24F9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90E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2DA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81BB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05F4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755A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70165B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B286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E2DA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D6D4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30AA54B" w14:textId="77777777">
        <w:trPr>
          <w:trHeight w:val="210"/>
        </w:trPr>
        <w:tc>
          <w:tcPr>
            <w:tcW w:w="0" w:type="auto"/>
            <w:shd w:val="clear" w:color="auto" w:fill="auto"/>
            <w:noWrap/>
            <w:tcMar>
              <w:top w:w="10" w:type="dxa"/>
              <w:left w:w="10" w:type="dxa"/>
              <w:right w:w="10" w:type="dxa"/>
            </w:tcMar>
            <w:vAlign w:val="center"/>
          </w:tcPr>
          <w:p w14:paraId="1A04B7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CALSEAREGFQKLVF-CASSLLGGNTGELFF</w:t>
            </w:r>
          </w:p>
        </w:tc>
        <w:tc>
          <w:tcPr>
            <w:tcW w:w="0" w:type="auto"/>
            <w:shd w:val="clear" w:color="auto" w:fill="auto"/>
            <w:noWrap/>
            <w:tcMar>
              <w:top w:w="10" w:type="dxa"/>
              <w:left w:w="10" w:type="dxa"/>
              <w:right w:w="10" w:type="dxa"/>
            </w:tcMar>
            <w:vAlign w:val="center"/>
          </w:tcPr>
          <w:p w14:paraId="41EF03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6446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F30E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7959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5BF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3363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77B8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0058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62B9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790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8601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F68A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033458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231F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82FC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2643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F2977A4" w14:textId="77777777">
        <w:trPr>
          <w:trHeight w:val="210"/>
        </w:trPr>
        <w:tc>
          <w:tcPr>
            <w:tcW w:w="0" w:type="auto"/>
            <w:shd w:val="clear" w:color="auto" w:fill="auto"/>
            <w:noWrap/>
            <w:tcMar>
              <w:top w:w="10" w:type="dxa"/>
              <w:left w:w="10" w:type="dxa"/>
              <w:right w:w="10" w:type="dxa"/>
            </w:tcMar>
            <w:vAlign w:val="center"/>
          </w:tcPr>
          <w:p w14:paraId="6A73F3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CAVNDPNYGGSQGNLIF</w:t>
            </w:r>
          </w:p>
        </w:tc>
        <w:tc>
          <w:tcPr>
            <w:tcW w:w="0" w:type="auto"/>
            <w:shd w:val="clear" w:color="auto" w:fill="auto"/>
            <w:noWrap/>
            <w:tcMar>
              <w:top w:w="10" w:type="dxa"/>
              <w:left w:w="10" w:type="dxa"/>
              <w:right w:w="10" w:type="dxa"/>
            </w:tcMar>
            <w:vAlign w:val="center"/>
          </w:tcPr>
          <w:p w14:paraId="7D5648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3A37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830C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8A1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A11F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4D32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8889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0C3E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BE58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5F9C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07E4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E3C4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46E727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D52F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93B2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34D0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E794CCC" w14:textId="77777777">
        <w:trPr>
          <w:trHeight w:val="210"/>
        </w:trPr>
        <w:tc>
          <w:tcPr>
            <w:tcW w:w="0" w:type="auto"/>
            <w:shd w:val="clear" w:color="auto" w:fill="auto"/>
            <w:noWrap/>
            <w:tcMar>
              <w:top w:w="10" w:type="dxa"/>
              <w:left w:w="10" w:type="dxa"/>
              <w:right w:w="10" w:type="dxa"/>
            </w:tcMar>
            <w:vAlign w:val="center"/>
          </w:tcPr>
          <w:p w14:paraId="34DFA6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CSATTGEALGTGELFF</w:t>
            </w:r>
          </w:p>
        </w:tc>
        <w:tc>
          <w:tcPr>
            <w:tcW w:w="0" w:type="auto"/>
            <w:shd w:val="clear" w:color="auto" w:fill="auto"/>
            <w:noWrap/>
            <w:tcMar>
              <w:top w:w="10" w:type="dxa"/>
              <w:left w:w="10" w:type="dxa"/>
              <w:right w:w="10" w:type="dxa"/>
            </w:tcMar>
            <w:vAlign w:val="center"/>
          </w:tcPr>
          <w:p w14:paraId="03109C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4790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7E85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E27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C4B5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77E0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E251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572D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7A73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AAFF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0D49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BF2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053C33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90FE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7BCE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B255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F8815C7" w14:textId="77777777">
        <w:trPr>
          <w:trHeight w:val="210"/>
        </w:trPr>
        <w:tc>
          <w:tcPr>
            <w:tcW w:w="0" w:type="auto"/>
            <w:shd w:val="clear" w:color="auto" w:fill="auto"/>
            <w:noWrap/>
            <w:tcMar>
              <w:top w:w="10" w:type="dxa"/>
              <w:left w:w="10" w:type="dxa"/>
              <w:right w:w="10" w:type="dxa"/>
            </w:tcMar>
            <w:vAlign w:val="center"/>
          </w:tcPr>
          <w:p w14:paraId="1E841E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CAVRDGDYKLSF-CSATTGEALGTGELFF</w:t>
            </w:r>
          </w:p>
        </w:tc>
        <w:tc>
          <w:tcPr>
            <w:tcW w:w="0" w:type="auto"/>
            <w:shd w:val="clear" w:color="auto" w:fill="auto"/>
            <w:noWrap/>
            <w:tcMar>
              <w:top w:w="10" w:type="dxa"/>
              <w:left w:w="10" w:type="dxa"/>
              <w:right w:w="10" w:type="dxa"/>
            </w:tcMar>
            <w:vAlign w:val="center"/>
          </w:tcPr>
          <w:p w14:paraId="4D95DF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BB1C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46D8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EFA2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3AB2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E6ED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36D0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DAE3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4AB5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3136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FF40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521A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21D6E0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7EC7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AF9B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F12E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4C8AACF" w14:textId="77777777">
        <w:trPr>
          <w:trHeight w:val="210"/>
        </w:trPr>
        <w:tc>
          <w:tcPr>
            <w:tcW w:w="0" w:type="auto"/>
            <w:shd w:val="clear" w:color="auto" w:fill="auto"/>
            <w:noWrap/>
            <w:tcMar>
              <w:top w:w="10" w:type="dxa"/>
              <w:left w:w="10" w:type="dxa"/>
              <w:right w:w="10" w:type="dxa"/>
            </w:tcMar>
            <w:vAlign w:val="center"/>
          </w:tcPr>
          <w:p w14:paraId="22B86C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CASSSSRDRDGAFF</w:t>
            </w:r>
          </w:p>
        </w:tc>
        <w:tc>
          <w:tcPr>
            <w:tcW w:w="0" w:type="auto"/>
            <w:shd w:val="clear" w:color="auto" w:fill="auto"/>
            <w:noWrap/>
            <w:tcMar>
              <w:top w:w="10" w:type="dxa"/>
              <w:left w:w="10" w:type="dxa"/>
              <w:right w:w="10" w:type="dxa"/>
            </w:tcMar>
            <w:vAlign w:val="center"/>
          </w:tcPr>
          <w:p w14:paraId="1836AC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7B78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BA8D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C4FA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BBFD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ECB4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E73D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38B6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B6BA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0D99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B7AD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778C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1D66C7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052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1429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8120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B9707F1" w14:textId="77777777">
        <w:trPr>
          <w:trHeight w:val="210"/>
        </w:trPr>
        <w:tc>
          <w:tcPr>
            <w:tcW w:w="0" w:type="auto"/>
            <w:shd w:val="clear" w:color="auto" w:fill="auto"/>
            <w:noWrap/>
            <w:tcMar>
              <w:top w:w="10" w:type="dxa"/>
              <w:left w:w="10" w:type="dxa"/>
              <w:right w:w="10" w:type="dxa"/>
            </w:tcMar>
            <w:vAlign w:val="center"/>
          </w:tcPr>
          <w:p w14:paraId="514DBF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CSARSNAQRGYTF</w:t>
            </w:r>
          </w:p>
        </w:tc>
        <w:tc>
          <w:tcPr>
            <w:tcW w:w="0" w:type="auto"/>
            <w:shd w:val="clear" w:color="auto" w:fill="auto"/>
            <w:noWrap/>
            <w:tcMar>
              <w:top w:w="10" w:type="dxa"/>
              <w:left w:w="10" w:type="dxa"/>
              <w:right w:w="10" w:type="dxa"/>
            </w:tcMar>
            <w:vAlign w:val="center"/>
          </w:tcPr>
          <w:p w14:paraId="2EA5A6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E55F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9E9E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44E0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7454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C8A2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0F02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DC3E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4367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DD1F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207A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1616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4E7857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CE52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45CD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E692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E9B59D3" w14:textId="77777777">
        <w:trPr>
          <w:trHeight w:val="210"/>
        </w:trPr>
        <w:tc>
          <w:tcPr>
            <w:tcW w:w="0" w:type="auto"/>
            <w:shd w:val="clear" w:color="auto" w:fill="auto"/>
            <w:noWrap/>
            <w:tcMar>
              <w:top w:w="10" w:type="dxa"/>
              <w:left w:w="10" w:type="dxa"/>
              <w:right w:w="10" w:type="dxa"/>
            </w:tcMar>
            <w:vAlign w:val="center"/>
          </w:tcPr>
          <w:p w14:paraId="3C1868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CATSDWSGDTQYF</w:t>
            </w:r>
          </w:p>
        </w:tc>
        <w:tc>
          <w:tcPr>
            <w:tcW w:w="0" w:type="auto"/>
            <w:shd w:val="clear" w:color="auto" w:fill="auto"/>
            <w:noWrap/>
            <w:tcMar>
              <w:top w:w="10" w:type="dxa"/>
              <w:left w:w="10" w:type="dxa"/>
              <w:right w:w="10" w:type="dxa"/>
            </w:tcMar>
            <w:vAlign w:val="center"/>
          </w:tcPr>
          <w:p w14:paraId="0F6994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8139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8131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4911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296B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FC8E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F337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9813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2B86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DCE4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2721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418D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77D99A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F7E0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69B1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CF52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F132213" w14:textId="77777777">
        <w:trPr>
          <w:trHeight w:val="210"/>
        </w:trPr>
        <w:tc>
          <w:tcPr>
            <w:tcW w:w="0" w:type="auto"/>
            <w:shd w:val="clear" w:color="auto" w:fill="auto"/>
            <w:noWrap/>
            <w:tcMar>
              <w:top w:w="10" w:type="dxa"/>
              <w:left w:w="10" w:type="dxa"/>
              <w:right w:w="10" w:type="dxa"/>
            </w:tcMar>
            <w:vAlign w:val="center"/>
          </w:tcPr>
          <w:p w14:paraId="18D1CF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CALSDDNDMRF-CASSGGSGRSQETQYF</w:t>
            </w:r>
          </w:p>
        </w:tc>
        <w:tc>
          <w:tcPr>
            <w:tcW w:w="0" w:type="auto"/>
            <w:shd w:val="clear" w:color="auto" w:fill="auto"/>
            <w:noWrap/>
            <w:tcMar>
              <w:top w:w="10" w:type="dxa"/>
              <w:left w:w="10" w:type="dxa"/>
              <w:right w:w="10" w:type="dxa"/>
            </w:tcMar>
            <w:vAlign w:val="center"/>
          </w:tcPr>
          <w:p w14:paraId="440A29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E0D8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D233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1EF5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BA00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AE7D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0820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E2DB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17A6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5F85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97A0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E8BA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5F5656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3F7E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E99B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0C47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0B813D5" w14:textId="77777777">
        <w:trPr>
          <w:trHeight w:val="210"/>
        </w:trPr>
        <w:tc>
          <w:tcPr>
            <w:tcW w:w="0" w:type="auto"/>
            <w:shd w:val="clear" w:color="auto" w:fill="auto"/>
            <w:noWrap/>
            <w:tcMar>
              <w:top w:w="10" w:type="dxa"/>
              <w:left w:w="10" w:type="dxa"/>
              <w:right w:w="10" w:type="dxa"/>
            </w:tcMar>
            <w:vAlign w:val="center"/>
          </w:tcPr>
          <w:p w14:paraId="2C0F0A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CALSLTGANNLFF-CISAPAVRDRENGEQYF-CASSREGYDQPQHF</w:t>
            </w:r>
          </w:p>
        </w:tc>
        <w:tc>
          <w:tcPr>
            <w:tcW w:w="0" w:type="auto"/>
            <w:shd w:val="clear" w:color="auto" w:fill="auto"/>
            <w:noWrap/>
            <w:tcMar>
              <w:top w:w="10" w:type="dxa"/>
              <w:left w:w="10" w:type="dxa"/>
              <w:right w:w="10" w:type="dxa"/>
            </w:tcMar>
            <w:vAlign w:val="center"/>
          </w:tcPr>
          <w:p w14:paraId="581276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4737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2ACE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40D9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EF2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0B1E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AB6E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CB83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75BE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10A5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A30F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8C3F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176EB4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FD46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74AA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C850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3DDAEAE" w14:textId="77777777">
        <w:trPr>
          <w:trHeight w:val="210"/>
        </w:trPr>
        <w:tc>
          <w:tcPr>
            <w:tcW w:w="0" w:type="auto"/>
            <w:shd w:val="clear" w:color="auto" w:fill="auto"/>
            <w:noWrap/>
            <w:tcMar>
              <w:top w:w="10" w:type="dxa"/>
              <w:left w:w="10" w:type="dxa"/>
              <w:right w:w="10" w:type="dxa"/>
            </w:tcMar>
            <w:vAlign w:val="center"/>
          </w:tcPr>
          <w:p w14:paraId="50DD8B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CALSLTGANNLFF-CASSREGYDQPQHF</w:t>
            </w:r>
          </w:p>
        </w:tc>
        <w:tc>
          <w:tcPr>
            <w:tcW w:w="0" w:type="auto"/>
            <w:shd w:val="clear" w:color="auto" w:fill="auto"/>
            <w:noWrap/>
            <w:tcMar>
              <w:top w:w="10" w:type="dxa"/>
              <w:left w:w="10" w:type="dxa"/>
              <w:right w:w="10" w:type="dxa"/>
            </w:tcMar>
            <w:vAlign w:val="center"/>
          </w:tcPr>
          <w:p w14:paraId="5E33EA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C81C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0B7F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2646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A86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D423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5E88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9FA4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7E3F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6318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A1A2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D8C9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27AD4C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6F7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81CE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E8DF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952EBF0" w14:textId="77777777">
        <w:trPr>
          <w:trHeight w:val="210"/>
        </w:trPr>
        <w:tc>
          <w:tcPr>
            <w:tcW w:w="0" w:type="auto"/>
            <w:shd w:val="clear" w:color="auto" w:fill="auto"/>
            <w:noWrap/>
            <w:tcMar>
              <w:top w:w="10" w:type="dxa"/>
              <w:left w:w="10" w:type="dxa"/>
              <w:right w:w="10" w:type="dxa"/>
            </w:tcMar>
            <w:vAlign w:val="center"/>
          </w:tcPr>
          <w:p w14:paraId="7A833D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CASSLARTIRGNTQYF</w:t>
            </w:r>
          </w:p>
        </w:tc>
        <w:tc>
          <w:tcPr>
            <w:tcW w:w="0" w:type="auto"/>
            <w:shd w:val="clear" w:color="auto" w:fill="auto"/>
            <w:noWrap/>
            <w:tcMar>
              <w:top w:w="10" w:type="dxa"/>
              <w:left w:w="10" w:type="dxa"/>
              <w:right w:w="10" w:type="dxa"/>
            </w:tcMar>
            <w:vAlign w:val="center"/>
          </w:tcPr>
          <w:p w14:paraId="17E98D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D6BF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8E3B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8B55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5E44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6E8F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8783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C9B1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B80B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AE4A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7B8B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917D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7B9A07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2C2C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C589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2952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708489D" w14:textId="77777777">
        <w:trPr>
          <w:trHeight w:val="210"/>
        </w:trPr>
        <w:tc>
          <w:tcPr>
            <w:tcW w:w="0" w:type="auto"/>
            <w:shd w:val="clear" w:color="auto" w:fill="auto"/>
            <w:noWrap/>
            <w:tcMar>
              <w:top w:w="10" w:type="dxa"/>
              <w:left w:w="10" w:type="dxa"/>
              <w:right w:w="10" w:type="dxa"/>
            </w:tcMar>
            <w:vAlign w:val="center"/>
          </w:tcPr>
          <w:p w14:paraId="6D321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CAVVHSGGGADGLTF-CASSLWRTETQYF</w:t>
            </w:r>
          </w:p>
        </w:tc>
        <w:tc>
          <w:tcPr>
            <w:tcW w:w="0" w:type="auto"/>
            <w:shd w:val="clear" w:color="auto" w:fill="auto"/>
            <w:noWrap/>
            <w:tcMar>
              <w:top w:w="10" w:type="dxa"/>
              <w:left w:w="10" w:type="dxa"/>
              <w:right w:w="10" w:type="dxa"/>
            </w:tcMar>
            <w:vAlign w:val="center"/>
          </w:tcPr>
          <w:p w14:paraId="34DD2E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3E23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F48F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3752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7551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D3AB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64BB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6FB4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6F6C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912A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0FD3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3CB8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3887E1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E8D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8C3E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3BA3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C31763C" w14:textId="77777777">
        <w:trPr>
          <w:trHeight w:val="210"/>
        </w:trPr>
        <w:tc>
          <w:tcPr>
            <w:tcW w:w="0" w:type="auto"/>
            <w:shd w:val="clear" w:color="auto" w:fill="auto"/>
            <w:noWrap/>
            <w:tcMar>
              <w:top w:w="10" w:type="dxa"/>
              <w:left w:w="10" w:type="dxa"/>
              <w:right w:w="10" w:type="dxa"/>
            </w:tcMar>
            <w:vAlign w:val="center"/>
          </w:tcPr>
          <w:p w14:paraId="23D698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CASSREGYDQPQHF</w:t>
            </w:r>
          </w:p>
        </w:tc>
        <w:tc>
          <w:tcPr>
            <w:tcW w:w="0" w:type="auto"/>
            <w:shd w:val="clear" w:color="auto" w:fill="auto"/>
            <w:noWrap/>
            <w:tcMar>
              <w:top w:w="10" w:type="dxa"/>
              <w:left w:w="10" w:type="dxa"/>
              <w:right w:w="10" w:type="dxa"/>
            </w:tcMar>
            <w:vAlign w:val="center"/>
          </w:tcPr>
          <w:p w14:paraId="7A9830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8FC6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BCD1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BAAC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80E7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31D5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E52B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C13A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FFDB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88A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C3EE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97C2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3105CE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D0E0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5E3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3527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49D3EDC" w14:textId="77777777">
        <w:trPr>
          <w:trHeight w:val="210"/>
        </w:trPr>
        <w:tc>
          <w:tcPr>
            <w:tcW w:w="0" w:type="auto"/>
            <w:shd w:val="clear" w:color="auto" w:fill="auto"/>
            <w:noWrap/>
            <w:tcMar>
              <w:top w:w="10" w:type="dxa"/>
              <w:left w:w="10" w:type="dxa"/>
              <w:right w:w="10" w:type="dxa"/>
            </w:tcMar>
            <w:vAlign w:val="center"/>
          </w:tcPr>
          <w:p w14:paraId="7091BD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CSASHIEPSTRWRLGLPLKQYF</w:t>
            </w:r>
          </w:p>
        </w:tc>
        <w:tc>
          <w:tcPr>
            <w:tcW w:w="0" w:type="auto"/>
            <w:shd w:val="clear" w:color="auto" w:fill="auto"/>
            <w:noWrap/>
            <w:tcMar>
              <w:top w:w="10" w:type="dxa"/>
              <w:left w:w="10" w:type="dxa"/>
              <w:right w:w="10" w:type="dxa"/>
            </w:tcMar>
            <w:vAlign w:val="center"/>
          </w:tcPr>
          <w:p w14:paraId="222592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60C3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2E85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BE9C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7918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9E5D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64EA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8354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4BF1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6B9D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788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C648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56D11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B834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B35C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00D2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6A700FD" w14:textId="77777777">
        <w:trPr>
          <w:trHeight w:val="210"/>
        </w:trPr>
        <w:tc>
          <w:tcPr>
            <w:tcW w:w="0" w:type="auto"/>
            <w:shd w:val="clear" w:color="auto" w:fill="auto"/>
            <w:noWrap/>
            <w:tcMar>
              <w:top w:w="10" w:type="dxa"/>
              <w:left w:w="10" w:type="dxa"/>
              <w:right w:w="10" w:type="dxa"/>
            </w:tcMar>
            <w:vAlign w:val="center"/>
          </w:tcPr>
          <w:p w14:paraId="5F8145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CAVMDSNYQLIW-CASSEGSNQPQHF</w:t>
            </w:r>
          </w:p>
        </w:tc>
        <w:tc>
          <w:tcPr>
            <w:tcW w:w="0" w:type="auto"/>
            <w:shd w:val="clear" w:color="auto" w:fill="auto"/>
            <w:noWrap/>
            <w:tcMar>
              <w:top w:w="10" w:type="dxa"/>
              <w:left w:w="10" w:type="dxa"/>
              <w:right w:w="10" w:type="dxa"/>
            </w:tcMar>
            <w:vAlign w:val="center"/>
          </w:tcPr>
          <w:p w14:paraId="7D5904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1A52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D979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13B2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B293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C0B5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F0F8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8A31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AC1F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342B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74F8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6938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2DA087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71C0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FE39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EE43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F2D2875" w14:textId="77777777">
        <w:trPr>
          <w:trHeight w:val="210"/>
        </w:trPr>
        <w:tc>
          <w:tcPr>
            <w:tcW w:w="0" w:type="auto"/>
            <w:shd w:val="clear" w:color="auto" w:fill="auto"/>
            <w:noWrap/>
            <w:tcMar>
              <w:top w:w="10" w:type="dxa"/>
              <w:left w:w="10" w:type="dxa"/>
              <w:right w:w="10" w:type="dxa"/>
            </w:tcMar>
            <w:vAlign w:val="center"/>
          </w:tcPr>
          <w:p w14:paraId="3FDDCC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CASSLLGGNTGELFF</w:t>
            </w:r>
          </w:p>
        </w:tc>
        <w:tc>
          <w:tcPr>
            <w:tcW w:w="0" w:type="auto"/>
            <w:shd w:val="clear" w:color="auto" w:fill="auto"/>
            <w:noWrap/>
            <w:tcMar>
              <w:top w:w="10" w:type="dxa"/>
              <w:left w:w="10" w:type="dxa"/>
              <w:right w:w="10" w:type="dxa"/>
            </w:tcMar>
            <w:vAlign w:val="center"/>
          </w:tcPr>
          <w:p w14:paraId="3AED5F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8652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1325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819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A873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5B37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6523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1169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0A5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E1A5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895B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8910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035567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7A19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287B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0A8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555D510" w14:textId="77777777">
        <w:trPr>
          <w:trHeight w:val="210"/>
        </w:trPr>
        <w:tc>
          <w:tcPr>
            <w:tcW w:w="0" w:type="auto"/>
            <w:shd w:val="clear" w:color="auto" w:fill="auto"/>
            <w:noWrap/>
            <w:tcMar>
              <w:top w:w="10" w:type="dxa"/>
              <w:left w:w="10" w:type="dxa"/>
              <w:right w:w="10" w:type="dxa"/>
            </w:tcMar>
            <w:vAlign w:val="center"/>
          </w:tcPr>
          <w:p w14:paraId="0275FF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CASSTGTGFSNQPQHF</w:t>
            </w:r>
          </w:p>
        </w:tc>
        <w:tc>
          <w:tcPr>
            <w:tcW w:w="0" w:type="auto"/>
            <w:shd w:val="clear" w:color="auto" w:fill="auto"/>
            <w:noWrap/>
            <w:tcMar>
              <w:top w:w="10" w:type="dxa"/>
              <w:left w:w="10" w:type="dxa"/>
              <w:right w:w="10" w:type="dxa"/>
            </w:tcMar>
            <w:vAlign w:val="center"/>
          </w:tcPr>
          <w:p w14:paraId="03DC5E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34D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0709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0F61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28B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A216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37B2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BD24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2B3C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C71D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B11F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0A0C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0C9D5C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01E0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0721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8D93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DD3C5E1" w14:textId="77777777">
        <w:trPr>
          <w:trHeight w:val="210"/>
        </w:trPr>
        <w:tc>
          <w:tcPr>
            <w:tcW w:w="0" w:type="auto"/>
            <w:shd w:val="clear" w:color="auto" w:fill="auto"/>
            <w:noWrap/>
            <w:tcMar>
              <w:top w:w="10" w:type="dxa"/>
              <w:left w:w="10" w:type="dxa"/>
              <w:right w:w="10" w:type="dxa"/>
            </w:tcMar>
            <w:vAlign w:val="center"/>
          </w:tcPr>
          <w:p w14:paraId="08DB9B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CASSGLNSPLHF</w:t>
            </w:r>
          </w:p>
        </w:tc>
        <w:tc>
          <w:tcPr>
            <w:tcW w:w="0" w:type="auto"/>
            <w:shd w:val="clear" w:color="auto" w:fill="auto"/>
            <w:noWrap/>
            <w:tcMar>
              <w:top w:w="10" w:type="dxa"/>
              <w:left w:w="10" w:type="dxa"/>
              <w:right w:w="10" w:type="dxa"/>
            </w:tcMar>
            <w:vAlign w:val="center"/>
          </w:tcPr>
          <w:p w14:paraId="6BDA41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1F5F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8FA7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2A46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E366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DD2D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20BF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528B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BA73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DD1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D635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BC7E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3147D0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04A9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E6C7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6FF3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2F33452" w14:textId="77777777">
        <w:trPr>
          <w:trHeight w:val="210"/>
        </w:trPr>
        <w:tc>
          <w:tcPr>
            <w:tcW w:w="0" w:type="auto"/>
            <w:shd w:val="clear" w:color="auto" w:fill="auto"/>
            <w:noWrap/>
            <w:tcMar>
              <w:top w:w="10" w:type="dxa"/>
              <w:left w:w="10" w:type="dxa"/>
              <w:right w:w="10" w:type="dxa"/>
            </w:tcMar>
            <w:vAlign w:val="center"/>
          </w:tcPr>
          <w:p w14:paraId="605B04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CASKGINTEAFF</w:t>
            </w:r>
          </w:p>
        </w:tc>
        <w:tc>
          <w:tcPr>
            <w:tcW w:w="0" w:type="auto"/>
            <w:shd w:val="clear" w:color="auto" w:fill="auto"/>
            <w:noWrap/>
            <w:tcMar>
              <w:top w:w="10" w:type="dxa"/>
              <w:left w:w="10" w:type="dxa"/>
              <w:right w:w="10" w:type="dxa"/>
            </w:tcMar>
            <w:vAlign w:val="center"/>
          </w:tcPr>
          <w:p w14:paraId="1EC10D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36DB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5F6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5134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5611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F66A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5E8A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EE90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3C07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F02D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19C0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F617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7DFD5B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A5CF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288C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A8AC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634A32A" w14:textId="77777777">
        <w:trPr>
          <w:trHeight w:val="210"/>
        </w:trPr>
        <w:tc>
          <w:tcPr>
            <w:tcW w:w="0" w:type="auto"/>
            <w:shd w:val="clear" w:color="auto" w:fill="auto"/>
            <w:noWrap/>
            <w:tcMar>
              <w:top w:w="10" w:type="dxa"/>
              <w:left w:w="10" w:type="dxa"/>
              <w:right w:w="10" w:type="dxa"/>
            </w:tcMar>
            <w:vAlign w:val="center"/>
          </w:tcPr>
          <w:p w14:paraId="172AD8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CAATNTGNQFYF-CASSYWTSRTDTQYF</w:t>
            </w:r>
          </w:p>
        </w:tc>
        <w:tc>
          <w:tcPr>
            <w:tcW w:w="0" w:type="auto"/>
            <w:shd w:val="clear" w:color="auto" w:fill="auto"/>
            <w:noWrap/>
            <w:tcMar>
              <w:top w:w="10" w:type="dxa"/>
              <w:left w:w="10" w:type="dxa"/>
              <w:right w:w="10" w:type="dxa"/>
            </w:tcMar>
            <w:vAlign w:val="center"/>
          </w:tcPr>
          <w:p w14:paraId="61B20F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FC28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AE89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D1F0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F88E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7AB5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803B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724C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FB4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F4D0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01ED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000E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674A71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FF39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5093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41BE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7F3F4E1" w14:textId="77777777">
        <w:trPr>
          <w:trHeight w:val="210"/>
        </w:trPr>
        <w:tc>
          <w:tcPr>
            <w:tcW w:w="0" w:type="auto"/>
            <w:shd w:val="clear" w:color="auto" w:fill="auto"/>
            <w:noWrap/>
            <w:tcMar>
              <w:top w:w="10" w:type="dxa"/>
              <w:left w:w="10" w:type="dxa"/>
              <w:right w:w="10" w:type="dxa"/>
            </w:tcMar>
            <w:vAlign w:val="center"/>
          </w:tcPr>
          <w:p w14:paraId="1C6444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CAASYTGNQFYF-CATSHAAGRLYEQYF</w:t>
            </w:r>
          </w:p>
        </w:tc>
        <w:tc>
          <w:tcPr>
            <w:tcW w:w="0" w:type="auto"/>
            <w:shd w:val="clear" w:color="auto" w:fill="auto"/>
            <w:noWrap/>
            <w:tcMar>
              <w:top w:w="10" w:type="dxa"/>
              <w:left w:w="10" w:type="dxa"/>
              <w:right w:w="10" w:type="dxa"/>
            </w:tcMar>
            <w:vAlign w:val="center"/>
          </w:tcPr>
          <w:p w14:paraId="4D9626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41F4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4D4F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E458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11F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8125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7F4B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6F88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E18C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E18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7CC8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2250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0E6C64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672B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FEF7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6F67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41BADAD" w14:textId="77777777">
        <w:trPr>
          <w:trHeight w:val="210"/>
        </w:trPr>
        <w:tc>
          <w:tcPr>
            <w:tcW w:w="0" w:type="auto"/>
            <w:shd w:val="clear" w:color="auto" w:fill="auto"/>
            <w:noWrap/>
            <w:tcMar>
              <w:top w:w="10" w:type="dxa"/>
              <w:left w:w="10" w:type="dxa"/>
              <w:right w:w="10" w:type="dxa"/>
            </w:tcMar>
            <w:vAlign w:val="center"/>
          </w:tcPr>
          <w:p w14:paraId="05060B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CASSSGTGYYEQYF</w:t>
            </w:r>
          </w:p>
        </w:tc>
        <w:tc>
          <w:tcPr>
            <w:tcW w:w="0" w:type="auto"/>
            <w:shd w:val="clear" w:color="auto" w:fill="auto"/>
            <w:noWrap/>
            <w:tcMar>
              <w:top w:w="10" w:type="dxa"/>
              <w:left w:w="10" w:type="dxa"/>
              <w:right w:w="10" w:type="dxa"/>
            </w:tcMar>
            <w:vAlign w:val="center"/>
          </w:tcPr>
          <w:p w14:paraId="53E749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00C3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6A94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D86D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FA11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8680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F14C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08A7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07D8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1B76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999B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DEC0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8258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92AC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F4E3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B8E4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r>
      <w:tr w:rsidR="007B36EA" w:rsidRPr="008B2A81" w14:paraId="32EC5E85" w14:textId="77777777">
        <w:trPr>
          <w:trHeight w:val="210"/>
        </w:trPr>
        <w:tc>
          <w:tcPr>
            <w:tcW w:w="0" w:type="auto"/>
            <w:shd w:val="clear" w:color="auto" w:fill="auto"/>
            <w:noWrap/>
            <w:tcMar>
              <w:top w:w="10" w:type="dxa"/>
              <w:left w:w="10" w:type="dxa"/>
              <w:right w:w="10" w:type="dxa"/>
            </w:tcMar>
            <w:vAlign w:val="center"/>
          </w:tcPr>
          <w:p w14:paraId="74E28C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CASSFVPGANTGELFF</w:t>
            </w:r>
          </w:p>
        </w:tc>
        <w:tc>
          <w:tcPr>
            <w:tcW w:w="0" w:type="auto"/>
            <w:shd w:val="clear" w:color="auto" w:fill="auto"/>
            <w:noWrap/>
            <w:tcMar>
              <w:top w:w="10" w:type="dxa"/>
              <w:left w:w="10" w:type="dxa"/>
              <w:right w:w="10" w:type="dxa"/>
            </w:tcMar>
            <w:vAlign w:val="center"/>
          </w:tcPr>
          <w:p w14:paraId="324095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A8A1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52A6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D150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038E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84FC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C58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798B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FBCF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4ED8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D7B6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6E11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9279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4044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9D9F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EEA9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r>
      <w:tr w:rsidR="007B36EA" w:rsidRPr="008B2A81" w14:paraId="6B8B432C" w14:textId="77777777">
        <w:trPr>
          <w:trHeight w:val="210"/>
        </w:trPr>
        <w:tc>
          <w:tcPr>
            <w:tcW w:w="0" w:type="auto"/>
            <w:shd w:val="clear" w:color="auto" w:fill="auto"/>
            <w:noWrap/>
            <w:tcMar>
              <w:top w:w="10" w:type="dxa"/>
              <w:left w:w="10" w:type="dxa"/>
              <w:right w:w="10" w:type="dxa"/>
            </w:tcMar>
            <w:vAlign w:val="center"/>
          </w:tcPr>
          <w:p w14:paraId="30F2E0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CASGTGYNEQFF</w:t>
            </w:r>
          </w:p>
        </w:tc>
        <w:tc>
          <w:tcPr>
            <w:tcW w:w="0" w:type="auto"/>
            <w:shd w:val="clear" w:color="auto" w:fill="auto"/>
            <w:noWrap/>
            <w:tcMar>
              <w:top w:w="10" w:type="dxa"/>
              <w:left w:w="10" w:type="dxa"/>
              <w:right w:w="10" w:type="dxa"/>
            </w:tcMar>
            <w:vAlign w:val="center"/>
          </w:tcPr>
          <w:p w14:paraId="70937E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5A8C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CD2C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3F32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7176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D5ED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081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8A3B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087A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420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6003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787E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A258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2514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849A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1F87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r>
      <w:tr w:rsidR="007B36EA" w:rsidRPr="008B2A81" w14:paraId="15A7EF20" w14:textId="77777777">
        <w:trPr>
          <w:trHeight w:val="210"/>
        </w:trPr>
        <w:tc>
          <w:tcPr>
            <w:tcW w:w="0" w:type="auto"/>
            <w:shd w:val="clear" w:color="auto" w:fill="auto"/>
            <w:noWrap/>
            <w:tcMar>
              <w:top w:w="10" w:type="dxa"/>
              <w:left w:w="10" w:type="dxa"/>
              <w:right w:w="10" w:type="dxa"/>
            </w:tcMar>
            <w:vAlign w:val="center"/>
          </w:tcPr>
          <w:p w14:paraId="589CDA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CAATLYGNNRLAF</w:t>
            </w:r>
          </w:p>
        </w:tc>
        <w:tc>
          <w:tcPr>
            <w:tcW w:w="0" w:type="auto"/>
            <w:shd w:val="clear" w:color="auto" w:fill="auto"/>
            <w:noWrap/>
            <w:tcMar>
              <w:top w:w="10" w:type="dxa"/>
              <w:left w:w="10" w:type="dxa"/>
              <w:right w:w="10" w:type="dxa"/>
            </w:tcMar>
            <w:vAlign w:val="center"/>
          </w:tcPr>
          <w:p w14:paraId="1488D0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A193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9FCD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90ED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F459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2CF6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F9AA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157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F65E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92EC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7D1D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D7F2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7443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5275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6F30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AE66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r>
      <w:tr w:rsidR="007B36EA" w:rsidRPr="008B2A81" w14:paraId="480D67D2" w14:textId="77777777">
        <w:trPr>
          <w:trHeight w:val="210"/>
        </w:trPr>
        <w:tc>
          <w:tcPr>
            <w:tcW w:w="0" w:type="auto"/>
            <w:shd w:val="clear" w:color="auto" w:fill="auto"/>
            <w:noWrap/>
            <w:tcMar>
              <w:top w:w="10" w:type="dxa"/>
              <w:left w:w="10" w:type="dxa"/>
              <w:right w:w="10" w:type="dxa"/>
            </w:tcMar>
            <w:vAlign w:val="center"/>
          </w:tcPr>
          <w:p w14:paraId="668D54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CAVGDTGFQKLVF-CASSSGTGYYEQYF</w:t>
            </w:r>
          </w:p>
        </w:tc>
        <w:tc>
          <w:tcPr>
            <w:tcW w:w="0" w:type="auto"/>
            <w:shd w:val="clear" w:color="auto" w:fill="auto"/>
            <w:noWrap/>
            <w:tcMar>
              <w:top w:w="10" w:type="dxa"/>
              <w:left w:w="10" w:type="dxa"/>
              <w:right w:w="10" w:type="dxa"/>
            </w:tcMar>
            <w:vAlign w:val="center"/>
          </w:tcPr>
          <w:p w14:paraId="56E6DD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C734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273B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3531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C083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7772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634E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D332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4D76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C0C1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BD5E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DF8D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414D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3A11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BBAC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D9BB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r>
      <w:tr w:rsidR="007B36EA" w:rsidRPr="008B2A81" w14:paraId="5E9B4808" w14:textId="77777777">
        <w:trPr>
          <w:trHeight w:val="210"/>
        </w:trPr>
        <w:tc>
          <w:tcPr>
            <w:tcW w:w="0" w:type="auto"/>
            <w:shd w:val="clear" w:color="auto" w:fill="auto"/>
            <w:noWrap/>
            <w:tcMar>
              <w:top w:w="10" w:type="dxa"/>
              <w:left w:w="10" w:type="dxa"/>
              <w:right w:w="10" w:type="dxa"/>
            </w:tcMar>
            <w:vAlign w:val="center"/>
          </w:tcPr>
          <w:p w14:paraId="4554C2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CASGGADGLTF</w:t>
            </w:r>
          </w:p>
        </w:tc>
        <w:tc>
          <w:tcPr>
            <w:tcW w:w="0" w:type="auto"/>
            <w:shd w:val="clear" w:color="auto" w:fill="auto"/>
            <w:noWrap/>
            <w:tcMar>
              <w:top w:w="10" w:type="dxa"/>
              <w:left w:w="10" w:type="dxa"/>
              <w:right w:w="10" w:type="dxa"/>
            </w:tcMar>
            <w:vAlign w:val="center"/>
          </w:tcPr>
          <w:p w14:paraId="5FC2E2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84D8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7184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FAED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7D25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125C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836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F6C6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35F9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C19C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AAC7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AA2E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C8A4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54DA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4E11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EFEE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r>
      <w:tr w:rsidR="007B36EA" w:rsidRPr="008B2A81" w14:paraId="113887D0" w14:textId="77777777">
        <w:trPr>
          <w:trHeight w:val="210"/>
        </w:trPr>
        <w:tc>
          <w:tcPr>
            <w:tcW w:w="0" w:type="auto"/>
            <w:shd w:val="clear" w:color="auto" w:fill="auto"/>
            <w:noWrap/>
            <w:tcMar>
              <w:top w:w="10" w:type="dxa"/>
              <w:left w:w="10" w:type="dxa"/>
              <w:right w:w="10" w:type="dxa"/>
            </w:tcMar>
            <w:vAlign w:val="center"/>
          </w:tcPr>
          <w:p w14:paraId="062732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CAATLYGNNRLAF-CASSVAGLNNEQFF</w:t>
            </w:r>
          </w:p>
        </w:tc>
        <w:tc>
          <w:tcPr>
            <w:tcW w:w="0" w:type="auto"/>
            <w:shd w:val="clear" w:color="auto" w:fill="auto"/>
            <w:noWrap/>
            <w:tcMar>
              <w:top w:w="10" w:type="dxa"/>
              <w:left w:w="10" w:type="dxa"/>
              <w:right w:w="10" w:type="dxa"/>
            </w:tcMar>
            <w:vAlign w:val="center"/>
          </w:tcPr>
          <w:p w14:paraId="28D1B8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A1CE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8705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F880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6CFF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8D1A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4735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CEDC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DAED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C6E5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5B43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3BA6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5E50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437A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CD89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15D2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r>
      <w:tr w:rsidR="007B36EA" w:rsidRPr="008B2A81" w14:paraId="093044F7" w14:textId="77777777">
        <w:trPr>
          <w:trHeight w:val="210"/>
        </w:trPr>
        <w:tc>
          <w:tcPr>
            <w:tcW w:w="0" w:type="auto"/>
            <w:shd w:val="clear" w:color="auto" w:fill="auto"/>
            <w:noWrap/>
            <w:tcMar>
              <w:top w:w="10" w:type="dxa"/>
              <w:left w:w="10" w:type="dxa"/>
              <w:right w:w="10" w:type="dxa"/>
            </w:tcMar>
            <w:vAlign w:val="center"/>
          </w:tcPr>
          <w:p w14:paraId="40BEE2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CASSVAGLNNEQFF</w:t>
            </w:r>
          </w:p>
        </w:tc>
        <w:tc>
          <w:tcPr>
            <w:tcW w:w="0" w:type="auto"/>
            <w:shd w:val="clear" w:color="auto" w:fill="auto"/>
            <w:noWrap/>
            <w:tcMar>
              <w:top w:w="10" w:type="dxa"/>
              <w:left w:w="10" w:type="dxa"/>
              <w:right w:w="10" w:type="dxa"/>
            </w:tcMar>
            <w:vAlign w:val="center"/>
          </w:tcPr>
          <w:p w14:paraId="76115F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91FB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5F8A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4D83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B34B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5644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9274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9E7B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E29E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D713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0E0C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F257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1F02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B3B1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AE4A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7B74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r>
      <w:tr w:rsidR="007B36EA" w:rsidRPr="008B2A81" w14:paraId="3950BA4D" w14:textId="77777777">
        <w:trPr>
          <w:trHeight w:val="210"/>
        </w:trPr>
        <w:tc>
          <w:tcPr>
            <w:tcW w:w="0" w:type="auto"/>
            <w:shd w:val="clear" w:color="auto" w:fill="auto"/>
            <w:noWrap/>
            <w:tcMar>
              <w:top w:w="10" w:type="dxa"/>
              <w:left w:w="10" w:type="dxa"/>
              <w:right w:w="10" w:type="dxa"/>
            </w:tcMar>
            <w:vAlign w:val="center"/>
          </w:tcPr>
          <w:p w14:paraId="1BD266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CAVIGGYSTLTF-CASSFVPGANTGELFF</w:t>
            </w:r>
          </w:p>
        </w:tc>
        <w:tc>
          <w:tcPr>
            <w:tcW w:w="0" w:type="auto"/>
            <w:shd w:val="clear" w:color="auto" w:fill="auto"/>
            <w:noWrap/>
            <w:tcMar>
              <w:top w:w="10" w:type="dxa"/>
              <w:left w:w="10" w:type="dxa"/>
              <w:right w:w="10" w:type="dxa"/>
            </w:tcMar>
            <w:vAlign w:val="center"/>
          </w:tcPr>
          <w:p w14:paraId="71B849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F49F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8A9F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0CD6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8C2F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11C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0C1F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1F27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2E4C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36C7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80A0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AADA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7AF2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C5FA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151A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A3E9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r>
      <w:tr w:rsidR="007B36EA" w:rsidRPr="008B2A81" w14:paraId="1E457F3F" w14:textId="77777777">
        <w:trPr>
          <w:trHeight w:val="210"/>
        </w:trPr>
        <w:tc>
          <w:tcPr>
            <w:tcW w:w="0" w:type="auto"/>
            <w:shd w:val="clear" w:color="auto" w:fill="auto"/>
            <w:noWrap/>
            <w:tcMar>
              <w:top w:w="10" w:type="dxa"/>
              <w:left w:w="10" w:type="dxa"/>
              <w:right w:w="10" w:type="dxa"/>
            </w:tcMar>
            <w:vAlign w:val="center"/>
          </w:tcPr>
          <w:p w14:paraId="6907FA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CAVGSSNTGKLIF-CASSATSGGYNEQFF</w:t>
            </w:r>
          </w:p>
        </w:tc>
        <w:tc>
          <w:tcPr>
            <w:tcW w:w="0" w:type="auto"/>
            <w:shd w:val="clear" w:color="auto" w:fill="auto"/>
            <w:noWrap/>
            <w:tcMar>
              <w:top w:w="10" w:type="dxa"/>
              <w:left w:w="10" w:type="dxa"/>
              <w:right w:w="10" w:type="dxa"/>
            </w:tcMar>
            <w:vAlign w:val="center"/>
          </w:tcPr>
          <w:p w14:paraId="7211D6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6CB0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CD64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9061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F10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9A72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31B6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3F8C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FEE2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49B8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31F1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FAF9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44ED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68F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064B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7A7E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r>
      <w:tr w:rsidR="007B36EA" w:rsidRPr="008B2A81" w14:paraId="29D97B4C" w14:textId="77777777">
        <w:trPr>
          <w:trHeight w:val="210"/>
        </w:trPr>
        <w:tc>
          <w:tcPr>
            <w:tcW w:w="0" w:type="auto"/>
            <w:shd w:val="clear" w:color="auto" w:fill="auto"/>
            <w:noWrap/>
            <w:tcMar>
              <w:top w:w="10" w:type="dxa"/>
              <w:left w:w="10" w:type="dxa"/>
              <w:right w:w="10" w:type="dxa"/>
            </w:tcMar>
            <w:vAlign w:val="center"/>
          </w:tcPr>
          <w:p w14:paraId="6B2F63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CAVRDSNYQLIW</w:t>
            </w:r>
          </w:p>
        </w:tc>
        <w:tc>
          <w:tcPr>
            <w:tcW w:w="0" w:type="auto"/>
            <w:shd w:val="clear" w:color="auto" w:fill="auto"/>
            <w:noWrap/>
            <w:tcMar>
              <w:top w:w="10" w:type="dxa"/>
              <w:left w:w="10" w:type="dxa"/>
              <w:right w:w="10" w:type="dxa"/>
            </w:tcMar>
            <w:vAlign w:val="center"/>
          </w:tcPr>
          <w:p w14:paraId="1412FB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4502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EE5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293F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70AF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19C2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3869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3B63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6D81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0B2E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133A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C646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8C17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5D83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98F1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7B86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r>
      <w:tr w:rsidR="007B36EA" w:rsidRPr="008B2A81" w14:paraId="7A5C0639" w14:textId="77777777">
        <w:trPr>
          <w:trHeight w:val="210"/>
        </w:trPr>
        <w:tc>
          <w:tcPr>
            <w:tcW w:w="0" w:type="auto"/>
            <w:shd w:val="clear" w:color="auto" w:fill="auto"/>
            <w:noWrap/>
            <w:tcMar>
              <w:top w:w="10" w:type="dxa"/>
              <w:left w:w="10" w:type="dxa"/>
              <w:right w:w="10" w:type="dxa"/>
            </w:tcMar>
            <w:vAlign w:val="center"/>
          </w:tcPr>
          <w:p w14:paraId="175BE1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CAVLGRASGGYQKVTF-CASSPLLLDEQYF</w:t>
            </w:r>
          </w:p>
        </w:tc>
        <w:tc>
          <w:tcPr>
            <w:tcW w:w="0" w:type="auto"/>
            <w:shd w:val="clear" w:color="auto" w:fill="auto"/>
            <w:noWrap/>
            <w:tcMar>
              <w:top w:w="10" w:type="dxa"/>
              <w:left w:w="10" w:type="dxa"/>
              <w:right w:w="10" w:type="dxa"/>
            </w:tcMar>
            <w:vAlign w:val="center"/>
          </w:tcPr>
          <w:p w14:paraId="3AF29B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505D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2735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2B27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8B32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26F9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4024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CF0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AAA5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9510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98BD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BACA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049E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4473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FC9B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ECD2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r>
      <w:tr w:rsidR="007B36EA" w:rsidRPr="008B2A81" w14:paraId="19E7451C" w14:textId="77777777">
        <w:trPr>
          <w:trHeight w:val="210"/>
        </w:trPr>
        <w:tc>
          <w:tcPr>
            <w:tcW w:w="0" w:type="auto"/>
            <w:shd w:val="clear" w:color="auto" w:fill="auto"/>
            <w:noWrap/>
            <w:tcMar>
              <w:top w:w="10" w:type="dxa"/>
              <w:left w:w="10" w:type="dxa"/>
              <w:right w:w="10" w:type="dxa"/>
            </w:tcMar>
            <w:vAlign w:val="center"/>
          </w:tcPr>
          <w:p w14:paraId="3767B9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CASGGADGLTF-CASSVATGTDTQYF</w:t>
            </w:r>
          </w:p>
        </w:tc>
        <w:tc>
          <w:tcPr>
            <w:tcW w:w="0" w:type="auto"/>
            <w:shd w:val="clear" w:color="auto" w:fill="auto"/>
            <w:noWrap/>
            <w:tcMar>
              <w:top w:w="10" w:type="dxa"/>
              <w:left w:w="10" w:type="dxa"/>
              <w:right w:w="10" w:type="dxa"/>
            </w:tcMar>
            <w:vAlign w:val="center"/>
          </w:tcPr>
          <w:p w14:paraId="215012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EF9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8F0C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DE6C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F73A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9DAB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D31A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B61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FB71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4F45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3B70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64C1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6892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DB40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3B24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023C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r>
      <w:tr w:rsidR="007B36EA" w:rsidRPr="008B2A81" w14:paraId="74D30D03" w14:textId="77777777">
        <w:trPr>
          <w:trHeight w:val="210"/>
        </w:trPr>
        <w:tc>
          <w:tcPr>
            <w:tcW w:w="0" w:type="auto"/>
            <w:shd w:val="clear" w:color="auto" w:fill="auto"/>
            <w:noWrap/>
            <w:tcMar>
              <w:top w:w="10" w:type="dxa"/>
              <w:left w:w="10" w:type="dxa"/>
              <w:right w:w="10" w:type="dxa"/>
            </w:tcMar>
            <w:vAlign w:val="center"/>
          </w:tcPr>
          <w:p w14:paraId="5852F8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CVVNGDLTGRRALTF-CASSQDRLGGYEQYF</w:t>
            </w:r>
          </w:p>
        </w:tc>
        <w:tc>
          <w:tcPr>
            <w:tcW w:w="0" w:type="auto"/>
            <w:shd w:val="clear" w:color="auto" w:fill="auto"/>
            <w:noWrap/>
            <w:tcMar>
              <w:top w:w="10" w:type="dxa"/>
              <w:left w:w="10" w:type="dxa"/>
              <w:right w:w="10" w:type="dxa"/>
            </w:tcMar>
            <w:vAlign w:val="center"/>
          </w:tcPr>
          <w:p w14:paraId="02206C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E4C2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F4D2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44F2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2841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5CBF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2668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7241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3DB9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0D8B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AE41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00E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7FE8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F898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04E0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1586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r>
      <w:tr w:rsidR="007B36EA" w:rsidRPr="008B2A81" w14:paraId="0CB475E2" w14:textId="77777777">
        <w:trPr>
          <w:trHeight w:val="210"/>
        </w:trPr>
        <w:tc>
          <w:tcPr>
            <w:tcW w:w="0" w:type="auto"/>
            <w:shd w:val="clear" w:color="auto" w:fill="auto"/>
            <w:noWrap/>
            <w:tcMar>
              <w:top w:w="10" w:type="dxa"/>
              <w:left w:w="10" w:type="dxa"/>
              <w:right w:w="10" w:type="dxa"/>
            </w:tcMar>
            <w:vAlign w:val="center"/>
          </w:tcPr>
          <w:p w14:paraId="5FA731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CASSVATGTDTQYF</w:t>
            </w:r>
          </w:p>
        </w:tc>
        <w:tc>
          <w:tcPr>
            <w:tcW w:w="0" w:type="auto"/>
            <w:shd w:val="clear" w:color="auto" w:fill="auto"/>
            <w:noWrap/>
            <w:tcMar>
              <w:top w:w="10" w:type="dxa"/>
              <w:left w:w="10" w:type="dxa"/>
              <w:right w:w="10" w:type="dxa"/>
            </w:tcMar>
            <w:vAlign w:val="center"/>
          </w:tcPr>
          <w:p w14:paraId="2C18C2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E8DF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CFC8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457B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9F21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DA18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F149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A2D3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8C1A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E065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A1EB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C674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66D9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C40E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6678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20BB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r>
      <w:tr w:rsidR="007B36EA" w:rsidRPr="008B2A81" w14:paraId="707E9929" w14:textId="77777777">
        <w:trPr>
          <w:trHeight w:val="210"/>
        </w:trPr>
        <w:tc>
          <w:tcPr>
            <w:tcW w:w="0" w:type="auto"/>
            <w:shd w:val="clear" w:color="auto" w:fill="auto"/>
            <w:noWrap/>
            <w:tcMar>
              <w:top w:w="10" w:type="dxa"/>
              <w:left w:w="10" w:type="dxa"/>
              <w:right w:w="10" w:type="dxa"/>
            </w:tcMar>
            <w:vAlign w:val="center"/>
          </w:tcPr>
          <w:p w14:paraId="021B0D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CAATYNTDKLIF-CASSPLVIGYNEQFF</w:t>
            </w:r>
          </w:p>
        </w:tc>
        <w:tc>
          <w:tcPr>
            <w:tcW w:w="0" w:type="auto"/>
            <w:shd w:val="clear" w:color="auto" w:fill="auto"/>
            <w:noWrap/>
            <w:tcMar>
              <w:top w:w="10" w:type="dxa"/>
              <w:left w:w="10" w:type="dxa"/>
              <w:right w:w="10" w:type="dxa"/>
            </w:tcMar>
            <w:vAlign w:val="center"/>
          </w:tcPr>
          <w:p w14:paraId="62D872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B208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0A11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3EC2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BD46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36FB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6DB0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10D4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A700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CF20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31C1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D15C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E69B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DC1E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8D2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w:t>
            </w:r>
          </w:p>
        </w:tc>
        <w:tc>
          <w:tcPr>
            <w:tcW w:w="0" w:type="auto"/>
            <w:shd w:val="clear" w:color="auto" w:fill="auto"/>
            <w:noWrap/>
            <w:tcMar>
              <w:top w:w="10" w:type="dxa"/>
              <w:left w:w="10" w:type="dxa"/>
              <w:right w:w="10" w:type="dxa"/>
            </w:tcMar>
            <w:vAlign w:val="center"/>
          </w:tcPr>
          <w:p w14:paraId="7544EE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23EBA6A" w14:textId="77777777">
        <w:trPr>
          <w:trHeight w:val="210"/>
        </w:trPr>
        <w:tc>
          <w:tcPr>
            <w:tcW w:w="0" w:type="auto"/>
            <w:shd w:val="clear" w:color="auto" w:fill="auto"/>
            <w:noWrap/>
            <w:tcMar>
              <w:top w:w="10" w:type="dxa"/>
              <w:left w:w="10" w:type="dxa"/>
              <w:right w:w="10" w:type="dxa"/>
            </w:tcMar>
            <w:vAlign w:val="center"/>
          </w:tcPr>
          <w:p w14:paraId="43C6B3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CAVRSGMKTSYDKVIF-CASSLQPITEAFF</w:t>
            </w:r>
          </w:p>
        </w:tc>
        <w:tc>
          <w:tcPr>
            <w:tcW w:w="0" w:type="auto"/>
            <w:shd w:val="clear" w:color="auto" w:fill="auto"/>
            <w:noWrap/>
            <w:tcMar>
              <w:top w:w="10" w:type="dxa"/>
              <w:left w:w="10" w:type="dxa"/>
              <w:right w:w="10" w:type="dxa"/>
            </w:tcMar>
            <w:vAlign w:val="center"/>
          </w:tcPr>
          <w:p w14:paraId="38CFEE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101D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4E5C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4F87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12E0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3439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7E69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AF32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23BB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EAE1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E851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85B0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D6D1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1DFB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5922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w:t>
            </w:r>
          </w:p>
        </w:tc>
        <w:tc>
          <w:tcPr>
            <w:tcW w:w="0" w:type="auto"/>
            <w:shd w:val="clear" w:color="auto" w:fill="auto"/>
            <w:noWrap/>
            <w:tcMar>
              <w:top w:w="10" w:type="dxa"/>
              <w:left w:w="10" w:type="dxa"/>
              <w:right w:w="10" w:type="dxa"/>
            </w:tcMar>
            <w:vAlign w:val="center"/>
          </w:tcPr>
          <w:p w14:paraId="70810F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8F22D25" w14:textId="77777777">
        <w:trPr>
          <w:trHeight w:val="210"/>
        </w:trPr>
        <w:tc>
          <w:tcPr>
            <w:tcW w:w="0" w:type="auto"/>
            <w:shd w:val="clear" w:color="auto" w:fill="auto"/>
            <w:noWrap/>
            <w:tcMar>
              <w:top w:w="10" w:type="dxa"/>
              <w:left w:w="10" w:type="dxa"/>
              <w:right w:w="10" w:type="dxa"/>
            </w:tcMar>
            <w:vAlign w:val="center"/>
          </w:tcPr>
          <w:p w14:paraId="5B8249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CAERDGGFKTIF;CAVNGNTGGFKTIF-CASSQRGSGDTQYF</w:t>
            </w:r>
          </w:p>
        </w:tc>
        <w:tc>
          <w:tcPr>
            <w:tcW w:w="0" w:type="auto"/>
            <w:shd w:val="clear" w:color="auto" w:fill="auto"/>
            <w:noWrap/>
            <w:tcMar>
              <w:top w:w="10" w:type="dxa"/>
              <w:left w:w="10" w:type="dxa"/>
              <w:right w:w="10" w:type="dxa"/>
            </w:tcMar>
            <w:vAlign w:val="center"/>
          </w:tcPr>
          <w:p w14:paraId="305805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E1F4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667F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299A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0E2B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94F5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A18A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4446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5281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430B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2F22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3F06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EBCA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B186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8917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2A603C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AF5C7FD" w14:textId="77777777">
        <w:trPr>
          <w:trHeight w:val="210"/>
        </w:trPr>
        <w:tc>
          <w:tcPr>
            <w:tcW w:w="0" w:type="auto"/>
            <w:shd w:val="clear" w:color="auto" w:fill="auto"/>
            <w:noWrap/>
            <w:tcMar>
              <w:top w:w="10" w:type="dxa"/>
              <w:left w:w="10" w:type="dxa"/>
              <w:right w:w="10" w:type="dxa"/>
            </w:tcMar>
            <w:vAlign w:val="center"/>
          </w:tcPr>
          <w:p w14:paraId="0DBABC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CILGSDAGNMLTF-CASSPGQKNQPQHF</w:t>
            </w:r>
          </w:p>
        </w:tc>
        <w:tc>
          <w:tcPr>
            <w:tcW w:w="0" w:type="auto"/>
            <w:shd w:val="clear" w:color="auto" w:fill="auto"/>
            <w:noWrap/>
            <w:tcMar>
              <w:top w:w="10" w:type="dxa"/>
              <w:left w:w="10" w:type="dxa"/>
              <w:right w:w="10" w:type="dxa"/>
            </w:tcMar>
            <w:vAlign w:val="center"/>
          </w:tcPr>
          <w:p w14:paraId="4FD505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39F0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C6BD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61E8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21EF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E1D9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55A4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8B5D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837C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5CF6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63BB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1D11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31E9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CEED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6C0E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668302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84C1D69" w14:textId="77777777">
        <w:trPr>
          <w:trHeight w:val="210"/>
        </w:trPr>
        <w:tc>
          <w:tcPr>
            <w:tcW w:w="0" w:type="auto"/>
            <w:shd w:val="clear" w:color="auto" w:fill="auto"/>
            <w:noWrap/>
            <w:tcMar>
              <w:top w:w="10" w:type="dxa"/>
              <w:left w:w="10" w:type="dxa"/>
              <w:right w:w="10" w:type="dxa"/>
            </w:tcMar>
            <w:vAlign w:val="center"/>
          </w:tcPr>
          <w:p w14:paraId="52061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CAATPRGTGGGNKLTF-CASTFGSYAMNTEAFF</w:t>
            </w:r>
          </w:p>
        </w:tc>
        <w:tc>
          <w:tcPr>
            <w:tcW w:w="0" w:type="auto"/>
            <w:shd w:val="clear" w:color="auto" w:fill="auto"/>
            <w:noWrap/>
            <w:tcMar>
              <w:top w:w="10" w:type="dxa"/>
              <w:left w:w="10" w:type="dxa"/>
              <w:right w:w="10" w:type="dxa"/>
            </w:tcMar>
            <w:vAlign w:val="center"/>
          </w:tcPr>
          <w:p w14:paraId="4E7361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7B1B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E5B7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C150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4022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74E6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C5D8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0125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FC42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9325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010B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2EE4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0E8B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0BE8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F0C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77A0A0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A9D7F63" w14:textId="77777777">
        <w:trPr>
          <w:trHeight w:val="210"/>
        </w:trPr>
        <w:tc>
          <w:tcPr>
            <w:tcW w:w="0" w:type="auto"/>
            <w:shd w:val="clear" w:color="auto" w:fill="auto"/>
            <w:noWrap/>
            <w:tcMar>
              <w:top w:w="10" w:type="dxa"/>
              <w:left w:w="10" w:type="dxa"/>
              <w:right w:w="10" w:type="dxa"/>
            </w:tcMar>
            <w:vAlign w:val="center"/>
          </w:tcPr>
          <w:p w14:paraId="4B1144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CVVNVLGGYQKVTF-CATKWGGSEDTQYF</w:t>
            </w:r>
          </w:p>
        </w:tc>
        <w:tc>
          <w:tcPr>
            <w:tcW w:w="0" w:type="auto"/>
            <w:shd w:val="clear" w:color="auto" w:fill="auto"/>
            <w:noWrap/>
            <w:tcMar>
              <w:top w:w="10" w:type="dxa"/>
              <w:left w:w="10" w:type="dxa"/>
              <w:right w:w="10" w:type="dxa"/>
            </w:tcMar>
            <w:vAlign w:val="center"/>
          </w:tcPr>
          <w:p w14:paraId="70873A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CA65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A99C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F0E0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D8D7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E6C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64C4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E04D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1039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777C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EAC1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210E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3FE8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B4BC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AFFB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1D5D98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9B8D6BC" w14:textId="77777777">
        <w:trPr>
          <w:trHeight w:val="210"/>
        </w:trPr>
        <w:tc>
          <w:tcPr>
            <w:tcW w:w="0" w:type="auto"/>
            <w:shd w:val="clear" w:color="auto" w:fill="auto"/>
            <w:noWrap/>
            <w:tcMar>
              <w:top w:w="10" w:type="dxa"/>
              <w:left w:w="10" w:type="dxa"/>
              <w:right w:w="10" w:type="dxa"/>
            </w:tcMar>
            <w:vAlign w:val="center"/>
          </w:tcPr>
          <w:p w14:paraId="772CB9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CATAFTGGGNKLTF-CASSPPGGGEKLFF</w:t>
            </w:r>
          </w:p>
        </w:tc>
        <w:tc>
          <w:tcPr>
            <w:tcW w:w="0" w:type="auto"/>
            <w:shd w:val="clear" w:color="auto" w:fill="auto"/>
            <w:noWrap/>
            <w:tcMar>
              <w:top w:w="10" w:type="dxa"/>
              <w:left w:w="10" w:type="dxa"/>
              <w:right w:w="10" w:type="dxa"/>
            </w:tcMar>
            <w:vAlign w:val="center"/>
          </w:tcPr>
          <w:p w14:paraId="09DD05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3595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AE35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49E0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2EE8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873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26A4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7FC0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079C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1088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5489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2CF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589A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305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BA2F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51AE60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C968EBB" w14:textId="77777777">
        <w:trPr>
          <w:trHeight w:val="210"/>
        </w:trPr>
        <w:tc>
          <w:tcPr>
            <w:tcW w:w="0" w:type="auto"/>
            <w:shd w:val="clear" w:color="auto" w:fill="auto"/>
            <w:noWrap/>
            <w:tcMar>
              <w:top w:w="10" w:type="dxa"/>
              <w:left w:w="10" w:type="dxa"/>
              <w:right w:w="10" w:type="dxa"/>
            </w:tcMar>
            <w:vAlign w:val="center"/>
          </w:tcPr>
          <w:p w14:paraId="3312A1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CAWSGGGYSPLHF</w:t>
            </w:r>
          </w:p>
        </w:tc>
        <w:tc>
          <w:tcPr>
            <w:tcW w:w="0" w:type="auto"/>
            <w:shd w:val="clear" w:color="auto" w:fill="auto"/>
            <w:noWrap/>
            <w:tcMar>
              <w:top w:w="10" w:type="dxa"/>
              <w:left w:w="10" w:type="dxa"/>
              <w:right w:w="10" w:type="dxa"/>
            </w:tcMar>
            <w:vAlign w:val="center"/>
          </w:tcPr>
          <w:p w14:paraId="6CD0FF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F51D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7F4B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7066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156E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36A8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F730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FFBE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2C0B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F54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510C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4646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F92E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86E6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34EC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76685B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215E352" w14:textId="77777777">
        <w:trPr>
          <w:trHeight w:val="210"/>
        </w:trPr>
        <w:tc>
          <w:tcPr>
            <w:tcW w:w="0" w:type="auto"/>
            <w:shd w:val="clear" w:color="auto" w:fill="auto"/>
            <w:noWrap/>
            <w:tcMar>
              <w:top w:w="10" w:type="dxa"/>
              <w:left w:w="10" w:type="dxa"/>
              <w:right w:w="10" w:type="dxa"/>
            </w:tcMar>
            <w:vAlign w:val="center"/>
          </w:tcPr>
          <w:p w14:paraId="56EE6B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CAASAGGFKTIF-CASSQPSTGYNEKLFF</w:t>
            </w:r>
          </w:p>
        </w:tc>
        <w:tc>
          <w:tcPr>
            <w:tcW w:w="0" w:type="auto"/>
            <w:shd w:val="clear" w:color="auto" w:fill="auto"/>
            <w:noWrap/>
            <w:tcMar>
              <w:top w:w="10" w:type="dxa"/>
              <w:left w:w="10" w:type="dxa"/>
              <w:right w:w="10" w:type="dxa"/>
            </w:tcMar>
            <w:vAlign w:val="center"/>
          </w:tcPr>
          <w:p w14:paraId="13AD8F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6D99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B0DD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3612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75E5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B34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0930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A378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55A2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5189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16AB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D09A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B92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3DEF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186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12EA50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FB2A6A2" w14:textId="77777777">
        <w:trPr>
          <w:trHeight w:val="210"/>
        </w:trPr>
        <w:tc>
          <w:tcPr>
            <w:tcW w:w="0" w:type="auto"/>
            <w:shd w:val="clear" w:color="auto" w:fill="auto"/>
            <w:noWrap/>
            <w:tcMar>
              <w:top w:w="10" w:type="dxa"/>
              <w:left w:w="10" w:type="dxa"/>
              <w:right w:w="10" w:type="dxa"/>
            </w:tcMar>
            <w:vAlign w:val="center"/>
          </w:tcPr>
          <w:p w14:paraId="5CBE97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CAALDYYGGATNKLIF-CAWSGQFTEAFF</w:t>
            </w:r>
          </w:p>
        </w:tc>
        <w:tc>
          <w:tcPr>
            <w:tcW w:w="0" w:type="auto"/>
            <w:shd w:val="clear" w:color="auto" w:fill="auto"/>
            <w:noWrap/>
            <w:tcMar>
              <w:top w:w="10" w:type="dxa"/>
              <w:left w:w="10" w:type="dxa"/>
              <w:right w:w="10" w:type="dxa"/>
            </w:tcMar>
            <w:vAlign w:val="center"/>
          </w:tcPr>
          <w:p w14:paraId="16C629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3672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E1E0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63FD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065D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5082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AAA5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8E24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1F0F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A53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1174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B1F1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976E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7E4E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A4A1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12CCA3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bl>
    <w:p w14:paraId="13AF834D" w14:textId="77777777" w:rsidR="007421C3" w:rsidRPr="008B2A81" w:rsidRDefault="007421C3" w:rsidP="008B2A81">
      <w:pPr>
        <w:jc w:val="both"/>
        <w:rPr>
          <w:rFonts w:ascii="Arial" w:hAnsi="Arial"/>
          <w:b/>
          <w:bCs/>
          <w:sz w:val="22"/>
          <w:szCs w:val="22"/>
        </w:rPr>
      </w:pPr>
    </w:p>
    <w:p w14:paraId="4F4CCA68" w14:textId="77777777" w:rsidR="007421C3" w:rsidRPr="008B2A81" w:rsidRDefault="00AC2F06" w:rsidP="008B2A81">
      <w:pPr>
        <w:jc w:val="both"/>
        <w:rPr>
          <w:rFonts w:ascii="Arial" w:hAnsi="Arial"/>
          <w:b/>
          <w:bCs/>
          <w:sz w:val="22"/>
          <w:szCs w:val="22"/>
        </w:rPr>
      </w:pPr>
      <w:r w:rsidRPr="008B2A81">
        <w:rPr>
          <w:rFonts w:ascii="Arial" w:hAnsi="Arial" w:hint="eastAsia"/>
          <w:b/>
          <w:bCs/>
          <w:sz w:val="22"/>
          <w:szCs w:val="22"/>
        </w:rPr>
        <w:br w:type="page"/>
      </w:r>
    </w:p>
    <w:p w14:paraId="4FFDE2C7" w14:textId="77777777" w:rsidR="007421C3" w:rsidRPr="008B2A81" w:rsidRDefault="00AC2F06" w:rsidP="008B2A81">
      <w:pPr>
        <w:jc w:val="both"/>
        <w:rPr>
          <w:rFonts w:ascii="Arial" w:hAnsi="Arial"/>
          <w:b/>
          <w:bCs/>
          <w:sz w:val="22"/>
          <w:szCs w:val="22"/>
        </w:rPr>
      </w:pPr>
      <w:r w:rsidRPr="008B2A81">
        <w:rPr>
          <w:rFonts w:ascii="Arial" w:hAnsi="Arial" w:hint="eastAsia"/>
          <w:b/>
          <w:bCs/>
          <w:sz w:val="22"/>
          <w:szCs w:val="22"/>
        </w:rPr>
        <w:lastRenderedPageBreak/>
        <w:t>Table S8 List of the most enriched V(D)J clonotypic B cells in each patient by BCR single</w:t>
      </w:r>
      <w:r w:rsidRPr="008B2A81">
        <w:rPr>
          <w:rFonts w:ascii="Arial" w:hAnsi="Arial"/>
          <w:b/>
          <w:bCs/>
          <w:sz w:val="22"/>
          <w:szCs w:val="22"/>
        </w:rPr>
        <w:t>-</w:t>
      </w:r>
      <w:r w:rsidRPr="008B2A81">
        <w:rPr>
          <w:rFonts w:ascii="Arial" w:hAnsi="Arial" w:hint="eastAsia"/>
          <w:b/>
          <w:bCs/>
          <w:sz w:val="22"/>
          <w:szCs w:val="22"/>
        </w:rPr>
        <w:t>cell transcriptome analysis.</w:t>
      </w:r>
    </w:p>
    <w:tbl>
      <w:tblPr>
        <w:tblpPr w:leftFromText="180" w:rightFromText="180" w:vertAnchor="text" w:horzAnchor="page" w:tblpX="1440" w:tblpY="256"/>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40"/>
        <w:gridCol w:w="606"/>
        <w:gridCol w:w="606"/>
        <w:gridCol w:w="607"/>
        <w:gridCol w:w="607"/>
        <w:gridCol w:w="607"/>
        <w:gridCol w:w="607"/>
        <w:gridCol w:w="607"/>
        <w:gridCol w:w="607"/>
        <w:gridCol w:w="607"/>
        <w:gridCol w:w="607"/>
        <w:gridCol w:w="607"/>
        <w:gridCol w:w="607"/>
        <w:gridCol w:w="607"/>
        <w:gridCol w:w="607"/>
        <w:gridCol w:w="607"/>
        <w:gridCol w:w="607"/>
      </w:tblGrid>
      <w:tr w:rsidR="007B36EA" w:rsidRPr="008B2A81" w14:paraId="7DA807E9" w14:textId="77777777">
        <w:trPr>
          <w:trHeight w:val="200"/>
        </w:trPr>
        <w:tc>
          <w:tcPr>
            <w:tcW w:w="990" w:type="dxa"/>
            <w:shd w:val="clear" w:color="auto" w:fill="auto"/>
            <w:noWrap/>
            <w:tcMar>
              <w:top w:w="10" w:type="dxa"/>
              <w:left w:w="10" w:type="dxa"/>
              <w:right w:w="10" w:type="dxa"/>
            </w:tcMar>
            <w:vAlign w:val="center"/>
          </w:tcPr>
          <w:p w14:paraId="59F1D4D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IGLorK_CDR3_IGH_CDR3</w:t>
            </w:r>
          </w:p>
        </w:tc>
        <w:tc>
          <w:tcPr>
            <w:tcW w:w="620" w:type="dxa"/>
            <w:shd w:val="clear" w:color="auto" w:fill="auto"/>
            <w:noWrap/>
            <w:tcMar>
              <w:top w:w="10" w:type="dxa"/>
              <w:left w:w="10" w:type="dxa"/>
              <w:right w:w="10" w:type="dxa"/>
            </w:tcMar>
            <w:vAlign w:val="center"/>
          </w:tcPr>
          <w:p w14:paraId="2D7E3EAD"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w:t>
            </w:r>
          </w:p>
        </w:tc>
        <w:tc>
          <w:tcPr>
            <w:tcW w:w="620" w:type="dxa"/>
            <w:shd w:val="clear" w:color="auto" w:fill="auto"/>
            <w:noWrap/>
            <w:tcMar>
              <w:top w:w="10" w:type="dxa"/>
              <w:left w:w="10" w:type="dxa"/>
              <w:right w:w="10" w:type="dxa"/>
            </w:tcMar>
            <w:vAlign w:val="center"/>
          </w:tcPr>
          <w:p w14:paraId="5F374A2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Patient2</w:t>
            </w:r>
          </w:p>
        </w:tc>
        <w:tc>
          <w:tcPr>
            <w:tcW w:w="620" w:type="dxa"/>
            <w:shd w:val="clear" w:color="auto" w:fill="auto"/>
            <w:noWrap/>
            <w:tcMar>
              <w:top w:w="10" w:type="dxa"/>
              <w:left w:w="10" w:type="dxa"/>
              <w:right w:w="10" w:type="dxa"/>
            </w:tcMar>
            <w:vAlign w:val="center"/>
          </w:tcPr>
          <w:p w14:paraId="6724120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Patient3</w:t>
            </w:r>
          </w:p>
        </w:tc>
        <w:tc>
          <w:tcPr>
            <w:tcW w:w="620" w:type="dxa"/>
            <w:shd w:val="clear" w:color="auto" w:fill="auto"/>
            <w:noWrap/>
            <w:tcMar>
              <w:top w:w="10" w:type="dxa"/>
              <w:left w:w="10" w:type="dxa"/>
              <w:right w:w="10" w:type="dxa"/>
            </w:tcMar>
            <w:vAlign w:val="center"/>
          </w:tcPr>
          <w:p w14:paraId="6DD3A2C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Patient4</w:t>
            </w:r>
          </w:p>
        </w:tc>
        <w:tc>
          <w:tcPr>
            <w:tcW w:w="620" w:type="dxa"/>
            <w:shd w:val="clear" w:color="auto" w:fill="auto"/>
            <w:noWrap/>
            <w:tcMar>
              <w:top w:w="10" w:type="dxa"/>
              <w:left w:w="10" w:type="dxa"/>
              <w:right w:w="10" w:type="dxa"/>
            </w:tcMar>
            <w:vAlign w:val="center"/>
          </w:tcPr>
          <w:p w14:paraId="6B18942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Patient5</w:t>
            </w:r>
          </w:p>
        </w:tc>
        <w:tc>
          <w:tcPr>
            <w:tcW w:w="620" w:type="dxa"/>
            <w:shd w:val="clear" w:color="auto" w:fill="auto"/>
            <w:noWrap/>
            <w:tcMar>
              <w:top w:w="10" w:type="dxa"/>
              <w:left w:w="10" w:type="dxa"/>
              <w:right w:w="10" w:type="dxa"/>
            </w:tcMar>
            <w:vAlign w:val="center"/>
          </w:tcPr>
          <w:p w14:paraId="28F81FF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Patient6</w:t>
            </w:r>
          </w:p>
        </w:tc>
        <w:tc>
          <w:tcPr>
            <w:tcW w:w="620" w:type="dxa"/>
            <w:shd w:val="clear" w:color="auto" w:fill="auto"/>
            <w:noWrap/>
            <w:tcMar>
              <w:top w:w="10" w:type="dxa"/>
              <w:left w:w="10" w:type="dxa"/>
              <w:right w:w="10" w:type="dxa"/>
            </w:tcMar>
            <w:vAlign w:val="center"/>
          </w:tcPr>
          <w:p w14:paraId="51F010F0"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Patient7</w:t>
            </w:r>
          </w:p>
        </w:tc>
        <w:tc>
          <w:tcPr>
            <w:tcW w:w="620" w:type="dxa"/>
            <w:shd w:val="clear" w:color="auto" w:fill="auto"/>
            <w:noWrap/>
            <w:tcMar>
              <w:top w:w="10" w:type="dxa"/>
              <w:left w:w="10" w:type="dxa"/>
              <w:right w:w="10" w:type="dxa"/>
            </w:tcMar>
            <w:vAlign w:val="center"/>
          </w:tcPr>
          <w:p w14:paraId="01C6B3D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Patient8</w:t>
            </w:r>
          </w:p>
        </w:tc>
        <w:tc>
          <w:tcPr>
            <w:tcW w:w="620" w:type="dxa"/>
            <w:shd w:val="clear" w:color="auto" w:fill="auto"/>
            <w:noWrap/>
            <w:tcMar>
              <w:top w:w="10" w:type="dxa"/>
              <w:left w:w="10" w:type="dxa"/>
              <w:right w:w="10" w:type="dxa"/>
            </w:tcMar>
            <w:vAlign w:val="center"/>
          </w:tcPr>
          <w:p w14:paraId="3EEDDAC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Patient9</w:t>
            </w:r>
          </w:p>
        </w:tc>
        <w:tc>
          <w:tcPr>
            <w:tcW w:w="620" w:type="dxa"/>
            <w:shd w:val="clear" w:color="auto" w:fill="auto"/>
            <w:noWrap/>
            <w:tcMar>
              <w:top w:w="10" w:type="dxa"/>
              <w:left w:w="10" w:type="dxa"/>
              <w:right w:w="10" w:type="dxa"/>
            </w:tcMar>
            <w:vAlign w:val="center"/>
          </w:tcPr>
          <w:p w14:paraId="45EDF8E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Patient10</w:t>
            </w:r>
          </w:p>
        </w:tc>
        <w:tc>
          <w:tcPr>
            <w:tcW w:w="620" w:type="dxa"/>
            <w:shd w:val="clear" w:color="auto" w:fill="auto"/>
            <w:noWrap/>
            <w:tcMar>
              <w:top w:w="10" w:type="dxa"/>
              <w:left w:w="10" w:type="dxa"/>
              <w:right w:w="10" w:type="dxa"/>
            </w:tcMar>
            <w:vAlign w:val="center"/>
          </w:tcPr>
          <w:p w14:paraId="557392A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Patient11</w:t>
            </w:r>
          </w:p>
        </w:tc>
        <w:tc>
          <w:tcPr>
            <w:tcW w:w="620" w:type="dxa"/>
            <w:shd w:val="clear" w:color="auto" w:fill="auto"/>
            <w:noWrap/>
            <w:tcMar>
              <w:top w:w="10" w:type="dxa"/>
              <w:left w:w="10" w:type="dxa"/>
              <w:right w:w="10" w:type="dxa"/>
            </w:tcMar>
            <w:vAlign w:val="center"/>
          </w:tcPr>
          <w:p w14:paraId="4DCD385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Patient12</w:t>
            </w:r>
          </w:p>
        </w:tc>
        <w:tc>
          <w:tcPr>
            <w:tcW w:w="620" w:type="dxa"/>
            <w:shd w:val="clear" w:color="auto" w:fill="auto"/>
            <w:noWrap/>
            <w:tcMar>
              <w:top w:w="10" w:type="dxa"/>
              <w:left w:w="10" w:type="dxa"/>
              <w:right w:w="10" w:type="dxa"/>
            </w:tcMar>
            <w:vAlign w:val="center"/>
          </w:tcPr>
          <w:p w14:paraId="54F6C26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Patient13</w:t>
            </w:r>
          </w:p>
        </w:tc>
        <w:tc>
          <w:tcPr>
            <w:tcW w:w="620" w:type="dxa"/>
            <w:shd w:val="clear" w:color="auto" w:fill="auto"/>
            <w:noWrap/>
            <w:tcMar>
              <w:top w:w="10" w:type="dxa"/>
              <w:left w:w="10" w:type="dxa"/>
              <w:right w:w="10" w:type="dxa"/>
            </w:tcMar>
            <w:vAlign w:val="center"/>
          </w:tcPr>
          <w:p w14:paraId="198E06F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Patient14</w:t>
            </w:r>
          </w:p>
        </w:tc>
        <w:tc>
          <w:tcPr>
            <w:tcW w:w="620" w:type="dxa"/>
            <w:shd w:val="clear" w:color="auto" w:fill="auto"/>
            <w:noWrap/>
            <w:tcMar>
              <w:top w:w="10" w:type="dxa"/>
              <w:left w:w="10" w:type="dxa"/>
              <w:right w:w="10" w:type="dxa"/>
            </w:tcMar>
            <w:vAlign w:val="center"/>
          </w:tcPr>
          <w:p w14:paraId="78AD5DF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Patient15</w:t>
            </w:r>
          </w:p>
        </w:tc>
        <w:tc>
          <w:tcPr>
            <w:tcW w:w="620" w:type="dxa"/>
            <w:shd w:val="clear" w:color="auto" w:fill="auto"/>
            <w:noWrap/>
            <w:tcMar>
              <w:top w:w="10" w:type="dxa"/>
              <w:left w:w="10" w:type="dxa"/>
              <w:right w:w="10" w:type="dxa"/>
            </w:tcMar>
            <w:vAlign w:val="center"/>
          </w:tcPr>
          <w:p w14:paraId="2DFA7D5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Patient16</w:t>
            </w:r>
          </w:p>
        </w:tc>
      </w:tr>
      <w:tr w:rsidR="007B36EA" w:rsidRPr="008B2A81" w14:paraId="668270A5" w14:textId="77777777">
        <w:trPr>
          <w:trHeight w:val="200"/>
        </w:trPr>
        <w:tc>
          <w:tcPr>
            <w:tcW w:w="0" w:type="auto"/>
            <w:shd w:val="clear" w:color="auto" w:fill="auto"/>
            <w:noWrap/>
            <w:tcMar>
              <w:top w:w="10" w:type="dxa"/>
              <w:left w:w="10" w:type="dxa"/>
              <w:right w:w="10" w:type="dxa"/>
            </w:tcMar>
            <w:vAlign w:val="center"/>
          </w:tcPr>
          <w:p w14:paraId="32447F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CQAGDSSTHVIL_CAGNTGYYYYYGMDVW</w:t>
            </w:r>
          </w:p>
        </w:tc>
        <w:tc>
          <w:tcPr>
            <w:tcW w:w="0" w:type="auto"/>
            <w:shd w:val="clear" w:color="auto" w:fill="auto"/>
            <w:noWrap/>
            <w:tcMar>
              <w:top w:w="10" w:type="dxa"/>
              <w:left w:w="10" w:type="dxa"/>
              <w:right w:w="10" w:type="dxa"/>
            </w:tcMar>
            <w:vAlign w:val="center"/>
          </w:tcPr>
          <w:p w14:paraId="08DCA6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13F8A5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E47A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4F5A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4E21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74AE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51F2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C8C5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59C0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4C75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49A0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496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3963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A649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569F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4163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7B2074A" w14:textId="77777777">
        <w:trPr>
          <w:trHeight w:val="200"/>
        </w:trPr>
        <w:tc>
          <w:tcPr>
            <w:tcW w:w="0" w:type="auto"/>
            <w:shd w:val="clear" w:color="auto" w:fill="auto"/>
            <w:noWrap/>
            <w:tcMar>
              <w:top w:w="10" w:type="dxa"/>
              <w:left w:w="10" w:type="dxa"/>
              <w:right w:w="10" w:type="dxa"/>
            </w:tcMar>
            <w:vAlign w:val="center"/>
          </w:tcPr>
          <w:p w14:paraId="352852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CQAGDNNIHVVL_CAGNTGYYYYYGLDVW</w:t>
            </w:r>
          </w:p>
        </w:tc>
        <w:tc>
          <w:tcPr>
            <w:tcW w:w="0" w:type="auto"/>
            <w:shd w:val="clear" w:color="auto" w:fill="auto"/>
            <w:noWrap/>
            <w:tcMar>
              <w:top w:w="10" w:type="dxa"/>
              <w:left w:w="10" w:type="dxa"/>
              <w:right w:w="10" w:type="dxa"/>
            </w:tcMar>
            <w:vAlign w:val="center"/>
          </w:tcPr>
          <w:p w14:paraId="66E7E8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69CA41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4B45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BB7B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7206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6104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F9D2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1F64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634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3A73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7ED5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D8CB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0E81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8962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9407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033F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06C44D9" w14:textId="77777777">
        <w:trPr>
          <w:trHeight w:val="200"/>
        </w:trPr>
        <w:tc>
          <w:tcPr>
            <w:tcW w:w="0" w:type="auto"/>
            <w:shd w:val="clear" w:color="auto" w:fill="auto"/>
            <w:noWrap/>
            <w:tcMar>
              <w:top w:w="10" w:type="dxa"/>
              <w:left w:w="10" w:type="dxa"/>
              <w:right w:w="10" w:type="dxa"/>
            </w:tcMar>
            <w:vAlign w:val="center"/>
          </w:tcPr>
          <w:p w14:paraId="73CE67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CQTWGTGLQVF_CAREWADSTSSAFDYW</w:t>
            </w:r>
          </w:p>
        </w:tc>
        <w:tc>
          <w:tcPr>
            <w:tcW w:w="0" w:type="auto"/>
            <w:shd w:val="clear" w:color="auto" w:fill="auto"/>
            <w:noWrap/>
            <w:tcMar>
              <w:top w:w="10" w:type="dxa"/>
              <w:left w:w="10" w:type="dxa"/>
              <w:right w:w="10" w:type="dxa"/>
            </w:tcMar>
            <w:vAlign w:val="center"/>
          </w:tcPr>
          <w:p w14:paraId="50651C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520E97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DC97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AB9A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43CA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BDC3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0609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A42E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8E57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C115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5973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BC25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F31D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4BFD6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8C11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8070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04F9EB9" w14:textId="77777777">
        <w:trPr>
          <w:trHeight w:val="200"/>
        </w:trPr>
        <w:tc>
          <w:tcPr>
            <w:tcW w:w="0" w:type="auto"/>
            <w:shd w:val="clear" w:color="auto" w:fill="auto"/>
            <w:noWrap/>
            <w:tcMar>
              <w:top w:w="10" w:type="dxa"/>
              <w:left w:w="10" w:type="dxa"/>
              <w:right w:w="10" w:type="dxa"/>
            </w:tcMar>
            <w:vAlign w:val="center"/>
          </w:tcPr>
          <w:p w14:paraId="7499F3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CMQATQFPLTF_CVREVYGDPFDYW</w:t>
            </w:r>
          </w:p>
        </w:tc>
        <w:tc>
          <w:tcPr>
            <w:tcW w:w="0" w:type="auto"/>
            <w:shd w:val="clear" w:color="auto" w:fill="auto"/>
            <w:noWrap/>
            <w:tcMar>
              <w:top w:w="10" w:type="dxa"/>
              <w:left w:w="10" w:type="dxa"/>
              <w:right w:w="10" w:type="dxa"/>
            </w:tcMar>
            <w:vAlign w:val="center"/>
          </w:tcPr>
          <w:p w14:paraId="5113D8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6477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5C23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CC3D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117075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5617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BFE1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2FD8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9407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F05E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5E1D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AB9C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A344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90F8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9936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D7AE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940AB35" w14:textId="77777777">
        <w:trPr>
          <w:trHeight w:val="200"/>
        </w:trPr>
        <w:tc>
          <w:tcPr>
            <w:tcW w:w="0" w:type="auto"/>
            <w:shd w:val="clear" w:color="auto" w:fill="auto"/>
            <w:noWrap/>
            <w:tcMar>
              <w:top w:w="10" w:type="dxa"/>
              <w:left w:w="10" w:type="dxa"/>
              <w:right w:w="10" w:type="dxa"/>
            </w:tcMar>
            <w:vAlign w:val="center"/>
          </w:tcPr>
          <w:p w14:paraId="398921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CQQYYNTPYTF_CARDAVGATDRIPFDYW</w:t>
            </w:r>
          </w:p>
        </w:tc>
        <w:tc>
          <w:tcPr>
            <w:tcW w:w="0" w:type="auto"/>
            <w:shd w:val="clear" w:color="auto" w:fill="auto"/>
            <w:noWrap/>
            <w:tcMar>
              <w:top w:w="10" w:type="dxa"/>
              <w:left w:w="10" w:type="dxa"/>
              <w:right w:w="10" w:type="dxa"/>
            </w:tcMar>
            <w:vAlign w:val="center"/>
          </w:tcPr>
          <w:p w14:paraId="5CC60E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15B4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C52F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A904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1627BC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782F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CEC4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5489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3C7B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F4A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EA6E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9E79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9A6D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606C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41A7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C8D2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FBEDAA1" w14:textId="77777777">
        <w:trPr>
          <w:trHeight w:val="200"/>
        </w:trPr>
        <w:tc>
          <w:tcPr>
            <w:tcW w:w="0" w:type="auto"/>
            <w:shd w:val="clear" w:color="auto" w:fill="auto"/>
            <w:noWrap/>
            <w:tcMar>
              <w:top w:w="10" w:type="dxa"/>
              <w:left w:w="10" w:type="dxa"/>
              <w:right w:w="10" w:type="dxa"/>
            </w:tcMar>
            <w:vAlign w:val="center"/>
          </w:tcPr>
          <w:p w14:paraId="30F4CB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CQQYYTTWTF_CSSTVAEGIDYW</w:t>
            </w:r>
          </w:p>
        </w:tc>
        <w:tc>
          <w:tcPr>
            <w:tcW w:w="0" w:type="auto"/>
            <w:shd w:val="clear" w:color="auto" w:fill="auto"/>
            <w:noWrap/>
            <w:tcMar>
              <w:top w:w="10" w:type="dxa"/>
              <w:left w:w="10" w:type="dxa"/>
              <w:right w:w="10" w:type="dxa"/>
            </w:tcMar>
            <w:vAlign w:val="center"/>
          </w:tcPr>
          <w:p w14:paraId="3A41E0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49C9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CA9C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E4E1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0FBD3C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D3A6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A73E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0D62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93CB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ED3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A72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E332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2023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0002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6A10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0C9B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2ED2FF8" w14:textId="77777777">
        <w:trPr>
          <w:trHeight w:val="200"/>
        </w:trPr>
        <w:tc>
          <w:tcPr>
            <w:tcW w:w="0" w:type="auto"/>
            <w:shd w:val="clear" w:color="auto" w:fill="auto"/>
            <w:noWrap/>
            <w:tcMar>
              <w:top w:w="10" w:type="dxa"/>
              <w:left w:w="10" w:type="dxa"/>
              <w:right w:w="10" w:type="dxa"/>
            </w:tcMar>
            <w:vAlign w:val="center"/>
          </w:tcPr>
          <w:p w14:paraId="77D624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CHQYYRNPYTF_CARVKDWELLPLSYW</w:t>
            </w:r>
          </w:p>
        </w:tc>
        <w:tc>
          <w:tcPr>
            <w:tcW w:w="0" w:type="auto"/>
            <w:shd w:val="clear" w:color="auto" w:fill="auto"/>
            <w:noWrap/>
            <w:tcMar>
              <w:top w:w="10" w:type="dxa"/>
              <w:left w:w="10" w:type="dxa"/>
              <w:right w:w="10" w:type="dxa"/>
            </w:tcMar>
            <w:vAlign w:val="center"/>
          </w:tcPr>
          <w:p w14:paraId="6D4FF1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E201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7024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3FDE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3596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D88C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29806D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E3EE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4464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CAC0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4A35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F033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ECB3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BE0C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EF2F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FE18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65CDD82" w14:textId="77777777">
        <w:trPr>
          <w:trHeight w:val="200"/>
        </w:trPr>
        <w:tc>
          <w:tcPr>
            <w:tcW w:w="0" w:type="auto"/>
            <w:shd w:val="clear" w:color="auto" w:fill="auto"/>
            <w:noWrap/>
            <w:tcMar>
              <w:top w:w="10" w:type="dxa"/>
              <w:left w:w="10" w:type="dxa"/>
              <w:right w:w="10" w:type="dxa"/>
            </w:tcMar>
            <w:vAlign w:val="center"/>
          </w:tcPr>
          <w:p w14:paraId="00560B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CQQSYRTPFTF_CARHKGGDNRFDPW</w:t>
            </w:r>
          </w:p>
        </w:tc>
        <w:tc>
          <w:tcPr>
            <w:tcW w:w="0" w:type="auto"/>
            <w:shd w:val="clear" w:color="auto" w:fill="auto"/>
            <w:noWrap/>
            <w:tcMar>
              <w:top w:w="10" w:type="dxa"/>
              <w:left w:w="10" w:type="dxa"/>
              <w:right w:w="10" w:type="dxa"/>
            </w:tcMar>
            <w:vAlign w:val="center"/>
          </w:tcPr>
          <w:p w14:paraId="0016F3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839D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3DB7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A3CA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A2C4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5C66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71D0DC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AD06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D7A7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3205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0CF2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ACF8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B846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75C3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D4B4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19C9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2A09C39" w14:textId="77777777">
        <w:trPr>
          <w:trHeight w:val="200"/>
        </w:trPr>
        <w:tc>
          <w:tcPr>
            <w:tcW w:w="0" w:type="auto"/>
            <w:shd w:val="clear" w:color="auto" w:fill="auto"/>
            <w:noWrap/>
            <w:tcMar>
              <w:top w:w="10" w:type="dxa"/>
              <w:left w:w="10" w:type="dxa"/>
              <w:right w:w="10" w:type="dxa"/>
            </w:tcMar>
            <w:vAlign w:val="center"/>
          </w:tcPr>
          <w:p w14:paraId="53AA7E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CQVAGISGDHVIF_CGRGRVGRTHVAVDVW</w:t>
            </w:r>
          </w:p>
        </w:tc>
        <w:tc>
          <w:tcPr>
            <w:tcW w:w="0" w:type="auto"/>
            <w:shd w:val="clear" w:color="auto" w:fill="auto"/>
            <w:noWrap/>
            <w:tcMar>
              <w:top w:w="10" w:type="dxa"/>
              <w:left w:w="10" w:type="dxa"/>
              <w:right w:w="10" w:type="dxa"/>
            </w:tcMar>
            <w:vAlign w:val="center"/>
          </w:tcPr>
          <w:p w14:paraId="4EB63A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FFFF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0523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31CE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C770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3786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3720A2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091F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0058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4E26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1C0D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4490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57B2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5BEF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0851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2EEF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9C1A4A4" w14:textId="77777777">
        <w:trPr>
          <w:trHeight w:val="200"/>
        </w:trPr>
        <w:tc>
          <w:tcPr>
            <w:tcW w:w="0" w:type="auto"/>
            <w:shd w:val="clear" w:color="auto" w:fill="auto"/>
            <w:noWrap/>
            <w:tcMar>
              <w:top w:w="10" w:type="dxa"/>
              <w:left w:w="10" w:type="dxa"/>
              <w:right w:w="10" w:type="dxa"/>
            </w:tcMar>
            <w:vAlign w:val="center"/>
          </w:tcPr>
          <w:p w14:paraId="5695F2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CATRDDSLSVRVF_CASGQEYSGYDSAYW</w:t>
            </w:r>
          </w:p>
        </w:tc>
        <w:tc>
          <w:tcPr>
            <w:tcW w:w="0" w:type="auto"/>
            <w:shd w:val="clear" w:color="auto" w:fill="auto"/>
            <w:noWrap/>
            <w:tcMar>
              <w:top w:w="10" w:type="dxa"/>
              <w:left w:w="10" w:type="dxa"/>
              <w:right w:w="10" w:type="dxa"/>
            </w:tcMar>
            <w:vAlign w:val="center"/>
          </w:tcPr>
          <w:p w14:paraId="517F30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7A34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4AAC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39CD1B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CC3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FDE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AD84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CF8C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3B85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7644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3568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0742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8B88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08B4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0B86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2D87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D123D19" w14:textId="77777777">
        <w:trPr>
          <w:trHeight w:val="200"/>
        </w:trPr>
        <w:tc>
          <w:tcPr>
            <w:tcW w:w="0" w:type="auto"/>
            <w:shd w:val="clear" w:color="auto" w:fill="auto"/>
            <w:noWrap/>
            <w:tcMar>
              <w:top w:w="10" w:type="dxa"/>
              <w:left w:w="10" w:type="dxa"/>
              <w:right w:w="10" w:type="dxa"/>
            </w:tcMar>
            <w:vAlign w:val="center"/>
          </w:tcPr>
          <w:p w14:paraId="54D5F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CELYLGRGISVF_CATGGREQFNW</w:t>
            </w:r>
          </w:p>
        </w:tc>
        <w:tc>
          <w:tcPr>
            <w:tcW w:w="0" w:type="auto"/>
            <w:shd w:val="clear" w:color="auto" w:fill="auto"/>
            <w:noWrap/>
            <w:tcMar>
              <w:top w:w="10" w:type="dxa"/>
              <w:left w:w="10" w:type="dxa"/>
              <w:right w:w="10" w:type="dxa"/>
            </w:tcMar>
            <w:vAlign w:val="center"/>
          </w:tcPr>
          <w:p w14:paraId="2F8008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E13B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B5DF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704CC8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B8D3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9A8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39CC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66A7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4086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69D9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D938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51C3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C41F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E7C4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585B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B523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324DDC1" w14:textId="77777777">
        <w:trPr>
          <w:trHeight w:val="200"/>
        </w:trPr>
        <w:tc>
          <w:tcPr>
            <w:tcW w:w="0" w:type="auto"/>
            <w:shd w:val="clear" w:color="auto" w:fill="auto"/>
            <w:noWrap/>
            <w:tcMar>
              <w:top w:w="10" w:type="dxa"/>
              <w:left w:w="10" w:type="dxa"/>
              <w:right w:w="10" w:type="dxa"/>
            </w:tcMar>
            <w:vAlign w:val="center"/>
          </w:tcPr>
          <w:p w14:paraId="1FBECF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CTQATQFPYTF_CARDRDYIDYW</w:t>
            </w:r>
          </w:p>
        </w:tc>
        <w:tc>
          <w:tcPr>
            <w:tcW w:w="0" w:type="auto"/>
            <w:shd w:val="clear" w:color="auto" w:fill="auto"/>
            <w:noWrap/>
            <w:tcMar>
              <w:top w:w="10" w:type="dxa"/>
              <w:left w:w="10" w:type="dxa"/>
              <w:right w:w="10" w:type="dxa"/>
            </w:tcMar>
            <w:vAlign w:val="center"/>
          </w:tcPr>
          <w:p w14:paraId="761F15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8941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AED9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D13C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07E2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9134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8627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B541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04AD05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B3BC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55E3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FA75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690C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0F6F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360F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04D3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C16710A" w14:textId="77777777">
        <w:trPr>
          <w:trHeight w:val="200"/>
        </w:trPr>
        <w:tc>
          <w:tcPr>
            <w:tcW w:w="0" w:type="auto"/>
            <w:shd w:val="clear" w:color="auto" w:fill="auto"/>
            <w:noWrap/>
            <w:tcMar>
              <w:top w:w="10" w:type="dxa"/>
              <w:left w:w="10" w:type="dxa"/>
              <w:right w:w="10" w:type="dxa"/>
            </w:tcMar>
            <w:vAlign w:val="center"/>
          </w:tcPr>
          <w:p w14:paraId="085BE8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CMQGTHWITF_CARDDDTDPSHFDHW</w:t>
            </w:r>
          </w:p>
        </w:tc>
        <w:tc>
          <w:tcPr>
            <w:tcW w:w="0" w:type="auto"/>
            <w:shd w:val="clear" w:color="auto" w:fill="auto"/>
            <w:noWrap/>
            <w:tcMar>
              <w:top w:w="10" w:type="dxa"/>
              <w:left w:w="10" w:type="dxa"/>
              <w:right w:w="10" w:type="dxa"/>
            </w:tcMar>
            <w:vAlign w:val="center"/>
          </w:tcPr>
          <w:p w14:paraId="48E57B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82B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59DD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8CE6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7D9B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BE05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D54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DA0D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0135D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B99F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385A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FE6A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45C4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97A6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CCDB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15B6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DF7E8D5" w14:textId="77777777">
        <w:trPr>
          <w:trHeight w:val="200"/>
        </w:trPr>
        <w:tc>
          <w:tcPr>
            <w:tcW w:w="0" w:type="auto"/>
            <w:shd w:val="clear" w:color="auto" w:fill="auto"/>
            <w:noWrap/>
            <w:tcMar>
              <w:top w:w="10" w:type="dxa"/>
              <w:left w:w="10" w:type="dxa"/>
              <w:right w:w="10" w:type="dxa"/>
            </w:tcMar>
            <w:vAlign w:val="center"/>
          </w:tcPr>
          <w:p w14:paraId="33FB84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CMQTTQFPQTF_CAKRREIFWLGEGRGTPDYW</w:t>
            </w:r>
          </w:p>
        </w:tc>
        <w:tc>
          <w:tcPr>
            <w:tcW w:w="0" w:type="auto"/>
            <w:shd w:val="clear" w:color="auto" w:fill="auto"/>
            <w:noWrap/>
            <w:tcMar>
              <w:top w:w="10" w:type="dxa"/>
              <w:left w:w="10" w:type="dxa"/>
              <w:right w:w="10" w:type="dxa"/>
            </w:tcMar>
            <w:vAlign w:val="center"/>
          </w:tcPr>
          <w:p w14:paraId="5317AD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7235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6965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5F01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C77C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005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3FAA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77AD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364790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7944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3591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16EF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DFD9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B4F0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8812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3B24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A583622" w14:textId="77777777">
        <w:trPr>
          <w:trHeight w:val="200"/>
        </w:trPr>
        <w:tc>
          <w:tcPr>
            <w:tcW w:w="0" w:type="auto"/>
            <w:shd w:val="clear" w:color="auto" w:fill="auto"/>
            <w:noWrap/>
            <w:tcMar>
              <w:top w:w="10" w:type="dxa"/>
              <w:left w:w="10" w:type="dxa"/>
              <w:right w:w="10" w:type="dxa"/>
            </w:tcMar>
            <w:vAlign w:val="center"/>
          </w:tcPr>
          <w:p w14:paraId="6AAC18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CQQLSDNLPWTF_CARKIKEPGRYFDYW</w:t>
            </w:r>
          </w:p>
        </w:tc>
        <w:tc>
          <w:tcPr>
            <w:tcW w:w="0" w:type="auto"/>
            <w:shd w:val="clear" w:color="auto" w:fill="auto"/>
            <w:noWrap/>
            <w:tcMar>
              <w:top w:w="10" w:type="dxa"/>
              <w:left w:w="10" w:type="dxa"/>
              <w:right w:w="10" w:type="dxa"/>
            </w:tcMar>
            <w:vAlign w:val="center"/>
          </w:tcPr>
          <w:p w14:paraId="67445A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5DCC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861D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1FDE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BA17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1AEA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B4AA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0730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3FEB43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8CCA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4177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9BE6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D850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95B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5BB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A613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7459F1C" w14:textId="77777777">
        <w:trPr>
          <w:trHeight w:val="200"/>
        </w:trPr>
        <w:tc>
          <w:tcPr>
            <w:tcW w:w="0" w:type="auto"/>
            <w:shd w:val="clear" w:color="auto" w:fill="auto"/>
            <w:noWrap/>
            <w:tcMar>
              <w:top w:w="10" w:type="dxa"/>
              <w:left w:w="10" w:type="dxa"/>
              <w:right w:w="10" w:type="dxa"/>
            </w:tcMar>
            <w:vAlign w:val="center"/>
          </w:tcPr>
          <w:p w14:paraId="65217C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CQQYGSSPWTF_CARVAESYYDFWSAKWEGAFDIW</w:t>
            </w:r>
          </w:p>
        </w:tc>
        <w:tc>
          <w:tcPr>
            <w:tcW w:w="0" w:type="auto"/>
            <w:shd w:val="clear" w:color="auto" w:fill="auto"/>
            <w:noWrap/>
            <w:tcMar>
              <w:top w:w="10" w:type="dxa"/>
              <w:left w:w="10" w:type="dxa"/>
              <w:right w:w="10" w:type="dxa"/>
            </w:tcMar>
            <w:vAlign w:val="center"/>
          </w:tcPr>
          <w:p w14:paraId="50BA1B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AE64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5CDF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0401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C47A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A3C4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C480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7F67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BE28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361</w:t>
            </w:r>
          </w:p>
        </w:tc>
        <w:tc>
          <w:tcPr>
            <w:tcW w:w="0" w:type="auto"/>
            <w:shd w:val="clear" w:color="auto" w:fill="auto"/>
            <w:noWrap/>
            <w:tcMar>
              <w:top w:w="10" w:type="dxa"/>
              <w:left w:w="10" w:type="dxa"/>
              <w:right w:w="10" w:type="dxa"/>
            </w:tcMar>
            <w:vAlign w:val="center"/>
          </w:tcPr>
          <w:p w14:paraId="07378C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0FA6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8454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A5C5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8B76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49C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B0C3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1E3D260" w14:textId="77777777">
        <w:trPr>
          <w:trHeight w:val="200"/>
        </w:trPr>
        <w:tc>
          <w:tcPr>
            <w:tcW w:w="0" w:type="auto"/>
            <w:shd w:val="clear" w:color="auto" w:fill="auto"/>
            <w:noWrap/>
            <w:tcMar>
              <w:top w:w="10" w:type="dxa"/>
              <w:left w:w="10" w:type="dxa"/>
              <w:right w:w="10" w:type="dxa"/>
            </w:tcMar>
            <w:vAlign w:val="center"/>
          </w:tcPr>
          <w:p w14:paraId="74F5DA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CQQYNSYSF_CARSGPITIFGVVIKGRGGDAFDIW</w:t>
            </w:r>
          </w:p>
        </w:tc>
        <w:tc>
          <w:tcPr>
            <w:tcW w:w="0" w:type="auto"/>
            <w:shd w:val="clear" w:color="auto" w:fill="auto"/>
            <w:noWrap/>
            <w:tcMar>
              <w:top w:w="10" w:type="dxa"/>
              <w:left w:w="10" w:type="dxa"/>
              <w:right w:w="10" w:type="dxa"/>
            </w:tcMar>
            <w:vAlign w:val="center"/>
          </w:tcPr>
          <w:p w14:paraId="16D3E3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CED4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B43E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BC96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E634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7F56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1C6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6956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1FFC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119</w:t>
            </w:r>
          </w:p>
        </w:tc>
        <w:tc>
          <w:tcPr>
            <w:tcW w:w="0" w:type="auto"/>
            <w:shd w:val="clear" w:color="auto" w:fill="auto"/>
            <w:noWrap/>
            <w:tcMar>
              <w:top w:w="10" w:type="dxa"/>
              <w:left w:w="10" w:type="dxa"/>
              <w:right w:w="10" w:type="dxa"/>
            </w:tcMar>
            <w:vAlign w:val="center"/>
          </w:tcPr>
          <w:p w14:paraId="142757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55AE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0FC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1339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91F6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BC00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7887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D81B8A6" w14:textId="77777777">
        <w:trPr>
          <w:trHeight w:val="200"/>
        </w:trPr>
        <w:tc>
          <w:tcPr>
            <w:tcW w:w="0" w:type="auto"/>
            <w:shd w:val="clear" w:color="auto" w:fill="auto"/>
            <w:noWrap/>
            <w:tcMar>
              <w:top w:w="10" w:type="dxa"/>
              <w:left w:w="10" w:type="dxa"/>
              <w:right w:w="10" w:type="dxa"/>
            </w:tcMar>
            <w:vAlign w:val="center"/>
          </w:tcPr>
          <w:p w14:paraId="2C0A96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CYSTDSSGNHYVF_CARVAESYYDFWSAKWEGAFDIW</w:t>
            </w:r>
          </w:p>
        </w:tc>
        <w:tc>
          <w:tcPr>
            <w:tcW w:w="0" w:type="auto"/>
            <w:shd w:val="clear" w:color="auto" w:fill="auto"/>
            <w:noWrap/>
            <w:tcMar>
              <w:top w:w="10" w:type="dxa"/>
              <w:left w:w="10" w:type="dxa"/>
              <w:right w:w="10" w:type="dxa"/>
            </w:tcMar>
            <w:vAlign w:val="center"/>
          </w:tcPr>
          <w:p w14:paraId="2D31F1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060C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2AAF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8E10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E09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6FA9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D8D6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B46C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C2C7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696249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B75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D1C3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36DA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56CB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C15E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532A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4B5C2A5" w14:textId="77777777">
        <w:trPr>
          <w:trHeight w:val="200"/>
        </w:trPr>
        <w:tc>
          <w:tcPr>
            <w:tcW w:w="0" w:type="auto"/>
            <w:shd w:val="clear" w:color="auto" w:fill="auto"/>
            <w:noWrap/>
            <w:tcMar>
              <w:top w:w="10" w:type="dxa"/>
              <w:left w:w="10" w:type="dxa"/>
              <w:right w:w="10" w:type="dxa"/>
            </w:tcMar>
            <w:vAlign w:val="center"/>
          </w:tcPr>
          <w:p w14:paraId="349596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CKQGIHLPYTF_CARDGDSYGHDFDYW</w:t>
            </w:r>
          </w:p>
        </w:tc>
        <w:tc>
          <w:tcPr>
            <w:tcW w:w="0" w:type="auto"/>
            <w:shd w:val="clear" w:color="auto" w:fill="auto"/>
            <w:noWrap/>
            <w:tcMar>
              <w:top w:w="10" w:type="dxa"/>
              <w:left w:w="10" w:type="dxa"/>
              <w:right w:w="10" w:type="dxa"/>
            </w:tcMar>
            <w:vAlign w:val="center"/>
          </w:tcPr>
          <w:p w14:paraId="69B83F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7230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C2D9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2D75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1252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0426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4C16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710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342F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5B1C2C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DEBC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FD2C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9008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9F1F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93C0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5793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C8AC210" w14:textId="77777777">
        <w:trPr>
          <w:trHeight w:val="200"/>
        </w:trPr>
        <w:tc>
          <w:tcPr>
            <w:tcW w:w="0" w:type="auto"/>
            <w:shd w:val="clear" w:color="auto" w:fill="auto"/>
            <w:noWrap/>
            <w:tcMar>
              <w:top w:w="10" w:type="dxa"/>
              <w:left w:w="10" w:type="dxa"/>
              <w:right w:w="10" w:type="dxa"/>
            </w:tcMar>
            <w:vAlign w:val="center"/>
          </w:tcPr>
          <w:p w14:paraId="0BF90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CMQGSHWPRTF_CARDRFFRTFDYW</w:t>
            </w:r>
          </w:p>
        </w:tc>
        <w:tc>
          <w:tcPr>
            <w:tcW w:w="0" w:type="auto"/>
            <w:shd w:val="clear" w:color="auto" w:fill="auto"/>
            <w:noWrap/>
            <w:tcMar>
              <w:top w:w="10" w:type="dxa"/>
              <w:left w:w="10" w:type="dxa"/>
              <w:right w:w="10" w:type="dxa"/>
            </w:tcMar>
            <w:vAlign w:val="center"/>
          </w:tcPr>
          <w:p w14:paraId="6CB221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CB93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EE32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1D48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6177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2422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B74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D30E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F298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03D39C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3867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F0EB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9869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112B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B145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C89F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97A9A80" w14:textId="77777777">
        <w:trPr>
          <w:trHeight w:val="200"/>
        </w:trPr>
        <w:tc>
          <w:tcPr>
            <w:tcW w:w="0" w:type="auto"/>
            <w:shd w:val="clear" w:color="auto" w:fill="auto"/>
            <w:noWrap/>
            <w:tcMar>
              <w:top w:w="10" w:type="dxa"/>
              <w:left w:w="10" w:type="dxa"/>
              <w:right w:w="10" w:type="dxa"/>
            </w:tcMar>
            <w:vAlign w:val="center"/>
          </w:tcPr>
          <w:p w14:paraId="3243C1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CSYAGGYTWVF_CTRDVSYSSNCW</w:t>
            </w:r>
          </w:p>
        </w:tc>
        <w:tc>
          <w:tcPr>
            <w:tcW w:w="0" w:type="auto"/>
            <w:shd w:val="clear" w:color="auto" w:fill="auto"/>
            <w:noWrap/>
            <w:tcMar>
              <w:top w:w="10" w:type="dxa"/>
              <w:left w:w="10" w:type="dxa"/>
              <w:right w:w="10" w:type="dxa"/>
            </w:tcMar>
            <w:vAlign w:val="center"/>
          </w:tcPr>
          <w:p w14:paraId="6C6F5F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A5B2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D7A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3283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FEC9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7F0A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C6F4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8FD6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25B2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3E3592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300B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4A1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007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1677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03BD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7B62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142C2F" w14:textId="77777777">
        <w:trPr>
          <w:trHeight w:val="200"/>
        </w:trPr>
        <w:tc>
          <w:tcPr>
            <w:tcW w:w="0" w:type="auto"/>
            <w:shd w:val="clear" w:color="auto" w:fill="auto"/>
            <w:noWrap/>
            <w:tcMar>
              <w:top w:w="10" w:type="dxa"/>
              <w:left w:w="10" w:type="dxa"/>
              <w:right w:w="10" w:type="dxa"/>
            </w:tcMar>
            <w:vAlign w:val="center"/>
          </w:tcPr>
          <w:p w14:paraId="6F860A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CQSYDSSLYGVIF_CARVAESYYDFWSAKWEGAFDIW</w:t>
            </w:r>
          </w:p>
        </w:tc>
        <w:tc>
          <w:tcPr>
            <w:tcW w:w="0" w:type="auto"/>
            <w:shd w:val="clear" w:color="auto" w:fill="auto"/>
            <w:noWrap/>
            <w:tcMar>
              <w:top w:w="10" w:type="dxa"/>
              <w:left w:w="10" w:type="dxa"/>
              <w:right w:w="10" w:type="dxa"/>
            </w:tcMar>
            <w:vAlign w:val="center"/>
          </w:tcPr>
          <w:p w14:paraId="044311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13E6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8FCC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93C5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FB2B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B865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24C6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D857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9C20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4E9DF5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D083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580A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3C9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7B90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760F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4B05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1496A75" w14:textId="77777777">
        <w:trPr>
          <w:trHeight w:val="200"/>
        </w:trPr>
        <w:tc>
          <w:tcPr>
            <w:tcW w:w="0" w:type="auto"/>
            <w:shd w:val="clear" w:color="auto" w:fill="auto"/>
            <w:noWrap/>
            <w:tcMar>
              <w:top w:w="10" w:type="dxa"/>
              <w:left w:w="10" w:type="dxa"/>
              <w:right w:w="10" w:type="dxa"/>
            </w:tcMar>
            <w:vAlign w:val="center"/>
          </w:tcPr>
          <w:p w14:paraId="34EFBD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CSYAGSSTFVF_CAKNTDYDFWSDYPKGYWFGPW</w:t>
            </w:r>
          </w:p>
        </w:tc>
        <w:tc>
          <w:tcPr>
            <w:tcW w:w="0" w:type="auto"/>
            <w:shd w:val="clear" w:color="auto" w:fill="auto"/>
            <w:noWrap/>
            <w:tcMar>
              <w:top w:w="10" w:type="dxa"/>
              <w:left w:w="10" w:type="dxa"/>
              <w:right w:w="10" w:type="dxa"/>
            </w:tcMar>
            <w:vAlign w:val="center"/>
          </w:tcPr>
          <w:p w14:paraId="6C4D3F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887D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5630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A08C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2E99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C3A6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DF34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DF05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E36F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693EEC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112D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18E9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B15D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6D54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5DA7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F2DE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561CC73" w14:textId="77777777">
        <w:trPr>
          <w:trHeight w:val="200"/>
        </w:trPr>
        <w:tc>
          <w:tcPr>
            <w:tcW w:w="0" w:type="auto"/>
            <w:shd w:val="clear" w:color="auto" w:fill="auto"/>
            <w:noWrap/>
            <w:tcMar>
              <w:top w:w="10" w:type="dxa"/>
              <w:left w:w="10" w:type="dxa"/>
              <w:right w:w="10" w:type="dxa"/>
            </w:tcMar>
            <w:vAlign w:val="center"/>
          </w:tcPr>
          <w:p w14:paraId="4885C7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CMQTLQTPHSF_CARGHSNYWSLSAVSLGYW</w:t>
            </w:r>
          </w:p>
        </w:tc>
        <w:tc>
          <w:tcPr>
            <w:tcW w:w="0" w:type="auto"/>
            <w:shd w:val="clear" w:color="auto" w:fill="auto"/>
            <w:noWrap/>
            <w:tcMar>
              <w:top w:w="10" w:type="dxa"/>
              <w:left w:w="10" w:type="dxa"/>
              <w:right w:w="10" w:type="dxa"/>
            </w:tcMar>
            <w:vAlign w:val="center"/>
          </w:tcPr>
          <w:p w14:paraId="4F4BC7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1FCB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D7C3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81C3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3924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2F19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FF07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E2B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DFF6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30EEAA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1304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AECA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A276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9914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A1B8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2408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BDC9F38" w14:textId="77777777">
        <w:trPr>
          <w:trHeight w:val="200"/>
        </w:trPr>
        <w:tc>
          <w:tcPr>
            <w:tcW w:w="0" w:type="auto"/>
            <w:shd w:val="clear" w:color="auto" w:fill="auto"/>
            <w:noWrap/>
            <w:tcMar>
              <w:top w:w="10" w:type="dxa"/>
              <w:left w:w="10" w:type="dxa"/>
              <w:right w:w="10" w:type="dxa"/>
            </w:tcMar>
            <w:vAlign w:val="center"/>
          </w:tcPr>
          <w:p w14:paraId="33ED2A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CSSYTTSTSPGF_CARDRTPNLSVLLSQFDYW</w:t>
            </w:r>
          </w:p>
        </w:tc>
        <w:tc>
          <w:tcPr>
            <w:tcW w:w="0" w:type="auto"/>
            <w:shd w:val="clear" w:color="auto" w:fill="auto"/>
            <w:noWrap/>
            <w:tcMar>
              <w:top w:w="10" w:type="dxa"/>
              <w:left w:w="10" w:type="dxa"/>
              <w:right w:w="10" w:type="dxa"/>
            </w:tcMar>
            <w:vAlign w:val="center"/>
          </w:tcPr>
          <w:p w14:paraId="2C8718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B946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C730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A14E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3A5B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C4B2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F382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E5E7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0009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2E87C3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711D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8FE2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EDB9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FDB7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72B5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9F49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92779C5" w14:textId="77777777">
        <w:trPr>
          <w:trHeight w:val="200"/>
        </w:trPr>
        <w:tc>
          <w:tcPr>
            <w:tcW w:w="0" w:type="auto"/>
            <w:shd w:val="clear" w:color="auto" w:fill="auto"/>
            <w:noWrap/>
            <w:tcMar>
              <w:top w:w="10" w:type="dxa"/>
              <w:left w:w="10" w:type="dxa"/>
              <w:right w:w="10" w:type="dxa"/>
            </w:tcMar>
            <w:vAlign w:val="center"/>
          </w:tcPr>
          <w:p w14:paraId="19D4EC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CMQALQTPLTF_CAKDLTPDGRWDIDYW</w:t>
            </w:r>
          </w:p>
        </w:tc>
        <w:tc>
          <w:tcPr>
            <w:tcW w:w="0" w:type="auto"/>
            <w:shd w:val="clear" w:color="auto" w:fill="auto"/>
            <w:noWrap/>
            <w:tcMar>
              <w:top w:w="10" w:type="dxa"/>
              <w:left w:w="10" w:type="dxa"/>
              <w:right w:w="10" w:type="dxa"/>
            </w:tcMar>
            <w:vAlign w:val="center"/>
          </w:tcPr>
          <w:p w14:paraId="188A7D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EC41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9E72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8E83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5138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E06B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923F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8C86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0013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2AE750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1997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CC60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A65C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3605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8EB7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2972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3E9C813" w14:textId="77777777">
        <w:trPr>
          <w:trHeight w:val="200"/>
        </w:trPr>
        <w:tc>
          <w:tcPr>
            <w:tcW w:w="0" w:type="auto"/>
            <w:shd w:val="clear" w:color="auto" w:fill="auto"/>
            <w:noWrap/>
            <w:tcMar>
              <w:top w:w="10" w:type="dxa"/>
              <w:left w:w="10" w:type="dxa"/>
              <w:right w:w="10" w:type="dxa"/>
            </w:tcMar>
            <w:vAlign w:val="center"/>
          </w:tcPr>
          <w:p w14:paraId="5A7768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CQSYDSSLYGVIF_CARSGPITIFGVVIKGRGGDAFDIW</w:t>
            </w:r>
          </w:p>
        </w:tc>
        <w:tc>
          <w:tcPr>
            <w:tcW w:w="0" w:type="auto"/>
            <w:shd w:val="clear" w:color="auto" w:fill="auto"/>
            <w:noWrap/>
            <w:tcMar>
              <w:top w:w="10" w:type="dxa"/>
              <w:left w:w="10" w:type="dxa"/>
              <w:right w:w="10" w:type="dxa"/>
            </w:tcMar>
            <w:vAlign w:val="center"/>
          </w:tcPr>
          <w:p w14:paraId="31EA89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98A1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7677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D5D7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C2FE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A66F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0FDF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FD60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5AC1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6DD0FC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86A6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B4B4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7C9B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6C9F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2DD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C4CC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63730DA" w14:textId="77777777">
        <w:trPr>
          <w:trHeight w:val="200"/>
        </w:trPr>
        <w:tc>
          <w:tcPr>
            <w:tcW w:w="0" w:type="auto"/>
            <w:shd w:val="clear" w:color="auto" w:fill="auto"/>
            <w:noWrap/>
            <w:tcMar>
              <w:top w:w="10" w:type="dxa"/>
              <w:left w:w="10" w:type="dxa"/>
              <w:right w:w="10" w:type="dxa"/>
            </w:tcMar>
            <w:vAlign w:val="center"/>
          </w:tcPr>
          <w:p w14:paraId="7AAD47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CQPYNTYWTF_CARDRSRFCSGDSCFPFDLW</w:t>
            </w:r>
          </w:p>
        </w:tc>
        <w:tc>
          <w:tcPr>
            <w:tcW w:w="0" w:type="auto"/>
            <w:shd w:val="clear" w:color="auto" w:fill="auto"/>
            <w:noWrap/>
            <w:tcMar>
              <w:top w:w="10" w:type="dxa"/>
              <w:left w:w="10" w:type="dxa"/>
              <w:right w:w="10" w:type="dxa"/>
            </w:tcMar>
            <w:vAlign w:val="center"/>
          </w:tcPr>
          <w:p w14:paraId="648DDE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A0B2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F45C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816B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F80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15F77C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4B1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E847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FC06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8908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0A11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565B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068B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1ECC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9EF6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50EA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C448E6F" w14:textId="77777777">
        <w:trPr>
          <w:trHeight w:val="200"/>
        </w:trPr>
        <w:tc>
          <w:tcPr>
            <w:tcW w:w="0" w:type="auto"/>
            <w:shd w:val="clear" w:color="auto" w:fill="auto"/>
            <w:noWrap/>
            <w:tcMar>
              <w:top w:w="10" w:type="dxa"/>
              <w:left w:w="10" w:type="dxa"/>
              <w:right w:w="10" w:type="dxa"/>
            </w:tcMar>
            <w:vAlign w:val="center"/>
          </w:tcPr>
          <w:p w14:paraId="4E59FD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CGTWDSSLSAGVF_CARDPATFSIYFPSGAPILGW</w:t>
            </w:r>
          </w:p>
        </w:tc>
        <w:tc>
          <w:tcPr>
            <w:tcW w:w="0" w:type="auto"/>
            <w:shd w:val="clear" w:color="auto" w:fill="auto"/>
            <w:noWrap/>
            <w:tcMar>
              <w:top w:w="10" w:type="dxa"/>
              <w:left w:w="10" w:type="dxa"/>
              <w:right w:w="10" w:type="dxa"/>
            </w:tcMar>
            <w:vAlign w:val="center"/>
          </w:tcPr>
          <w:p w14:paraId="6D593D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9C7F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DFD3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B95C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0B6D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416557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C7DC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5EBB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3AA9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8874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DABB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469E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40C6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1B77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B677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05A2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F98E3D5" w14:textId="77777777">
        <w:trPr>
          <w:trHeight w:val="200"/>
        </w:trPr>
        <w:tc>
          <w:tcPr>
            <w:tcW w:w="0" w:type="auto"/>
            <w:shd w:val="clear" w:color="auto" w:fill="auto"/>
            <w:noWrap/>
            <w:tcMar>
              <w:top w:w="10" w:type="dxa"/>
              <w:left w:w="10" w:type="dxa"/>
              <w:right w:w="10" w:type="dxa"/>
            </w:tcMar>
            <w:vAlign w:val="center"/>
          </w:tcPr>
          <w:p w14:paraId="2D1915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CQQYFSTPHTF_CARKQWLGPIDYW</w:t>
            </w:r>
          </w:p>
        </w:tc>
        <w:tc>
          <w:tcPr>
            <w:tcW w:w="0" w:type="auto"/>
            <w:shd w:val="clear" w:color="auto" w:fill="auto"/>
            <w:noWrap/>
            <w:tcMar>
              <w:top w:w="10" w:type="dxa"/>
              <w:left w:w="10" w:type="dxa"/>
              <w:right w:w="10" w:type="dxa"/>
            </w:tcMar>
            <w:vAlign w:val="center"/>
          </w:tcPr>
          <w:p w14:paraId="366D40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49EA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AD60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65F0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D3F2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5EFC36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B913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3E68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3CDF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545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A8E4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56C2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802B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1B4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67BF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2D01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DF159D1" w14:textId="77777777">
        <w:trPr>
          <w:trHeight w:val="200"/>
        </w:trPr>
        <w:tc>
          <w:tcPr>
            <w:tcW w:w="0" w:type="auto"/>
            <w:shd w:val="clear" w:color="auto" w:fill="auto"/>
            <w:noWrap/>
            <w:tcMar>
              <w:top w:w="10" w:type="dxa"/>
              <w:left w:w="10" w:type="dxa"/>
              <w:right w:w="10" w:type="dxa"/>
            </w:tcMar>
            <w:vAlign w:val="center"/>
          </w:tcPr>
          <w:p w14:paraId="376947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CQQYYSIPSLTF_CATHRTYFDWLLPFDYW</w:t>
            </w:r>
          </w:p>
        </w:tc>
        <w:tc>
          <w:tcPr>
            <w:tcW w:w="0" w:type="auto"/>
            <w:shd w:val="clear" w:color="auto" w:fill="auto"/>
            <w:noWrap/>
            <w:tcMar>
              <w:top w:w="10" w:type="dxa"/>
              <w:left w:w="10" w:type="dxa"/>
              <w:right w:w="10" w:type="dxa"/>
            </w:tcMar>
            <w:vAlign w:val="center"/>
          </w:tcPr>
          <w:p w14:paraId="5CD5EF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4DBD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5C4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F225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977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CB7F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F8AA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179</w:t>
            </w:r>
          </w:p>
        </w:tc>
        <w:tc>
          <w:tcPr>
            <w:tcW w:w="0" w:type="auto"/>
            <w:shd w:val="clear" w:color="auto" w:fill="auto"/>
            <w:noWrap/>
            <w:tcMar>
              <w:top w:w="10" w:type="dxa"/>
              <w:left w:w="10" w:type="dxa"/>
              <w:right w:w="10" w:type="dxa"/>
            </w:tcMar>
            <w:vAlign w:val="center"/>
          </w:tcPr>
          <w:p w14:paraId="7DC226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4D00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183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FCAC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80CD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6766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CEE3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E7DE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53A5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499EC0D" w14:textId="77777777">
        <w:trPr>
          <w:trHeight w:val="200"/>
        </w:trPr>
        <w:tc>
          <w:tcPr>
            <w:tcW w:w="0" w:type="auto"/>
            <w:shd w:val="clear" w:color="auto" w:fill="auto"/>
            <w:noWrap/>
            <w:tcMar>
              <w:top w:w="10" w:type="dxa"/>
              <w:left w:w="10" w:type="dxa"/>
              <w:right w:w="10" w:type="dxa"/>
            </w:tcMar>
            <w:vAlign w:val="center"/>
          </w:tcPr>
          <w:p w14:paraId="5F0F87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CQHYYSSPPWTF_CARHRRSGSYGEALDLW</w:t>
            </w:r>
          </w:p>
        </w:tc>
        <w:tc>
          <w:tcPr>
            <w:tcW w:w="0" w:type="auto"/>
            <w:shd w:val="clear" w:color="auto" w:fill="auto"/>
            <w:noWrap/>
            <w:tcMar>
              <w:top w:w="10" w:type="dxa"/>
              <w:left w:w="10" w:type="dxa"/>
              <w:right w:w="10" w:type="dxa"/>
            </w:tcMar>
            <w:vAlign w:val="center"/>
          </w:tcPr>
          <w:p w14:paraId="71CB85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C82B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27C1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3BEA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9830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9949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A706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154</w:t>
            </w:r>
          </w:p>
        </w:tc>
        <w:tc>
          <w:tcPr>
            <w:tcW w:w="0" w:type="auto"/>
            <w:shd w:val="clear" w:color="auto" w:fill="auto"/>
            <w:noWrap/>
            <w:tcMar>
              <w:top w:w="10" w:type="dxa"/>
              <w:left w:w="10" w:type="dxa"/>
              <w:right w:w="10" w:type="dxa"/>
            </w:tcMar>
            <w:vAlign w:val="center"/>
          </w:tcPr>
          <w:p w14:paraId="54AC89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270A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D8DC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905C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448B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953B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22B3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5E8B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0B61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F4223E0" w14:textId="77777777">
        <w:trPr>
          <w:trHeight w:val="200"/>
        </w:trPr>
        <w:tc>
          <w:tcPr>
            <w:tcW w:w="0" w:type="auto"/>
            <w:shd w:val="clear" w:color="auto" w:fill="auto"/>
            <w:noWrap/>
            <w:tcMar>
              <w:top w:w="10" w:type="dxa"/>
              <w:left w:w="10" w:type="dxa"/>
              <w:right w:w="10" w:type="dxa"/>
            </w:tcMar>
            <w:vAlign w:val="center"/>
          </w:tcPr>
          <w:p w14:paraId="5001B0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CSSYTSAATLVF_CARDPHTYDFWSEGDFL</w:t>
            </w:r>
          </w:p>
        </w:tc>
        <w:tc>
          <w:tcPr>
            <w:tcW w:w="0" w:type="auto"/>
            <w:shd w:val="clear" w:color="auto" w:fill="auto"/>
            <w:noWrap/>
            <w:tcMar>
              <w:top w:w="10" w:type="dxa"/>
              <w:left w:w="10" w:type="dxa"/>
              <w:right w:w="10" w:type="dxa"/>
            </w:tcMar>
            <w:vAlign w:val="center"/>
          </w:tcPr>
          <w:p w14:paraId="6BD729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E79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6C96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C3D5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DC6C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2E16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23AE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134</w:t>
            </w:r>
          </w:p>
        </w:tc>
        <w:tc>
          <w:tcPr>
            <w:tcW w:w="0" w:type="auto"/>
            <w:shd w:val="clear" w:color="auto" w:fill="auto"/>
            <w:noWrap/>
            <w:tcMar>
              <w:top w:w="10" w:type="dxa"/>
              <w:left w:w="10" w:type="dxa"/>
              <w:right w:w="10" w:type="dxa"/>
            </w:tcMar>
            <w:vAlign w:val="center"/>
          </w:tcPr>
          <w:p w14:paraId="23E7AD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EFEF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C34E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AEFD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2D9A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896F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8F4A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1B59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3841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56CCA6D" w14:textId="77777777">
        <w:trPr>
          <w:trHeight w:val="200"/>
        </w:trPr>
        <w:tc>
          <w:tcPr>
            <w:tcW w:w="0" w:type="auto"/>
            <w:shd w:val="clear" w:color="auto" w:fill="auto"/>
            <w:noWrap/>
            <w:tcMar>
              <w:top w:w="10" w:type="dxa"/>
              <w:left w:w="10" w:type="dxa"/>
              <w:right w:w="10" w:type="dxa"/>
            </w:tcMar>
            <w:vAlign w:val="center"/>
          </w:tcPr>
          <w:p w14:paraId="276752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CQQSYNTPYTF_CARDRNYDFWNGFYTSNYYYMDVW</w:t>
            </w:r>
          </w:p>
        </w:tc>
        <w:tc>
          <w:tcPr>
            <w:tcW w:w="0" w:type="auto"/>
            <w:shd w:val="clear" w:color="auto" w:fill="auto"/>
            <w:noWrap/>
            <w:tcMar>
              <w:top w:w="10" w:type="dxa"/>
              <w:left w:w="10" w:type="dxa"/>
              <w:right w:w="10" w:type="dxa"/>
            </w:tcMar>
            <w:vAlign w:val="center"/>
          </w:tcPr>
          <w:p w14:paraId="41D956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CC1A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19AB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D727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06B2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0836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1811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129</w:t>
            </w:r>
          </w:p>
        </w:tc>
        <w:tc>
          <w:tcPr>
            <w:tcW w:w="0" w:type="auto"/>
            <w:shd w:val="clear" w:color="auto" w:fill="auto"/>
            <w:noWrap/>
            <w:tcMar>
              <w:top w:w="10" w:type="dxa"/>
              <w:left w:w="10" w:type="dxa"/>
              <w:right w:w="10" w:type="dxa"/>
            </w:tcMar>
            <w:vAlign w:val="center"/>
          </w:tcPr>
          <w:p w14:paraId="0E603F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6A92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80EE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5776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60BF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9055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3403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761E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70D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11D65CF" w14:textId="77777777">
        <w:trPr>
          <w:trHeight w:val="200"/>
        </w:trPr>
        <w:tc>
          <w:tcPr>
            <w:tcW w:w="0" w:type="auto"/>
            <w:shd w:val="clear" w:color="auto" w:fill="auto"/>
            <w:noWrap/>
            <w:tcMar>
              <w:top w:w="10" w:type="dxa"/>
              <w:left w:w="10" w:type="dxa"/>
              <w:right w:w="10" w:type="dxa"/>
            </w:tcMar>
            <w:vAlign w:val="center"/>
          </w:tcPr>
          <w:p w14:paraId="799E98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CQVWDSTRDHPGVF_CAKSETSFGVTAPFDYW</w:t>
            </w:r>
          </w:p>
        </w:tc>
        <w:tc>
          <w:tcPr>
            <w:tcW w:w="0" w:type="auto"/>
            <w:shd w:val="clear" w:color="auto" w:fill="auto"/>
            <w:noWrap/>
            <w:tcMar>
              <w:top w:w="10" w:type="dxa"/>
              <w:left w:w="10" w:type="dxa"/>
              <w:right w:w="10" w:type="dxa"/>
            </w:tcMar>
            <w:vAlign w:val="center"/>
          </w:tcPr>
          <w:p w14:paraId="54499B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D8E5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F195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01C2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8978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D4E1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EBC0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w:t>
            </w:r>
          </w:p>
        </w:tc>
        <w:tc>
          <w:tcPr>
            <w:tcW w:w="0" w:type="auto"/>
            <w:shd w:val="clear" w:color="auto" w:fill="auto"/>
            <w:noWrap/>
            <w:tcMar>
              <w:top w:w="10" w:type="dxa"/>
              <w:left w:w="10" w:type="dxa"/>
              <w:right w:w="10" w:type="dxa"/>
            </w:tcMar>
            <w:vAlign w:val="center"/>
          </w:tcPr>
          <w:p w14:paraId="2A3F0E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1425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F8C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6AA7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699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E85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F9FD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7694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1A18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3AB7944" w14:textId="77777777">
        <w:trPr>
          <w:trHeight w:val="200"/>
        </w:trPr>
        <w:tc>
          <w:tcPr>
            <w:tcW w:w="0" w:type="auto"/>
            <w:shd w:val="clear" w:color="auto" w:fill="auto"/>
            <w:noWrap/>
            <w:tcMar>
              <w:top w:w="10" w:type="dxa"/>
              <w:left w:w="10" w:type="dxa"/>
              <w:right w:w="10" w:type="dxa"/>
            </w:tcMar>
            <w:vAlign w:val="center"/>
          </w:tcPr>
          <w:p w14:paraId="3FD7A7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CQQYNNLVLTF_CAKDERAYYHYMDVW</w:t>
            </w:r>
          </w:p>
        </w:tc>
        <w:tc>
          <w:tcPr>
            <w:tcW w:w="0" w:type="auto"/>
            <w:shd w:val="clear" w:color="auto" w:fill="auto"/>
            <w:noWrap/>
            <w:tcMar>
              <w:top w:w="10" w:type="dxa"/>
              <w:left w:w="10" w:type="dxa"/>
              <w:right w:w="10" w:type="dxa"/>
            </w:tcMar>
            <w:vAlign w:val="center"/>
          </w:tcPr>
          <w:p w14:paraId="4F4724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3E1E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24D4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09DD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74B1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C0A6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C2B2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w:t>
            </w:r>
          </w:p>
        </w:tc>
        <w:tc>
          <w:tcPr>
            <w:tcW w:w="0" w:type="auto"/>
            <w:shd w:val="clear" w:color="auto" w:fill="auto"/>
            <w:noWrap/>
            <w:tcMar>
              <w:top w:w="10" w:type="dxa"/>
              <w:left w:w="10" w:type="dxa"/>
              <w:right w:w="10" w:type="dxa"/>
            </w:tcMar>
            <w:vAlign w:val="center"/>
          </w:tcPr>
          <w:p w14:paraId="164BE6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CD8A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4296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98C3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9A77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F53C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265B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9C60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2EDB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042B82A" w14:textId="77777777">
        <w:trPr>
          <w:trHeight w:val="200"/>
        </w:trPr>
        <w:tc>
          <w:tcPr>
            <w:tcW w:w="0" w:type="auto"/>
            <w:shd w:val="clear" w:color="auto" w:fill="auto"/>
            <w:noWrap/>
            <w:tcMar>
              <w:top w:w="10" w:type="dxa"/>
              <w:left w:w="10" w:type="dxa"/>
              <w:right w:w="10" w:type="dxa"/>
            </w:tcMar>
            <w:vAlign w:val="center"/>
          </w:tcPr>
          <w:p w14:paraId="3457E2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CLAWDDKNVVF_CARIHYYESNVYDHW</w:t>
            </w:r>
          </w:p>
        </w:tc>
        <w:tc>
          <w:tcPr>
            <w:tcW w:w="0" w:type="auto"/>
            <w:shd w:val="clear" w:color="auto" w:fill="auto"/>
            <w:noWrap/>
            <w:tcMar>
              <w:top w:w="10" w:type="dxa"/>
              <w:left w:w="10" w:type="dxa"/>
              <w:right w:w="10" w:type="dxa"/>
            </w:tcMar>
            <w:vAlign w:val="center"/>
          </w:tcPr>
          <w:p w14:paraId="2AA37A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ABF9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A283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99CE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9340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22B1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00A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w:t>
            </w:r>
          </w:p>
        </w:tc>
        <w:tc>
          <w:tcPr>
            <w:tcW w:w="0" w:type="auto"/>
            <w:shd w:val="clear" w:color="auto" w:fill="auto"/>
            <w:noWrap/>
            <w:tcMar>
              <w:top w:w="10" w:type="dxa"/>
              <w:left w:w="10" w:type="dxa"/>
              <w:right w:w="10" w:type="dxa"/>
            </w:tcMar>
            <w:vAlign w:val="center"/>
          </w:tcPr>
          <w:p w14:paraId="39FA10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56EC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CE89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7D69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4960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0474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FE38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C733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1316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900E4CA" w14:textId="77777777">
        <w:trPr>
          <w:trHeight w:val="200"/>
        </w:trPr>
        <w:tc>
          <w:tcPr>
            <w:tcW w:w="0" w:type="auto"/>
            <w:shd w:val="clear" w:color="auto" w:fill="auto"/>
            <w:noWrap/>
            <w:tcMar>
              <w:top w:w="10" w:type="dxa"/>
              <w:left w:w="10" w:type="dxa"/>
              <w:right w:w="10" w:type="dxa"/>
            </w:tcMar>
            <w:vAlign w:val="center"/>
          </w:tcPr>
          <w:p w14:paraId="1A9FCD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CMQALQTPETF_CARTQYSSSSDYW</w:t>
            </w:r>
          </w:p>
        </w:tc>
        <w:tc>
          <w:tcPr>
            <w:tcW w:w="0" w:type="auto"/>
            <w:shd w:val="clear" w:color="auto" w:fill="auto"/>
            <w:noWrap/>
            <w:tcMar>
              <w:top w:w="10" w:type="dxa"/>
              <w:left w:w="10" w:type="dxa"/>
              <w:right w:w="10" w:type="dxa"/>
            </w:tcMar>
            <w:vAlign w:val="center"/>
          </w:tcPr>
          <w:p w14:paraId="7FAA8B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AC31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FD84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D385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A7A7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CF93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57ED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w:t>
            </w:r>
          </w:p>
        </w:tc>
        <w:tc>
          <w:tcPr>
            <w:tcW w:w="0" w:type="auto"/>
            <w:shd w:val="clear" w:color="auto" w:fill="auto"/>
            <w:noWrap/>
            <w:tcMar>
              <w:top w:w="10" w:type="dxa"/>
              <w:left w:w="10" w:type="dxa"/>
              <w:right w:w="10" w:type="dxa"/>
            </w:tcMar>
            <w:vAlign w:val="center"/>
          </w:tcPr>
          <w:p w14:paraId="3D2E02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3084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5A95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368A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6B3A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C11A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2175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A60F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B1B8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71B35FC" w14:textId="77777777">
        <w:trPr>
          <w:trHeight w:val="200"/>
        </w:trPr>
        <w:tc>
          <w:tcPr>
            <w:tcW w:w="0" w:type="auto"/>
            <w:shd w:val="clear" w:color="auto" w:fill="auto"/>
            <w:noWrap/>
            <w:tcMar>
              <w:top w:w="10" w:type="dxa"/>
              <w:left w:w="10" w:type="dxa"/>
              <w:right w:w="10" w:type="dxa"/>
            </w:tcMar>
            <w:vAlign w:val="center"/>
          </w:tcPr>
          <w:p w14:paraId="7255F9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CSSYAGSNNWVF_CARDDSAGILTGIGGYW</w:t>
            </w:r>
          </w:p>
        </w:tc>
        <w:tc>
          <w:tcPr>
            <w:tcW w:w="0" w:type="auto"/>
            <w:shd w:val="clear" w:color="auto" w:fill="auto"/>
            <w:noWrap/>
            <w:tcMar>
              <w:top w:w="10" w:type="dxa"/>
              <w:left w:w="10" w:type="dxa"/>
              <w:right w:w="10" w:type="dxa"/>
            </w:tcMar>
            <w:vAlign w:val="center"/>
          </w:tcPr>
          <w:p w14:paraId="675AB8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5696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CCA5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EB6A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5709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241D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8C29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w:t>
            </w:r>
          </w:p>
        </w:tc>
        <w:tc>
          <w:tcPr>
            <w:tcW w:w="0" w:type="auto"/>
            <w:shd w:val="clear" w:color="auto" w:fill="auto"/>
            <w:noWrap/>
            <w:tcMar>
              <w:top w:w="10" w:type="dxa"/>
              <w:left w:w="10" w:type="dxa"/>
              <w:right w:w="10" w:type="dxa"/>
            </w:tcMar>
            <w:vAlign w:val="center"/>
          </w:tcPr>
          <w:p w14:paraId="1714FC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15F1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D190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9F94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1D1E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2B93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B507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EAD9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99B7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3E8D66A" w14:textId="77777777">
        <w:trPr>
          <w:trHeight w:val="200"/>
        </w:trPr>
        <w:tc>
          <w:tcPr>
            <w:tcW w:w="0" w:type="auto"/>
            <w:shd w:val="clear" w:color="auto" w:fill="auto"/>
            <w:noWrap/>
            <w:tcMar>
              <w:top w:w="10" w:type="dxa"/>
              <w:left w:w="10" w:type="dxa"/>
              <w:right w:w="10" w:type="dxa"/>
            </w:tcMar>
            <w:vAlign w:val="center"/>
          </w:tcPr>
          <w:p w14:paraId="29F2D2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CQQAKSFPLTF_CTRYSLSSGWIDPW</w:t>
            </w:r>
          </w:p>
        </w:tc>
        <w:tc>
          <w:tcPr>
            <w:tcW w:w="0" w:type="auto"/>
            <w:shd w:val="clear" w:color="auto" w:fill="auto"/>
            <w:noWrap/>
            <w:tcMar>
              <w:top w:w="10" w:type="dxa"/>
              <w:left w:w="10" w:type="dxa"/>
              <w:right w:w="10" w:type="dxa"/>
            </w:tcMar>
            <w:vAlign w:val="center"/>
          </w:tcPr>
          <w:p w14:paraId="639281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7BF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A5FC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D4FB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B08D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4358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E9F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w:t>
            </w:r>
          </w:p>
        </w:tc>
        <w:tc>
          <w:tcPr>
            <w:tcW w:w="0" w:type="auto"/>
            <w:shd w:val="clear" w:color="auto" w:fill="auto"/>
            <w:noWrap/>
            <w:tcMar>
              <w:top w:w="10" w:type="dxa"/>
              <w:left w:w="10" w:type="dxa"/>
              <w:right w:w="10" w:type="dxa"/>
            </w:tcMar>
            <w:vAlign w:val="center"/>
          </w:tcPr>
          <w:p w14:paraId="7951D1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E65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B992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2FE1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DAB5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6EE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671D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D9A0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F9B0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80507A3" w14:textId="77777777">
        <w:trPr>
          <w:trHeight w:val="200"/>
        </w:trPr>
        <w:tc>
          <w:tcPr>
            <w:tcW w:w="0" w:type="auto"/>
            <w:shd w:val="clear" w:color="auto" w:fill="auto"/>
            <w:noWrap/>
            <w:tcMar>
              <w:top w:w="10" w:type="dxa"/>
              <w:left w:w="10" w:type="dxa"/>
              <w:right w:w="10" w:type="dxa"/>
            </w:tcMar>
            <w:vAlign w:val="center"/>
          </w:tcPr>
          <w:p w14:paraId="667664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CQAWDSTTVLF_CARDPHTYDFWSEGDFL</w:t>
            </w:r>
          </w:p>
        </w:tc>
        <w:tc>
          <w:tcPr>
            <w:tcW w:w="0" w:type="auto"/>
            <w:shd w:val="clear" w:color="auto" w:fill="auto"/>
            <w:noWrap/>
            <w:tcMar>
              <w:top w:w="10" w:type="dxa"/>
              <w:left w:w="10" w:type="dxa"/>
              <w:right w:w="10" w:type="dxa"/>
            </w:tcMar>
            <w:vAlign w:val="center"/>
          </w:tcPr>
          <w:p w14:paraId="66EAC0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E478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E51B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4E23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BEF6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F75D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BA0F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61F334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2FB0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A3B1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DDF5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32A7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3D9E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0650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5586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1AD2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8D32CCE" w14:textId="77777777">
        <w:trPr>
          <w:trHeight w:val="200"/>
        </w:trPr>
        <w:tc>
          <w:tcPr>
            <w:tcW w:w="0" w:type="auto"/>
            <w:shd w:val="clear" w:color="auto" w:fill="auto"/>
            <w:noWrap/>
            <w:tcMar>
              <w:top w:w="10" w:type="dxa"/>
              <w:left w:w="10" w:type="dxa"/>
              <w:right w:w="10" w:type="dxa"/>
            </w:tcMar>
            <w:vAlign w:val="center"/>
          </w:tcPr>
          <w:p w14:paraId="3402C7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CGAWDDTLSAAVF_CARVFMLRDVDWSKTSQNYYMDVW</w:t>
            </w:r>
          </w:p>
        </w:tc>
        <w:tc>
          <w:tcPr>
            <w:tcW w:w="0" w:type="auto"/>
            <w:shd w:val="clear" w:color="auto" w:fill="auto"/>
            <w:noWrap/>
            <w:tcMar>
              <w:top w:w="10" w:type="dxa"/>
              <w:left w:w="10" w:type="dxa"/>
              <w:right w:w="10" w:type="dxa"/>
            </w:tcMar>
            <w:vAlign w:val="center"/>
          </w:tcPr>
          <w:p w14:paraId="69AEC6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0FE7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A2469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EFA6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D21D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B1D5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6B29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6B1D03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D62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6A0F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EFA0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F4BF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7008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0F54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1E28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0A7F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112F465" w14:textId="77777777">
        <w:trPr>
          <w:trHeight w:val="200"/>
        </w:trPr>
        <w:tc>
          <w:tcPr>
            <w:tcW w:w="0" w:type="auto"/>
            <w:shd w:val="clear" w:color="auto" w:fill="auto"/>
            <w:noWrap/>
            <w:tcMar>
              <w:top w:w="10" w:type="dxa"/>
              <w:left w:w="10" w:type="dxa"/>
              <w:right w:w="10" w:type="dxa"/>
            </w:tcMar>
            <w:vAlign w:val="center"/>
          </w:tcPr>
          <w:p w14:paraId="586AC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CQQYNNLVLTF_CARGIAARTFDYW</w:t>
            </w:r>
          </w:p>
        </w:tc>
        <w:tc>
          <w:tcPr>
            <w:tcW w:w="0" w:type="auto"/>
            <w:shd w:val="clear" w:color="auto" w:fill="auto"/>
            <w:noWrap/>
            <w:tcMar>
              <w:top w:w="10" w:type="dxa"/>
              <w:left w:w="10" w:type="dxa"/>
              <w:right w:w="10" w:type="dxa"/>
            </w:tcMar>
            <w:vAlign w:val="center"/>
          </w:tcPr>
          <w:p w14:paraId="1495F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E79B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359C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B7DD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A71B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DAB6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94F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w:t>
            </w:r>
          </w:p>
        </w:tc>
        <w:tc>
          <w:tcPr>
            <w:tcW w:w="0" w:type="auto"/>
            <w:shd w:val="clear" w:color="auto" w:fill="auto"/>
            <w:noWrap/>
            <w:tcMar>
              <w:top w:w="10" w:type="dxa"/>
              <w:left w:w="10" w:type="dxa"/>
              <w:right w:w="10" w:type="dxa"/>
            </w:tcMar>
            <w:vAlign w:val="center"/>
          </w:tcPr>
          <w:p w14:paraId="22FB7B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B54E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99F9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C66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BE37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51B5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BA29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D38A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6F2C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0D39F41" w14:textId="77777777">
        <w:trPr>
          <w:trHeight w:val="200"/>
        </w:trPr>
        <w:tc>
          <w:tcPr>
            <w:tcW w:w="0" w:type="auto"/>
            <w:shd w:val="clear" w:color="auto" w:fill="auto"/>
            <w:noWrap/>
            <w:tcMar>
              <w:top w:w="10" w:type="dxa"/>
              <w:left w:w="10" w:type="dxa"/>
              <w:right w:w="10" w:type="dxa"/>
            </w:tcMar>
            <w:vAlign w:val="center"/>
          </w:tcPr>
          <w:p w14:paraId="5F369C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CNSFTTSSTLVF_CAKDERAYYHYMDVW</w:t>
            </w:r>
          </w:p>
        </w:tc>
        <w:tc>
          <w:tcPr>
            <w:tcW w:w="0" w:type="auto"/>
            <w:shd w:val="clear" w:color="auto" w:fill="auto"/>
            <w:noWrap/>
            <w:tcMar>
              <w:top w:w="10" w:type="dxa"/>
              <w:left w:w="10" w:type="dxa"/>
              <w:right w:w="10" w:type="dxa"/>
            </w:tcMar>
            <w:vAlign w:val="center"/>
          </w:tcPr>
          <w:p w14:paraId="4D0CDA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342E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DDD2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D19B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4ACF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19F8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5E12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70F68D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9042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415B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4D47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BBCE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EB84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4A7E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DB59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02E9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539339F" w14:textId="77777777">
        <w:trPr>
          <w:trHeight w:val="200"/>
        </w:trPr>
        <w:tc>
          <w:tcPr>
            <w:tcW w:w="0" w:type="auto"/>
            <w:shd w:val="clear" w:color="auto" w:fill="auto"/>
            <w:noWrap/>
            <w:tcMar>
              <w:top w:w="10" w:type="dxa"/>
              <w:left w:w="10" w:type="dxa"/>
              <w:right w:w="10" w:type="dxa"/>
            </w:tcMar>
            <w:vAlign w:val="center"/>
          </w:tcPr>
          <w:p w14:paraId="419148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CSSYTSAATLVF_CVRQVFTLLGVPKNNYFDPW</w:t>
            </w:r>
          </w:p>
        </w:tc>
        <w:tc>
          <w:tcPr>
            <w:tcW w:w="0" w:type="auto"/>
            <w:shd w:val="clear" w:color="auto" w:fill="auto"/>
            <w:noWrap/>
            <w:tcMar>
              <w:top w:w="10" w:type="dxa"/>
              <w:left w:w="10" w:type="dxa"/>
              <w:right w:w="10" w:type="dxa"/>
            </w:tcMar>
            <w:vAlign w:val="center"/>
          </w:tcPr>
          <w:p w14:paraId="7DA184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5E97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F0B0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A028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329E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F249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F6B2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w:t>
            </w:r>
          </w:p>
        </w:tc>
        <w:tc>
          <w:tcPr>
            <w:tcW w:w="0" w:type="auto"/>
            <w:shd w:val="clear" w:color="auto" w:fill="auto"/>
            <w:noWrap/>
            <w:tcMar>
              <w:top w:w="10" w:type="dxa"/>
              <w:left w:w="10" w:type="dxa"/>
              <w:right w:w="10" w:type="dxa"/>
            </w:tcMar>
            <w:vAlign w:val="center"/>
          </w:tcPr>
          <w:p w14:paraId="0E263B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CF59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A447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564B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9426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A593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0E2F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3E3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091A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FD9A0B8" w14:textId="77777777">
        <w:trPr>
          <w:trHeight w:val="200"/>
        </w:trPr>
        <w:tc>
          <w:tcPr>
            <w:tcW w:w="0" w:type="auto"/>
            <w:shd w:val="clear" w:color="auto" w:fill="auto"/>
            <w:noWrap/>
            <w:tcMar>
              <w:top w:w="10" w:type="dxa"/>
              <w:left w:w="10" w:type="dxa"/>
              <w:right w:w="10" w:type="dxa"/>
            </w:tcMar>
            <w:vAlign w:val="center"/>
          </w:tcPr>
          <w:p w14:paraId="3E7E3E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CMQALQTPETF_CARGTAYYYGSGSYYKVLSGHHFDYW</w:t>
            </w:r>
          </w:p>
        </w:tc>
        <w:tc>
          <w:tcPr>
            <w:tcW w:w="0" w:type="auto"/>
            <w:shd w:val="clear" w:color="auto" w:fill="auto"/>
            <w:noWrap/>
            <w:tcMar>
              <w:top w:w="10" w:type="dxa"/>
              <w:left w:w="10" w:type="dxa"/>
              <w:right w:w="10" w:type="dxa"/>
            </w:tcMar>
            <w:vAlign w:val="center"/>
          </w:tcPr>
          <w:p w14:paraId="0C3E97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636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817E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DA77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398D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002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E98E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310CD1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DFC8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0F18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3927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9A39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AE8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C159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866B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D93B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7AE6104" w14:textId="77777777">
        <w:trPr>
          <w:trHeight w:val="200"/>
        </w:trPr>
        <w:tc>
          <w:tcPr>
            <w:tcW w:w="0" w:type="auto"/>
            <w:shd w:val="clear" w:color="auto" w:fill="auto"/>
            <w:noWrap/>
            <w:tcMar>
              <w:top w:w="10" w:type="dxa"/>
              <w:left w:w="10" w:type="dxa"/>
              <w:right w:w="10" w:type="dxa"/>
            </w:tcMar>
            <w:vAlign w:val="center"/>
          </w:tcPr>
          <w:p w14:paraId="2AF75E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CLLYYGGAQRVVF_CARVFSAIFLKIDYW</w:t>
            </w:r>
          </w:p>
        </w:tc>
        <w:tc>
          <w:tcPr>
            <w:tcW w:w="0" w:type="auto"/>
            <w:shd w:val="clear" w:color="auto" w:fill="auto"/>
            <w:noWrap/>
            <w:tcMar>
              <w:top w:w="10" w:type="dxa"/>
              <w:left w:w="10" w:type="dxa"/>
              <w:right w:w="10" w:type="dxa"/>
            </w:tcMar>
            <w:vAlign w:val="center"/>
          </w:tcPr>
          <w:p w14:paraId="6EFAD6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04A6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6CA6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44DD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ED81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88D6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9FA6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15D2A4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FA4E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A9FA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093E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A27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D134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CDF3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01C4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DDD7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0D6FBF5" w14:textId="77777777">
        <w:trPr>
          <w:trHeight w:val="200"/>
        </w:trPr>
        <w:tc>
          <w:tcPr>
            <w:tcW w:w="0" w:type="auto"/>
            <w:shd w:val="clear" w:color="auto" w:fill="auto"/>
            <w:noWrap/>
            <w:tcMar>
              <w:top w:w="10" w:type="dxa"/>
              <w:left w:w="10" w:type="dxa"/>
              <w:right w:w="10" w:type="dxa"/>
            </w:tcMar>
            <w:vAlign w:val="center"/>
          </w:tcPr>
          <w:p w14:paraId="27CCD7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CKSYEGSQSYVF_CAKYHYGSGTSSGYW</w:t>
            </w:r>
          </w:p>
        </w:tc>
        <w:tc>
          <w:tcPr>
            <w:tcW w:w="0" w:type="auto"/>
            <w:shd w:val="clear" w:color="auto" w:fill="auto"/>
            <w:noWrap/>
            <w:tcMar>
              <w:top w:w="10" w:type="dxa"/>
              <w:left w:w="10" w:type="dxa"/>
              <w:right w:w="10" w:type="dxa"/>
            </w:tcMar>
            <w:vAlign w:val="center"/>
          </w:tcPr>
          <w:p w14:paraId="787BFA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54E9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850F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BBCC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B021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F351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77ED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DE58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E8D3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0758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E4A9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55AD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FFFA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2A439B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A1F7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AF5E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75FAB0F" w14:textId="77777777">
        <w:trPr>
          <w:trHeight w:val="200"/>
        </w:trPr>
        <w:tc>
          <w:tcPr>
            <w:tcW w:w="0" w:type="auto"/>
            <w:shd w:val="clear" w:color="auto" w:fill="auto"/>
            <w:noWrap/>
            <w:tcMar>
              <w:top w:w="10" w:type="dxa"/>
              <w:left w:w="10" w:type="dxa"/>
              <w:right w:w="10" w:type="dxa"/>
            </w:tcMar>
            <w:vAlign w:val="center"/>
          </w:tcPr>
          <w:p w14:paraId="428CBE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CQQSYSTPALTF_CARSAPVVGATISYYGMDVW</w:t>
            </w:r>
          </w:p>
        </w:tc>
        <w:tc>
          <w:tcPr>
            <w:tcW w:w="0" w:type="auto"/>
            <w:shd w:val="clear" w:color="auto" w:fill="auto"/>
            <w:noWrap/>
            <w:tcMar>
              <w:top w:w="10" w:type="dxa"/>
              <w:left w:w="10" w:type="dxa"/>
              <w:right w:w="10" w:type="dxa"/>
            </w:tcMar>
            <w:vAlign w:val="center"/>
          </w:tcPr>
          <w:p w14:paraId="2C6C35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5AF5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9326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3B2B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F8B2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F581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6662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E6D1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007B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81B5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1529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F588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8024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550EC1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2041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818F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58E8B7D" w14:textId="77777777">
        <w:trPr>
          <w:trHeight w:val="200"/>
        </w:trPr>
        <w:tc>
          <w:tcPr>
            <w:tcW w:w="0" w:type="auto"/>
            <w:shd w:val="clear" w:color="auto" w:fill="auto"/>
            <w:noWrap/>
            <w:tcMar>
              <w:top w:w="10" w:type="dxa"/>
              <w:left w:w="10" w:type="dxa"/>
              <w:right w:w="10" w:type="dxa"/>
            </w:tcMar>
            <w:vAlign w:val="center"/>
          </w:tcPr>
          <w:p w14:paraId="2C3251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CQQTYSTPRLTF_CARSHDSSDYYYRTYYYGMDVW</w:t>
            </w:r>
          </w:p>
        </w:tc>
        <w:tc>
          <w:tcPr>
            <w:tcW w:w="0" w:type="auto"/>
            <w:shd w:val="clear" w:color="auto" w:fill="auto"/>
            <w:noWrap/>
            <w:tcMar>
              <w:top w:w="10" w:type="dxa"/>
              <w:left w:w="10" w:type="dxa"/>
              <w:right w:w="10" w:type="dxa"/>
            </w:tcMar>
            <w:vAlign w:val="center"/>
          </w:tcPr>
          <w:p w14:paraId="21637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9F1E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6478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722F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8451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2D04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1DE1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505D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0CFE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7A26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1F87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A2A8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2F59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46777E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4EBB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80A0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CEDB764" w14:textId="77777777">
        <w:trPr>
          <w:trHeight w:val="200"/>
        </w:trPr>
        <w:tc>
          <w:tcPr>
            <w:tcW w:w="0" w:type="auto"/>
            <w:shd w:val="clear" w:color="auto" w:fill="auto"/>
            <w:noWrap/>
            <w:tcMar>
              <w:top w:w="10" w:type="dxa"/>
              <w:left w:w="10" w:type="dxa"/>
              <w:right w:w="10" w:type="dxa"/>
            </w:tcMar>
            <w:vAlign w:val="center"/>
          </w:tcPr>
          <w:p w14:paraId="4889EE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CQQYYSTQTF_CARDLTGYFDYW</w:t>
            </w:r>
          </w:p>
        </w:tc>
        <w:tc>
          <w:tcPr>
            <w:tcW w:w="0" w:type="auto"/>
            <w:shd w:val="clear" w:color="auto" w:fill="auto"/>
            <w:noWrap/>
            <w:tcMar>
              <w:top w:w="10" w:type="dxa"/>
              <w:left w:w="10" w:type="dxa"/>
              <w:right w:w="10" w:type="dxa"/>
            </w:tcMar>
            <w:vAlign w:val="center"/>
          </w:tcPr>
          <w:p w14:paraId="6E8EEE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513A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33BA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8F74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8545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BB6E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463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CCA9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D81A7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0FB9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4541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F651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AA84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1FB359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6FBE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E846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0A876B7" w14:textId="77777777">
        <w:trPr>
          <w:trHeight w:val="200"/>
        </w:trPr>
        <w:tc>
          <w:tcPr>
            <w:tcW w:w="0" w:type="auto"/>
            <w:shd w:val="clear" w:color="auto" w:fill="auto"/>
            <w:noWrap/>
            <w:tcMar>
              <w:top w:w="10" w:type="dxa"/>
              <w:left w:w="10" w:type="dxa"/>
              <w:right w:w="10" w:type="dxa"/>
            </w:tcMar>
            <w:vAlign w:val="center"/>
          </w:tcPr>
          <w:p w14:paraId="76A15A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CSSYAGSNNYVF_CARHRSGGYYDYW</w:t>
            </w:r>
          </w:p>
        </w:tc>
        <w:tc>
          <w:tcPr>
            <w:tcW w:w="0" w:type="auto"/>
            <w:shd w:val="clear" w:color="auto" w:fill="auto"/>
            <w:noWrap/>
            <w:tcMar>
              <w:top w:w="10" w:type="dxa"/>
              <w:left w:w="10" w:type="dxa"/>
              <w:right w:w="10" w:type="dxa"/>
            </w:tcMar>
            <w:vAlign w:val="center"/>
          </w:tcPr>
          <w:p w14:paraId="270CA0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8389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3D4B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878E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6632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9F12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8C2C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9E3D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A1EA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ABD1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053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D194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31E3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200397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CBA3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5576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1355ECB" w14:textId="77777777">
        <w:trPr>
          <w:trHeight w:val="200"/>
        </w:trPr>
        <w:tc>
          <w:tcPr>
            <w:tcW w:w="0" w:type="auto"/>
            <w:shd w:val="clear" w:color="auto" w:fill="auto"/>
            <w:noWrap/>
            <w:tcMar>
              <w:top w:w="10" w:type="dxa"/>
              <w:left w:w="10" w:type="dxa"/>
              <w:right w:w="10" w:type="dxa"/>
            </w:tcMar>
            <w:vAlign w:val="center"/>
          </w:tcPr>
          <w:p w14:paraId="29DEFE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CLLSYSGPWVF_CARARGGSYSVSQSEGRLDYW</w:t>
            </w:r>
          </w:p>
        </w:tc>
        <w:tc>
          <w:tcPr>
            <w:tcW w:w="0" w:type="auto"/>
            <w:shd w:val="clear" w:color="auto" w:fill="auto"/>
            <w:noWrap/>
            <w:tcMar>
              <w:top w:w="10" w:type="dxa"/>
              <w:left w:w="10" w:type="dxa"/>
              <w:right w:w="10" w:type="dxa"/>
            </w:tcMar>
            <w:vAlign w:val="center"/>
          </w:tcPr>
          <w:p w14:paraId="6AE6CF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C633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BEAC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DFE6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9136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E047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2714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4064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63AF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5BE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0393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3DB4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4410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c>
          <w:tcPr>
            <w:tcW w:w="0" w:type="auto"/>
            <w:shd w:val="clear" w:color="auto" w:fill="auto"/>
            <w:noWrap/>
            <w:tcMar>
              <w:top w:w="10" w:type="dxa"/>
              <w:left w:w="10" w:type="dxa"/>
              <w:right w:w="10" w:type="dxa"/>
            </w:tcMar>
            <w:vAlign w:val="center"/>
          </w:tcPr>
          <w:p w14:paraId="184101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ED56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27E2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BC3BEF4" w14:textId="77777777">
        <w:trPr>
          <w:trHeight w:val="200"/>
        </w:trPr>
        <w:tc>
          <w:tcPr>
            <w:tcW w:w="0" w:type="auto"/>
            <w:shd w:val="clear" w:color="auto" w:fill="auto"/>
            <w:noWrap/>
            <w:tcMar>
              <w:top w:w="10" w:type="dxa"/>
              <w:left w:w="10" w:type="dxa"/>
              <w:right w:w="10" w:type="dxa"/>
            </w:tcMar>
            <w:vAlign w:val="center"/>
          </w:tcPr>
          <w:p w14:paraId="178256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CAAWDDSLSGNWVF_CARDQSIHDILTGYYYGMDVW</w:t>
            </w:r>
          </w:p>
        </w:tc>
        <w:tc>
          <w:tcPr>
            <w:tcW w:w="0" w:type="auto"/>
            <w:shd w:val="clear" w:color="auto" w:fill="auto"/>
            <w:noWrap/>
            <w:tcMar>
              <w:top w:w="10" w:type="dxa"/>
              <w:left w:w="10" w:type="dxa"/>
              <w:right w:w="10" w:type="dxa"/>
            </w:tcMar>
            <w:vAlign w:val="center"/>
          </w:tcPr>
          <w:p w14:paraId="7E470F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1BC6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896D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307D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4978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AB0F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715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1B4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04A0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9DD2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A43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43A2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B8B1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80AA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212315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EFB3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BBE0EEE" w14:textId="77777777">
        <w:trPr>
          <w:trHeight w:val="200"/>
        </w:trPr>
        <w:tc>
          <w:tcPr>
            <w:tcW w:w="0" w:type="auto"/>
            <w:shd w:val="clear" w:color="auto" w:fill="auto"/>
            <w:noWrap/>
            <w:tcMar>
              <w:top w:w="10" w:type="dxa"/>
              <w:left w:w="10" w:type="dxa"/>
              <w:right w:w="10" w:type="dxa"/>
            </w:tcMar>
            <w:vAlign w:val="center"/>
          </w:tcPr>
          <w:p w14:paraId="7F818C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CMQGIHLPFTF_CARAGYSSGWYLGDYYYYGMDVW</w:t>
            </w:r>
          </w:p>
        </w:tc>
        <w:tc>
          <w:tcPr>
            <w:tcW w:w="0" w:type="auto"/>
            <w:shd w:val="clear" w:color="auto" w:fill="auto"/>
            <w:noWrap/>
            <w:tcMar>
              <w:top w:w="10" w:type="dxa"/>
              <w:left w:w="10" w:type="dxa"/>
              <w:right w:w="10" w:type="dxa"/>
            </w:tcMar>
            <w:vAlign w:val="center"/>
          </w:tcPr>
          <w:p w14:paraId="28009F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F79D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5A82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463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4A42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F1C5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4047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0073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6414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8227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2E53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3E12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5A8E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2537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2AD87C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1D79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0B56CC4" w14:textId="77777777">
        <w:trPr>
          <w:trHeight w:val="200"/>
        </w:trPr>
        <w:tc>
          <w:tcPr>
            <w:tcW w:w="0" w:type="auto"/>
            <w:shd w:val="clear" w:color="auto" w:fill="auto"/>
            <w:noWrap/>
            <w:tcMar>
              <w:top w:w="10" w:type="dxa"/>
              <w:left w:w="10" w:type="dxa"/>
              <w:right w:w="10" w:type="dxa"/>
            </w:tcMar>
            <w:vAlign w:val="center"/>
          </w:tcPr>
          <w:p w14:paraId="254FB6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CQKYNSAPRTF_CARIQLWLDYYYYYGMDVW</w:t>
            </w:r>
          </w:p>
        </w:tc>
        <w:tc>
          <w:tcPr>
            <w:tcW w:w="0" w:type="auto"/>
            <w:shd w:val="clear" w:color="auto" w:fill="auto"/>
            <w:noWrap/>
            <w:tcMar>
              <w:top w:w="10" w:type="dxa"/>
              <w:left w:w="10" w:type="dxa"/>
              <w:right w:w="10" w:type="dxa"/>
            </w:tcMar>
            <w:vAlign w:val="center"/>
          </w:tcPr>
          <w:p w14:paraId="7E06DD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7797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0A52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0068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C777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42B3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DE5D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BB2B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6E8C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0846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80AE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C2F8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D3DB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9614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679E6B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9907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B6D32BB" w14:textId="77777777">
        <w:trPr>
          <w:trHeight w:val="200"/>
        </w:trPr>
        <w:tc>
          <w:tcPr>
            <w:tcW w:w="0" w:type="auto"/>
            <w:shd w:val="clear" w:color="auto" w:fill="auto"/>
            <w:noWrap/>
            <w:tcMar>
              <w:top w:w="10" w:type="dxa"/>
              <w:left w:w="10" w:type="dxa"/>
              <w:right w:w="10" w:type="dxa"/>
            </w:tcMar>
            <w:vAlign w:val="center"/>
          </w:tcPr>
          <w:p w14:paraId="2B1A7B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CAAWDDSLNGWVF_CARDEYYGSGSYYSLGYYYYGMDVW</w:t>
            </w:r>
          </w:p>
        </w:tc>
        <w:tc>
          <w:tcPr>
            <w:tcW w:w="0" w:type="auto"/>
            <w:shd w:val="clear" w:color="auto" w:fill="auto"/>
            <w:noWrap/>
            <w:tcMar>
              <w:top w:w="10" w:type="dxa"/>
              <w:left w:w="10" w:type="dxa"/>
              <w:right w:w="10" w:type="dxa"/>
            </w:tcMar>
            <w:vAlign w:val="center"/>
          </w:tcPr>
          <w:p w14:paraId="31F1CE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8012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587D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C96E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A38F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C932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AFE3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AD1D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5989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F687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AF88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0FBA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81AB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AB6B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3F3C27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B86E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B6B6F96" w14:textId="77777777">
        <w:trPr>
          <w:trHeight w:val="200"/>
        </w:trPr>
        <w:tc>
          <w:tcPr>
            <w:tcW w:w="0" w:type="auto"/>
            <w:shd w:val="clear" w:color="auto" w:fill="auto"/>
            <w:noWrap/>
            <w:tcMar>
              <w:top w:w="10" w:type="dxa"/>
              <w:left w:w="10" w:type="dxa"/>
              <w:right w:w="10" w:type="dxa"/>
            </w:tcMar>
            <w:vAlign w:val="center"/>
          </w:tcPr>
          <w:p w14:paraId="473FFB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CMQGTHWPPLTF_CARGPPRLNFDWLLLENNWFDPW</w:t>
            </w:r>
          </w:p>
        </w:tc>
        <w:tc>
          <w:tcPr>
            <w:tcW w:w="0" w:type="auto"/>
            <w:shd w:val="clear" w:color="auto" w:fill="auto"/>
            <w:noWrap/>
            <w:tcMar>
              <w:top w:w="10" w:type="dxa"/>
              <w:left w:w="10" w:type="dxa"/>
              <w:right w:w="10" w:type="dxa"/>
            </w:tcMar>
            <w:vAlign w:val="center"/>
          </w:tcPr>
          <w:p w14:paraId="7CAD31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56EF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40D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F866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88E6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0FDC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8263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1E48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E290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D0B3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8F01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408F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D12E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F004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01E8FB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1504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6E93B79" w14:textId="77777777">
        <w:trPr>
          <w:trHeight w:val="200"/>
        </w:trPr>
        <w:tc>
          <w:tcPr>
            <w:tcW w:w="0" w:type="auto"/>
            <w:shd w:val="clear" w:color="auto" w:fill="auto"/>
            <w:noWrap/>
            <w:tcMar>
              <w:top w:w="10" w:type="dxa"/>
              <w:left w:w="10" w:type="dxa"/>
              <w:right w:w="10" w:type="dxa"/>
            </w:tcMar>
            <w:vAlign w:val="center"/>
          </w:tcPr>
          <w:p w14:paraId="43A4BC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CSSYTSSSISYVF_CARVRRVWTTGTGVAFDIW</w:t>
            </w:r>
          </w:p>
        </w:tc>
        <w:tc>
          <w:tcPr>
            <w:tcW w:w="0" w:type="auto"/>
            <w:shd w:val="clear" w:color="auto" w:fill="auto"/>
            <w:noWrap/>
            <w:tcMar>
              <w:top w:w="10" w:type="dxa"/>
              <w:left w:w="10" w:type="dxa"/>
              <w:right w:w="10" w:type="dxa"/>
            </w:tcMar>
            <w:vAlign w:val="center"/>
          </w:tcPr>
          <w:p w14:paraId="21EA54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BAFC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6F8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E4B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B20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341B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1852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1D73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D3F1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D70B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DF5A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9AEA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297B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65BF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2F6EF2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4F65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21AE7CC" w14:textId="77777777">
        <w:trPr>
          <w:trHeight w:val="200"/>
        </w:trPr>
        <w:tc>
          <w:tcPr>
            <w:tcW w:w="0" w:type="auto"/>
            <w:shd w:val="clear" w:color="auto" w:fill="auto"/>
            <w:noWrap/>
            <w:tcMar>
              <w:top w:w="10" w:type="dxa"/>
              <w:left w:w="10" w:type="dxa"/>
              <w:right w:w="10" w:type="dxa"/>
            </w:tcMar>
            <w:vAlign w:val="center"/>
          </w:tcPr>
          <w:p w14:paraId="4C9B7F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CGTWDSDLSAWVF_CARIRRESGSQFSIDYW</w:t>
            </w:r>
          </w:p>
        </w:tc>
        <w:tc>
          <w:tcPr>
            <w:tcW w:w="0" w:type="auto"/>
            <w:shd w:val="clear" w:color="auto" w:fill="auto"/>
            <w:noWrap/>
            <w:tcMar>
              <w:top w:w="10" w:type="dxa"/>
              <w:left w:w="10" w:type="dxa"/>
              <w:right w:w="10" w:type="dxa"/>
            </w:tcMar>
            <w:vAlign w:val="center"/>
          </w:tcPr>
          <w:p w14:paraId="0481C1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EBD4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416A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A22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E2CDD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31ED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6C23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A0F5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F8A5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F598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F0EF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251D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F9AF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DF75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05B673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7C4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EDE6C24" w14:textId="77777777">
        <w:trPr>
          <w:trHeight w:val="200"/>
        </w:trPr>
        <w:tc>
          <w:tcPr>
            <w:tcW w:w="0" w:type="auto"/>
            <w:shd w:val="clear" w:color="auto" w:fill="auto"/>
            <w:noWrap/>
            <w:tcMar>
              <w:top w:w="10" w:type="dxa"/>
              <w:left w:w="10" w:type="dxa"/>
              <w:right w:w="10" w:type="dxa"/>
            </w:tcMar>
            <w:vAlign w:val="center"/>
          </w:tcPr>
          <w:p w14:paraId="2D3B2B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CQQYNSYSYSF-CAKVPSNMVLYFSHVW</w:t>
            </w:r>
          </w:p>
        </w:tc>
        <w:tc>
          <w:tcPr>
            <w:tcW w:w="0" w:type="auto"/>
            <w:shd w:val="clear" w:color="auto" w:fill="auto"/>
            <w:noWrap/>
            <w:tcMar>
              <w:top w:w="10" w:type="dxa"/>
              <w:left w:w="10" w:type="dxa"/>
              <w:right w:w="10" w:type="dxa"/>
            </w:tcMar>
            <w:vAlign w:val="center"/>
          </w:tcPr>
          <w:p w14:paraId="520EA4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C261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24A1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5E52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9FA0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E75D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EDE5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9215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459F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0E53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79A186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BC78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6C87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988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w:t>
            </w:r>
          </w:p>
        </w:tc>
        <w:tc>
          <w:tcPr>
            <w:tcW w:w="0" w:type="auto"/>
            <w:shd w:val="clear" w:color="auto" w:fill="auto"/>
            <w:noWrap/>
            <w:tcMar>
              <w:top w:w="10" w:type="dxa"/>
              <w:left w:w="10" w:type="dxa"/>
              <w:right w:w="10" w:type="dxa"/>
            </w:tcMar>
            <w:vAlign w:val="center"/>
          </w:tcPr>
          <w:p w14:paraId="512BE4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EC9A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3E2CFC5" w14:textId="77777777">
        <w:trPr>
          <w:trHeight w:val="200"/>
        </w:trPr>
        <w:tc>
          <w:tcPr>
            <w:tcW w:w="0" w:type="auto"/>
            <w:shd w:val="clear" w:color="auto" w:fill="auto"/>
            <w:noWrap/>
            <w:tcMar>
              <w:top w:w="10" w:type="dxa"/>
              <w:left w:w="10" w:type="dxa"/>
              <w:right w:w="10" w:type="dxa"/>
            </w:tcMar>
            <w:vAlign w:val="center"/>
          </w:tcPr>
          <w:p w14:paraId="15E77A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CARHVLRRITIFGVVSPNWYFDLW-CQQANSFPLTF</w:t>
            </w:r>
          </w:p>
        </w:tc>
        <w:tc>
          <w:tcPr>
            <w:tcW w:w="0" w:type="auto"/>
            <w:shd w:val="clear" w:color="auto" w:fill="auto"/>
            <w:noWrap/>
            <w:tcMar>
              <w:top w:w="10" w:type="dxa"/>
              <w:left w:w="10" w:type="dxa"/>
              <w:right w:w="10" w:type="dxa"/>
            </w:tcMar>
            <w:vAlign w:val="center"/>
          </w:tcPr>
          <w:p w14:paraId="6C497C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2ED5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51BC68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FCA3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0EFA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A937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CEB3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C446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BFB1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FBA5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FC3C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A84C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8D23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9899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5525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7A96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4720423" w14:textId="77777777">
        <w:trPr>
          <w:trHeight w:val="200"/>
        </w:trPr>
        <w:tc>
          <w:tcPr>
            <w:tcW w:w="0" w:type="auto"/>
            <w:shd w:val="clear" w:color="auto" w:fill="auto"/>
            <w:noWrap/>
            <w:tcMar>
              <w:top w:w="10" w:type="dxa"/>
              <w:left w:w="10" w:type="dxa"/>
              <w:right w:w="10" w:type="dxa"/>
            </w:tcMar>
            <w:vAlign w:val="center"/>
          </w:tcPr>
          <w:p w14:paraId="3F498D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CARVPPARITMFGVVTDLREQWFDSW-CDHPPQTF</w:t>
            </w:r>
          </w:p>
        </w:tc>
        <w:tc>
          <w:tcPr>
            <w:tcW w:w="0" w:type="auto"/>
            <w:shd w:val="clear" w:color="auto" w:fill="auto"/>
            <w:noWrap/>
            <w:tcMar>
              <w:top w:w="10" w:type="dxa"/>
              <w:left w:w="10" w:type="dxa"/>
              <w:right w:w="10" w:type="dxa"/>
            </w:tcMar>
            <w:vAlign w:val="center"/>
          </w:tcPr>
          <w:p w14:paraId="03B65A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BFEA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w:t>
            </w:r>
          </w:p>
        </w:tc>
        <w:tc>
          <w:tcPr>
            <w:tcW w:w="0" w:type="auto"/>
            <w:shd w:val="clear" w:color="auto" w:fill="auto"/>
            <w:noWrap/>
            <w:tcMar>
              <w:top w:w="10" w:type="dxa"/>
              <w:left w:w="10" w:type="dxa"/>
              <w:right w:w="10" w:type="dxa"/>
            </w:tcMar>
            <w:vAlign w:val="center"/>
          </w:tcPr>
          <w:p w14:paraId="2E8C19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B0F2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5050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3D89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CE52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3BDC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7DBB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91C9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FD37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3614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CC2B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B14B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BC5C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37B0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C60345B" w14:textId="77777777">
        <w:trPr>
          <w:trHeight w:val="200"/>
        </w:trPr>
        <w:tc>
          <w:tcPr>
            <w:tcW w:w="0" w:type="auto"/>
            <w:shd w:val="clear" w:color="auto" w:fill="auto"/>
            <w:noWrap/>
            <w:tcMar>
              <w:top w:w="10" w:type="dxa"/>
              <w:left w:w="10" w:type="dxa"/>
              <w:right w:w="10" w:type="dxa"/>
            </w:tcMar>
            <w:vAlign w:val="center"/>
          </w:tcPr>
          <w:p w14:paraId="751567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CARVPPARITMFGVVTDLREQWFDSW-CQQYDNLPLTF</w:t>
            </w:r>
          </w:p>
        </w:tc>
        <w:tc>
          <w:tcPr>
            <w:tcW w:w="0" w:type="auto"/>
            <w:shd w:val="clear" w:color="auto" w:fill="auto"/>
            <w:noWrap/>
            <w:tcMar>
              <w:top w:w="10" w:type="dxa"/>
              <w:left w:w="10" w:type="dxa"/>
              <w:right w:w="10" w:type="dxa"/>
            </w:tcMar>
            <w:vAlign w:val="center"/>
          </w:tcPr>
          <w:p w14:paraId="5134D5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DCD2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C7E56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C0D9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68D3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91ED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4AC6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BC2F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792C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AF38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24C1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0D64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CE0A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8268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00BE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8773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1FEA125" w14:textId="77777777">
        <w:trPr>
          <w:trHeight w:val="200"/>
        </w:trPr>
        <w:tc>
          <w:tcPr>
            <w:tcW w:w="0" w:type="auto"/>
            <w:shd w:val="clear" w:color="auto" w:fill="auto"/>
            <w:noWrap/>
            <w:tcMar>
              <w:top w:w="10" w:type="dxa"/>
              <w:left w:w="10" w:type="dxa"/>
              <w:right w:w="10" w:type="dxa"/>
            </w:tcMar>
            <w:vAlign w:val="center"/>
          </w:tcPr>
          <w:p w14:paraId="71C574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CARAYNWDYRKNYMDVW-CSSYTRSNTLVF</w:t>
            </w:r>
          </w:p>
        </w:tc>
        <w:tc>
          <w:tcPr>
            <w:tcW w:w="0" w:type="auto"/>
            <w:shd w:val="clear" w:color="auto" w:fill="auto"/>
            <w:noWrap/>
            <w:tcMar>
              <w:top w:w="10" w:type="dxa"/>
              <w:left w:w="10" w:type="dxa"/>
              <w:right w:w="10" w:type="dxa"/>
            </w:tcMar>
            <w:vAlign w:val="center"/>
          </w:tcPr>
          <w:p w14:paraId="3F2586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A84A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5C3786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233F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3A3D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4D36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3DA7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4ED7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A29E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9D54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BC40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121</w:t>
            </w:r>
          </w:p>
        </w:tc>
        <w:tc>
          <w:tcPr>
            <w:tcW w:w="0" w:type="auto"/>
            <w:shd w:val="clear" w:color="auto" w:fill="auto"/>
            <w:noWrap/>
            <w:tcMar>
              <w:top w:w="10" w:type="dxa"/>
              <w:left w:w="10" w:type="dxa"/>
              <w:right w:w="10" w:type="dxa"/>
            </w:tcMar>
            <w:vAlign w:val="center"/>
          </w:tcPr>
          <w:p w14:paraId="050607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5F05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5FF5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6B2C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5AC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EED7391" w14:textId="77777777">
        <w:trPr>
          <w:trHeight w:val="200"/>
        </w:trPr>
        <w:tc>
          <w:tcPr>
            <w:tcW w:w="0" w:type="auto"/>
            <w:shd w:val="clear" w:color="auto" w:fill="auto"/>
            <w:noWrap/>
            <w:tcMar>
              <w:top w:w="10" w:type="dxa"/>
              <w:left w:w="10" w:type="dxa"/>
              <w:right w:w="10" w:type="dxa"/>
            </w:tcMar>
            <w:vAlign w:val="center"/>
          </w:tcPr>
          <w:p w14:paraId="4078C6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CARDGLGVTPLDSW-CLQYVYSSWTF</w:t>
            </w:r>
          </w:p>
        </w:tc>
        <w:tc>
          <w:tcPr>
            <w:tcW w:w="0" w:type="auto"/>
            <w:shd w:val="clear" w:color="auto" w:fill="auto"/>
            <w:noWrap/>
            <w:tcMar>
              <w:top w:w="10" w:type="dxa"/>
              <w:left w:w="10" w:type="dxa"/>
              <w:right w:w="10" w:type="dxa"/>
            </w:tcMar>
            <w:vAlign w:val="center"/>
          </w:tcPr>
          <w:p w14:paraId="746065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3380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FC55B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159EE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0F82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08B8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8B65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B493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9381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D5A0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765E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w:t>
            </w:r>
          </w:p>
        </w:tc>
        <w:tc>
          <w:tcPr>
            <w:tcW w:w="0" w:type="auto"/>
            <w:shd w:val="clear" w:color="auto" w:fill="auto"/>
            <w:noWrap/>
            <w:tcMar>
              <w:top w:w="10" w:type="dxa"/>
              <w:left w:w="10" w:type="dxa"/>
              <w:right w:w="10" w:type="dxa"/>
            </w:tcMar>
            <w:vAlign w:val="center"/>
          </w:tcPr>
          <w:p w14:paraId="4811C7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12F7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9C37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316FA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9B11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08C47BD" w14:textId="77777777">
        <w:trPr>
          <w:trHeight w:val="200"/>
        </w:trPr>
        <w:tc>
          <w:tcPr>
            <w:tcW w:w="0" w:type="auto"/>
            <w:shd w:val="clear" w:color="auto" w:fill="auto"/>
            <w:noWrap/>
            <w:tcMar>
              <w:top w:w="10" w:type="dxa"/>
              <w:left w:w="10" w:type="dxa"/>
              <w:right w:w="10" w:type="dxa"/>
            </w:tcMar>
            <w:vAlign w:val="center"/>
          </w:tcPr>
          <w:p w14:paraId="467731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CAKDKRGWLYDRGSIKGSFDYW-CSYAGSSTYVF</w:t>
            </w:r>
          </w:p>
        </w:tc>
        <w:tc>
          <w:tcPr>
            <w:tcW w:w="0" w:type="auto"/>
            <w:shd w:val="clear" w:color="auto" w:fill="auto"/>
            <w:noWrap/>
            <w:tcMar>
              <w:top w:w="10" w:type="dxa"/>
              <w:left w:w="10" w:type="dxa"/>
              <w:right w:w="10" w:type="dxa"/>
            </w:tcMar>
            <w:vAlign w:val="center"/>
          </w:tcPr>
          <w:p w14:paraId="65C070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A9E0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6A0EF4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C460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AAF4E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58E2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ECD9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739A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084B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50D0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5DFD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w:t>
            </w:r>
          </w:p>
        </w:tc>
        <w:tc>
          <w:tcPr>
            <w:tcW w:w="0" w:type="auto"/>
            <w:shd w:val="clear" w:color="auto" w:fill="auto"/>
            <w:noWrap/>
            <w:tcMar>
              <w:top w:w="10" w:type="dxa"/>
              <w:left w:w="10" w:type="dxa"/>
              <w:right w:w="10" w:type="dxa"/>
            </w:tcMar>
            <w:vAlign w:val="center"/>
          </w:tcPr>
          <w:p w14:paraId="39C0D1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3CB0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3DF7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45DF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88F7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AE22F85" w14:textId="77777777">
        <w:trPr>
          <w:trHeight w:val="200"/>
        </w:trPr>
        <w:tc>
          <w:tcPr>
            <w:tcW w:w="0" w:type="auto"/>
            <w:shd w:val="clear" w:color="auto" w:fill="auto"/>
            <w:noWrap/>
            <w:tcMar>
              <w:top w:w="10" w:type="dxa"/>
              <w:left w:w="10" w:type="dxa"/>
              <w:right w:w="10" w:type="dxa"/>
            </w:tcMar>
            <w:vAlign w:val="center"/>
          </w:tcPr>
          <w:p w14:paraId="30A8ED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CAKEGGDYGEGGGYW-CQSADSSGTWVF</w:t>
            </w:r>
          </w:p>
        </w:tc>
        <w:tc>
          <w:tcPr>
            <w:tcW w:w="0" w:type="auto"/>
            <w:shd w:val="clear" w:color="auto" w:fill="auto"/>
            <w:noWrap/>
            <w:tcMar>
              <w:top w:w="10" w:type="dxa"/>
              <w:left w:w="10" w:type="dxa"/>
              <w:right w:w="10" w:type="dxa"/>
            </w:tcMar>
            <w:vAlign w:val="center"/>
          </w:tcPr>
          <w:p w14:paraId="5BBBCB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836E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232DF7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6F2E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69A2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8B1F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5684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2F85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2CF1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32CD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0A2F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w:t>
            </w:r>
          </w:p>
        </w:tc>
        <w:tc>
          <w:tcPr>
            <w:tcW w:w="0" w:type="auto"/>
            <w:shd w:val="clear" w:color="auto" w:fill="auto"/>
            <w:noWrap/>
            <w:tcMar>
              <w:top w:w="10" w:type="dxa"/>
              <w:left w:w="10" w:type="dxa"/>
              <w:right w:w="10" w:type="dxa"/>
            </w:tcMar>
            <w:vAlign w:val="center"/>
          </w:tcPr>
          <w:p w14:paraId="40DF95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8505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2DB4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6B1D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6154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D15196C" w14:textId="77777777">
        <w:trPr>
          <w:trHeight w:val="200"/>
        </w:trPr>
        <w:tc>
          <w:tcPr>
            <w:tcW w:w="0" w:type="auto"/>
            <w:shd w:val="clear" w:color="auto" w:fill="auto"/>
            <w:noWrap/>
            <w:tcMar>
              <w:top w:w="10" w:type="dxa"/>
              <w:left w:w="10" w:type="dxa"/>
              <w:right w:w="10" w:type="dxa"/>
            </w:tcMar>
            <w:vAlign w:val="center"/>
          </w:tcPr>
          <w:p w14:paraId="7245CF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CAKDRGSDYGDQADYW-CSSYAGSKVVF</w:t>
            </w:r>
          </w:p>
        </w:tc>
        <w:tc>
          <w:tcPr>
            <w:tcW w:w="0" w:type="auto"/>
            <w:shd w:val="clear" w:color="auto" w:fill="auto"/>
            <w:noWrap/>
            <w:tcMar>
              <w:top w:w="10" w:type="dxa"/>
              <w:left w:w="10" w:type="dxa"/>
              <w:right w:w="10" w:type="dxa"/>
            </w:tcMar>
            <w:vAlign w:val="center"/>
          </w:tcPr>
          <w:p w14:paraId="7B2973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4FF8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70D62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926A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1E80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3B04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2C51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4629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B2CA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03D0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7322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w:t>
            </w:r>
          </w:p>
        </w:tc>
        <w:tc>
          <w:tcPr>
            <w:tcW w:w="0" w:type="auto"/>
            <w:shd w:val="clear" w:color="auto" w:fill="auto"/>
            <w:noWrap/>
            <w:tcMar>
              <w:top w:w="10" w:type="dxa"/>
              <w:left w:w="10" w:type="dxa"/>
              <w:right w:w="10" w:type="dxa"/>
            </w:tcMar>
            <w:vAlign w:val="center"/>
          </w:tcPr>
          <w:p w14:paraId="7EFDE7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9B83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19DF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9B27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394B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5885696" w14:textId="77777777">
        <w:trPr>
          <w:trHeight w:val="200"/>
        </w:trPr>
        <w:tc>
          <w:tcPr>
            <w:tcW w:w="0" w:type="auto"/>
            <w:shd w:val="clear" w:color="auto" w:fill="auto"/>
            <w:noWrap/>
            <w:tcMar>
              <w:top w:w="10" w:type="dxa"/>
              <w:left w:w="10" w:type="dxa"/>
              <w:right w:w="10" w:type="dxa"/>
            </w:tcMar>
            <w:vAlign w:val="center"/>
          </w:tcPr>
          <w:p w14:paraId="0D7D27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CQQYGTSYTF</w:t>
            </w:r>
          </w:p>
        </w:tc>
        <w:tc>
          <w:tcPr>
            <w:tcW w:w="0" w:type="auto"/>
            <w:shd w:val="clear" w:color="auto" w:fill="auto"/>
            <w:noWrap/>
            <w:tcMar>
              <w:top w:w="10" w:type="dxa"/>
              <w:left w:w="10" w:type="dxa"/>
              <w:right w:w="10" w:type="dxa"/>
            </w:tcMar>
            <w:vAlign w:val="center"/>
          </w:tcPr>
          <w:p w14:paraId="1572FF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C0CA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A2004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628D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EB40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0C7C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166B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2907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105B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843D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2BD8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w:t>
            </w:r>
          </w:p>
        </w:tc>
        <w:tc>
          <w:tcPr>
            <w:tcW w:w="0" w:type="auto"/>
            <w:shd w:val="clear" w:color="auto" w:fill="auto"/>
            <w:noWrap/>
            <w:tcMar>
              <w:top w:w="10" w:type="dxa"/>
              <w:left w:w="10" w:type="dxa"/>
              <w:right w:w="10" w:type="dxa"/>
            </w:tcMar>
            <w:vAlign w:val="center"/>
          </w:tcPr>
          <w:p w14:paraId="25289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43F7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6C31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B058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3161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3378800" w14:textId="77777777">
        <w:trPr>
          <w:trHeight w:val="200"/>
        </w:trPr>
        <w:tc>
          <w:tcPr>
            <w:tcW w:w="0" w:type="auto"/>
            <w:shd w:val="clear" w:color="auto" w:fill="auto"/>
            <w:noWrap/>
            <w:tcMar>
              <w:top w:w="10" w:type="dxa"/>
              <w:left w:w="10" w:type="dxa"/>
              <w:right w:w="10" w:type="dxa"/>
            </w:tcMar>
            <w:vAlign w:val="center"/>
          </w:tcPr>
          <w:p w14:paraId="3A6E9D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CATVGVSAHGYFDYW-CQQYGTSYTF</w:t>
            </w:r>
          </w:p>
        </w:tc>
        <w:tc>
          <w:tcPr>
            <w:tcW w:w="0" w:type="auto"/>
            <w:shd w:val="clear" w:color="auto" w:fill="auto"/>
            <w:noWrap/>
            <w:tcMar>
              <w:top w:w="10" w:type="dxa"/>
              <w:left w:w="10" w:type="dxa"/>
              <w:right w:w="10" w:type="dxa"/>
            </w:tcMar>
            <w:vAlign w:val="center"/>
          </w:tcPr>
          <w:p w14:paraId="408E85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B4C2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4FA49C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131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B7C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5978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816E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6A7A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E74E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CC0E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5613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w:t>
            </w:r>
          </w:p>
        </w:tc>
        <w:tc>
          <w:tcPr>
            <w:tcW w:w="0" w:type="auto"/>
            <w:shd w:val="clear" w:color="auto" w:fill="auto"/>
            <w:noWrap/>
            <w:tcMar>
              <w:top w:w="10" w:type="dxa"/>
              <w:left w:w="10" w:type="dxa"/>
              <w:right w:w="10" w:type="dxa"/>
            </w:tcMar>
            <w:vAlign w:val="center"/>
          </w:tcPr>
          <w:p w14:paraId="37371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F204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A0E2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27C4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9A15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A2DD012" w14:textId="77777777">
        <w:trPr>
          <w:trHeight w:val="200"/>
        </w:trPr>
        <w:tc>
          <w:tcPr>
            <w:tcW w:w="0" w:type="auto"/>
            <w:shd w:val="clear" w:color="auto" w:fill="auto"/>
            <w:noWrap/>
            <w:tcMar>
              <w:top w:w="10" w:type="dxa"/>
              <w:left w:w="10" w:type="dxa"/>
              <w:right w:w="10" w:type="dxa"/>
            </w:tcMar>
            <w:vAlign w:val="center"/>
          </w:tcPr>
          <w:p w14:paraId="546919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CARHLTHIVVVVAAIGWFDPW-CQQYGRSPYTF</w:t>
            </w:r>
          </w:p>
        </w:tc>
        <w:tc>
          <w:tcPr>
            <w:tcW w:w="0" w:type="auto"/>
            <w:shd w:val="clear" w:color="auto" w:fill="auto"/>
            <w:noWrap/>
            <w:tcMar>
              <w:top w:w="10" w:type="dxa"/>
              <w:left w:w="10" w:type="dxa"/>
              <w:right w:w="10" w:type="dxa"/>
            </w:tcMar>
            <w:vAlign w:val="center"/>
          </w:tcPr>
          <w:p w14:paraId="5F10AB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9D18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2EB13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9F51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FA3D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0353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B138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C23C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9B9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DAB7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C7BD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w:t>
            </w:r>
          </w:p>
        </w:tc>
        <w:tc>
          <w:tcPr>
            <w:tcW w:w="0" w:type="auto"/>
            <w:shd w:val="clear" w:color="auto" w:fill="auto"/>
            <w:noWrap/>
            <w:tcMar>
              <w:top w:w="10" w:type="dxa"/>
              <w:left w:w="10" w:type="dxa"/>
              <w:right w:w="10" w:type="dxa"/>
            </w:tcMar>
            <w:vAlign w:val="center"/>
          </w:tcPr>
          <w:p w14:paraId="6EAAA6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B14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FD6B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0A01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D908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7C21A75" w14:textId="77777777">
        <w:trPr>
          <w:trHeight w:val="200"/>
        </w:trPr>
        <w:tc>
          <w:tcPr>
            <w:tcW w:w="0" w:type="auto"/>
            <w:shd w:val="clear" w:color="auto" w:fill="auto"/>
            <w:noWrap/>
            <w:tcMar>
              <w:top w:w="10" w:type="dxa"/>
              <w:left w:w="10" w:type="dxa"/>
              <w:right w:w="10" w:type="dxa"/>
            </w:tcMar>
            <w:vAlign w:val="center"/>
          </w:tcPr>
          <w:p w14:paraId="4A9447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CQQYGRSPYTF</w:t>
            </w:r>
          </w:p>
        </w:tc>
        <w:tc>
          <w:tcPr>
            <w:tcW w:w="0" w:type="auto"/>
            <w:shd w:val="clear" w:color="auto" w:fill="auto"/>
            <w:noWrap/>
            <w:tcMar>
              <w:top w:w="10" w:type="dxa"/>
              <w:left w:w="10" w:type="dxa"/>
              <w:right w:w="10" w:type="dxa"/>
            </w:tcMar>
            <w:vAlign w:val="center"/>
          </w:tcPr>
          <w:p w14:paraId="3594BB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FC3A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585CB0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FEC3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FE3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273A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F3D7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AA2F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DF01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4D00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1FF2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w:t>
            </w:r>
          </w:p>
        </w:tc>
        <w:tc>
          <w:tcPr>
            <w:tcW w:w="0" w:type="auto"/>
            <w:shd w:val="clear" w:color="auto" w:fill="auto"/>
            <w:noWrap/>
            <w:tcMar>
              <w:top w:w="10" w:type="dxa"/>
              <w:left w:w="10" w:type="dxa"/>
              <w:right w:w="10" w:type="dxa"/>
            </w:tcMar>
            <w:vAlign w:val="center"/>
          </w:tcPr>
          <w:p w14:paraId="77B053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82B4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5DD4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A7E1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783C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1A56191" w14:textId="77777777">
        <w:trPr>
          <w:trHeight w:val="200"/>
        </w:trPr>
        <w:tc>
          <w:tcPr>
            <w:tcW w:w="0" w:type="auto"/>
            <w:shd w:val="clear" w:color="auto" w:fill="auto"/>
            <w:noWrap/>
            <w:tcMar>
              <w:top w:w="10" w:type="dxa"/>
              <w:left w:w="10" w:type="dxa"/>
              <w:right w:w="10" w:type="dxa"/>
            </w:tcMar>
            <w:vAlign w:val="center"/>
          </w:tcPr>
          <w:p w14:paraId="7C7DCF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CATVGVSAHGYFDYW-CQQYGRSPYTF</w:t>
            </w:r>
          </w:p>
        </w:tc>
        <w:tc>
          <w:tcPr>
            <w:tcW w:w="0" w:type="auto"/>
            <w:shd w:val="clear" w:color="auto" w:fill="auto"/>
            <w:noWrap/>
            <w:tcMar>
              <w:top w:w="10" w:type="dxa"/>
              <w:left w:w="10" w:type="dxa"/>
              <w:right w:w="10" w:type="dxa"/>
            </w:tcMar>
            <w:vAlign w:val="center"/>
          </w:tcPr>
          <w:p w14:paraId="01A14D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1940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77C4F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0D52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283E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E589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E849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8471A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E151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F75C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A9EF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w:t>
            </w:r>
          </w:p>
        </w:tc>
        <w:tc>
          <w:tcPr>
            <w:tcW w:w="0" w:type="auto"/>
            <w:shd w:val="clear" w:color="auto" w:fill="auto"/>
            <w:noWrap/>
            <w:tcMar>
              <w:top w:w="10" w:type="dxa"/>
              <w:left w:w="10" w:type="dxa"/>
              <w:right w:w="10" w:type="dxa"/>
            </w:tcMar>
            <w:vAlign w:val="center"/>
          </w:tcPr>
          <w:p w14:paraId="3E5989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F3B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C7CE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51E1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3C2D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387B7F5" w14:textId="77777777">
        <w:trPr>
          <w:trHeight w:val="200"/>
        </w:trPr>
        <w:tc>
          <w:tcPr>
            <w:tcW w:w="0" w:type="auto"/>
            <w:shd w:val="clear" w:color="auto" w:fill="auto"/>
            <w:noWrap/>
            <w:tcMar>
              <w:top w:w="10" w:type="dxa"/>
              <w:left w:w="10" w:type="dxa"/>
              <w:right w:w="10" w:type="dxa"/>
            </w:tcMar>
            <w:vAlign w:val="center"/>
          </w:tcPr>
          <w:p w14:paraId="409CB9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CARDPLWSSSWLFQHW-CQQYDNLSITF</w:t>
            </w:r>
          </w:p>
        </w:tc>
        <w:tc>
          <w:tcPr>
            <w:tcW w:w="0" w:type="auto"/>
            <w:shd w:val="clear" w:color="auto" w:fill="auto"/>
            <w:noWrap/>
            <w:tcMar>
              <w:top w:w="10" w:type="dxa"/>
              <w:left w:w="10" w:type="dxa"/>
              <w:right w:w="10" w:type="dxa"/>
            </w:tcMar>
            <w:vAlign w:val="center"/>
          </w:tcPr>
          <w:p w14:paraId="577850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BB1E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4E8E6D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0B55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E7DA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BB83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AC8D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CD03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16C4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8DBD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BBC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w:t>
            </w:r>
          </w:p>
        </w:tc>
        <w:tc>
          <w:tcPr>
            <w:tcW w:w="0" w:type="auto"/>
            <w:shd w:val="clear" w:color="auto" w:fill="auto"/>
            <w:noWrap/>
            <w:tcMar>
              <w:top w:w="10" w:type="dxa"/>
              <w:left w:w="10" w:type="dxa"/>
              <w:right w:w="10" w:type="dxa"/>
            </w:tcMar>
            <w:vAlign w:val="center"/>
          </w:tcPr>
          <w:p w14:paraId="643F20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C07C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6DD9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33BA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7DE3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394FF2C" w14:textId="77777777">
        <w:trPr>
          <w:trHeight w:val="200"/>
        </w:trPr>
        <w:tc>
          <w:tcPr>
            <w:tcW w:w="0" w:type="auto"/>
            <w:shd w:val="clear" w:color="auto" w:fill="auto"/>
            <w:noWrap/>
            <w:tcMar>
              <w:top w:w="10" w:type="dxa"/>
              <w:left w:w="10" w:type="dxa"/>
              <w:right w:w="10" w:type="dxa"/>
            </w:tcMar>
            <w:vAlign w:val="center"/>
          </w:tcPr>
          <w:p w14:paraId="48A8F7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CARHLTHIVVVVAAIGWFDPW-CQQYGTSYTF</w:t>
            </w:r>
          </w:p>
        </w:tc>
        <w:tc>
          <w:tcPr>
            <w:tcW w:w="0" w:type="auto"/>
            <w:shd w:val="clear" w:color="auto" w:fill="auto"/>
            <w:noWrap/>
            <w:tcMar>
              <w:top w:w="10" w:type="dxa"/>
              <w:left w:w="10" w:type="dxa"/>
              <w:right w:w="10" w:type="dxa"/>
            </w:tcMar>
            <w:vAlign w:val="center"/>
          </w:tcPr>
          <w:p w14:paraId="1532F1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780C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E92F0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1893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EA3E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5EC6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FD19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D3FF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0381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82A7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6E3F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0" w:type="auto"/>
            <w:shd w:val="clear" w:color="auto" w:fill="auto"/>
            <w:noWrap/>
            <w:tcMar>
              <w:top w:w="10" w:type="dxa"/>
              <w:left w:w="10" w:type="dxa"/>
              <w:right w:w="10" w:type="dxa"/>
            </w:tcMar>
            <w:vAlign w:val="center"/>
          </w:tcPr>
          <w:p w14:paraId="4A7760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CF0C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312C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863E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0D91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FEC12B2" w14:textId="77777777">
        <w:trPr>
          <w:trHeight w:val="200"/>
        </w:trPr>
        <w:tc>
          <w:tcPr>
            <w:tcW w:w="0" w:type="auto"/>
            <w:shd w:val="clear" w:color="auto" w:fill="auto"/>
            <w:noWrap/>
            <w:tcMar>
              <w:top w:w="10" w:type="dxa"/>
              <w:left w:w="10" w:type="dxa"/>
              <w:right w:w="10" w:type="dxa"/>
            </w:tcMar>
            <w:vAlign w:val="center"/>
          </w:tcPr>
          <w:p w14:paraId="660E22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CAKSVRDFYRYGAFDFW-CTSHTYYDTVVF</w:t>
            </w:r>
          </w:p>
        </w:tc>
        <w:tc>
          <w:tcPr>
            <w:tcW w:w="0" w:type="auto"/>
            <w:shd w:val="clear" w:color="auto" w:fill="auto"/>
            <w:noWrap/>
            <w:tcMar>
              <w:top w:w="10" w:type="dxa"/>
              <w:left w:w="10" w:type="dxa"/>
              <w:right w:w="10" w:type="dxa"/>
            </w:tcMar>
            <w:vAlign w:val="center"/>
          </w:tcPr>
          <w:p w14:paraId="4760FB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ABDA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51F8B2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D334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9C75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55C7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E3FA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0964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5900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7394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1C44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w:t>
            </w:r>
          </w:p>
        </w:tc>
        <w:tc>
          <w:tcPr>
            <w:tcW w:w="0" w:type="auto"/>
            <w:shd w:val="clear" w:color="auto" w:fill="auto"/>
            <w:noWrap/>
            <w:tcMar>
              <w:top w:w="10" w:type="dxa"/>
              <w:left w:w="10" w:type="dxa"/>
              <w:right w:w="10" w:type="dxa"/>
            </w:tcMar>
            <w:vAlign w:val="center"/>
          </w:tcPr>
          <w:p w14:paraId="4485B2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1D6F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4E58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A641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92F8A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0AD0E8E6" w14:textId="77777777">
        <w:trPr>
          <w:trHeight w:val="200"/>
        </w:trPr>
        <w:tc>
          <w:tcPr>
            <w:tcW w:w="0" w:type="auto"/>
            <w:shd w:val="clear" w:color="auto" w:fill="auto"/>
            <w:noWrap/>
            <w:tcMar>
              <w:top w:w="10" w:type="dxa"/>
              <w:left w:w="10" w:type="dxa"/>
              <w:right w:w="10" w:type="dxa"/>
            </w:tcMar>
            <w:vAlign w:val="center"/>
          </w:tcPr>
          <w:p w14:paraId="6E95E9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CARYESASWAGNRFGMW-CSSYTTTNTHWVF</w:t>
            </w:r>
          </w:p>
        </w:tc>
        <w:tc>
          <w:tcPr>
            <w:tcW w:w="0" w:type="auto"/>
            <w:shd w:val="clear" w:color="auto" w:fill="auto"/>
            <w:noWrap/>
            <w:tcMar>
              <w:top w:w="10" w:type="dxa"/>
              <w:left w:w="10" w:type="dxa"/>
              <w:right w:w="10" w:type="dxa"/>
            </w:tcMar>
            <w:vAlign w:val="center"/>
          </w:tcPr>
          <w:p w14:paraId="0832F9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9B7B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5E90D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8A7E5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2A96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EBA4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1F70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3AE2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02A7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D8B9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5B86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w:t>
            </w:r>
          </w:p>
        </w:tc>
        <w:tc>
          <w:tcPr>
            <w:tcW w:w="0" w:type="auto"/>
            <w:shd w:val="clear" w:color="auto" w:fill="auto"/>
            <w:noWrap/>
            <w:tcMar>
              <w:top w:w="10" w:type="dxa"/>
              <w:left w:w="10" w:type="dxa"/>
              <w:right w:w="10" w:type="dxa"/>
            </w:tcMar>
            <w:vAlign w:val="center"/>
          </w:tcPr>
          <w:p w14:paraId="413144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156F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643A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2CC8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1E8B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3C154E3" w14:textId="77777777">
        <w:trPr>
          <w:trHeight w:val="200"/>
        </w:trPr>
        <w:tc>
          <w:tcPr>
            <w:tcW w:w="0" w:type="auto"/>
            <w:shd w:val="clear" w:color="auto" w:fill="auto"/>
            <w:noWrap/>
            <w:tcMar>
              <w:top w:w="10" w:type="dxa"/>
              <w:left w:w="10" w:type="dxa"/>
              <w:right w:w="10" w:type="dxa"/>
            </w:tcMar>
            <w:vAlign w:val="center"/>
          </w:tcPr>
          <w:p w14:paraId="0B838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CAGWDDSLPAWVF</w:t>
            </w:r>
          </w:p>
        </w:tc>
        <w:tc>
          <w:tcPr>
            <w:tcW w:w="0" w:type="auto"/>
            <w:shd w:val="clear" w:color="auto" w:fill="auto"/>
            <w:noWrap/>
            <w:tcMar>
              <w:top w:w="10" w:type="dxa"/>
              <w:left w:w="10" w:type="dxa"/>
              <w:right w:w="10" w:type="dxa"/>
            </w:tcMar>
            <w:vAlign w:val="center"/>
          </w:tcPr>
          <w:p w14:paraId="4EE354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2AD0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F90CF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6407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7832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3C97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9EFA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805B8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847E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C0789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3296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77CCD2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B676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FBD2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C6A7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1D6B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D9156F6" w14:textId="77777777">
        <w:trPr>
          <w:trHeight w:val="200"/>
        </w:trPr>
        <w:tc>
          <w:tcPr>
            <w:tcW w:w="0" w:type="auto"/>
            <w:shd w:val="clear" w:color="auto" w:fill="auto"/>
            <w:noWrap/>
            <w:tcMar>
              <w:top w:w="10" w:type="dxa"/>
              <w:left w:w="10" w:type="dxa"/>
              <w:right w:w="10" w:type="dxa"/>
            </w:tcMar>
            <w:vAlign w:val="center"/>
          </w:tcPr>
          <w:p w14:paraId="4AE245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CARAHRIAVAGHPPFFDYW-CQTWDSSLVVF</w:t>
            </w:r>
          </w:p>
        </w:tc>
        <w:tc>
          <w:tcPr>
            <w:tcW w:w="0" w:type="auto"/>
            <w:shd w:val="clear" w:color="auto" w:fill="auto"/>
            <w:noWrap/>
            <w:tcMar>
              <w:top w:w="10" w:type="dxa"/>
              <w:left w:w="10" w:type="dxa"/>
              <w:right w:w="10" w:type="dxa"/>
            </w:tcMar>
            <w:vAlign w:val="center"/>
          </w:tcPr>
          <w:p w14:paraId="658C8D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2DA8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5E9F28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EF35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F55D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0A46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3593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67E9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7655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B172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80D6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w:t>
            </w:r>
          </w:p>
        </w:tc>
        <w:tc>
          <w:tcPr>
            <w:tcW w:w="0" w:type="auto"/>
            <w:shd w:val="clear" w:color="auto" w:fill="auto"/>
            <w:noWrap/>
            <w:tcMar>
              <w:top w:w="10" w:type="dxa"/>
              <w:left w:w="10" w:type="dxa"/>
              <w:right w:w="10" w:type="dxa"/>
            </w:tcMar>
            <w:vAlign w:val="center"/>
          </w:tcPr>
          <w:p w14:paraId="26A4AC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87E5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77D7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9960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0FAD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B4F8DFA" w14:textId="77777777">
        <w:trPr>
          <w:trHeight w:val="200"/>
        </w:trPr>
        <w:tc>
          <w:tcPr>
            <w:tcW w:w="0" w:type="auto"/>
            <w:shd w:val="clear" w:color="auto" w:fill="auto"/>
            <w:noWrap/>
            <w:tcMar>
              <w:top w:w="10" w:type="dxa"/>
              <w:left w:w="10" w:type="dxa"/>
              <w:right w:w="10" w:type="dxa"/>
            </w:tcMar>
            <w:vAlign w:val="center"/>
          </w:tcPr>
          <w:p w14:paraId="3BC1F5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CQSADSSGTWVF</w:t>
            </w:r>
          </w:p>
        </w:tc>
        <w:tc>
          <w:tcPr>
            <w:tcW w:w="0" w:type="auto"/>
            <w:shd w:val="clear" w:color="auto" w:fill="auto"/>
            <w:noWrap/>
            <w:tcMar>
              <w:top w:w="10" w:type="dxa"/>
              <w:left w:w="10" w:type="dxa"/>
              <w:right w:w="10" w:type="dxa"/>
            </w:tcMar>
            <w:vAlign w:val="center"/>
          </w:tcPr>
          <w:p w14:paraId="1AFCE3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9E19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64D9F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DBB5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D397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5FB5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BEB0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82D2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DA61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E65B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5B89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w:t>
            </w:r>
          </w:p>
        </w:tc>
        <w:tc>
          <w:tcPr>
            <w:tcW w:w="0" w:type="auto"/>
            <w:shd w:val="clear" w:color="auto" w:fill="auto"/>
            <w:noWrap/>
            <w:tcMar>
              <w:top w:w="10" w:type="dxa"/>
              <w:left w:w="10" w:type="dxa"/>
              <w:right w:w="10" w:type="dxa"/>
            </w:tcMar>
            <w:vAlign w:val="center"/>
          </w:tcPr>
          <w:p w14:paraId="04A98F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EAC6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CDF4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C229C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6E507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E40EE05" w14:textId="77777777">
        <w:trPr>
          <w:trHeight w:val="200"/>
        </w:trPr>
        <w:tc>
          <w:tcPr>
            <w:tcW w:w="0" w:type="auto"/>
            <w:shd w:val="clear" w:color="auto" w:fill="auto"/>
            <w:noWrap/>
            <w:tcMar>
              <w:top w:w="10" w:type="dxa"/>
              <w:left w:w="10" w:type="dxa"/>
              <w:right w:w="10" w:type="dxa"/>
            </w:tcMar>
            <w:vAlign w:val="center"/>
          </w:tcPr>
          <w:p w14:paraId="560675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CSSYTRSNTLVF</w:t>
            </w:r>
          </w:p>
        </w:tc>
        <w:tc>
          <w:tcPr>
            <w:tcW w:w="0" w:type="auto"/>
            <w:shd w:val="clear" w:color="auto" w:fill="auto"/>
            <w:noWrap/>
            <w:tcMar>
              <w:top w:w="10" w:type="dxa"/>
              <w:left w:w="10" w:type="dxa"/>
              <w:right w:w="10" w:type="dxa"/>
            </w:tcMar>
            <w:vAlign w:val="center"/>
          </w:tcPr>
          <w:p w14:paraId="50D6AC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B222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0AF4AD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AB62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EB34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4EE0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2FBEA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7178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1908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6665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46D5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w:t>
            </w:r>
          </w:p>
        </w:tc>
        <w:tc>
          <w:tcPr>
            <w:tcW w:w="0" w:type="auto"/>
            <w:shd w:val="clear" w:color="auto" w:fill="auto"/>
            <w:noWrap/>
            <w:tcMar>
              <w:top w:w="10" w:type="dxa"/>
              <w:left w:w="10" w:type="dxa"/>
              <w:right w:w="10" w:type="dxa"/>
            </w:tcMar>
            <w:vAlign w:val="center"/>
          </w:tcPr>
          <w:p w14:paraId="536E62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CCDE8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4E6E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DF3B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0942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B02B9AA" w14:textId="77777777">
        <w:trPr>
          <w:trHeight w:val="200"/>
        </w:trPr>
        <w:tc>
          <w:tcPr>
            <w:tcW w:w="0" w:type="auto"/>
            <w:shd w:val="clear" w:color="auto" w:fill="auto"/>
            <w:noWrap/>
            <w:tcMar>
              <w:top w:w="10" w:type="dxa"/>
              <w:left w:w="10" w:type="dxa"/>
              <w:right w:w="10" w:type="dxa"/>
            </w:tcMar>
            <w:vAlign w:val="center"/>
          </w:tcPr>
          <w:p w14:paraId="5BF807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CAAWDDSLNGWVF</w:t>
            </w:r>
          </w:p>
        </w:tc>
        <w:tc>
          <w:tcPr>
            <w:tcW w:w="0" w:type="auto"/>
            <w:shd w:val="clear" w:color="auto" w:fill="auto"/>
            <w:noWrap/>
            <w:tcMar>
              <w:top w:w="10" w:type="dxa"/>
              <w:left w:w="10" w:type="dxa"/>
              <w:right w:w="10" w:type="dxa"/>
            </w:tcMar>
            <w:vAlign w:val="center"/>
          </w:tcPr>
          <w:p w14:paraId="5538A0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6B22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410962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0269E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912A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02AA8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7F4A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49C5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22BA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68A5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29696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762056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B38C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1953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9378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9220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4557F5D" w14:textId="77777777">
        <w:trPr>
          <w:trHeight w:val="200"/>
        </w:trPr>
        <w:tc>
          <w:tcPr>
            <w:tcW w:w="0" w:type="auto"/>
            <w:shd w:val="clear" w:color="auto" w:fill="auto"/>
            <w:noWrap/>
            <w:tcMar>
              <w:top w:w="10" w:type="dxa"/>
              <w:left w:w="10" w:type="dxa"/>
              <w:right w:w="10" w:type="dxa"/>
            </w:tcMar>
            <w:vAlign w:val="center"/>
          </w:tcPr>
          <w:p w14:paraId="229975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CARILPFGEFFDYW-CQQYGSSPMYTF</w:t>
            </w:r>
          </w:p>
        </w:tc>
        <w:tc>
          <w:tcPr>
            <w:tcW w:w="0" w:type="auto"/>
            <w:shd w:val="clear" w:color="auto" w:fill="auto"/>
            <w:noWrap/>
            <w:tcMar>
              <w:top w:w="10" w:type="dxa"/>
              <w:left w:w="10" w:type="dxa"/>
              <w:right w:w="10" w:type="dxa"/>
            </w:tcMar>
            <w:vAlign w:val="center"/>
          </w:tcPr>
          <w:p w14:paraId="743488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6A0A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65169A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2C35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04C2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AD57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042A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D26F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148C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6D86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DBAAE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3DBF92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5C8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E5FE3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9522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47B0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2C601DE1" w14:textId="77777777">
        <w:trPr>
          <w:trHeight w:val="200"/>
        </w:trPr>
        <w:tc>
          <w:tcPr>
            <w:tcW w:w="0" w:type="auto"/>
            <w:shd w:val="clear" w:color="auto" w:fill="auto"/>
            <w:noWrap/>
            <w:tcMar>
              <w:top w:w="10" w:type="dxa"/>
              <w:left w:w="10" w:type="dxa"/>
              <w:right w:w="10" w:type="dxa"/>
            </w:tcMar>
            <w:vAlign w:val="center"/>
          </w:tcPr>
          <w:p w14:paraId="7F03C7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CARDARRTSPQEGLGSTW-CAAWDDSLNGWVF</w:t>
            </w:r>
          </w:p>
        </w:tc>
        <w:tc>
          <w:tcPr>
            <w:tcW w:w="0" w:type="auto"/>
            <w:shd w:val="clear" w:color="auto" w:fill="auto"/>
            <w:noWrap/>
            <w:tcMar>
              <w:top w:w="10" w:type="dxa"/>
              <w:left w:w="10" w:type="dxa"/>
              <w:right w:w="10" w:type="dxa"/>
            </w:tcMar>
            <w:vAlign w:val="center"/>
          </w:tcPr>
          <w:p w14:paraId="4F1067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618A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00A46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54486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E0FC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41EF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83F6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849E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C76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9764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095F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w:t>
            </w:r>
          </w:p>
        </w:tc>
        <w:tc>
          <w:tcPr>
            <w:tcW w:w="0" w:type="auto"/>
            <w:shd w:val="clear" w:color="auto" w:fill="auto"/>
            <w:noWrap/>
            <w:tcMar>
              <w:top w:w="10" w:type="dxa"/>
              <w:left w:w="10" w:type="dxa"/>
              <w:right w:w="10" w:type="dxa"/>
            </w:tcMar>
            <w:vAlign w:val="center"/>
          </w:tcPr>
          <w:p w14:paraId="5E9BD0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AA1FD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38EAF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3E98B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93C1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A9A4EB0" w14:textId="77777777">
        <w:trPr>
          <w:trHeight w:val="200"/>
        </w:trPr>
        <w:tc>
          <w:tcPr>
            <w:tcW w:w="0" w:type="auto"/>
            <w:shd w:val="clear" w:color="auto" w:fill="auto"/>
            <w:noWrap/>
            <w:tcMar>
              <w:top w:w="10" w:type="dxa"/>
              <w:left w:w="10" w:type="dxa"/>
              <w:right w:w="10" w:type="dxa"/>
            </w:tcMar>
            <w:vAlign w:val="center"/>
          </w:tcPr>
          <w:p w14:paraId="7E6704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CQQYNNWPPWTF</w:t>
            </w:r>
          </w:p>
        </w:tc>
        <w:tc>
          <w:tcPr>
            <w:tcW w:w="0" w:type="auto"/>
            <w:shd w:val="clear" w:color="auto" w:fill="auto"/>
            <w:noWrap/>
            <w:tcMar>
              <w:top w:w="10" w:type="dxa"/>
              <w:left w:w="10" w:type="dxa"/>
              <w:right w:w="10" w:type="dxa"/>
            </w:tcMar>
            <w:vAlign w:val="center"/>
          </w:tcPr>
          <w:p w14:paraId="512097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693F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62B964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465C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4784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A461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459C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8327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951C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628F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20F9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101B41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BDEE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6ED6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2EAA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3F90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12A7E6F" w14:textId="77777777">
        <w:trPr>
          <w:trHeight w:val="200"/>
        </w:trPr>
        <w:tc>
          <w:tcPr>
            <w:tcW w:w="0" w:type="auto"/>
            <w:shd w:val="clear" w:color="auto" w:fill="auto"/>
            <w:noWrap/>
            <w:tcMar>
              <w:top w:w="10" w:type="dxa"/>
              <w:left w:w="10" w:type="dxa"/>
              <w:right w:w="10" w:type="dxa"/>
            </w:tcMar>
            <w:vAlign w:val="center"/>
          </w:tcPr>
          <w:p w14:paraId="4CC996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CSSYAGSKVVF</w:t>
            </w:r>
          </w:p>
        </w:tc>
        <w:tc>
          <w:tcPr>
            <w:tcW w:w="0" w:type="auto"/>
            <w:shd w:val="clear" w:color="auto" w:fill="auto"/>
            <w:noWrap/>
            <w:tcMar>
              <w:top w:w="10" w:type="dxa"/>
              <w:left w:w="10" w:type="dxa"/>
              <w:right w:w="10" w:type="dxa"/>
            </w:tcMar>
            <w:vAlign w:val="center"/>
          </w:tcPr>
          <w:p w14:paraId="6C9A8B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E9C1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45B114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68A9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3E7D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76B8A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A7FA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4331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2C3BD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A4BE1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1F81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w:t>
            </w:r>
          </w:p>
        </w:tc>
        <w:tc>
          <w:tcPr>
            <w:tcW w:w="0" w:type="auto"/>
            <w:shd w:val="clear" w:color="auto" w:fill="auto"/>
            <w:noWrap/>
            <w:tcMar>
              <w:top w:w="10" w:type="dxa"/>
              <w:left w:w="10" w:type="dxa"/>
              <w:right w:w="10" w:type="dxa"/>
            </w:tcMar>
            <w:vAlign w:val="center"/>
          </w:tcPr>
          <w:p w14:paraId="5FA699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59C6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2C1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7FAF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E88CC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F3F41F6" w14:textId="77777777">
        <w:trPr>
          <w:trHeight w:val="200"/>
        </w:trPr>
        <w:tc>
          <w:tcPr>
            <w:tcW w:w="0" w:type="auto"/>
            <w:shd w:val="clear" w:color="auto" w:fill="auto"/>
            <w:noWrap/>
            <w:tcMar>
              <w:top w:w="10" w:type="dxa"/>
              <w:left w:w="10" w:type="dxa"/>
              <w:right w:w="10" w:type="dxa"/>
            </w:tcMar>
            <w:vAlign w:val="center"/>
          </w:tcPr>
          <w:p w14:paraId="664136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CTTGVVKFLERYMDVW-CAGWDDSLPAWVF</w:t>
            </w:r>
          </w:p>
        </w:tc>
        <w:tc>
          <w:tcPr>
            <w:tcW w:w="0" w:type="auto"/>
            <w:shd w:val="clear" w:color="auto" w:fill="auto"/>
            <w:noWrap/>
            <w:tcMar>
              <w:top w:w="10" w:type="dxa"/>
              <w:left w:w="10" w:type="dxa"/>
              <w:right w:w="10" w:type="dxa"/>
            </w:tcMar>
            <w:vAlign w:val="center"/>
          </w:tcPr>
          <w:p w14:paraId="6EC54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F7E9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EC3E5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52C6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E98F9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B9C5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DCB0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5CB5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A34A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7E09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3B0A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4EFBD0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D69A7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4870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1BC2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30984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81E35C0" w14:textId="77777777">
        <w:trPr>
          <w:trHeight w:val="200"/>
        </w:trPr>
        <w:tc>
          <w:tcPr>
            <w:tcW w:w="0" w:type="auto"/>
            <w:shd w:val="clear" w:color="auto" w:fill="auto"/>
            <w:noWrap/>
            <w:tcMar>
              <w:top w:w="10" w:type="dxa"/>
              <w:left w:w="10" w:type="dxa"/>
              <w:right w:w="10" w:type="dxa"/>
            </w:tcMar>
            <w:vAlign w:val="center"/>
          </w:tcPr>
          <w:p w14:paraId="48D25D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CAAWDDSLGNVF</w:t>
            </w:r>
          </w:p>
        </w:tc>
        <w:tc>
          <w:tcPr>
            <w:tcW w:w="0" w:type="auto"/>
            <w:shd w:val="clear" w:color="auto" w:fill="auto"/>
            <w:noWrap/>
            <w:tcMar>
              <w:top w:w="10" w:type="dxa"/>
              <w:left w:w="10" w:type="dxa"/>
              <w:right w:w="10" w:type="dxa"/>
            </w:tcMar>
            <w:vAlign w:val="center"/>
          </w:tcPr>
          <w:p w14:paraId="496536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E3BD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DE962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7810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2124A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B165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A83E6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3E57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BE27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FAA4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8046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w:t>
            </w:r>
          </w:p>
        </w:tc>
        <w:tc>
          <w:tcPr>
            <w:tcW w:w="0" w:type="auto"/>
            <w:shd w:val="clear" w:color="auto" w:fill="auto"/>
            <w:noWrap/>
            <w:tcMar>
              <w:top w:w="10" w:type="dxa"/>
              <w:left w:w="10" w:type="dxa"/>
              <w:right w:w="10" w:type="dxa"/>
            </w:tcMar>
            <w:vAlign w:val="center"/>
          </w:tcPr>
          <w:p w14:paraId="52221C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AC33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2FE1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E9D8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11FC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6013602C" w14:textId="77777777">
        <w:trPr>
          <w:trHeight w:val="200"/>
        </w:trPr>
        <w:tc>
          <w:tcPr>
            <w:tcW w:w="0" w:type="auto"/>
            <w:shd w:val="clear" w:color="auto" w:fill="auto"/>
            <w:noWrap/>
            <w:tcMar>
              <w:top w:w="10" w:type="dxa"/>
              <w:left w:w="10" w:type="dxa"/>
              <w:right w:w="10" w:type="dxa"/>
            </w:tcMar>
            <w:vAlign w:val="center"/>
          </w:tcPr>
          <w:p w14:paraId="7A00D8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CQQYNNWPPLTF</w:t>
            </w:r>
          </w:p>
        </w:tc>
        <w:tc>
          <w:tcPr>
            <w:tcW w:w="0" w:type="auto"/>
            <w:shd w:val="clear" w:color="auto" w:fill="auto"/>
            <w:noWrap/>
            <w:tcMar>
              <w:top w:w="10" w:type="dxa"/>
              <w:left w:w="10" w:type="dxa"/>
              <w:right w:w="10" w:type="dxa"/>
            </w:tcMar>
            <w:vAlign w:val="center"/>
          </w:tcPr>
          <w:p w14:paraId="0D8140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8F1C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739F0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D4D0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34B1E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CB2D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AA2E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D71F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D3DC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BD6F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7B1D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702F56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28DE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DF91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8EB32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FF74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2EA3CCC" w14:textId="77777777">
        <w:trPr>
          <w:trHeight w:val="200"/>
        </w:trPr>
        <w:tc>
          <w:tcPr>
            <w:tcW w:w="0" w:type="auto"/>
            <w:shd w:val="clear" w:color="auto" w:fill="auto"/>
            <w:noWrap/>
            <w:tcMar>
              <w:top w:w="10" w:type="dxa"/>
              <w:left w:w="10" w:type="dxa"/>
              <w:right w:w="10" w:type="dxa"/>
            </w:tcMar>
            <w:vAlign w:val="center"/>
          </w:tcPr>
          <w:p w14:paraId="625D6F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CASWDDKMSGVLF</w:t>
            </w:r>
          </w:p>
        </w:tc>
        <w:tc>
          <w:tcPr>
            <w:tcW w:w="0" w:type="auto"/>
            <w:shd w:val="clear" w:color="auto" w:fill="auto"/>
            <w:noWrap/>
            <w:tcMar>
              <w:top w:w="10" w:type="dxa"/>
              <w:left w:w="10" w:type="dxa"/>
              <w:right w:w="10" w:type="dxa"/>
            </w:tcMar>
            <w:vAlign w:val="center"/>
          </w:tcPr>
          <w:p w14:paraId="357FAA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C1B7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0BB07C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9C9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D81C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7D0B2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C58CA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56039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9923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EE6A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6DD2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2FFD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1085</w:t>
            </w:r>
          </w:p>
        </w:tc>
        <w:tc>
          <w:tcPr>
            <w:tcW w:w="0" w:type="auto"/>
            <w:shd w:val="clear" w:color="auto" w:fill="auto"/>
            <w:noWrap/>
            <w:tcMar>
              <w:top w:w="10" w:type="dxa"/>
              <w:left w:w="10" w:type="dxa"/>
              <w:right w:w="10" w:type="dxa"/>
            </w:tcMar>
            <w:vAlign w:val="center"/>
          </w:tcPr>
          <w:p w14:paraId="3113F2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396F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811E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7051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F305373" w14:textId="77777777">
        <w:trPr>
          <w:trHeight w:val="200"/>
        </w:trPr>
        <w:tc>
          <w:tcPr>
            <w:tcW w:w="0" w:type="auto"/>
            <w:shd w:val="clear" w:color="auto" w:fill="auto"/>
            <w:noWrap/>
            <w:tcMar>
              <w:top w:w="10" w:type="dxa"/>
              <w:left w:w="10" w:type="dxa"/>
              <w:right w:w="10" w:type="dxa"/>
            </w:tcMar>
            <w:vAlign w:val="center"/>
          </w:tcPr>
          <w:p w14:paraId="1F2B46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CAAADHGDHDISKYYYIDVW-CAGWDDGLSAWVF</w:t>
            </w:r>
          </w:p>
        </w:tc>
        <w:tc>
          <w:tcPr>
            <w:tcW w:w="0" w:type="auto"/>
            <w:shd w:val="clear" w:color="auto" w:fill="auto"/>
            <w:noWrap/>
            <w:tcMar>
              <w:top w:w="10" w:type="dxa"/>
              <w:left w:w="10" w:type="dxa"/>
              <w:right w:w="10" w:type="dxa"/>
            </w:tcMar>
            <w:vAlign w:val="center"/>
          </w:tcPr>
          <w:p w14:paraId="5A3EBD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074A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6B216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91C6E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2C5DA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5AD2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59F9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CB60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487A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954B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8425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99C5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167</w:t>
            </w:r>
          </w:p>
        </w:tc>
        <w:tc>
          <w:tcPr>
            <w:tcW w:w="0" w:type="auto"/>
            <w:shd w:val="clear" w:color="auto" w:fill="auto"/>
            <w:noWrap/>
            <w:tcMar>
              <w:top w:w="10" w:type="dxa"/>
              <w:left w:w="10" w:type="dxa"/>
              <w:right w:w="10" w:type="dxa"/>
            </w:tcMar>
            <w:vAlign w:val="center"/>
          </w:tcPr>
          <w:p w14:paraId="644687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0C5D8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20F4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854FB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43A1139C" w14:textId="77777777">
        <w:trPr>
          <w:trHeight w:val="200"/>
        </w:trPr>
        <w:tc>
          <w:tcPr>
            <w:tcW w:w="0" w:type="auto"/>
            <w:shd w:val="clear" w:color="auto" w:fill="auto"/>
            <w:noWrap/>
            <w:tcMar>
              <w:top w:w="10" w:type="dxa"/>
              <w:left w:w="10" w:type="dxa"/>
              <w:right w:w="10" w:type="dxa"/>
            </w:tcMar>
            <w:vAlign w:val="center"/>
          </w:tcPr>
          <w:p w14:paraId="5BFE5D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CATGGEPWDSSSYLDFW-CSSYTSSSTSYVF</w:t>
            </w:r>
          </w:p>
        </w:tc>
        <w:tc>
          <w:tcPr>
            <w:tcW w:w="0" w:type="auto"/>
            <w:shd w:val="clear" w:color="auto" w:fill="auto"/>
            <w:noWrap/>
            <w:tcMar>
              <w:top w:w="10" w:type="dxa"/>
              <w:left w:w="10" w:type="dxa"/>
              <w:right w:w="10" w:type="dxa"/>
            </w:tcMar>
            <w:vAlign w:val="center"/>
          </w:tcPr>
          <w:p w14:paraId="484D92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0123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DB273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F62A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CC0E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5497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E3281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2AC0B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52F9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3BE6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094B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BADCC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121</w:t>
            </w:r>
          </w:p>
        </w:tc>
        <w:tc>
          <w:tcPr>
            <w:tcW w:w="0" w:type="auto"/>
            <w:shd w:val="clear" w:color="auto" w:fill="auto"/>
            <w:noWrap/>
            <w:tcMar>
              <w:top w:w="10" w:type="dxa"/>
              <w:left w:w="10" w:type="dxa"/>
              <w:right w:w="10" w:type="dxa"/>
            </w:tcMar>
            <w:vAlign w:val="center"/>
          </w:tcPr>
          <w:p w14:paraId="258604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6187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A28E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482A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780A095D" w14:textId="77777777">
        <w:trPr>
          <w:trHeight w:val="200"/>
        </w:trPr>
        <w:tc>
          <w:tcPr>
            <w:tcW w:w="0" w:type="auto"/>
            <w:shd w:val="clear" w:color="auto" w:fill="auto"/>
            <w:noWrap/>
            <w:tcMar>
              <w:top w:w="10" w:type="dxa"/>
              <w:left w:w="10" w:type="dxa"/>
              <w:right w:w="10" w:type="dxa"/>
            </w:tcMar>
            <w:vAlign w:val="center"/>
          </w:tcPr>
          <w:p w14:paraId="157A31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CAGWDDGLSAWVF</w:t>
            </w:r>
          </w:p>
        </w:tc>
        <w:tc>
          <w:tcPr>
            <w:tcW w:w="0" w:type="auto"/>
            <w:shd w:val="clear" w:color="auto" w:fill="auto"/>
            <w:noWrap/>
            <w:tcMar>
              <w:top w:w="10" w:type="dxa"/>
              <w:left w:w="10" w:type="dxa"/>
              <w:right w:w="10" w:type="dxa"/>
            </w:tcMar>
            <w:vAlign w:val="center"/>
          </w:tcPr>
          <w:p w14:paraId="0BD434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E356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3A6737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BBEE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8C1E5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1A09F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A15EE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66A29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D7CC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D8D4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6C62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BFD7F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w:t>
            </w:r>
          </w:p>
        </w:tc>
        <w:tc>
          <w:tcPr>
            <w:tcW w:w="0" w:type="auto"/>
            <w:shd w:val="clear" w:color="auto" w:fill="auto"/>
            <w:noWrap/>
            <w:tcMar>
              <w:top w:w="10" w:type="dxa"/>
              <w:left w:w="10" w:type="dxa"/>
              <w:right w:w="10" w:type="dxa"/>
            </w:tcMar>
            <w:vAlign w:val="center"/>
          </w:tcPr>
          <w:p w14:paraId="070C7B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4EE11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C10AD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6EB9D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4A42BC2" w14:textId="77777777">
        <w:trPr>
          <w:trHeight w:val="200"/>
        </w:trPr>
        <w:tc>
          <w:tcPr>
            <w:tcW w:w="0" w:type="auto"/>
            <w:shd w:val="clear" w:color="auto" w:fill="auto"/>
            <w:noWrap/>
            <w:tcMar>
              <w:top w:w="10" w:type="dxa"/>
              <w:left w:w="10" w:type="dxa"/>
              <w:right w:w="10" w:type="dxa"/>
            </w:tcMar>
            <w:vAlign w:val="center"/>
          </w:tcPr>
          <w:p w14:paraId="34162E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CSSYTSSSTSYVF</w:t>
            </w:r>
          </w:p>
        </w:tc>
        <w:tc>
          <w:tcPr>
            <w:tcW w:w="0" w:type="auto"/>
            <w:shd w:val="clear" w:color="auto" w:fill="auto"/>
            <w:noWrap/>
            <w:tcMar>
              <w:top w:w="10" w:type="dxa"/>
              <w:left w:w="10" w:type="dxa"/>
              <w:right w:w="10" w:type="dxa"/>
            </w:tcMar>
            <w:vAlign w:val="center"/>
          </w:tcPr>
          <w:p w14:paraId="52074A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CA87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00BF1F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F187A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91B26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1ABF2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C95CB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9A9BD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CC85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423B0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3C8E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364E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w:t>
            </w:r>
          </w:p>
        </w:tc>
        <w:tc>
          <w:tcPr>
            <w:tcW w:w="0" w:type="auto"/>
            <w:shd w:val="clear" w:color="auto" w:fill="auto"/>
            <w:noWrap/>
            <w:tcMar>
              <w:top w:w="10" w:type="dxa"/>
              <w:left w:w="10" w:type="dxa"/>
              <w:right w:w="10" w:type="dxa"/>
            </w:tcMar>
            <w:vAlign w:val="center"/>
          </w:tcPr>
          <w:p w14:paraId="2C763D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F1AEB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C75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3718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494198A" w14:textId="77777777">
        <w:trPr>
          <w:trHeight w:val="200"/>
        </w:trPr>
        <w:tc>
          <w:tcPr>
            <w:tcW w:w="0" w:type="auto"/>
            <w:shd w:val="clear" w:color="auto" w:fill="auto"/>
            <w:noWrap/>
            <w:tcMar>
              <w:top w:w="10" w:type="dxa"/>
              <w:left w:w="10" w:type="dxa"/>
              <w:right w:w="10" w:type="dxa"/>
            </w:tcMar>
            <w:vAlign w:val="center"/>
          </w:tcPr>
          <w:p w14:paraId="192F7F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CQQYNNWPLTF-CASWDDKMSGVLF</w:t>
            </w:r>
          </w:p>
        </w:tc>
        <w:tc>
          <w:tcPr>
            <w:tcW w:w="0" w:type="auto"/>
            <w:shd w:val="clear" w:color="auto" w:fill="auto"/>
            <w:noWrap/>
            <w:tcMar>
              <w:top w:w="10" w:type="dxa"/>
              <w:left w:w="10" w:type="dxa"/>
              <w:right w:w="10" w:type="dxa"/>
            </w:tcMar>
            <w:vAlign w:val="center"/>
          </w:tcPr>
          <w:p w14:paraId="4E3D28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B43CB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2E80C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2E8D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0662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4049A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FBA6D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DF715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B0EC6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0E8E3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72E4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B5B4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w:t>
            </w:r>
          </w:p>
        </w:tc>
        <w:tc>
          <w:tcPr>
            <w:tcW w:w="0" w:type="auto"/>
            <w:shd w:val="clear" w:color="auto" w:fill="auto"/>
            <w:noWrap/>
            <w:tcMar>
              <w:top w:w="10" w:type="dxa"/>
              <w:left w:w="10" w:type="dxa"/>
              <w:right w:w="10" w:type="dxa"/>
            </w:tcMar>
            <w:vAlign w:val="center"/>
          </w:tcPr>
          <w:p w14:paraId="18DD92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73888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EDEAA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F3F25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135470DF" w14:textId="77777777">
        <w:trPr>
          <w:trHeight w:val="200"/>
        </w:trPr>
        <w:tc>
          <w:tcPr>
            <w:tcW w:w="0" w:type="auto"/>
            <w:shd w:val="clear" w:color="auto" w:fill="auto"/>
            <w:noWrap/>
            <w:tcMar>
              <w:top w:w="10" w:type="dxa"/>
              <w:left w:w="10" w:type="dxa"/>
              <w:right w:w="10" w:type="dxa"/>
            </w:tcMar>
            <w:vAlign w:val="center"/>
          </w:tcPr>
          <w:p w14:paraId="10A47A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CQQYNTSPYSF-CASWDDKMSGVLF</w:t>
            </w:r>
          </w:p>
        </w:tc>
        <w:tc>
          <w:tcPr>
            <w:tcW w:w="0" w:type="auto"/>
            <w:shd w:val="clear" w:color="auto" w:fill="auto"/>
            <w:noWrap/>
            <w:tcMar>
              <w:top w:w="10" w:type="dxa"/>
              <w:left w:w="10" w:type="dxa"/>
              <w:right w:w="10" w:type="dxa"/>
            </w:tcMar>
            <w:vAlign w:val="center"/>
          </w:tcPr>
          <w:p w14:paraId="10FC89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385B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6421B7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7DA7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85EA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B8465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13CEC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9375D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C1171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4A23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B43E9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6BC7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w:t>
            </w:r>
          </w:p>
        </w:tc>
        <w:tc>
          <w:tcPr>
            <w:tcW w:w="0" w:type="auto"/>
            <w:shd w:val="clear" w:color="auto" w:fill="auto"/>
            <w:noWrap/>
            <w:tcMar>
              <w:top w:w="10" w:type="dxa"/>
              <w:left w:w="10" w:type="dxa"/>
              <w:right w:w="10" w:type="dxa"/>
            </w:tcMar>
            <w:vAlign w:val="center"/>
          </w:tcPr>
          <w:p w14:paraId="6CD0E4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E441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A4B0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01C28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3C47C3C4" w14:textId="77777777">
        <w:trPr>
          <w:trHeight w:val="200"/>
        </w:trPr>
        <w:tc>
          <w:tcPr>
            <w:tcW w:w="0" w:type="auto"/>
            <w:shd w:val="clear" w:color="auto" w:fill="auto"/>
            <w:noWrap/>
            <w:tcMar>
              <w:top w:w="10" w:type="dxa"/>
              <w:left w:w="10" w:type="dxa"/>
              <w:right w:w="10" w:type="dxa"/>
            </w:tcMar>
            <w:vAlign w:val="center"/>
          </w:tcPr>
          <w:p w14:paraId="297AD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CVRHYDFWSGTPPPL-CASWDDKMSGVLF</w:t>
            </w:r>
          </w:p>
        </w:tc>
        <w:tc>
          <w:tcPr>
            <w:tcW w:w="0" w:type="auto"/>
            <w:shd w:val="clear" w:color="auto" w:fill="auto"/>
            <w:noWrap/>
            <w:tcMar>
              <w:top w:w="10" w:type="dxa"/>
              <w:left w:w="10" w:type="dxa"/>
              <w:right w:w="10" w:type="dxa"/>
            </w:tcMar>
            <w:vAlign w:val="center"/>
          </w:tcPr>
          <w:p w14:paraId="69CBA6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4BF5F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7CCD28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5A51A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9EEAD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471A4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C3F8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7277A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08DE4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E8E79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D695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53371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w:t>
            </w:r>
          </w:p>
        </w:tc>
        <w:tc>
          <w:tcPr>
            <w:tcW w:w="0" w:type="auto"/>
            <w:shd w:val="clear" w:color="auto" w:fill="auto"/>
            <w:noWrap/>
            <w:tcMar>
              <w:top w:w="10" w:type="dxa"/>
              <w:left w:w="10" w:type="dxa"/>
              <w:right w:w="10" w:type="dxa"/>
            </w:tcMar>
            <w:vAlign w:val="center"/>
          </w:tcPr>
          <w:p w14:paraId="718E6A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F8DB8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F049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F521D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r w:rsidR="007B36EA" w:rsidRPr="008B2A81" w14:paraId="5453B818" w14:textId="77777777">
        <w:trPr>
          <w:trHeight w:val="200"/>
        </w:trPr>
        <w:tc>
          <w:tcPr>
            <w:tcW w:w="0" w:type="auto"/>
            <w:shd w:val="clear" w:color="auto" w:fill="auto"/>
            <w:noWrap/>
            <w:tcMar>
              <w:top w:w="10" w:type="dxa"/>
              <w:left w:w="10" w:type="dxa"/>
              <w:right w:w="10" w:type="dxa"/>
            </w:tcMar>
            <w:vAlign w:val="center"/>
          </w:tcPr>
          <w:p w14:paraId="282E10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CQAWDSSTVVF</w:t>
            </w:r>
          </w:p>
        </w:tc>
        <w:tc>
          <w:tcPr>
            <w:tcW w:w="0" w:type="auto"/>
            <w:shd w:val="clear" w:color="auto" w:fill="auto"/>
            <w:noWrap/>
            <w:tcMar>
              <w:top w:w="10" w:type="dxa"/>
              <w:left w:w="10" w:type="dxa"/>
              <w:right w:w="10" w:type="dxa"/>
            </w:tcMar>
            <w:vAlign w:val="center"/>
          </w:tcPr>
          <w:p w14:paraId="0A2A47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30C44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58AD23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543D4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42E3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1289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2AE3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95F2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DBB2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4A50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1FF05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F89D3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588A5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347E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6E954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051FC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r>
      <w:tr w:rsidR="007B36EA" w:rsidRPr="008B2A81" w14:paraId="5325157B" w14:textId="77777777">
        <w:trPr>
          <w:trHeight w:val="200"/>
        </w:trPr>
        <w:tc>
          <w:tcPr>
            <w:tcW w:w="0" w:type="auto"/>
            <w:shd w:val="clear" w:color="auto" w:fill="auto"/>
            <w:noWrap/>
            <w:tcMar>
              <w:top w:w="10" w:type="dxa"/>
              <w:left w:w="10" w:type="dxa"/>
              <w:right w:w="10" w:type="dxa"/>
            </w:tcMar>
            <w:vAlign w:val="center"/>
          </w:tcPr>
          <w:p w14:paraId="2ACA54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CSSYTSSSTLVF</w:t>
            </w:r>
          </w:p>
        </w:tc>
        <w:tc>
          <w:tcPr>
            <w:tcW w:w="0" w:type="auto"/>
            <w:shd w:val="clear" w:color="auto" w:fill="auto"/>
            <w:noWrap/>
            <w:tcMar>
              <w:top w:w="10" w:type="dxa"/>
              <w:left w:w="10" w:type="dxa"/>
              <w:right w:w="10" w:type="dxa"/>
            </w:tcMar>
            <w:vAlign w:val="center"/>
          </w:tcPr>
          <w:p w14:paraId="2F0551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0DC8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7DCCE1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804B7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7F0AD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739C7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EA092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12A69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32AA5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61F2E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46E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C1895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61A50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86EE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25762A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146C5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r>
      <w:tr w:rsidR="007B36EA" w:rsidRPr="008B2A81" w14:paraId="454B8150" w14:textId="77777777">
        <w:trPr>
          <w:trHeight w:val="200"/>
        </w:trPr>
        <w:tc>
          <w:tcPr>
            <w:tcW w:w="0" w:type="auto"/>
            <w:shd w:val="clear" w:color="auto" w:fill="auto"/>
            <w:noWrap/>
            <w:tcMar>
              <w:top w:w="10" w:type="dxa"/>
              <w:left w:w="10" w:type="dxa"/>
              <w:right w:w="10" w:type="dxa"/>
            </w:tcMar>
            <w:vAlign w:val="center"/>
          </w:tcPr>
          <w:p w14:paraId="50B5E2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CQQYNSYPYTF</w:t>
            </w:r>
          </w:p>
        </w:tc>
        <w:tc>
          <w:tcPr>
            <w:tcW w:w="0" w:type="auto"/>
            <w:shd w:val="clear" w:color="auto" w:fill="auto"/>
            <w:noWrap/>
            <w:tcMar>
              <w:top w:w="10" w:type="dxa"/>
              <w:left w:w="10" w:type="dxa"/>
              <w:right w:w="10" w:type="dxa"/>
            </w:tcMar>
            <w:vAlign w:val="center"/>
          </w:tcPr>
          <w:p w14:paraId="6CBE57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D2FF3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139808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A80AA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51166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9F78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BCC07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5B93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D3A96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AF43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B28F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63D47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7E8A5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432B18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75411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F4215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w:t>
            </w:r>
          </w:p>
        </w:tc>
      </w:tr>
      <w:tr w:rsidR="007B36EA" w:rsidRPr="008B2A81" w14:paraId="2689F9BB" w14:textId="77777777">
        <w:trPr>
          <w:trHeight w:val="200"/>
        </w:trPr>
        <w:tc>
          <w:tcPr>
            <w:tcW w:w="0" w:type="auto"/>
            <w:shd w:val="clear" w:color="auto" w:fill="auto"/>
            <w:noWrap/>
            <w:tcMar>
              <w:top w:w="10" w:type="dxa"/>
              <w:left w:w="10" w:type="dxa"/>
              <w:right w:w="10" w:type="dxa"/>
            </w:tcMar>
            <w:vAlign w:val="center"/>
          </w:tcPr>
          <w:p w14:paraId="7CACAF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CAKRVHLYRSSQGYFDSR;IGK:CDNWPDTF</w:t>
            </w:r>
          </w:p>
        </w:tc>
        <w:tc>
          <w:tcPr>
            <w:tcW w:w="0" w:type="auto"/>
            <w:shd w:val="clear" w:color="auto" w:fill="auto"/>
            <w:noWrap/>
            <w:tcMar>
              <w:top w:w="10" w:type="dxa"/>
              <w:left w:w="10" w:type="dxa"/>
              <w:right w:w="10" w:type="dxa"/>
            </w:tcMar>
            <w:vAlign w:val="center"/>
          </w:tcPr>
          <w:p w14:paraId="07C67E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64FDDF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w:t>
            </w:r>
          </w:p>
        </w:tc>
        <w:tc>
          <w:tcPr>
            <w:tcW w:w="0" w:type="auto"/>
            <w:shd w:val="clear" w:color="auto" w:fill="auto"/>
            <w:noWrap/>
            <w:tcMar>
              <w:top w:w="10" w:type="dxa"/>
              <w:left w:w="10" w:type="dxa"/>
              <w:right w:w="10" w:type="dxa"/>
            </w:tcMar>
            <w:vAlign w:val="center"/>
          </w:tcPr>
          <w:p w14:paraId="7A6FE9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26C1B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8660C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DF3CE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0D46EC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4FE2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564047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AF591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9E49D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27A5C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7B4B3F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10D75C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c>
          <w:tcPr>
            <w:tcW w:w="0" w:type="auto"/>
            <w:shd w:val="clear" w:color="auto" w:fill="auto"/>
            <w:noWrap/>
            <w:tcMar>
              <w:top w:w="10" w:type="dxa"/>
              <w:left w:w="10" w:type="dxa"/>
              <w:right w:w="10" w:type="dxa"/>
            </w:tcMar>
            <w:vAlign w:val="center"/>
          </w:tcPr>
          <w:p w14:paraId="310322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w:t>
            </w:r>
          </w:p>
        </w:tc>
        <w:tc>
          <w:tcPr>
            <w:tcW w:w="0" w:type="auto"/>
            <w:shd w:val="clear" w:color="auto" w:fill="auto"/>
            <w:noWrap/>
            <w:tcMar>
              <w:top w:w="10" w:type="dxa"/>
              <w:left w:w="10" w:type="dxa"/>
              <w:right w:w="10" w:type="dxa"/>
            </w:tcMar>
            <w:vAlign w:val="center"/>
          </w:tcPr>
          <w:p w14:paraId="604087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w:t>
            </w:r>
          </w:p>
        </w:tc>
      </w:tr>
    </w:tbl>
    <w:p w14:paraId="163E4604" w14:textId="77777777" w:rsidR="007421C3" w:rsidRPr="008B2A81" w:rsidRDefault="007421C3" w:rsidP="008B2A81">
      <w:pPr>
        <w:jc w:val="both"/>
        <w:rPr>
          <w:rFonts w:ascii="Arial" w:hAnsi="Arial"/>
          <w:b/>
          <w:bCs/>
          <w:sz w:val="22"/>
          <w:szCs w:val="22"/>
        </w:rPr>
      </w:pPr>
    </w:p>
    <w:p w14:paraId="6E10BB14" w14:textId="77777777" w:rsidR="007421C3" w:rsidRPr="008B2A81" w:rsidRDefault="007421C3" w:rsidP="008B2A81">
      <w:pPr>
        <w:jc w:val="both"/>
        <w:rPr>
          <w:rFonts w:ascii="Arial" w:hAnsi="Arial"/>
          <w:b/>
          <w:bCs/>
          <w:sz w:val="22"/>
          <w:szCs w:val="22"/>
        </w:rPr>
      </w:pPr>
    </w:p>
    <w:p w14:paraId="12E5CDE1" w14:textId="77777777" w:rsidR="007421C3" w:rsidRPr="008B2A81" w:rsidRDefault="007421C3" w:rsidP="008B2A81">
      <w:pPr>
        <w:jc w:val="both"/>
        <w:rPr>
          <w:rFonts w:ascii="Arial" w:hAnsi="Arial"/>
          <w:b/>
          <w:bCs/>
          <w:sz w:val="22"/>
          <w:szCs w:val="22"/>
        </w:rPr>
      </w:pPr>
    </w:p>
    <w:p w14:paraId="1517DB86" w14:textId="77777777" w:rsidR="007421C3" w:rsidRPr="008B2A81" w:rsidRDefault="007421C3" w:rsidP="008B2A81">
      <w:pPr>
        <w:jc w:val="both"/>
        <w:rPr>
          <w:rFonts w:ascii="Arial" w:hAnsi="Arial"/>
          <w:b/>
          <w:bCs/>
          <w:sz w:val="22"/>
          <w:szCs w:val="22"/>
        </w:rPr>
      </w:pPr>
    </w:p>
    <w:p w14:paraId="4F4D72A7" w14:textId="77777777" w:rsidR="007421C3" w:rsidRPr="008B2A81" w:rsidRDefault="007421C3" w:rsidP="008B2A81">
      <w:pPr>
        <w:jc w:val="both"/>
        <w:rPr>
          <w:rFonts w:ascii="Arial" w:hAnsi="Arial"/>
          <w:b/>
          <w:bCs/>
          <w:sz w:val="22"/>
          <w:szCs w:val="22"/>
        </w:rPr>
      </w:pPr>
    </w:p>
    <w:p w14:paraId="69345BBD" w14:textId="77777777" w:rsidR="007421C3" w:rsidRPr="008B2A81" w:rsidRDefault="007421C3" w:rsidP="008B2A81">
      <w:pPr>
        <w:jc w:val="both"/>
        <w:rPr>
          <w:rFonts w:ascii="Arial" w:hAnsi="Arial"/>
          <w:b/>
          <w:bCs/>
          <w:sz w:val="22"/>
          <w:szCs w:val="22"/>
        </w:rPr>
      </w:pPr>
    </w:p>
    <w:p w14:paraId="18B05128" w14:textId="77777777" w:rsidR="007421C3" w:rsidRPr="008B2A81" w:rsidRDefault="00AC2F06" w:rsidP="008B2A81">
      <w:pPr>
        <w:jc w:val="both"/>
        <w:rPr>
          <w:rFonts w:ascii="Arial" w:hAnsi="Arial"/>
          <w:b/>
          <w:bCs/>
          <w:sz w:val="22"/>
          <w:szCs w:val="22"/>
        </w:rPr>
      </w:pPr>
      <w:r w:rsidRPr="008B2A81">
        <w:rPr>
          <w:rFonts w:ascii="Arial" w:hAnsi="Arial"/>
          <w:b/>
          <w:bCs/>
          <w:sz w:val="22"/>
          <w:szCs w:val="22"/>
        </w:rPr>
        <w:br w:type="page"/>
      </w:r>
    </w:p>
    <w:p w14:paraId="3F2629CC" w14:textId="77777777" w:rsidR="007421C3" w:rsidRPr="008B2A81" w:rsidRDefault="007421C3" w:rsidP="008B2A81">
      <w:pPr>
        <w:jc w:val="both"/>
        <w:rPr>
          <w:b/>
          <w:bCs/>
          <w:sz w:val="22"/>
          <w:szCs w:val="22"/>
        </w:rPr>
      </w:pPr>
    </w:p>
    <w:p w14:paraId="361E4EC7" w14:textId="77777777" w:rsidR="007421C3" w:rsidRPr="008B2A81" w:rsidRDefault="00AC2F06" w:rsidP="008B2A81">
      <w:pPr>
        <w:jc w:val="both"/>
        <w:rPr>
          <w:b/>
          <w:bCs/>
          <w:sz w:val="22"/>
          <w:szCs w:val="22"/>
        </w:rPr>
      </w:pPr>
      <w:r w:rsidRPr="008B2A81">
        <w:rPr>
          <w:b/>
          <w:bCs/>
          <w:sz w:val="22"/>
          <w:szCs w:val="22"/>
        </w:rPr>
        <w:t>Table S9. The distribution of technical features of each sample.</w:t>
      </w:r>
    </w:p>
    <w:tbl>
      <w:tblPr>
        <w:tblpPr w:leftFromText="180" w:rightFromText="180" w:vertAnchor="text" w:horzAnchor="page" w:tblpX="1440" w:tblpY="260"/>
        <w:tblOverlap w:val="never"/>
        <w:tblW w:w="12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620"/>
        <w:gridCol w:w="620"/>
        <w:gridCol w:w="620"/>
        <w:gridCol w:w="620"/>
        <w:gridCol w:w="620"/>
        <w:gridCol w:w="620"/>
        <w:gridCol w:w="620"/>
        <w:gridCol w:w="786"/>
        <w:gridCol w:w="772"/>
        <w:gridCol w:w="620"/>
        <w:gridCol w:w="620"/>
        <w:gridCol w:w="620"/>
        <w:gridCol w:w="620"/>
        <w:gridCol w:w="620"/>
        <w:gridCol w:w="634"/>
        <w:gridCol w:w="620"/>
        <w:gridCol w:w="620"/>
        <w:gridCol w:w="620"/>
        <w:gridCol w:w="620"/>
      </w:tblGrid>
      <w:tr w:rsidR="007B36EA" w:rsidRPr="008B2A81" w14:paraId="231EC837" w14:textId="77777777">
        <w:trPr>
          <w:trHeight w:val="295"/>
        </w:trPr>
        <w:tc>
          <w:tcPr>
            <w:tcW w:w="620" w:type="dxa"/>
            <w:shd w:val="clear" w:color="auto" w:fill="auto"/>
            <w:noWrap/>
            <w:tcMar>
              <w:top w:w="10" w:type="dxa"/>
              <w:left w:w="10" w:type="dxa"/>
              <w:right w:w="10" w:type="dxa"/>
            </w:tcMar>
            <w:vAlign w:val="center"/>
          </w:tcPr>
          <w:p w14:paraId="43C0EFB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Sample</w:t>
            </w:r>
          </w:p>
        </w:tc>
        <w:tc>
          <w:tcPr>
            <w:tcW w:w="620" w:type="dxa"/>
            <w:shd w:val="clear" w:color="auto" w:fill="auto"/>
            <w:noWrap/>
            <w:tcMar>
              <w:top w:w="10" w:type="dxa"/>
              <w:left w:w="10" w:type="dxa"/>
              <w:right w:w="10" w:type="dxa"/>
            </w:tcMar>
            <w:vAlign w:val="center"/>
          </w:tcPr>
          <w:p w14:paraId="5BB883D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Library</w:t>
            </w:r>
          </w:p>
        </w:tc>
        <w:tc>
          <w:tcPr>
            <w:tcW w:w="620" w:type="dxa"/>
            <w:shd w:val="clear" w:color="auto" w:fill="auto"/>
            <w:noWrap/>
            <w:tcMar>
              <w:top w:w="10" w:type="dxa"/>
              <w:left w:w="10" w:type="dxa"/>
              <w:right w:w="10" w:type="dxa"/>
            </w:tcMar>
            <w:vAlign w:val="center"/>
          </w:tcPr>
          <w:p w14:paraId="50A6927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Estimated Number of Cells</w:t>
            </w:r>
          </w:p>
        </w:tc>
        <w:tc>
          <w:tcPr>
            <w:tcW w:w="620" w:type="dxa"/>
            <w:shd w:val="clear" w:color="auto" w:fill="auto"/>
            <w:noWrap/>
            <w:tcMar>
              <w:top w:w="10" w:type="dxa"/>
              <w:left w:w="10" w:type="dxa"/>
              <w:right w:w="10" w:type="dxa"/>
            </w:tcMar>
            <w:vAlign w:val="center"/>
          </w:tcPr>
          <w:p w14:paraId="214DC46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Cell Count Confidence</w:t>
            </w:r>
          </w:p>
        </w:tc>
        <w:tc>
          <w:tcPr>
            <w:tcW w:w="620" w:type="dxa"/>
            <w:shd w:val="clear" w:color="auto" w:fill="auto"/>
            <w:noWrap/>
            <w:tcMar>
              <w:top w:w="10" w:type="dxa"/>
              <w:left w:w="10" w:type="dxa"/>
              <w:right w:w="10" w:type="dxa"/>
            </w:tcMar>
            <w:vAlign w:val="center"/>
          </w:tcPr>
          <w:p w14:paraId="3F73C5A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Mean Read Pairs per Cell</w:t>
            </w:r>
          </w:p>
        </w:tc>
        <w:tc>
          <w:tcPr>
            <w:tcW w:w="620" w:type="dxa"/>
            <w:shd w:val="clear" w:color="auto" w:fill="auto"/>
            <w:noWrap/>
            <w:tcMar>
              <w:top w:w="10" w:type="dxa"/>
              <w:left w:w="10" w:type="dxa"/>
              <w:right w:w="10" w:type="dxa"/>
            </w:tcMar>
            <w:vAlign w:val="center"/>
          </w:tcPr>
          <w:p w14:paraId="57739B7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Mean Used Read Pairs per Cell</w:t>
            </w:r>
          </w:p>
        </w:tc>
        <w:tc>
          <w:tcPr>
            <w:tcW w:w="620" w:type="dxa"/>
            <w:shd w:val="clear" w:color="auto" w:fill="auto"/>
            <w:noWrap/>
            <w:tcMar>
              <w:top w:w="10" w:type="dxa"/>
              <w:left w:w="10" w:type="dxa"/>
              <w:right w:w="10" w:type="dxa"/>
            </w:tcMar>
            <w:vAlign w:val="center"/>
          </w:tcPr>
          <w:p w14:paraId="09213793"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Fraction Reads in Cells</w:t>
            </w:r>
          </w:p>
        </w:tc>
        <w:tc>
          <w:tcPr>
            <w:tcW w:w="620" w:type="dxa"/>
            <w:shd w:val="clear" w:color="auto" w:fill="auto"/>
            <w:noWrap/>
            <w:tcMar>
              <w:top w:w="10" w:type="dxa"/>
              <w:left w:w="10" w:type="dxa"/>
              <w:right w:w="10" w:type="dxa"/>
            </w:tcMar>
            <w:vAlign w:val="center"/>
          </w:tcPr>
          <w:p w14:paraId="5A5DAD1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Sequencing</w:t>
            </w:r>
          </w:p>
        </w:tc>
        <w:tc>
          <w:tcPr>
            <w:tcW w:w="786" w:type="dxa"/>
            <w:shd w:val="clear" w:color="auto" w:fill="auto"/>
            <w:noWrap/>
            <w:tcMar>
              <w:top w:w="10" w:type="dxa"/>
              <w:left w:w="10" w:type="dxa"/>
              <w:right w:w="10" w:type="dxa"/>
            </w:tcMar>
            <w:vAlign w:val="center"/>
          </w:tcPr>
          <w:p w14:paraId="56C6F98A"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Number of Read Pairs</w:t>
            </w:r>
          </w:p>
        </w:tc>
        <w:tc>
          <w:tcPr>
            <w:tcW w:w="772" w:type="dxa"/>
            <w:shd w:val="clear" w:color="auto" w:fill="auto"/>
            <w:noWrap/>
            <w:tcMar>
              <w:top w:w="10" w:type="dxa"/>
              <w:left w:w="10" w:type="dxa"/>
              <w:right w:w="10" w:type="dxa"/>
            </w:tcMar>
            <w:vAlign w:val="center"/>
          </w:tcPr>
          <w:p w14:paraId="2A601254"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Valid Barcodes</w:t>
            </w:r>
          </w:p>
        </w:tc>
        <w:tc>
          <w:tcPr>
            <w:tcW w:w="620" w:type="dxa"/>
            <w:shd w:val="clear" w:color="auto" w:fill="auto"/>
            <w:noWrap/>
            <w:tcMar>
              <w:top w:w="10" w:type="dxa"/>
              <w:left w:w="10" w:type="dxa"/>
              <w:right w:w="10" w:type="dxa"/>
            </w:tcMar>
            <w:vAlign w:val="center"/>
          </w:tcPr>
          <w:p w14:paraId="42ABE945"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Q30 Bases in Barcode</w:t>
            </w:r>
          </w:p>
        </w:tc>
        <w:tc>
          <w:tcPr>
            <w:tcW w:w="620" w:type="dxa"/>
            <w:shd w:val="clear" w:color="auto" w:fill="auto"/>
            <w:noWrap/>
            <w:tcMar>
              <w:top w:w="10" w:type="dxa"/>
              <w:left w:w="10" w:type="dxa"/>
              <w:right w:w="10" w:type="dxa"/>
            </w:tcMar>
            <w:vAlign w:val="center"/>
          </w:tcPr>
          <w:p w14:paraId="5820E437"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Q30 Bases in RNA Read 1</w:t>
            </w:r>
          </w:p>
        </w:tc>
        <w:tc>
          <w:tcPr>
            <w:tcW w:w="620" w:type="dxa"/>
            <w:shd w:val="clear" w:color="auto" w:fill="auto"/>
            <w:noWrap/>
            <w:tcMar>
              <w:top w:w="10" w:type="dxa"/>
              <w:left w:w="10" w:type="dxa"/>
              <w:right w:w="10" w:type="dxa"/>
            </w:tcMar>
            <w:vAlign w:val="center"/>
          </w:tcPr>
          <w:p w14:paraId="00DFFE42"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Q30 Bases in RNA Read 2</w:t>
            </w:r>
          </w:p>
        </w:tc>
        <w:tc>
          <w:tcPr>
            <w:tcW w:w="620" w:type="dxa"/>
            <w:shd w:val="clear" w:color="auto" w:fill="auto"/>
            <w:noWrap/>
            <w:tcMar>
              <w:top w:w="10" w:type="dxa"/>
              <w:left w:w="10" w:type="dxa"/>
              <w:right w:w="10" w:type="dxa"/>
            </w:tcMar>
            <w:vAlign w:val="center"/>
          </w:tcPr>
          <w:p w14:paraId="2C29C92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Q30 Bases in Sample Index</w:t>
            </w:r>
          </w:p>
        </w:tc>
        <w:tc>
          <w:tcPr>
            <w:tcW w:w="620" w:type="dxa"/>
            <w:shd w:val="clear" w:color="auto" w:fill="auto"/>
            <w:noWrap/>
            <w:tcMar>
              <w:top w:w="10" w:type="dxa"/>
              <w:left w:w="10" w:type="dxa"/>
              <w:right w:w="10" w:type="dxa"/>
            </w:tcMar>
            <w:vAlign w:val="center"/>
          </w:tcPr>
          <w:p w14:paraId="5A167FDC"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Q30 Bases in UMI</w:t>
            </w:r>
          </w:p>
        </w:tc>
        <w:tc>
          <w:tcPr>
            <w:tcW w:w="620" w:type="dxa"/>
            <w:shd w:val="clear" w:color="auto" w:fill="auto"/>
            <w:noWrap/>
            <w:tcMar>
              <w:top w:w="10" w:type="dxa"/>
              <w:left w:w="10" w:type="dxa"/>
              <w:right w:w="10" w:type="dxa"/>
            </w:tcMar>
            <w:vAlign w:val="center"/>
          </w:tcPr>
          <w:p w14:paraId="2C34041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Enrichment</w:t>
            </w:r>
          </w:p>
        </w:tc>
        <w:tc>
          <w:tcPr>
            <w:tcW w:w="620" w:type="dxa"/>
            <w:shd w:val="clear" w:color="auto" w:fill="auto"/>
            <w:noWrap/>
            <w:tcMar>
              <w:top w:w="10" w:type="dxa"/>
              <w:left w:w="10" w:type="dxa"/>
              <w:right w:w="10" w:type="dxa"/>
            </w:tcMar>
            <w:vAlign w:val="center"/>
          </w:tcPr>
          <w:p w14:paraId="628D8406"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Reads Mapped to Any V(D)J Gene</w:t>
            </w:r>
          </w:p>
        </w:tc>
        <w:tc>
          <w:tcPr>
            <w:tcW w:w="620" w:type="dxa"/>
            <w:shd w:val="clear" w:color="auto" w:fill="auto"/>
            <w:noWrap/>
            <w:tcMar>
              <w:top w:w="10" w:type="dxa"/>
              <w:left w:w="10" w:type="dxa"/>
              <w:right w:w="10" w:type="dxa"/>
            </w:tcMar>
            <w:vAlign w:val="center"/>
          </w:tcPr>
          <w:p w14:paraId="6A0ED7AF"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Reads Mapped to IGH</w:t>
            </w:r>
          </w:p>
        </w:tc>
        <w:tc>
          <w:tcPr>
            <w:tcW w:w="620" w:type="dxa"/>
            <w:shd w:val="clear" w:color="auto" w:fill="auto"/>
            <w:noWrap/>
            <w:tcMar>
              <w:top w:w="10" w:type="dxa"/>
              <w:left w:w="10" w:type="dxa"/>
              <w:right w:w="10" w:type="dxa"/>
            </w:tcMar>
            <w:vAlign w:val="center"/>
          </w:tcPr>
          <w:p w14:paraId="567537EE"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Reads Mapped to IGK</w:t>
            </w:r>
          </w:p>
        </w:tc>
        <w:tc>
          <w:tcPr>
            <w:tcW w:w="620" w:type="dxa"/>
            <w:shd w:val="clear" w:color="auto" w:fill="auto"/>
            <w:noWrap/>
            <w:tcMar>
              <w:top w:w="10" w:type="dxa"/>
              <w:left w:w="10" w:type="dxa"/>
              <w:right w:w="10" w:type="dxa"/>
            </w:tcMar>
            <w:vAlign w:val="center"/>
          </w:tcPr>
          <w:p w14:paraId="69EF79C1" w14:textId="77777777" w:rsidR="007421C3" w:rsidRPr="008B2A81" w:rsidRDefault="00AC2F06" w:rsidP="008B2A81">
            <w:pPr>
              <w:jc w:val="both"/>
              <w:textAlignment w:val="center"/>
              <w:rPr>
                <w:rFonts w:eastAsia="宋体"/>
                <w:b/>
                <w:sz w:val="12"/>
                <w:szCs w:val="12"/>
              </w:rPr>
            </w:pPr>
            <w:r w:rsidRPr="008B2A81">
              <w:rPr>
                <w:rFonts w:eastAsia="宋体"/>
                <w:b/>
                <w:sz w:val="12"/>
                <w:szCs w:val="12"/>
                <w:lang w:eastAsia="zh-CN" w:bidi="ar"/>
              </w:rPr>
              <w:t>Reads Mapped to IGL</w:t>
            </w:r>
          </w:p>
        </w:tc>
      </w:tr>
      <w:tr w:rsidR="007B36EA" w:rsidRPr="008B2A81" w14:paraId="78917C8E" w14:textId="77777777">
        <w:trPr>
          <w:trHeight w:val="280"/>
        </w:trPr>
        <w:tc>
          <w:tcPr>
            <w:tcW w:w="0" w:type="auto"/>
            <w:shd w:val="clear" w:color="auto" w:fill="auto"/>
            <w:noWrap/>
            <w:tcMar>
              <w:top w:w="10" w:type="dxa"/>
              <w:left w:w="10" w:type="dxa"/>
              <w:right w:w="10" w:type="dxa"/>
            </w:tcMar>
            <w:vAlign w:val="center"/>
          </w:tcPr>
          <w:p w14:paraId="6EF3BD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P1-1</w:t>
            </w:r>
          </w:p>
        </w:tc>
        <w:tc>
          <w:tcPr>
            <w:tcW w:w="0" w:type="auto"/>
            <w:shd w:val="clear" w:color="auto" w:fill="auto"/>
            <w:noWrap/>
            <w:tcMar>
              <w:top w:w="10" w:type="dxa"/>
              <w:left w:w="10" w:type="dxa"/>
              <w:right w:w="10" w:type="dxa"/>
            </w:tcMar>
            <w:vAlign w:val="center"/>
          </w:tcPr>
          <w:p w14:paraId="17B6B1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56B4F6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6427</w:t>
            </w:r>
          </w:p>
        </w:tc>
        <w:tc>
          <w:tcPr>
            <w:tcW w:w="0" w:type="auto"/>
            <w:shd w:val="clear" w:color="auto" w:fill="auto"/>
            <w:noWrap/>
            <w:tcMar>
              <w:top w:w="10" w:type="dxa"/>
              <w:left w:w="10" w:type="dxa"/>
              <w:right w:w="10" w:type="dxa"/>
            </w:tcMar>
            <w:vAlign w:val="center"/>
          </w:tcPr>
          <w:p w14:paraId="775DC3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0.832</w:t>
            </w:r>
          </w:p>
        </w:tc>
        <w:tc>
          <w:tcPr>
            <w:tcW w:w="0" w:type="auto"/>
            <w:shd w:val="clear" w:color="auto" w:fill="auto"/>
            <w:noWrap/>
            <w:tcMar>
              <w:top w:w="10" w:type="dxa"/>
              <w:left w:w="10" w:type="dxa"/>
              <w:right w:w="10" w:type="dxa"/>
            </w:tcMar>
            <w:vAlign w:val="center"/>
          </w:tcPr>
          <w:p w14:paraId="63334F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59426</w:t>
            </w:r>
          </w:p>
        </w:tc>
        <w:tc>
          <w:tcPr>
            <w:tcW w:w="0" w:type="auto"/>
            <w:shd w:val="clear" w:color="auto" w:fill="auto"/>
            <w:noWrap/>
            <w:tcMar>
              <w:top w:w="10" w:type="dxa"/>
              <w:left w:w="10" w:type="dxa"/>
              <w:right w:w="10" w:type="dxa"/>
            </w:tcMar>
            <w:vAlign w:val="center"/>
          </w:tcPr>
          <w:p w14:paraId="426F0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1345</w:t>
            </w:r>
          </w:p>
        </w:tc>
        <w:tc>
          <w:tcPr>
            <w:tcW w:w="0" w:type="auto"/>
            <w:shd w:val="clear" w:color="auto" w:fill="auto"/>
            <w:noWrap/>
            <w:tcMar>
              <w:top w:w="10" w:type="dxa"/>
              <w:left w:w="10" w:type="dxa"/>
              <w:right w:w="10" w:type="dxa"/>
            </w:tcMar>
            <w:vAlign w:val="center"/>
          </w:tcPr>
          <w:p w14:paraId="3841ED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19646</w:t>
            </w:r>
          </w:p>
        </w:tc>
        <w:tc>
          <w:tcPr>
            <w:tcW w:w="0" w:type="auto"/>
            <w:shd w:val="clear" w:color="auto" w:fill="auto"/>
            <w:noWrap/>
            <w:tcMar>
              <w:top w:w="10" w:type="dxa"/>
              <w:left w:w="10" w:type="dxa"/>
              <w:right w:w="10" w:type="dxa"/>
            </w:tcMar>
            <w:vAlign w:val="center"/>
          </w:tcPr>
          <w:p w14:paraId="543E09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3758</w:t>
            </w:r>
          </w:p>
        </w:tc>
        <w:tc>
          <w:tcPr>
            <w:tcW w:w="0" w:type="auto"/>
            <w:shd w:val="clear" w:color="auto" w:fill="auto"/>
            <w:noWrap/>
            <w:tcMar>
              <w:top w:w="10" w:type="dxa"/>
              <w:left w:w="10" w:type="dxa"/>
              <w:right w:w="10" w:type="dxa"/>
            </w:tcMar>
            <w:vAlign w:val="center"/>
          </w:tcPr>
          <w:p w14:paraId="6B0AAE7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3D450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381,936,821</w:t>
            </w:r>
          </w:p>
        </w:tc>
        <w:tc>
          <w:tcPr>
            <w:tcW w:w="0" w:type="auto"/>
            <w:shd w:val="clear" w:color="auto" w:fill="auto"/>
            <w:noWrap/>
            <w:tcMar>
              <w:top w:w="10" w:type="dxa"/>
              <w:left w:w="10" w:type="dxa"/>
              <w:right w:w="10" w:type="dxa"/>
            </w:tcMar>
            <w:vAlign w:val="center"/>
          </w:tcPr>
          <w:p w14:paraId="53163C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89.40%</w:t>
            </w:r>
          </w:p>
        </w:tc>
        <w:tc>
          <w:tcPr>
            <w:tcW w:w="0" w:type="auto"/>
            <w:shd w:val="clear" w:color="auto" w:fill="auto"/>
            <w:noWrap/>
            <w:tcMar>
              <w:top w:w="10" w:type="dxa"/>
              <w:left w:w="10" w:type="dxa"/>
              <w:right w:w="10" w:type="dxa"/>
            </w:tcMar>
            <w:vAlign w:val="center"/>
          </w:tcPr>
          <w:p w14:paraId="171611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83.20%</w:t>
            </w:r>
          </w:p>
        </w:tc>
        <w:tc>
          <w:tcPr>
            <w:tcW w:w="0" w:type="auto"/>
            <w:shd w:val="clear" w:color="auto" w:fill="auto"/>
            <w:noWrap/>
            <w:tcMar>
              <w:top w:w="10" w:type="dxa"/>
              <w:left w:w="10" w:type="dxa"/>
              <w:right w:w="10" w:type="dxa"/>
            </w:tcMar>
            <w:vAlign w:val="center"/>
          </w:tcPr>
          <w:p w14:paraId="44AB30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767BEA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88.20%</w:t>
            </w:r>
          </w:p>
        </w:tc>
        <w:tc>
          <w:tcPr>
            <w:tcW w:w="0" w:type="auto"/>
            <w:shd w:val="clear" w:color="auto" w:fill="auto"/>
            <w:noWrap/>
            <w:tcMar>
              <w:top w:w="10" w:type="dxa"/>
              <w:left w:w="10" w:type="dxa"/>
              <w:right w:w="10" w:type="dxa"/>
            </w:tcMar>
            <w:vAlign w:val="center"/>
          </w:tcPr>
          <w:p w14:paraId="0AD6D2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91.20%</w:t>
            </w:r>
          </w:p>
        </w:tc>
        <w:tc>
          <w:tcPr>
            <w:tcW w:w="0" w:type="auto"/>
            <w:shd w:val="clear" w:color="auto" w:fill="auto"/>
            <w:noWrap/>
            <w:tcMar>
              <w:top w:w="10" w:type="dxa"/>
              <w:left w:w="10" w:type="dxa"/>
              <w:right w:w="10" w:type="dxa"/>
            </w:tcMar>
            <w:vAlign w:val="center"/>
          </w:tcPr>
          <w:p w14:paraId="6E4CA6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0DAA15F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118BE7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D4F444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4FC27D9" w14:textId="77777777" w:rsidR="007421C3" w:rsidRPr="008B2A81" w:rsidRDefault="007421C3" w:rsidP="008B2A81">
            <w:pPr>
              <w:jc w:val="both"/>
              <w:rPr>
                <w:rFonts w:eastAsia="宋体"/>
                <w:sz w:val="12"/>
                <w:szCs w:val="12"/>
              </w:rPr>
            </w:pPr>
          </w:p>
        </w:tc>
      </w:tr>
      <w:tr w:rsidR="007B36EA" w:rsidRPr="008B2A81" w14:paraId="7766E93F" w14:textId="77777777">
        <w:trPr>
          <w:trHeight w:val="280"/>
        </w:trPr>
        <w:tc>
          <w:tcPr>
            <w:tcW w:w="0" w:type="auto"/>
            <w:shd w:val="clear" w:color="auto" w:fill="auto"/>
            <w:noWrap/>
            <w:tcMar>
              <w:top w:w="10" w:type="dxa"/>
              <w:left w:w="10" w:type="dxa"/>
              <w:right w:w="10" w:type="dxa"/>
            </w:tcMar>
            <w:vAlign w:val="center"/>
          </w:tcPr>
          <w:p w14:paraId="006453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P1-1</w:t>
            </w:r>
          </w:p>
        </w:tc>
        <w:tc>
          <w:tcPr>
            <w:tcW w:w="0" w:type="auto"/>
            <w:shd w:val="clear" w:color="auto" w:fill="auto"/>
            <w:noWrap/>
            <w:tcMar>
              <w:top w:w="10" w:type="dxa"/>
              <w:left w:w="10" w:type="dxa"/>
              <w:right w:w="10" w:type="dxa"/>
            </w:tcMar>
            <w:vAlign w:val="center"/>
          </w:tcPr>
          <w:p w14:paraId="23EF3E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2C2F58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3,805</w:t>
            </w:r>
          </w:p>
        </w:tc>
        <w:tc>
          <w:tcPr>
            <w:tcW w:w="0" w:type="auto"/>
            <w:shd w:val="clear" w:color="auto" w:fill="auto"/>
            <w:noWrap/>
            <w:tcMar>
              <w:top w:w="10" w:type="dxa"/>
              <w:left w:w="10" w:type="dxa"/>
              <w:right w:w="10" w:type="dxa"/>
            </w:tcMar>
            <w:vAlign w:val="center"/>
          </w:tcPr>
          <w:p w14:paraId="2F5D26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97.20%</w:t>
            </w:r>
          </w:p>
        </w:tc>
        <w:tc>
          <w:tcPr>
            <w:tcW w:w="0" w:type="auto"/>
            <w:shd w:val="clear" w:color="auto" w:fill="auto"/>
            <w:noWrap/>
            <w:tcMar>
              <w:top w:w="10" w:type="dxa"/>
              <w:left w:w="10" w:type="dxa"/>
              <w:right w:w="10" w:type="dxa"/>
            </w:tcMar>
            <w:vAlign w:val="center"/>
          </w:tcPr>
          <w:p w14:paraId="23A733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14,999</w:t>
            </w:r>
          </w:p>
        </w:tc>
        <w:tc>
          <w:tcPr>
            <w:tcW w:w="0" w:type="auto"/>
            <w:shd w:val="clear" w:color="auto" w:fill="auto"/>
            <w:noWrap/>
            <w:tcMar>
              <w:top w:w="10" w:type="dxa"/>
              <w:left w:w="10" w:type="dxa"/>
              <w:right w:w="10" w:type="dxa"/>
            </w:tcMar>
            <w:vAlign w:val="center"/>
          </w:tcPr>
          <w:p w14:paraId="608221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4,960</w:t>
            </w:r>
          </w:p>
        </w:tc>
        <w:tc>
          <w:tcPr>
            <w:tcW w:w="0" w:type="auto"/>
            <w:shd w:val="clear" w:color="auto" w:fill="auto"/>
            <w:noWrap/>
            <w:tcMar>
              <w:top w:w="10" w:type="dxa"/>
              <w:left w:w="10" w:type="dxa"/>
              <w:right w:w="10" w:type="dxa"/>
            </w:tcMar>
            <w:vAlign w:val="center"/>
          </w:tcPr>
          <w:p w14:paraId="7B47C0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92.90%</w:t>
            </w:r>
          </w:p>
        </w:tc>
        <w:tc>
          <w:tcPr>
            <w:tcW w:w="0" w:type="auto"/>
            <w:shd w:val="clear" w:color="auto" w:fill="auto"/>
            <w:noWrap/>
            <w:tcMar>
              <w:top w:w="10" w:type="dxa"/>
              <w:left w:w="10" w:type="dxa"/>
              <w:right w:w="10" w:type="dxa"/>
            </w:tcMar>
            <w:vAlign w:val="center"/>
          </w:tcPr>
          <w:p w14:paraId="0ABCA9F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2D1C1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57,074,054</w:t>
            </w:r>
          </w:p>
        </w:tc>
        <w:tc>
          <w:tcPr>
            <w:tcW w:w="0" w:type="auto"/>
            <w:shd w:val="clear" w:color="auto" w:fill="auto"/>
            <w:noWrap/>
            <w:tcMar>
              <w:top w:w="10" w:type="dxa"/>
              <w:left w:w="10" w:type="dxa"/>
              <w:right w:w="10" w:type="dxa"/>
            </w:tcMar>
            <w:vAlign w:val="center"/>
          </w:tcPr>
          <w:p w14:paraId="43F911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96.90%</w:t>
            </w:r>
          </w:p>
        </w:tc>
        <w:tc>
          <w:tcPr>
            <w:tcW w:w="0" w:type="auto"/>
            <w:shd w:val="clear" w:color="auto" w:fill="auto"/>
            <w:noWrap/>
            <w:tcMar>
              <w:top w:w="10" w:type="dxa"/>
              <w:left w:w="10" w:type="dxa"/>
              <w:right w:w="10" w:type="dxa"/>
            </w:tcMar>
            <w:vAlign w:val="center"/>
          </w:tcPr>
          <w:p w14:paraId="45264E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699666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49F801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91.80%</w:t>
            </w:r>
          </w:p>
        </w:tc>
        <w:tc>
          <w:tcPr>
            <w:tcW w:w="0" w:type="auto"/>
            <w:shd w:val="clear" w:color="auto" w:fill="auto"/>
            <w:noWrap/>
            <w:tcMar>
              <w:top w:w="10" w:type="dxa"/>
              <w:left w:w="10" w:type="dxa"/>
              <w:right w:w="10" w:type="dxa"/>
            </w:tcMar>
            <w:vAlign w:val="center"/>
          </w:tcPr>
          <w:p w14:paraId="4A5586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91.50%</w:t>
            </w:r>
          </w:p>
        </w:tc>
        <w:tc>
          <w:tcPr>
            <w:tcW w:w="0" w:type="auto"/>
            <w:shd w:val="clear" w:color="auto" w:fill="auto"/>
            <w:noWrap/>
            <w:tcMar>
              <w:top w:w="10" w:type="dxa"/>
              <w:left w:w="10" w:type="dxa"/>
              <w:right w:w="10" w:type="dxa"/>
            </w:tcMar>
            <w:vAlign w:val="center"/>
          </w:tcPr>
          <w:p w14:paraId="4E06DC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78423B6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FEDAC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97.00%</w:t>
            </w:r>
          </w:p>
        </w:tc>
        <w:tc>
          <w:tcPr>
            <w:tcW w:w="0" w:type="auto"/>
            <w:shd w:val="clear" w:color="auto" w:fill="auto"/>
            <w:noWrap/>
            <w:tcMar>
              <w:top w:w="10" w:type="dxa"/>
              <w:left w:w="10" w:type="dxa"/>
              <w:right w:w="10" w:type="dxa"/>
            </w:tcMar>
            <w:vAlign w:val="center"/>
          </w:tcPr>
          <w:p w14:paraId="7BEE02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17.80%</w:t>
            </w:r>
          </w:p>
        </w:tc>
        <w:tc>
          <w:tcPr>
            <w:tcW w:w="0" w:type="auto"/>
            <w:shd w:val="clear" w:color="auto" w:fill="auto"/>
            <w:noWrap/>
            <w:tcMar>
              <w:top w:w="10" w:type="dxa"/>
              <w:left w:w="10" w:type="dxa"/>
              <w:right w:w="10" w:type="dxa"/>
            </w:tcMar>
            <w:vAlign w:val="center"/>
          </w:tcPr>
          <w:p w14:paraId="74EB86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44.90%</w:t>
            </w:r>
          </w:p>
        </w:tc>
        <w:tc>
          <w:tcPr>
            <w:tcW w:w="0" w:type="auto"/>
            <w:shd w:val="clear" w:color="auto" w:fill="auto"/>
            <w:noWrap/>
            <w:tcMar>
              <w:top w:w="10" w:type="dxa"/>
              <w:left w:w="10" w:type="dxa"/>
              <w:right w:w="10" w:type="dxa"/>
            </w:tcMar>
            <w:vAlign w:val="center"/>
          </w:tcPr>
          <w:p w14:paraId="0A9453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31.60%</w:t>
            </w:r>
          </w:p>
        </w:tc>
      </w:tr>
      <w:tr w:rsidR="007B36EA" w:rsidRPr="008B2A81" w14:paraId="0D2F0ACD" w14:textId="77777777">
        <w:trPr>
          <w:trHeight w:val="280"/>
        </w:trPr>
        <w:tc>
          <w:tcPr>
            <w:tcW w:w="0" w:type="auto"/>
            <w:shd w:val="clear" w:color="auto" w:fill="auto"/>
            <w:noWrap/>
            <w:tcMar>
              <w:top w:w="10" w:type="dxa"/>
              <w:left w:w="10" w:type="dxa"/>
              <w:right w:w="10" w:type="dxa"/>
            </w:tcMar>
            <w:vAlign w:val="center"/>
          </w:tcPr>
          <w:p w14:paraId="420F1C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P1-1</w:t>
            </w:r>
          </w:p>
        </w:tc>
        <w:tc>
          <w:tcPr>
            <w:tcW w:w="0" w:type="auto"/>
            <w:shd w:val="clear" w:color="auto" w:fill="auto"/>
            <w:noWrap/>
            <w:tcMar>
              <w:top w:w="10" w:type="dxa"/>
              <w:left w:w="10" w:type="dxa"/>
              <w:right w:w="10" w:type="dxa"/>
            </w:tcMar>
            <w:vAlign w:val="center"/>
          </w:tcPr>
          <w:p w14:paraId="58B257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4CE54D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2,679</w:t>
            </w:r>
          </w:p>
        </w:tc>
        <w:tc>
          <w:tcPr>
            <w:tcW w:w="0" w:type="auto"/>
            <w:shd w:val="clear" w:color="auto" w:fill="auto"/>
            <w:noWrap/>
            <w:tcMar>
              <w:top w:w="10" w:type="dxa"/>
              <w:left w:w="10" w:type="dxa"/>
              <w:right w:w="10" w:type="dxa"/>
            </w:tcMar>
            <w:vAlign w:val="center"/>
          </w:tcPr>
          <w:p w14:paraId="13C935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85.60%</w:t>
            </w:r>
          </w:p>
        </w:tc>
        <w:tc>
          <w:tcPr>
            <w:tcW w:w="0" w:type="auto"/>
            <w:shd w:val="clear" w:color="auto" w:fill="auto"/>
            <w:noWrap/>
            <w:tcMar>
              <w:top w:w="10" w:type="dxa"/>
              <w:left w:w="10" w:type="dxa"/>
              <w:right w:w="10" w:type="dxa"/>
            </w:tcMar>
            <w:vAlign w:val="center"/>
          </w:tcPr>
          <w:p w14:paraId="2923AF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19,995</w:t>
            </w:r>
          </w:p>
        </w:tc>
        <w:tc>
          <w:tcPr>
            <w:tcW w:w="0" w:type="auto"/>
            <w:shd w:val="clear" w:color="auto" w:fill="auto"/>
            <w:noWrap/>
            <w:tcMar>
              <w:top w:w="10" w:type="dxa"/>
              <w:left w:w="10" w:type="dxa"/>
              <w:right w:w="10" w:type="dxa"/>
            </w:tcMar>
            <w:vAlign w:val="center"/>
          </w:tcPr>
          <w:p w14:paraId="58FEA0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13,146</w:t>
            </w:r>
          </w:p>
        </w:tc>
        <w:tc>
          <w:tcPr>
            <w:tcW w:w="0" w:type="auto"/>
            <w:shd w:val="clear" w:color="auto" w:fill="auto"/>
            <w:noWrap/>
            <w:tcMar>
              <w:top w:w="10" w:type="dxa"/>
              <w:left w:w="10" w:type="dxa"/>
              <w:right w:w="10" w:type="dxa"/>
            </w:tcMar>
            <w:vAlign w:val="center"/>
          </w:tcPr>
          <w:p w14:paraId="3B65B2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84.00%</w:t>
            </w:r>
          </w:p>
        </w:tc>
        <w:tc>
          <w:tcPr>
            <w:tcW w:w="0" w:type="auto"/>
            <w:shd w:val="clear" w:color="auto" w:fill="auto"/>
            <w:noWrap/>
            <w:tcMar>
              <w:top w:w="10" w:type="dxa"/>
              <w:left w:w="10" w:type="dxa"/>
              <w:right w:w="10" w:type="dxa"/>
            </w:tcMar>
            <w:vAlign w:val="center"/>
          </w:tcPr>
          <w:p w14:paraId="477DF38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5F454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53,566,869</w:t>
            </w:r>
          </w:p>
        </w:tc>
        <w:tc>
          <w:tcPr>
            <w:tcW w:w="0" w:type="auto"/>
            <w:shd w:val="clear" w:color="auto" w:fill="auto"/>
            <w:noWrap/>
            <w:tcMar>
              <w:top w:w="10" w:type="dxa"/>
              <w:left w:w="10" w:type="dxa"/>
              <w:right w:w="10" w:type="dxa"/>
            </w:tcMar>
            <w:vAlign w:val="center"/>
          </w:tcPr>
          <w:p w14:paraId="4964AB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90.30%</w:t>
            </w:r>
          </w:p>
        </w:tc>
        <w:tc>
          <w:tcPr>
            <w:tcW w:w="0" w:type="auto"/>
            <w:shd w:val="clear" w:color="auto" w:fill="auto"/>
            <w:noWrap/>
            <w:tcMar>
              <w:top w:w="10" w:type="dxa"/>
              <w:left w:w="10" w:type="dxa"/>
              <w:right w:w="10" w:type="dxa"/>
            </w:tcMar>
            <w:vAlign w:val="center"/>
          </w:tcPr>
          <w:p w14:paraId="36033F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35AFD3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355B54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0BB829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330E52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4785494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F57F6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82.40%</w:t>
            </w:r>
          </w:p>
        </w:tc>
        <w:tc>
          <w:tcPr>
            <w:tcW w:w="0" w:type="auto"/>
            <w:shd w:val="clear" w:color="auto" w:fill="auto"/>
            <w:noWrap/>
            <w:tcMar>
              <w:top w:w="10" w:type="dxa"/>
              <w:left w:w="10" w:type="dxa"/>
              <w:right w:w="10" w:type="dxa"/>
            </w:tcMar>
            <w:vAlign w:val="center"/>
          </w:tcPr>
          <w:p w14:paraId="4CA280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15.90%</w:t>
            </w:r>
          </w:p>
        </w:tc>
        <w:tc>
          <w:tcPr>
            <w:tcW w:w="0" w:type="auto"/>
            <w:shd w:val="clear" w:color="auto" w:fill="auto"/>
            <w:noWrap/>
            <w:tcMar>
              <w:top w:w="10" w:type="dxa"/>
              <w:left w:w="10" w:type="dxa"/>
              <w:right w:w="10" w:type="dxa"/>
            </w:tcMar>
            <w:vAlign w:val="center"/>
          </w:tcPr>
          <w:p w14:paraId="113678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51.30%</w:t>
            </w:r>
          </w:p>
        </w:tc>
        <w:tc>
          <w:tcPr>
            <w:tcW w:w="0" w:type="auto"/>
            <w:shd w:val="clear" w:color="auto" w:fill="auto"/>
            <w:noWrap/>
            <w:tcMar>
              <w:top w:w="10" w:type="dxa"/>
              <w:left w:w="10" w:type="dxa"/>
              <w:right w:w="10" w:type="dxa"/>
            </w:tcMar>
            <w:vAlign w:val="center"/>
          </w:tcPr>
          <w:p w14:paraId="71CAD3DF" w14:textId="77777777" w:rsidR="007421C3" w:rsidRPr="008B2A81" w:rsidRDefault="007421C3" w:rsidP="008B2A81">
            <w:pPr>
              <w:jc w:val="both"/>
              <w:rPr>
                <w:rFonts w:eastAsia="宋体"/>
                <w:sz w:val="12"/>
                <w:szCs w:val="12"/>
              </w:rPr>
            </w:pPr>
          </w:p>
        </w:tc>
      </w:tr>
      <w:tr w:rsidR="007B36EA" w:rsidRPr="008B2A81" w14:paraId="3A953DFF" w14:textId="77777777">
        <w:trPr>
          <w:trHeight w:val="280"/>
        </w:trPr>
        <w:tc>
          <w:tcPr>
            <w:tcW w:w="0" w:type="auto"/>
            <w:shd w:val="clear" w:color="auto" w:fill="auto"/>
            <w:noWrap/>
            <w:tcMar>
              <w:top w:w="10" w:type="dxa"/>
              <w:left w:w="10" w:type="dxa"/>
              <w:right w:w="10" w:type="dxa"/>
            </w:tcMar>
            <w:vAlign w:val="center"/>
          </w:tcPr>
          <w:p w14:paraId="60BE06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P1-2</w:t>
            </w:r>
          </w:p>
        </w:tc>
        <w:tc>
          <w:tcPr>
            <w:tcW w:w="0" w:type="auto"/>
            <w:shd w:val="clear" w:color="auto" w:fill="auto"/>
            <w:noWrap/>
            <w:tcMar>
              <w:top w:w="10" w:type="dxa"/>
              <w:left w:w="10" w:type="dxa"/>
              <w:right w:w="10" w:type="dxa"/>
            </w:tcMar>
            <w:vAlign w:val="center"/>
          </w:tcPr>
          <w:p w14:paraId="750A81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2F258A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11,059</w:t>
            </w:r>
          </w:p>
        </w:tc>
        <w:tc>
          <w:tcPr>
            <w:tcW w:w="0" w:type="auto"/>
            <w:shd w:val="clear" w:color="auto" w:fill="auto"/>
            <w:noWrap/>
            <w:tcMar>
              <w:top w:w="10" w:type="dxa"/>
              <w:left w:w="10" w:type="dxa"/>
              <w:right w:w="10" w:type="dxa"/>
            </w:tcMar>
            <w:vAlign w:val="center"/>
          </w:tcPr>
          <w:p w14:paraId="4E4305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75.10%</w:t>
            </w:r>
          </w:p>
        </w:tc>
        <w:tc>
          <w:tcPr>
            <w:tcW w:w="0" w:type="auto"/>
            <w:shd w:val="clear" w:color="auto" w:fill="auto"/>
            <w:noWrap/>
            <w:tcMar>
              <w:top w:w="10" w:type="dxa"/>
              <w:left w:w="10" w:type="dxa"/>
              <w:right w:w="10" w:type="dxa"/>
            </w:tcMar>
            <w:vAlign w:val="center"/>
          </w:tcPr>
          <w:p w14:paraId="7C2936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28,694</w:t>
            </w:r>
          </w:p>
        </w:tc>
        <w:tc>
          <w:tcPr>
            <w:tcW w:w="0" w:type="auto"/>
            <w:shd w:val="clear" w:color="auto" w:fill="auto"/>
            <w:noWrap/>
            <w:tcMar>
              <w:top w:w="10" w:type="dxa"/>
              <w:left w:w="10" w:type="dxa"/>
              <w:right w:w="10" w:type="dxa"/>
            </w:tcMar>
            <w:vAlign w:val="center"/>
          </w:tcPr>
          <w:p w14:paraId="540B9A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1,355</w:t>
            </w:r>
          </w:p>
        </w:tc>
        <w:tc>
          <w:tcPr>
            <w:tcW w:w="0" w:type="auto"/>
            <w:shd w:val="clear" w:color="auto" w:fill="auto"/>
            <w:noWrap/>
            <w:tcMar>
              <w:top w:w="10" w:type="dxa"/>
              <w:left w:w="10" w:type="dxa"/>
              <w:right w:w="10" w:type="dxa"/>
            </w:tcMar>
            <w:vAlign w:val="center"/>
          </w:tcPr>
          <w:p w14:paraId="5C2815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20,425</w:t>
            </w:r>
          </w:p>
        </w:tc>
        <w:tc>
          <w:tcPr>
            <w:tcW w:w="0" w:type="auto"/>
            <w:shd w:val="clear" w:color="auto" w:fill="auto"/>
            <w:noWrap/>
            <w:tcMar>
              <w:top w:w="10" w:type="dxa"/>
              <w:left w:w="10" w:type="dxa"/>
              <w:right w:w="10" w:type="dxa"/>
            </w:tcMar>
            <w:vAlign w:val="center"/>
          </w:tcPr>
          <w:p w14:paraId="08D97A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2,996</w:t>
            </w:r>
          </w:p>
        </w:tc>
        <w:tc>
          <w:tcPr>
            <w:tcW w:w="0" w:type="auto"/>
            <w:shd w:val="clear" w:color="auto" w:fill="auto"/>
            <w:noWrap/>
            <w:tcMar>
              <w:top w:w="10" w:type="dxa"/>
              <w:left w:w="10" w:type="dxa"/>
              <w:right w:w="10" w:type="dxa"/>
            </w:tcMar>
            <w:vAlign w:val="center"/>
          </w:tcPr>
          <w:p w14:paraId="1A347B4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A699D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317,336,529</w:t>
            </w:r>
          </w:p>
        </w:tc>
        <w:tc>
          <w:tcPr>
            <w:tcW w:w="0" w:type="auto"/>
            <w:shd w:val="clear" w:color="auto" w:fill="auto"/>
            <w:noWrap/>
            <w:tcMar>
              <w:top w:w="10" w:type="dxa"/>
              <w:left w:w="10" w:type="dxa"/>
              <w:right w:w="10" w:type="dxa"/>
            </w:tcMar>
            <w:vAlign w:val="center"/>
          </w:tcPr>
          <w:p w14:paraId="70BE6C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84.30%</w:t>
            </w:r>
          </w:p>
        </w:tc>
        <w:tc>
          <w:tcPr>
            <w:tcW w:w="0" w:type="auto"/>
            <w:shd w:val="clear" w:color="auto" w:fill="auto"/>
            <w:noWrap/>
            <w:tcMar>
              <w:top w:w="10" w:type="dxa"/>
              <w:left w:w="10" w:type="dxa"/>
              <w:right w:w="10" w:type="dxa"/>
            </w:tcMar>
            <w:vAlign w:val="center"/>
          </w:tcPr>
          <w:p w14:paraId="544915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61.60%</w:t>
            </w:r>
          </w:p>
        </w:tc>
        <w:tc>
          <w:tcPr>
            <w:tcW w:w="0" w:type="auto"/>
            <w:shd w:val="clear" w:color="auto" w:fill="auto"/>
            <w:noWrap/>
            <w:tcMar>
              <w:top w:w="10" w:type="dxa"/>
              <w:left w:w="10" w:type="dxa"/>
              <w:right w:w="10" w:type="dxa"/>
            </w:tcMar>
            <w:vAlign w:val="center"/>
          </w:tcPr>
          <w:p w14:paraId="12C8B6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96.20%</w:t>
            </w:r>
          </w:p>
        </w:tc>
        <w:tc>
          <w:tcPr>
            <w:tcW w:w="0" w:type="auto"/>
            <w:shd w:val="clear" w:color="auto" w:fill="auto"/>
            <w:noWrap/>
            <w:tcMar>
              <w:top w:w="10" w:type="dxa"/>
              <w:left w:w="10" w:type="dxa"/>
              <w:right w:w="10" w:type="dxa"/>
            </w:tcMar>
            <w:vAlign w:val="center"/>
          </w:tcPr>
          <w:p w14:paraId="39129D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88.00%</w:t>
            </w:r>
          </w:p>
        </w:tc>
        <w:tc>
          <w:tcPr>
            <w:tcW w:w="0" w:type="auto"/>
            <w:shd w:val="clear" w:color="auto" w:fill="auto"/>
            <w:noWrap/>
            <w:tcMar>
              <w:top w:w="10" w:type="dxa"/>
              <w:left w:w="10" w:type="dxa"/>
              <w:right w:w="10" w:type="dxa"/>
            </w:tcMar>
            <w:vAlign w:val="center"/>
          </w:tcPr>
          <w:p w14:paraId="1A2094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6EFE3C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2A6AF7B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4AD0D5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DE61D8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0085441" w14:textId="77777777" w:rsidR="007421C3" w:rsidRPr="008B2A81" w:rsidRDefault="007421C3" w:rsidP="008B2A81">
            <w:pPr>
              <w:jc w:val="both"/>
              <w:rPr>
                <w:rFonts w:eastAsia="宋体"/>
                <w:sz w:val="12"/>
                <w:szCs w:val="12"/>
              </w:rPr>
            </w:pPr>
          </w:p>
        </w:tc>
      </w:tr>
      <w:tr w:rsidR="007B36EA" w:rsidRPr="008B2A81" w14:paraId="54A4115B" w14:textId="77777777">
        <w:trPr>
          <w:trHeight w:val="280"/>
        </w:trPr>
        <w:tc>
          <w:tcPr>
            <w:tcW w:w="0" w:type="auto"/>
            <w:shd w:val="clear" w:color="auto" w:fill="auto"/>
            <w:noWrap/>
            <w:tcMar>
              <w:top w:w="10" w:type="dxa"/>
              <w:left w:w="10" w:type="dxa"/>
              <w:right w:w="10" w:type="dxa"/>
            </w:tcMar>
            <w:vAlign w:val="center"/>
          </w:tcPr>
          <w:p w14:paraId="0A7827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P1-2</w:t>
            </w:r>
          </w:p>
        </w:tc>
        <w:tc>
          <w:tcPr>
            <w:tcW w:w="0" w:type="auto"/>
            <w:shd w:val="clear" w:color="auto" w:fill="auto"/>
            <w:noWrap/>
            <w:tcMar>
              <w:top w:w="10" w:type="dxa"/>
              <w:left w:w="10" w:type="dxa"/>
              <w:right w:w="10" w:type="dxa"/>
            </w:tcMar>
            <w:vAlign w:val="center"/>
          </w:tcPr>
          <w:p w14:paraId="3E846E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7991D2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324</w:t>
            </w:r>
          </w:p>
        </w:tc>
        <w:tc>
          <w:tcPr>
            <w:tcW w:w="0" w:type="auto"/>
            <w:shd w:val="clear" w:color="auto" w:fill="auto"/>
            <w:noWrap/>
            <w:tcMar>
              <w:top w:w="10" w:type="dxa"/>
              <w:left w:w="10" w:type="dxa"/>
              <w:right w:w="10" w:type="dxa"/>
            </w:tcMar>
            <w:vAlign w:val="center"/>
          </w:tcPr>
          <w:p w14:paraId="6A3F39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88.00%</w:t>
            </w:r>
          </w:p>
        </w:tc>
        <w:tc>
          <w:tcPr>
            <w:tcW w:w="0" w:type="auto"/>
            <w:shd w:val="clear" w:color="auto" w:fill="auto"/>
            <w:noWrap/>
            <w:tcMar>
              <w:top w:w="10" w:type="dxa"/>
              <w:left w:w="10" w:type="dxa"/>
              <w:right w:w="10" w:type="dxa"/>
            </w:tcMar>
            <w:vAlign w:val="center"/>
          </w:tcPr>
          <w:p w14:paraId="168E0B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113,779</w:t>
            </w:r>
          </w:p>
        </w:tc>
        <w:tc>
          <w:tcPr>
            <w:tcW w:w="0" w:type="auto"/>
            <w:shd w:val="clear" w:color="auto" w:fill="auto"/>
            <w:noWrap/>
            <w:tcMar>
              <w:top w:w="10" w:type="dxa"/>
              <w:left w:w="10" w:type="dxa"/>
              <w:right w:w="10" w:type="dxa"/>
            </w:tcMar>
            <w:vAlign w:val="center"/>
          </w:tcPr>
          <w:p w14:paraId="6252FD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21,897</w:t>
            </w:r>
          </w:p>
        </w:tc>
        <w:tc>
          <w:tcPr>
            <w:tcW w:w="0" w:type="auto"/>
            <w:shd w:val="clear" w:color="auto" w:fill="auto"/>
            <w:noWrap/>
            <w:tcMar>
              <w:top w:w="10" w:type="dxa"/>
              <w:left w:w="10" w:type="dxa"/>
              <w:right w:w="10" w:type="dxa"/>
            </w:tcMar>
            <w:vAlign w:val="center"/>
          </w:tcPr>
          <w:p w14:paraId="24DE9F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73.00%</w:t>
            </w:r>
          </w:p>
        </w:tc>
        <w:tc>
          <w:tcPr>
            <w:tcW w:w="0" w:type="auto"/>
            <w:shd w:val="clear" w:color="auto" w:fill="auto"/>
            <w:noWrap/>
            <w:tcMar>
              <w:top w:w="10" w:type="dxa"/>
              <w:left w:w="10" w:type="dxa"/>
              <w:right w:w="10" w:type="dxa"/>
            </w:tcMar>
            <w:vAlign w:val="center"/>
          </w:tcPr>
          <w:p w14:paraId="0B98B92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D04D3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36,864,583</w:t>
            </w:r>
          </w:p>
        </w:tc>
        <w:tc>
          <w:tcPr>
            <w:tcW w:w="0" w:type="auto"/>
            <w:shd w:val="clear" w:color="auto" w:fill="auto"/>
            <w:noWrap/>
            <w:tcMar>
              <w:top w:w="10" w:type="dxa"/>
              <w:left w:w="10" w:type="dxa"/>
              <w:right w:w="10" w:type="dxa"/>
            </w:tcMar>
            <w:vAlign w:val="center"/>
          </w:tcPr>
          <w:p w14:paraId="3D31F1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93.00%</w:t>
            </w:r>
          </w:p>
        </w:tc>
        <w:tc>
          <w:tcPr>
            <w:tcW w:w="0" w:type="auto"/>
            <w:shd w:val="clear" w:color="auto" w:fill="auto"/>
            <w:noWrap/>
            <w:tcMar>
              <w:top w:w="10" w:type="dxa"/>
              <w:left w:w="10" w:type="dxa"/>
              <w:right w:w="10" w:type="dxa"/>
            </w:tcMar>
            <w:vAlign w:val="center"/>
          </w:tcPr>
          <w:p w14:paraId="4000D6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7B32CE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6721A1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88.70%</w:t>
            </w:r>
          </w:p>
        </w:tc>
        <w:tc>
          <w:tcPr>
            <w:tcW w:w="0" w:type="auto"/>
            <w:shd w:val="clear" w:color="auto" w:fill="auto"/>
            <w:noWrap/>
            <w:tcMar>
              <w:top w:w="10" w:type="dxa"/>
              <w:left w:w="10" w:type="dxa"/>
              <w:right w:w="10" w:type="dxa"/>
            </w:tcMar>
            <w:vAlign w:val="center"/>
          </w:tcPr>
          <w:p w14:paraId="1043BF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94.10%</w:t>
            </w:r>
          </w:p>
        </w:tc>
        <w:tc>
          <w:tcPr>
            <w:tcW w:w="0" w:type="auto"/>
            <w:shd w:val="clear" w:color="auto" w:fill="auto"/>
            <w:noWrap/>
            <w:tcMar>
              <w:top w:w="10" w:type="dxa"/>
              <w:left w:w="10" w:type="dxa"/>
              <w:right w:w="10" w:type="dxa"/>
            </w:tcMar>
            <w:vAlign w:val="center"/>
          </w:tcPr>
          <w:p w14:paraId="1205AD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7EDE7F9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8D187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90.40%</w:t>
            </w:r>
          </w:p>
        </w:tc>
        <w:tc>
          <w:tcPr>
            <w:tcW w:w="0" w:type="auto"/>
            <w:shd w:val="clear" w:color="auto" w:fill="auto"/>
            <w:noWrap/>
            <w:tcMar>
              <w:top w:w="10" w:type="dxa"/>
              <w:left w:w="10" w:type="dxa"/>
              <w:right w:w="10" w:type="dxa"/>
            </w:tcMar>
            <w:vAlign w:val="center"/>
          </w:tcPr>
          <w:p w14:paraId="593A4E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17.80%</w:t>
            </w:r>
          </w:p>
        </w:tc>
        <w:tc>
          <w:tcPr>
            <w:tcW w:w="0" w:type="auto"/>
            <w:shd w:val="clear" w:color="auto" w:fill="auto"/>
            <w:noWrap/>
            <w:tcMar>
              <w:top w:w="10" w:type="dxa"/>
              <w:left w:w="10" w:type="dxa"/>
              <w:right w:w="10" w:type="dxa"/>
            </w:tcMar>
            <w:vAlign w:val="center"/>
          </w:tcPr>
          <w:p w14:paraId="2CDF06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43.00%</w:t>
            </w:r>
          </w:p>
        </w:tc>
        <w:tc>
          <w:tcPr>
            <w:tcW w:w="0" w:type="auto"/>
            <w:shd w:val="clear" w:color="auto" w:fill="auto"/>
            <w:noWrap/>
            <w:tcMar>
              <w:top w:w="10" w:type="dxa"/>
              <w:left w:w="10" w:type="dxa"/>
              <w:right w:w="10" w:type="dxa"/>
            </w:tcMar>
            <w:vAlign w:val="center"/>
          </w:tcPr>
          <w:p w14:paraId="0300E6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23.80%</w:t>
            </w:r>
          </w:p>
        </w:tc>
      </w:tr>
      <w:tr w:rsidR="007B36EA" w:rsidRPr="008B2A81" w14:paraId="29DD62DE" w14:textId="77777777">
        <w:trPr>
          <w:trHeight w:val="280"/>
        </w:trPr>
        <w:tc>
          <w:tcPr>
            <w:tcW w:w="0" w:type="auto"/>
            <w:shd w:val="clear" w:color="auto" w:fill="auto"/>
            <w:noWrap/>
            <w:tcMar>
              <w:top w:w="10" w:type="dxa"/>
              <w:left w:w="10" w:type="dxa"/>
              <w:right w:w="10" w:type="dxa"/>
            </w:tcMar>
            <w:vAlign w:val="center"/>
          </w:tcPr>
          <w:p w14:paraId="353AA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P1-2</w:t>
            </w:r>
          </w:p>
        </w:tc>
        <w:tc>
          <w:tcPr>
            <w:tcW w:w="0" w:type="auto"/>
            <w:shd w:val="clear" w:color="auto" w:fill="auto"/>
            <w:noWrap/>
            <w:tcMar>
              <w:top w:w="10" w:type="dxa"/>
              <w:left w:w="10" w:type="dxa"/>
              <w:right w:w="10" w:type="dxa"/>
            </w:tcMar>
            <w:vAlign w:val="center"/>
          </w:tcPr>
          <w:p w14:paraId="274CBC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45F9B1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8,976</w:t>
            </w:r>
          </w:p>
        </w:tc>
        <w:tc>
          <w:tcPr>
            <w:tcW w:w="0" w:type="auto"/>
            <w:shd w:val="clear" w:color="auto" w:fill="auto"/>
            <w:noWrap/>
            <w:tcMar>
              <w:top w:w="10" w:type="dxa"/>
              <w:left w:w="10" w:type="dxa"/>
              <w:right w:w="10" w:type="dxa"/>
            </w:tcMar>
            <w:vAlign w:val="center"/>
          </w:tcPr>
          <w:p w14:paraId="172546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80.70%</w:t>
            </w:r>
          </w:p>
        </w:tc>
        <w:tc>
          <w:tcPr>
            <w:tcW w:w="0" w:type="auto"/>
            <w:shd w:val="clear" w:color="auto" w:fill="auto"/>
            <w:noWrap/>
            <w:tcMar>
              <w:top w:w="10" w:type="dxa"/>
              <w:left w:w="10" w:type="dxa"/>
              <w:right w:w="10" w:type="dxa"/>
            </w:tcMar>
            <w:vAlign w:val="center"/>
          </w:tcPr>
          <w:p w14:paraId="0C0E93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45,363</w:t>
            </w:r>
          </w:p>
        </w:tc>
        <w:tc>
          <w:tcPr>
            <w:tcW w:w="0" w:type="auto"/>
            <w:shd w:val="clear" w:color="auto" w:fill="auto"/>
            <w:noWrap/>
            <w:tcMar>
              <w:top w:w="10" w:type="dxa"/>
              <w:left w:w="10" w:type="dxa"/>
              <w:right w:w="10" w:type="dxa"/>
            </w:tcMar>
            <w:vAlign w:val="center"/>
          </w:tcPr>
          <w:p w14:paraId="263727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20,416</w:t>
            </w:r>
          </w:p>
        </w:tc>
        <w:tc>
          <w:tcPr>
            <w:tcW w:w="0" w:type="auto"/>
            <w:shd w:val="clear" w:color="auto" w:fill="auto"/>
            <w:noWrap/>
            <w:tcMar>
              <w:top w:w="10" w:type="dxa"/>
              <w:left w:w="10" w:type="dxa"/>
              <w:right w:w="10" w:type="dxa"/>
            </w:tcMar>
            <w:vAlign w:val="center"/>
          </w:tcPr>
          <w:p w14:paraId="2CE8C5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81.40%</w:t>
            </w:r>
          </w:p>
        </w:tc>
        <w:tc>
          <w:tcPr>
            <w:tcW w:w="0" w:type="auto"/>
            <w:shd w:val="clear" w:color="auto" w:fill="auto"/>
            <w:noWrap/>
            <w:tcMar>
              <w:top w:w="10" w:type="dxa"/>
              <w:left w:w="10" w:type="dxa"/>
              <w:right w:w="10" w:type="dxa"/>
            </w:tcMar>
            <w:vAlign w:val="center"/>
          </w:tcPr>
          <w:p w14:paraId="78FBC1C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D458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407,178,574</w:t>
            </w:r>
          </w:p>
        </w:tc>
        <w:tc>
          <w:tcPr>
            <w:tcW w:w="0" w:type="auto"/>
            <w:shd w:val="clear" w:color="auto" w:fill="auto"/>
            <w:noWrap/>
            <w:tcMar>
              <w:top w:w="10" w:type="dxa"/>
              <w:left w:w="10" w:type="dxa"/>
              <w:right w:w="10" w:type="dxa"/>
            </w:tcMar>
            <w:vAlign w:val="center"/>
          </w:tcPr>
          <w:p w14:paraId="1E608C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82.00%</w:t>
            </w:r>
          </w:p>
        </w:tc>
        <w:tc>
          <w:tcPr>
            <w:tcW w:w="0" w:type="auto"/>
            <w:shd w:val="clear" w:color="auto" w:fill="auto"/>
            <w:noWrap/>
            <w:tcMar>
              <w:top w:w="10" w:type="dxa"/>
              <w:left w:w="10" w:type="dxa"/>
              <w:right w:w="10" w:type="dxa"/>
            </w:tcMar>
            <w:vAlign w:val="center"/>
          </w:tcPr>
          <w:p w14:paraId="78FA82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3D66D8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2D8A07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90.40%</w:t>
            </w:r>
          </w:p>
        </w:tc>
        <w:tc>
          <w:tcPr>
            <w:tcW w:w="0" w:type="auto"/>
            <w:shd w:val="clear" w:color="auto" w:fill="auto"/>
            <w:noWrap/>
            <w:tcMar>
              <w:top w:w="10" w:type="dxa"/>
              <w:left w:w="10" w:type="dxa"/>
              <w:right w:w="10" w:type="dxa"/>
            </w:tcMar>
            <w:vAlign w:val="center"/>
          </w:tcPr>
          <w:p w14:paraId="23489F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93.00%</w:t>
            </w:r>
          </w:p>
        </w:tc>
        <w:tc>
          <w:tcPr>
            <w:tcW w:w="0" w:type="auto"/>
            <w:shd w:val="clear" w:color="auto" w:fill="auto"/>
            <w:noWrap/>
            <w:tcMar>
              <w:top w:w="10" w:type="dxa"/>
              <w:left w:w="10" w:type="dxa"/>
              <w:right w:w="10" w:type="dxa"/>
            </w:tcMar>
            <w:vAlign w:val="center"/>
          </w:tcPr>
          <w:p w14:paraId="342827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038E045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A48E9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64.20%</w:t>
            </w:r>
          </w:p>
        </w:tc>
        <w:tc>
          <w:tcPr>
            <w:tcW w:w="0" w:type="auto"/>
            <w:shd w:val="clear" w:color="auto" w:fill="auto"/>
            <w:noWrap/>
            <w:tcMar>
              <w:top w:w="10" w:type="dxa"/>
              <w:left w:w="10" w:type="dxa"/>
              <w:right w:w="10" w:type="dxa"/>
            </w:tcMar>
            <w:vAlign w:val="center"/>
          </w:tcPr>
          <w:p w14:paraId="5A30BF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10.00%</w:t>
            </w:r>
          </w:p>
        </w:tc>
        <w:tc>
          <w:tcPr>
            <w:tcW w:w="0" w:type="auto"/>
            <w:shd w:val="clear" w:color="auto" w:fill="auto"/>
            <w:noWrap/>
            <w:tcMar>
              <w:top w:w="10" w:type="dxa"/>
              <w:left w:w="10" w:type="dxa"/>
              <w:right w:w="10" w:type="dxa"/>
            </w:tcMar>
            <w:vAlign w:val="center"/>
          </w:tcPr>
          <w:p w14:paraId="1B4028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32.90%</w:t>
            </w:r>
          </w:p>
        </w:tc>
        <w:tc>
          <w:tcPr>
            <w:tcW w:w="0" w:type="auto"/>
            <w:shd w:val="clear" w:color="auto" w:fill="auto"/>
            <w:noWrap/>
            <w:tcMar>
              <w:top w:w="10" w:type="dxa"/>
              <w:left w:w="10" w:type="dxa"/>
              <w:right w:w="10" w:type="dxa"/>
            </w:tcMar>
            <w:vAlign w:val="center"/>
          </w:tcPr>
          <w:p w14:paraId="074CD6E9" w14:textId="77777777" w:rsidR="007421C3" w:rsidRPr="008B2A81" w:rsidRDefault="007421C3" w:rsidP="008B2A81">
            <w:pPr>
              <w:jc w:val="both"/>
              <w:rPr>
                <w:rFonts w:eastAsia="宋体"/>
                <w:sz w:val="12"/>
                <w:szCs w:val="12"/>
              </w:rPr>
            </w:pPr>
          </w:p>
        </w:tc>
      </w:tr>
      <w:tr w:rsidR="007B36EA" w:rsidRPr="008B2A81" w14:paraId="6C7EF70A" w14:textId="77777777">
        <w:trPr>
          <w:trHeight w:val="280"/>
        </w:trPr>
        <w:tc>
          <w:tcPr>
            <w:tcW w:w="0" w:type="auto"/>
            <w:shd w:val="clear" w:color="auto" w:fill="auto"/>
            <w:noWrap/>
            <w:tcMar>
              <w:top w:w="10" w:type="dxa"/>
              <w:left w:w="10" w:type="dxa"/>
              <w:right w:w="10" w:type="dxa"/>
            </w:tcMar>
            <w:vAlign w:val="center"/>
          </w:tcPr>
          <w:p w14:paraId="2D2697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P1-3</w:t>
            </w:r>
          </w:p>
        </w:tc>
        <w:tc>
          <w:tcPr>
            <w:tcW w:w="0" w:type="auto"/>
            <w:shd w:val="clear" w:color="auto" w:fill="auto"/>
            <w:noWrap/>
            <w:tcMar>
              <w:top w:w="10" w:type="dxa"/>
              <w:left w:w="10" w:type="dxa"/>
              <w:right w:w="10" w:type="dxa"/>
            </w:tcMar>
            <w:vAlign w:val="center"/>
          </w:tcPr>
          <w:p w14:paraId="3C86FE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21D972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13,792</w:t>
            </w:r>
          </w:p>
        </w:tc>
        <w:tc>
          <w:tcPr>
            <w:tcW w:w="0" w:type="auto"/>
            <w:shd w:val="clear" w:color="auto" w:fill="auto"/>
            <w:noWrap/>
            <w:tcMar>
              <w:top w:w="10" w:type="dxa"/>
              <w:left w:w="10" w:type="dxa"/>
              <w:right w:w="10" w:type="dxa"/>
            </w:tcMar>
            <w:vAlign w:val="center"/>
          </w:tcPr>
          <w:p w14:paraId="2E08B4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98.10%</w:t>
            </w:r>
          </w:p>
        </w:tc>
        <w:tc>
          <w:tcPr>
            <w:tcW w:w="0" w:type="auto"/>
            <w:shd w:val="clear" w:color="auto" w:fill="auto"/>
            <w:noWrap/>
            <w:tcMar>
              <w:top w:w="10" w:type="dxa"/>
              <w:left w:w="10" w:type="dxa"/>
              <w:right w:w="10" w:type="dxa"/>
            </w:tcMar>
            <w:vAlign w:val="center"/>
          </w:tcPr>
          <w:p w14:paraId="1EF687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30,832</w:t>
            </w:r>
          </w:p>
        </w:tc>
        <w:tc>
          <w:tcPr>
            <w:tcW w:w="0" w:type="auto"/>
            <w:shd w:val="clear" w:color="auto" w:fill="auto"/>
            <w:noWrap/>
            <w:tcMar>
              <w:top w:w="10" w:type="dxa"/>
              <w:left w:w="10" w:type="dxa"/>
              <w:right w:w="10" w:type="dxa"/>
            </w:tcMar>
            <w:vAlign w:val="center"/>
          </w:tcPr>
          <w:p w14:paraId="72B0C5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1,192</w:t>
            </w:r>
          </w:p>
        </w:tc>
        <w:tc>
          <w:tcPr>
            <w:tcW w:w="0" w:type="auto"/>
            <w:shd w:val="clear" w:color="auto" w:fill="auto"/>
            <w:noWrap/>
            <w:tcMar>
              <w:top w:w="10" w:type="dxa"/>
              <w:left w:w="10" w:type="dxa"/>
              <w:right w:w="10" w:type="dxa"/>
            </w:tcMar>
            <w:vAlign w:val="center"/>
          </w:tcPr>
          <w:p w14:paraId="028918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20,156</w:t>
            </w:r>
          </w:p>
        </w:tc>
        <w:tc>
          <w:tcPr>
            <w:tcW w:w="0" w:type="auto"/>
            <w:shd w:val="clear" w:color="auto" w:fill="auto"/>
            <w:noWrap/>
            <w:tcMar>
              <w:top w:w="10" w:type="dxa"/>
              <w:left w:w="10" w:type="dxa"/>
              <w:right w:w="10" w:type="dxa"/>
            </w:tcMar>
            <w:vAlign w:val="center"/>
          </w:tcPr>
          <w:p w14:paraId="606BA5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3,149</w:t>
            </w:r>
          </w:p>
        </w:tc>
        <w:tc>
          <w:tcPr>
            <w:tcW w:w="0" w:type="auto"/>
            <w:shd w:val="clear" w:color="auto" w:fill="auto"/>
            <w:noWrap/>
            <w:tcMar>
              <w:top w:w="10" w:type="dxa"/>
              <w:left w:w="10" w:type="dxa"/>
              <w:right w:w="10" w:type="dxa"/>
            </w:tcMar>
            <w:vAlign w:val="center"/>
          </w:tcPr>
          <w:p w14:paraId="1CC75A5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6E1B5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425,235,293</w:t>
            </w:r>
          </w:p>
        </w:tc>
        <w:tc>
          <w:tcPr>
            <w:tcW w:w="0" w:type="auto"/>
            <w:shd w:val="clear" w:color="auto" w:fill="auto"/>
            <w:noWrap/>
            <w:tcMar>
              <w:top w:w="10" w:type="dxa"/>
              <w:left w:w="10" w:type="dxa"/>
              <w:right w:w="10" w:type="dxa"/>
            </w:tcMar>
            <w:vAlign w:val="center"/>
          </w:tcPr>
          <w:p w14:paraId="3C0BB0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92.90%</w:t>
            </w:r>
          </w:p>
        </w:tc>
        <w:tc>
          <w:tcPr>
            <w:tcW w:w="0" w:type="auto"/>
            <w:shd w:val="clear" w:color="auto" w:fill="auto"/>
            <w:noWrap/>
            <w:tcMar>
              <w:top w:w="10" w:type="dxa"/>
              <w:left w:w="10" w:type="dxa"/>
              <w:right w:w="10" w:type="dxa"/>
            </w:tcMar>
            <w:vAlign w:val="center"/>
          </w:tcPr>
          <w:p w14:paraId="276F28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81.40%</w:t>
            </w:r>
          </w:p>
        </w:tc>
        <w:tc>
          <w:tcPr>
            <w:tcW w:w="0" w:type="auto"/>
            <w:shd w:val="clear" w:color="auto" w:fill="auto"/>
            <w:noWrap/>
            <w:tcMar>
              <w:top w:w="10" w:type="dxa"/>
              <w:left w:w="10" w:type="dxa"/>
              <w:right w:w="10" w:type="dxa"/>
            </w:tcMar>
            <w:vAlign w:val="center"/>
          </w:tcPr>
          <w:p w14:paraId="6E5FDE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6EEC75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006632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6B9A4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95.90%</w:t>
            </w:r>
          </w:p>
        </w:tc>
        <w:tc>
          <w:tcPr>
            <w:tcW w:w="0" w:type="auto"/>
            <w:shd w:val="clear" w:color="auto" w:fill="auto"/>
            <w:noWrap/>
            <w:tcMar>
              <w:top w:w="10" w:type="dxa"/>
              <w:left w:w="10" w:type="dxa"/>
              <w:right w:w="10" w:type="dxa"/>
            </w:tcMar>
            <w:vAlign w:val="center"/>
          </w:tcPr>
          <w:p w14:paraId="1815F95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E0B17D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A9F0E9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2FE9AA2" w14:textId="77777777" w:rsidR="007421C3" w:rsidRPr="008B2A81" w:rsidRDefault="007421C3" w:rsidP="008B2A81">
            <w:pPr>
              <w:jc w:val="both"/>
              <w:rPr>
                <w:rFonts w:eastAsia="宋体"/>
                <w:sz w:val="12"/>
                <w:szCs w:val="12"/>
              </w:rPr>
            </w:pPr>
          </w:p>
        </w:tc>
      </w:tr>
      <w:tr w:rsidR="007B36EA" w:rsidRPr="008B2A81" w14:paraId="3D84F7F3" w14:textId="77777777">
        <w:trPr>
          <w:trHeight w:val="280"/>
        </w:trPr>
        <w:tc>
          <w:tcPr>
            <w:tcW w:w="0" w:type="auto"/>
            <w:shd w:val="clear" w:color="auto" w:fill="auto"/>
            <w:noWrap/>
            <w:tcMar>
              <w:top w:w="10" w:type="dxa"/>
              <w:left w:w="10" w:type="dxa"/>
              <w:right w:w="10" w:type="dxa"/>
            </w:tcMar>
            <w:vAlign w:val="center"/>
          </w:tcPr>
          <w:p w14:paraId="5DD831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P1-3</w:t>
            </w:r>
          </w:p>
        </w:tc>
        <w:tc>
          <w:tcPr>
            <w:tcW w:w="0" w:type="auto"/>
            <w:shd w:val="clear" w:color="auto" w:fill="auto"/>
            <w:noWrap/>
            <w:tcMar>
              <w:top w:w="10" w:type="dxa"/>
              <w:left w:w="10" w:type="dxa"/>
              <w:right w:w="10" w:type="dxa"/>
            </w:tcMar>
            <w:vAlign w:val="center"/>
          </w:tcPr>
          <w:p w14:paraId="49F745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2E2926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797</w:t>
            </w:r>
          </w:p>
        </w:tc>
        <w:tc>
          <w:tcPr>
            <w:tcW w:w="0" w:type="auto"/>
            <w:shd w:val="clear" w:color="auto" w:fill="auto"/>
            <w:noWrap/>
            <w:tcMar>
              <w:top w:w="10" w:type="dxa"/>
              <w:left w:w="10" w:type="dxa"/>
              <w:right w:w="10" w:type="dxa"/>
            </w:tcMar>
            <w:vAlign w:val="center"/>
          </w:tcPr>
          <w:p w14:paraId="7BA7C2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98.70%</w:t>
            </w:r>
          </w:p>
        </w:tc>
        <w:tc>
          <w:tcPr>
            <w:tcW w:w="0" w:type="auto"/>
            <w:shd w:val="clear" w:color="auto" w:fill="auto"/>
            <w:noWrap/>
            <w:tcMar>
              <w:top w:w="10" w:type="dxa"/>
              <w:left w:w="10" w:type="dxa"/>
              <w:right w:w="10" w:type="dxa"/>
            </w:tcMar>
            <w:vAlign w:val="center"/>
          </w:tcPr>
          <w:p w14:paraId="6DEE1E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35,547</w:t>
            </w:r>
          </w:p>
        </w:tc>
        <w:tc>
          <w:tcPr>
            <w:tcW w:w="0" w:type="auto"/>
            <w:shd w:val="clear" w:color="auto" w:fill="auto"/>
            <w:noWrap/>
            <w:tcMar>
              <w:top w:w="10" w:type="dxa"/>
              <w:left w:w="10" w:type="dxa"/>
              <w:right w:w="10" w:type="dxa"/>
            </w:tcMar>
            <w:vAlign w:val="center"/>
          </w:tcPr>
          <w:p w14:paraId="63188A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8,555</w:t>
            </w:r>
          </w:p>
        </w:tc>
        <w:tc>
          <w:tcPr>
            <w:tcW w:w="0" w:type="auto"/>
            <w:shd w:val="clear" w:color="auto" w:fill="auto"/>
            <w:noWrap/>
            <w:tcMar>
              <w:top w:w="10" w:type="dxa"/>
              <w:left w:w="10" w:type="dxa"/>
              <w:right w:w="10" w:type="dxa"/>
            </w:tcMar>
            <w:vAlign w:val="center"/>
          </w:tcPr>
          <w:p w14:paraId="3F7517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97.10%</w:t>
            </w:r>
          </w:p>
        </w:tc>
        <w:tc>
          <w:tcPr>
            <w:tcW w:w="0" w:type="auto"/>
            <w:shd w:val="clear" w:color="auto" w:fill="auto"/>
            <w:noWrap/>
            <w:tcMar>
              <w:top w:w="10" w:type="dxa"/>
              <w:left w:w="10" w:type="dxa"/>
              <w:right w:w="10" w:type="dxa"/>
            </w:tcMar>
            <w:vAlign w:val="center"/>
          </w:tcPr>
          <w:p w14:paraId="0A01162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6BB88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28,331,572</w:t>
            </w:r>
          </w:p>
        </w:tc>
        <w:tc>
          <w:tcPr>
            <w:tcW w:w="0" w:type="auto"/>
            <w:shd w:val="clear" w:color="auto" w:fill="auto"/>
            <w:noWrap/>
            <w:tcMar>
              <w:top w:w="10" w:type="dxa"/>
              <w:left w:w="10" w:type="dxa"/>
              <w:right w:w="10" w:type="dxa"/>
            </w:tcMar>
            <w:vAlign w:val="center"/>
          </w:tcPr>
          <w:p w14:paraId="437F91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95.80%</w:t>
            </w:r>
          </w:p>
        </w:tc>
        <w:tc>
          <w:tcPr>
            <w:tcW w:w="0" w:type="auto"/>
            <w:shd w:val="clear" w:color="auto" w:fill="auto"/>
            <w:noWrap/>
            <w:tcMar>
              <w:top w:w="10" w:type="dxa"/>
              <w:left w:w="10" w:type="dxa"/>
              <w:right w:w="10" w:type="dxa"/>
            </w:tcMar>
            <w:vAlign w:val="center"/>
          </w:tcPr>
          <w:p w14:paraId="100D4D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94.00%</w:t>
            </w:r>
          </w:p>
        </w:tc>
        <w:tc>
          <w:tcPr>
            <w:tcW w:w="0" w:type="auto"/>
            <w:shd w:val="clear" w:color="auto" w:fill="auto"/>
            <w:noWrap/>
            <w:tcMar>
              <w:top w:w="10" w:type="dxa"/>
              <w:left w:w="10" w:type="dxa"/>
              <w:right w:w="10" w:type="dxa"/>
            </w:tcMar>
            <w:vAlign w:val="center"/>
          </w:tcPr>
          <w:p w14:paraId="6963B1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30A8A7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88.50%</w:t>
            </w:r>
          </w:p>
        </w:tc>
        <w:tc>
          <w:tcPr>
            <w:tcW w:w="0" w:type="auto"/>
            <w:shd w:val="clear" w:color="auto" w:fill="auto"/>
            <w:noWrap/>
            <w:tcMar>
              <w:top w:w="10" w:type="dxa"/>
              <w:left w:w="10" w:type="dxa"/>
              <w:right w:w="10" w:type="dxa"/>
            </w:tcMar>
            <w:vAlign w:val="center"/>
          </w:tcPr>
          <w:p w14:paraId="5136F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88.60%</w:t>
            </w:r>
          </w:p>
        </w:tc>
        <w:tc>
          <w:tcPr>
            <w:tcW w:w="0" w:type="auto"/>
            <w:shd w:val="clear" w:color="auto" w:fill="auto"/>
            <w:noWrap/>
            <w:tcMar>
              <w:top w:w="10" w:type="dxa"/>
              <w:left w:w="10" w:type="dxa"/>
              <w:right w:w="10" w:type="dxa"/>
            </w:tcMar>
            <w:vAlign w:val="center"/>
          </w:tcPr>
          <w:p w14:paraId="43E307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93.00%</w:t>
            </w:r>
          </w:p>
        </w:tc>
        <w:tc>
          <w:tcPr>
            <w:tcW w:w="0" w:type="auto"/>
            <w:shd w:val="clear" w:color="auto" w:fill="auto"/>
            <w:noWrap/>
            <w:tcMar>
              <w:top w:w="10" w:type="dxa"/>
              <w:left w:w="10" w:type="dxa"/>
              <w:right w:w="10" w:type="dxa"/>
            </w:tcMar>
            <w:vAlign w:val="center"/>
          </w:tcPr>
          <w:p w14:paraId="77AFA1B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7DB93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97.40%</w:t>
            </w:r>
          </w:p>
        </w:tc>
        <w:tc>
          <w:tcPr>
            <w:tcW w:w="0" w:type="auto"/>
            <w:shd w:val="clear" w:color="auto" w:fill="auto"/>
            <w:noWrap/>
            <w:tcMar>
              <w:top w:w="10" w:type="dxa"/>
              <w:left w:w="10" w:type="dxa"/>
              <w:right w:w="10" w:type="dxa"/>
            </w:tcMar>
            <w:vAlign w:val="center"/>
          </w:tcPr>
          <w:p w14:paraId="2DAB85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20.80%</w:t>
            </w:r>
          </w:p>
        </w:tc>
        <w:tc>
          <w:tcPr>
            <w:tcW w:w="0" w:type="auto"/>
            <w:shd w:val="clear" w:color="auto" w:fill="auto"/>
            <w:noWrap/>
            <w:tcMar>
              <w:top w:w="10" w:type="dxa"/>
              <w:left w:w="10" w:type="dxa"/>
              <w:right w:w="10" w:type="dxa"/>
            </w:tcMar>
            <w:vAlign w:val="center"/>
          </w:tcPr>
          <w:p w14:paraId="282FC4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51.20%</w:t>
            </w:r>
          </w:p>
        </w:tc>
        <w:tc>
          <w:tcPr>
            <w:tcW w:w="0" w:type="auto"/>
            <w:shd w:val="clear" w:color="auto" w:fill="auto"/>
            <w:noWrap/>
            <w:tcMar>
              <w:top w:w="10" w:type="dxa"/>
              <w:left w:w="10" w:type="dxa"/>
              <w:right w:w="10" w:type="dxa"/>
            </w:tcMar>
            <w:vAlign w:val="center"/>
          </w:tcPr>
          <w:p w14:paraId="4B8B63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22.80%</w:t>
            </w:r>
          </w:p>
        </w:tc>
      </w:tr>
      <w:tr w:rsidR="007B36EA" w:rsidRPr="008B2A81" w14:paraId="1B0F2964" w14:textId="77777777">
        <w:trPr>
          <w:trHeight w:val="280"/>
        </w:trPr>
        <w:tc>
          <w:tcPr>
            <w:tcW w:w="0" w:type="auto"/>
            <w:shd w:val="clear" w:color="auto" w:fill="auto"/>
            <w:noWrap/>
            <w:tcMar>
              <w:top w:w="10" w:type="dxa"/>
              <w:left w:w="10" w:type="dxa"/>
              <w:right w:w="10" w:type="dxa"/>
            </w:tcMar>
            <w:vAlign w:val="center"/>
          </w:tcPr>
          <w:p w14:paraId="31290D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P1-3</w:t>
            </w:r>
          </w:p>
        </w:tc>
        <w:tc>
          <w:tcPr>
            <w:tcW w:w="0" w:type="auto"/>
            <w:shd w:val="clear" w:color="auto" w:fill="auto"/>
            <w:noWrap/>
            <w:tcMar>
              <w:top w:w="10" w:type="dxa"/>
              <w:left w:w="10" w:type="dxa"/>
              <w:right w:w="10" w:type="dxa"/>
            </w:tcMar>
            <w:vAlign w:val="center"/>
          </w:tcPr>
          <w:p w14:paraId="0EF21B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790298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8,807</w:t>
            </w:r>
          </w:p>
        </w:tc>
        <w:tc>
          <w:tcPr>
            <w:tcW w:w="0" w:type="auto"/>
            <w:shd w:val="clear" w:color="auto" w:fill="auto"/>
            <w:noWrap/>
            <w:tcMar>
              <w:top w:w="10" w:type="dxa"/>
              <w:left w:w="10" w:type="dxa"/>
              <w:right w:w="10" w:type="dxa"/>
            </w:tcMar>
            <w:vAlign w:val="center"/>
          </w:tcPr>
          <w:p w14:paraId="73A72D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85.70%</w:t>
            </w:r>
          </w:p>
        </w:tc>
        <w:tc>
          <w:tcPr>
            <w:tcW w:w="0" w:type="auto"/>
            <w:shd w:val="clear" w:color="auto" w:fill="auto"/>
            <w:noWrap/>
            <w:tcMar>
              <w:top w:w="10" w:type="dxa"/>
              <w:left w:w="10" w:type="dxa"/>
              <w:right w:w="10" w:type="dxa"/>
            </w:tcMar>
            <w:vAlign w:val="center"/>
          </w:tcPr>
          <w:p w14:paraId="6F918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3,432</w:t>
            </w:r>
          </w:p>
        </w:tc>
        <w:tc>
          <w:tcPr>
            <w:tcW w:w="0" w:type="auto"/>
            <w:shd w:val="clear" w:color="auto" w:fill="auto"/>
            <w:noWrap/>
            <w:tcMar>
              <w:top w:w="10" w:type="dxa"/>
              <w:left w:w="10" w:type="dxa"/>
              <w:right w:w="10" w:type="dxa"/>
            </w:tcMar>
            <w:vAlign w:val="center"/>
          </w:tcPr>
          <w:p w14:paraId="3BF993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3,113</w:t>
            </w:r>
          </w:p>
        </w:tc>
        <w:tc>
          <w:tcPr>
            <w:tcW w:w="0" w:type="auto"/>
            <w:shd w:val="clear" w:color="auto" w:fill="auto"/>
            <w:noWrap/>
            <w:tcMar>
              <w:top w:w="10" w:type="dxa"/>
              <w:left w:w="10" w:type="dxa"/>
              <w:right w:w="10" w:type="dxa"/>
            </w:tcMar>
            <w:vAlign w:val="center"/>
          </w:tcPr>
          <w:p w14:paraId="70A8A3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97.70%</w:t>
            </w:r>
          </w:p>
        </w:tc>
        <w:tc>
          <w:tcPr>
            <w:tcW w:w="0" w:type="auto"/>
            <w:shd w:val="clear" w:color="auto" w:fill="auto"/>
            <w:noWrap/>
            <w:tcMar>
              <w:top w:w="10" w:type="dxa"/>
              <w:left w:w="10" w:type="dxa"/>
              <w:right w:w="10" w:type="dxa"/>
            </w:tcMar>
            <w:vAlign w:val="center"/>
          </w:tcPr>
          <w:p w14:paraId="108B9E6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7497C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30,230,287</w:t>
            </w:r>
          </w:p>
        </w:tc>
        <w:tc>
          <w:tcPr>
            <w:tcW w:w="0" w:type="auto"/>
            <w:shd w:val="clear" w:color="auto" w:fill="auto"/>
            <w:noWrap/>
            <w:tcMar>
              <w:top w:w="10" w:type="dxa"/>
              <w:left w:w="10" w:type="dxa"/>
              <w:right w:w="10" w:type="dxa"/>
            </w:tcMar>
            <w:vAlign w:val="center"/>
          </w:tcPr>
          <w:p w14:paraId="3947E5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96.50%</w:t>
            </w:r>
          </w:p>
        </w:tc>
        <w:tc>
          <w:tcPr>
            <w:tcW w:w="0" w:type="auto"/>
            <w:shd w:val="clear" w:color="auto" w:fill="auto"/>
            <w:noWrap/>
            <w:tcMar>
              <w:top w:w="10" w:type="dxa"/>
              <w:left w:w="10" w:type="dxa"/>
              <w:right w:w="10" w:type="dxa"/>
            </w:tcMar>
            <w:vAlign w:val="center"/>
          </w:tcPr>
          <w:p w14:paraId="1646E5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38E5E4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91.90%</w:t>
            </w:r>
          </w:p>
        </w:tc>
        <w:tc>
          <w:tcPr>
            <w:tcW w:w="0" w:type="auto"/>
            <w:shd w:val="clear" w:color="auto" w:fill="auto"/>
            <w:noWrap/>
            <w:tcMar>
              <w:top w:w="10" w:type="dxa"/>
              <w:left w:w="10" w:type="dxa"/>
              <w:right w:w="10" w:type="dxa"/>
            </w:tcMar>
            <w:vAlign w:val="center"/>
          </w:tcPr>
          <w:p w14:paraId="66736E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89.70%</w:t>
            </w:r>
          </w:p>
        </w:tc>
        <w:tc>
          <w:tcPr>
            <w:tcW w:w="0" w:type="auto"/>
            <w:shd w:val="clear" w:color="auto" w:fill="auto"/>
            <w:noWrap/>
            <w:tcMar>
              <w:top w:w="10" w:type="dxa"/>
              <w:left w:w="10" w:type="dxa"/>
              <w:right w:w="10" w:type="dxa"/>
            </w:tcMar>
            <w:vAlign w:val="center"/>
          </w:tcPr>
          <w:p w14:paraId="7553D4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84.90%</w:t>
            </w:r>
          </w:p>
        </w:tc>
        <w:tc>
          <w:tcPr>
            <w:tcW w:w="0" w:type="auto"/>
            <w:shd w:val="clear" w:color="auto" w:fill="auto"/>
            <w:noWrap/>
            <w:tcMar>
              <w:top w:w="10" w:type="dxa"/>
              <w:left w:w="10" w:type="dxa"/>
              <w:right w:w="10" w:type="dxa"/>
            </w:tcMar>
            <w:vAlign w:val="center"/>
          </w:tcPr>
          <w:p w14:paraId="2C076D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340170E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654B2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89.20%</w:t>
            </w:r>
          </w:p>
        </w:tc>
        <w:tc>
          <w:tcPr>
            <w:tcW w:w="0" w:type="auto"/>
            <w:shd w:val="clear" w:color="auto" w:fill="auto"/>
            <w:noWrap/>
            <w:tcMar>
              <w:top w:w="10" w:type="dxa"/>
              <w:left w:w="10" w:type="dxa"/>
              <w:right w:w="10" w:type="dxa"/>
            </w:tcMar>
            <w:vAlign w:val="center"/>
          </w:tcPr>
          <w:p w14:paraId="6A3F3A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18.60%</w:t>
            </w:r>
          </w:p>
        </w:tc>
        <w:tc>
          <w:tcPr>
            <w:tcW w:w="0" w:type="auto"/>
            <w:shd w:val="clear" w:color="auto" w:fill="auto"/>
            <w:noWrap/>
            <w:tcMar>
              <w:top w:w="10" w:type="dxa"/>
              <w:left w:w="10" w:type="dxa"/>
              <w:right w:w="10" w:type="dxa"/>
            </w:tcMar>
            <w:vAlign w:val="center"/>
          </w:tcPr>
          <w:p w14:paraId="16AD2B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56.20%</w:t>
            </w:r>
          </w:p>
        </w:tc>
        <w:tc>
          <w:tcPr>
            <w:tcW w:w="0" w:type="auto"/>
            <w:shd w:val="clear" w:color="auto" w:fill="auto"/>
            <w:noWrap/>
            <w:tcMar>
              <w:top w:w="10" w:type="dxa"/>
              <w:left w:w="10" w:type="dxa"/>
              <w:right w:w="10" w:type="dxa"/>
            </w:tcMar>
            <w:vAlign w:val="center"/>
          </w:tcPr>
          <w:p w14:paraId="0C7C63D9" w14:textId="77777777" w:rsidR="007421C3" w:rsidRPr="008B2A81" w:rsidRDefault="007421C3" w:rsidP="008B2A81">
            <w:pPr>
              <w:jc w:val="both"/>
              <w:rPr>
                <w:rFonts w:eastAsia="宋体"/>
                <w:sz w:val="12"/>
                <w:szCs w:val="12"/>
              </w:rPr>
            </w:pPr>
          </w:p>
        </w:tc>
      </w:tr>
      <w:tr w:rsidR="007B36EA" w:rsidRPr="008B2A81" w14:paraId="2DA503EC" w14:textId="77777777">
        <w:trPr>
          <w:trHeight w:val="280"/>
        </w:trPr>
        <w:tc>
          <w:tcPr>
            <w:tcW w:w="0" w:type="auto"/>
            <w:shd w:val="clear" w:color="auto" w:fill="auto"/>
            <w:noWrap/>
            <w:tcMar>
              <w:top w:w="10" w:type="dxa"/>
              <w:left w:w="10" w:type="dxa"/>
              <w:right w:w="10" w:type="dxa"/>
            </w:tcMar>
            <w:vAlign w:val="center"/>
          </w:tcPr>
          <w:p w14:paraId="2FB3A5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P2-1</w:t>
            </w:r>
          </w:p>
        </w:tc>
        <w:tc>
          <w:tcPr>
            <w:tcW w:w="0" w:type="auto"/>
            <w:shd w:val="clear" w:color="auto" w:fill="auto"/>
            <w:noWrap/>
            <w:tcMar>
              <w:top w:w="10" w:type="dxa"/>
              <w:left w:w="10" w:type="dxa"/>
              <w:right w:w="10" w:type="dxa"/>
            </w:tcMar>
            <w:vAlign w:val="center"/>
          </w:tcPr>
          <w:p w14:paraId="19E457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67FF20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1,812</w:t>
            </w:r>
          </w:p>
        </w:tc>
        <w:tc>
          <w:tcPr>
            <w:tcW w:w="0" w:type="auto"/>
            <w:shd w:val="clear" w:color="auto" w:fill="auto"/>
            <w:noWrap/>
            <w:tcMar>
              <w:top w:w="10" w:type="dxa"/>
              <w:left w:w="10" w:type="dxa"/>
              <w:right w:w="10" w:type="dxa"/>
            </w:tcMar>
            <w:vAlign w:val="center"/>
          </w:tcPr>
          <w:p w14:paraId="418041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72.10%</w:t>
            </w:r>
          </w:p>
        </w:tc>
        <w:tc>
          <w:tcPr>
            <w:tcW w:w="0" w:type="auto"/>
            <w:shd w:val="clear" w:color="auto" w:fill="auto"/>
            <w:noWrap/>
            <w:tcMar>
              <w:top w:w="10" w:type="dxa"/>
              <w:left w:w="10" w:type="dxa"/>
              <w:right w:w="10" w:type="dxa"/>
            </w:tcMar>
            <w:vAlign w:val="center"/>
          </w:tcPr>
          <w:p w14:paraId="704C1F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171,396</w:t>
            </w:r>
          </w:p>
        </w:tc>
        <w:tc>
          <w:tcPr>
            <w:tcW w:w="0" w:type="auto"/>
            <w:shd w:val="clear" w:color="auto" w:fill="auto"/>
            <w:noWrap/>
            <w:tcMar>
              <w:top w:w="10" w:type="dxa"/>
              <w:left w:w="10" w:type="dxa"/>
              <w:right w:w="10" w:type="dxa"/>
            </w:tcMar>
            <w:vAlign w:val="center"/>
          </w:tcPr>
          <w:p w14:paraId="33628A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1,665</w:t>
            </w:r>
          </w:p>
        </w:tc>
        <w:tc>
          <w:tcPr>
            <w:tcW w:w="0" w:type="auto"/>
            <w:shd w:val="clear" w:color="auto" w:fill="auto"/>
            <w:noWrap/>
            <w:tcMar>
              <w:top w:w="10" w:type="dxa"/>
              <w:left w:w="10" w:type="dxa"/>
              <w:right w:w="10" w:type="dxa"/>
            </w:tcMar>
            <w:vAlign w:val="center"/>
          </w:tcPr>
          <w:p w14:paraId="667213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17,560</w:t>
            </w:r>
          </w:p>
        </w:tc>
        <w:tc>
          <w:tcPr>
            <w:tcW w:w="0" w:type="auto"/>
            <w:shd w:val="clear" w:color="auto" w:fill="auto"/>
            <w:noWrap/>
            <w:tcMar>
              <w:top w:w="10" w:type="dxa"/>
              <w:left w:w="10" w:type="dxa"/>
              <w:right w:w="10" w:type="dxa"/>
            </w:tcMar>
            <w:vAlign w:val="center"/>
          </w:tcPr>
          <w:p w14:paraId="415402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4,249</w:t>
            </w:r>
          </w:p>
        </w:tc>
        <w:tc>
          <w:tcPr>
            <w:tcW w:w="0" w:type="auto"/>
            <w:shd w:val="clear" w:color="auto" w:fill="auto"/>
            <w:noWrap/>
            <w:tcMar>
              <w:top w:w="10" w:type="dxa"/>
              <w:left w:w="10" w:type="dxa"/>
              <w:right w:w="10" w:type="dxa"/>
            </w:tcMar>
            <w:vAlign w:val="center"/>
          </w:tcPr>
          <w:p w14:paraId="4EFD107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D6DD8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310,569,595</w:t>
            </w:r>
          </w:p>
        </w:tc>
        <w:tc>
          <w:tcPr>
            <w:tcW w:w="0" w:type="auto"/>
            <w:shd w:val="clear" w:color="auto" w:fill="auto"/>
            <w:noWrap/>
            <w:tcMar>
              <w:top w:w="10" w:type="dxa"/>
              <w:left w:w="10" w:type="dxa"/>
              <w:right w:w="10" w:type="dxa"/>
            </w:tcMar>
            <w:vAlign w:val="center"/>
          </w:tcPr>
          <w:p w14:paraId="5A0A6D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73.60%</w:t>
            </w:r>
          </w:p>
        </w:tc>
        <w:tc>
          <w:tcPr>
            <w:tcW w:w="0" w:type="auto"/>
            <w:shd w:val="clear" w:color="auto" w:fill="auto"/>
            <w:noWrap/>
            <w:tcMar>
              <w:top w:w="10" w:type="dxa"/>
              <w:left w:w="10" w:type="dxa"/>
              <w:right w:w="10" w:type="dxa"/>
            </w:tcMar>
            <w:vAlign w:val="center"/>
          </w:tcPr>
          <w:p w14:paraId="5D156C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81.80%</w:t>
            </w:r>
          </w:p>
        </w:tc>
        <w:tc>
          <w:tcPr>
            <w:tcW w:w="0" w:type="auto"/>
            <w:shd w:val="clear" w:color="auto" w:fill="auto"/>
            <w:noWrap/>
            <w:tcMar>
              <w:top w:w="10" w:type="dxa"/>
              <w:left w:w="10" w:type="dxa"/>
              <w:right w:w="10" w:type="dxa"/>
            </w:tcMar>
            <w:vAlign w:val="center"/>
          </w:tcPr>
          <w:p w14:paraId="19DD48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592194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88.70%</w:t>
            </w:r>
          </w:p>
        </w:tc>
        <w:tc>
          <w:tcPr>
            <w:tcW w:w="0" w:type="auto"/>
            <w:shd w:val="clear" w:color="auto" w:fill="auto"/>
            <w:noWrap/>
            <w:tcMar>
              <w:top w:w="10" w:type="dxa"/>
              <w:left w:w="10" w:type="dxa"/>
              <w:right w:w="10" w:type="dxa"/>
            </w:tcMar>
            <w:vAlign w:val="center"/>
          </w:tcPr>
          <w:p w14:paraId="783C90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94.10%</w:t>
            </w:r>
          </w:p>
        </w:tc>
        <w:tc>
          <w:tcPr>
            <w:tcW w:w="0" w:type="auto"/>
            <w:shd w:val="clear" w:color="auto" w:fill="auto"/>
            <w:noWrap/>
            <w:tcMar>
              <w:top w:w="10" w:type="dxa"/>
              <w:left w:w="10" w:type="dxa"/>
              <w:right w:w="10" w:type="dxa"/>
            </w:tcMar>
            <w:vAlign w:val="center"/>
          </w:tcPr>
          <w:p w14:paraId="467D88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58F04D9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5DDEC1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DB7958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6EF83EE" w14:textId="77777777" w:rsidR="007421C3" w:rsidRPr="008B2A81" w:rsidRDefault="007421C3" w:rsidP="008B2A81">
            <w:pPr>
              <w:jc w:val="both"/>
              <w:rPr>
                <w:rFonts w:eastAsia="宋体"/>
                <w:sz w:val="12"/>
                <w:szCs w:val="12"/>
              </w:rPr>
            </w:pPr>
          </w:p>
        </w:tc>
      </w:tr>
      <w:tr w:rsidR="007B36EA" w:rsidRPr="008B2A81" w14:paraId="73A5F616" w14:textId="77777777">
        <w:trPr>
          <w:trHeight w:val="280"/>
        </w:trPr>
        <w:tc>
          <w:tcPr>
            <w:tcW w:w="0" w:type="auto"/>
            <w:shd w:val="clear" w:color="auto" w:fill="auto"/>
            <w:noWrap/>
            <w:tcMar>
              <w:top w:w="10" w:type="dxa"/>
              <w:left w:w="10" w:type="dxa"/>
              <w:right w:w="10" w:type="dxa"/>
            </w:tcMar>
            <w:vAlign w:val="center"/>
          </w:tcPr>
          <w:p w14:paraId="2E9452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P2-1</w:t>
            </w:r>
          </w:p>
        </w:tc>
        <w:tc>
          <w:tcPr>
            <w:tcW w:w="0" w:type="auto"/>
            <w:shd w:val="clear" w:color="auto" w:fill="auto"/>
            <w:noWrap/>
            <w:tcMar>
              <w:top w:w="10" w:type="dxa"/>
              <w:left w:w="10" w:type="dxa"/>
              <w:right w:w="10" w:type="dxa"/>
            </w:tcMar>
            <w:vAlign w:val="center"/>
          </w:tcPr>
          <w:p w14:paraId="0B40C7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4F302C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164</w:t>
            </w:r>
          </w:p>
        </w:tc>
        <w:tc>
          <w:tcPr>
            <w:tcW w:w="0" w:type="auto"/>
            <w:shd w:val="clear" w:color="auto" w:fill="auto"/>
            <w:noWrap/>
            <w:tcMar>
              <w:top w:w="10" w:type="dxa"/>
              <w:left w:w="10" w:type="dxa"/>
              <w:right w:w="10" w:type="dxa"/>
            </w:tcMar>
            <w:vAlign w:val="center"/>
          </w:tcPr>
          <w:p w14:paraId="063518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97.00%</w:t>
            </w:r>
          </w:p>
        </w:tc>
        <w:tc>
          <w:tcPr>
            <w:tcW w:w="0" w:type="auto"/>
            <w:shd w:val="clear" w:color="auto" w:fill="auto"/>
            <w:noWrap/>
            <w:tcMar>
              <w:top w:w="10" w:type="dxa"/>
              <w:left w:w="10" w:type="dxa"/>
              <w:right w:w="10" w:type="dxa"/>
            </w:tcMar>
            <w:vAlign w:val="center"/>
          </w:tcPr>
          <w:p w14:paraId="3DF73C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188,749</w:t>
            </w:r>
          </w:p>
        </w:tc>
        <w:tc>
          <w:tcPr>
            <w:tcW w:w="0" w:type="auto"/>
            <w:shd w:val="clear" w:color="auto" w:fill="auto"/>
            <w:noWrap/>
            <w:tcMar>
              <w:top w:w="10" w:type="dxa"/>
              <w:left w:w="10" w:type="dxa"/>
              <w:right w:w="10" w:type="dxa"/>
            </w:tcMar>
            <w:vAlign w:val="center"/>
          </w:tcPr>
          <w:p w14:paraId="50D812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23,942</w:t>
            </w:r>
          </w:p>
        </w:tc>
        <w:tc>
          <w:tcPr>
            <w:tcW w:w="0" w:type="auto"/>
            <w:shd w:val="clear" w:color="auto" w:fill="auto"/>
            <w:noWrap/>
            <w:tcMar>
              <w:top w:w="10" w:type="dxa"/>
              <w:left w:w="10" w:type="dxa"/>
              <w:right w:w="10" w:type="dxa"/>
            </w:tcMar>
            <w:vAlign w:val="center"/>
          </w:tcPr>
          <w:p w14:paraId="0C4D6D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83.80%</w:t>
            </w:r>
          </w:p>
        </w:tc>
        <w:tc>
          <w:tcPr>
            <w:tcW w:w="0" w:type="auto"/>
            <w:shd w:val="clear" w:color="auto" w:fill="auto"/>
            <w:noWrap/>
            <w:tcMar>
              <w:top w:w="10" w:type="dxa"/>
              <w:left w:w="10" w:type="dxa"/>
              <w:right w:w="10" w:type="dxa"/>
            </w:tcMar>
            <w:vAlign w:val="center"/>
          </w:tcPr>
          <w:p w14:paraId="1176D6E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7202C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30,954,983</w:t>
            </w:r>
          </w:p>
        </w:tc>
        <w:tc>
          <w:tcPr>
            <w:tcW w:w="0" w:type="auto"/>
            <w:shd w:val="clear" w:color="auto" w:fill="auto"/>
            <w:noWrap/>
            <w:tcMar>
              <w:top w:w="10" w:type="dxa"/>
              <w:left w:w="10" w:type="dxa"/>
              <w:right w:w="10" w:type="dxa"/>
            </w:tcMar>
            <w:vAlign w:val="center"/>
          </w:tcPr>
          <w:p w14:paraId="48691A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92.80%</w:t>
            </w:r>
          </w:p>
        </w:tc>
        <w:tc>
          <w:tcPr>
            <w:tcW w:w="0" w:type="auto"/>
            <w:shd w:val="clear" w:color="auto" w:fill="auto"/>
            <w:noWrap/>
            <w:tcMar>
              <w:top w:w="10" w:type="dxa"/>
              <w:left w:w="10" w:type="dxa"/>
              <w:right w:w="10" w:type="dxa"/>
            </w:tcMar>
            <w:vAlign w:val="center"/>
          </w:tcPr>
          <w:p w14:paraId="032A91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131C65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93.90%</w:t>
            </w:r>
          </w:p>
        </w:tc>
        <w:tc>
          <w:tcPr>
            <w:tcW w:w="0" w:type="auto"/>
            <w:shd w:val="clear" w:color="auto" w:fill="auto"/>
            <w:noWrap/>
            <w:tcMar>
              <w:top w:w="10" w:type="dxa"/>
              <w:left w:w="10" w:type="dxa"/>
              <w:right w:w="10" w:type="dxa"/>
            </w:tcMar>
            <w:vAlign w:val="center"/>
          </w:tcPr>
          <w:p w14:paraId="4367A6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88.00%</w:t>
            </w:r>
          </w:p>
        </w:tc>
        <w:tc>
          <w:tcPr>
            <w:tcW w:w="0" w:type="auto"/>
            <w:shd w:val="clear" w:color="auto" w:fill="auto"/>
            <w:noWrap/>
            <w:tcMar>
              <w:top w:w="10" w:type="dxa"/>
              <w:left w:w="10" w:type="dxa"/>
              <w:right w:w="10" w:type="dxa"/>
            </w:tcMar>
            <w:vAlign w:val="center"/>
          </w:tcPr>
          <w:p w14:paraId="7A677C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6F319E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94.10%</w:t>
            </w:r>
          </w:p>
        </w:tc>
        <w:tc>
          <w:tcPr>
            <w:tcW w:w="0" w:type="auto"/>
            <w:shd w:val="clear" w:color="auto" w:fill="auto"/>
            <w:noWrap/>
            <w:tcMar>
              <w:top w:w="10" w:type="dxa"/>
              <w:left w:w="10" w:type="dxa"/>
              <w:right w:w="10" w:type="dxa"/>
            </w:tcMar>
            <w:vAlign w:val="center"/>
          </w:tcPr>
          <w:p w14:paraId="5D88DA2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625A8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90.70%</w:t>
            </w:r>
          </w:p>
        </w:tc>
        <w:tc>
          <w:tcPr>
            <w:tcW w:w="0" w:type="auto"/>
            <w:shd w:val="clear" w:color="auto" w:fill="auto"/>
            <w:noWrap/>
            <w:tcMar>
              <w:top w:w="10" w:type="dxa"/>
              <w:left w:w="10" w:type="dxa"/>
              <w:right w:w="10" w:type="dxa"/>
            </w:tcMar>
            <w:vAlign w:val="center"/>
          </w:tcPr>
          <w:p w14:paraId="4DC458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18.00%</w:t>
            </w:r>
          </w:p>
        </w:tc>
        <w:tc>
          <w:tcPr>
            <w:tcW w:w="0" w:type="auto"/>
            <w:shd w:val="clear" w:color="auto" w:fill="auto"/>
            <w:noWrap/>
            <w:tcMar>
              <w:top w:w="10" w:type="dxa"/>
              <w:left w:w="10" w:type="dxa"/>
              <w:right w:w="10" w:type="dxa"/>
            </w:tcMar>
            <w:vAlign w:val="center"/>
          </w:tcPr>
          <w:p w14:paraId="009073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42.70%</w:t>
            </w:r>
          </w:p>
        </w:tc>
        <w:tc>
          <w:tcPr>
            <w:tcW w:w="0" w:type="auto"/>
            <w:shd w:val="clear" w:color="auto" w:fill="auto"/>
            <w:noWrap/>
            <w:tcMar>
              <w:top w:w="10" w:type="dxa"/>
              <w:left w:w="10" w:type="dxa"/>
              <w:right w:w="10" w:type="dxa"/>
            </w:tcMar>
            <w:vAlign w:val="center"/>
          </w:tcPr>
          <w:p w14:paraId="409A1F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25.60%</w:t>
            </w:r>
          </w:p>
        </w:tc>
      </w:tr>
      <w:tr w:rsidR="007B36EA" w:rsidRPr="008B2A81" w14:paraId="05515D09" w14:textId="77777777">
        <w:trPr>
          <w:trHeight w:val="280"/>
        </w:trPr>
        <w:tc>
          <w:tcPr>
            <w:tcW w:w="0" w:type="auto"/>
            <w:shd w:val="clear" w:color="auto" w:fill="auto"/>
            <w:noWrap/>
            <w:tcMar>
              <w:top w:w="10" w:type="dxa"/>
              <w:left w:w="10" w:type="dxa"/>
              <w:right w:w="10" w:type="dxa"/>
            </w:tcMar>
            <w:vAlign w:val="center"/>
          </w:tcPr>
          <w:p w14:paraId="40DE90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P2-1</w:t>
            </w:r>
          </w:p>
        </w:tc>
        <w:tc>
          <w:tcPr>
            <w:tcW w:w="0" w:type="auto"/>
            <w:shd w:val="clear" w:color="auto" w:fill="auto"/>
            <w:noWrap/>
            <w:tcMar>
              <w:top w:w="10" w:type="dxa"/>
              <w:left w:w="10" w:type="dxa"/>
              <w:right w:w="10" w:type="dxa"/>
            </w:tcMar>
            <w:vAlign w:val="center"/>
          </w:tcPr>
          <w:p w14:paraId="35573E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6F01AD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235</w:t>
            </w:r>
          </w:p>
        </w:tc>
        <w:tc>
          <w:tcPr>
            <w:tcW w:w="0" w:type="auto"/>
            <w:shd w:val="clear" w:color="auto" w:fill="auto"/>
            <w:noWrap/>
            <w:tcMar>
              <w:top w:w="10" w:type="dxa"/>
              <w:left w:w="10" w:type="dxa"/>
              <w:right w:w="10" w:type="dxa"/>
            </w:tcMar>
            <w:vAlign w:val="center"/>
          </w:tcPr>
          <w:p w14:paraId="2E6E42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100.00%</w:t>
            </w:r>
          </w:p>
        </w:tc>
        <w:tc>
          <w:tcPr>
            <w:tcW w:w="0" w:type="auto"/>
            <w:shd w:val="clear" w:color="auto" w:fill="auto"/>
            <w:noWrap/>
            <w:tcMar>
              <w:top w:w="10" w:type="dxa"/>
              <w:left w:w="10" w:type="dxa"/>
              <w:right w:w="10" w:type="dxa"/>
            </w:tcMar>
            <w:vAlign w:val="center"/>
          </w:tcPr>
          <w:p w14:paraId="570248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140,970</w:t>
            </w:r>
          </w:p>
        </w:tc>
        <w:tc>
          <w:tcPr>
            <w:tcW w:w="0" w:type="auto"/>
            <w:shd w:val="clear" w:color="auto" w:fill="auto"/>
            <w:noWrap/>
            <w:tcMar>
              <w:top w:w="10" w:type="dxa"/>
              <w:left w:w="10" w:type="dxa"/>
              <w:right w:w="10" w:type="dxa"/>
            </w:tcMar>
            <w:vAlign w:val="center"/>
          </w:tcPr>
          <w:p w14:paraId="0DB20C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26,720</w:t>
            </w:r>
          </w:p>
        </w:tc>
        <w:tc>
          <w:tcPr>
            <w:tcW w:w="0" w:type="auto"/>
            <w:shd w:val="clear" w:color="auto" w:fill="auto"/>
            <w:noWrap/>
            <w:tcMar>
              <w:top w:w="10" w:type="dxa"/>
              <w:left w:w="10" w:type="dxa"/>
              <w:right w:w="10" w:type="dxa"/>
            </w:tcMar>
            <w:vAlign w:val="center"/>
          </w:tcPr>
          <w:p w14:paraId="029EBE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37.60%</w:t>
            </w:r>
          </w:p>
        </w:tc>
        <w:tc>
          <w:tcPr>
            <w:tcW w:w="0" w:type="auto"/>
            <w:shd w:val="clear" w:color="auto" w:fill="auto"/>
            <w:noWrap/>
            <w:tcMar>
              <w:top w:w="10" w:type="dxa"/>
              <w:left w:w="10" w:type="dxa"/>
              <w:right w:w="10" w:type="dxa"/>
            </w:tcMar>
            <w:vAlign w:val="center"/>
          </w:tcPr>
          <w:p w14:paraId="1F0A445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7EBB7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33,128,040</w:t>
            </w:r>
          </w:p>
        </w:tc>
        <w:tc>
          <w:tcPr>
            <w:tcW w:w="0" w:type="auto"/>
            <w:shd w:val="clear" w:color="auto" w:fill="auto"/>
            <w:noWrap/>
            <w:tcMar>
              <w:top w:w="10" w:type="dxa"/>
              <w:left w:w="10" w:type="dxa"/>
              <w:right w:w="10" w:type="dxa"/>
            </w:tcMar>
            <w:vAlign w:val="center"/>
          </w:tcPr>
          <w:p w14:paraId="58F39B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74.60%</w:t>
            </w:r>
          </w:p>
        </w:tc>
        <w:tc>
          <w:tcPr>
            <w:tcW w:w="0" w:type="auto"/>
            <w:shd w:val="clear" w:color="auto" w:fill="auto"/>
            <w:noWrap/>
            <w:tcMar>
              <w:top w:w="10" w:type="dxa"/>
              <w:left w:w="10" w:type="dxa"/>
              <w:right w:w="10" w:type="dxa"/>
            </w:tcMar>
            <w:vAlign w:val="center"/>
          </w:tcPr>
          <w:p w14:paraId="1497FA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2564BF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93.20%</w:t>
            </w:r>
          </w:p>
        </w:tc>
        <w:tc>
          <w:tcPr>
            <w:tcW w:w="0" w:type="auto"/>
            <w:shd w:val="clear" w:color="auto" w:fill="auto"/>
            <w:noWrap/>
            <w:tcMar>
              <w:top w:w="10" w:type="dxa"/>
              <w:left w:w="10" w:type="dxa"/>
              <w:right w:w="10" w:type="dxa"/>
            </w:tcMar>
            <w:vAlign w:val="center"/>
          </w:tcPr>
          <w:p w14:paraId="251EEB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87.60%</w:t>
            </w:r>
          </w:p>
        </w:tc>
        <w:tc>
          <w:tcPr>
            <w:tcW w:w="0" w:type="auto"/>
            <w:shd w:val="clear" w:color="auto" w:fill="auto"/>
            <w:noWrap/>
            <w:tcMar>
              <w:top w:w="10" w:type="dxa"/>
              <w:left w:w="10" w:type="dxa"/>
              <w:right w:w="10" w:type="dxa"/>
            </w:tcMar>
            <w:vAlign w:val="center"/>
          </w:tcPr>
          <w:p w14:paraId="2E31C1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92.90%</w:t>
            </w:r>
          </w:p>
        </w:tc>
        <w:tc>
          <w:tcPr>
            <w:tcW w:w="0" w:type="auto"/>
            <w:shd w:val="clear" w:color="auto" w:fill="auto"/>
            <w:noWrap/>
            <w:tcMar>
              <w:top w:w="10" w:type="dxa"/>
              <w:left w:w="10" w:type="dxa"/>
              <w:right w:w="10" w:type="dxa"/>
            </w:tcMar>
            <w:vAlign w:val="center"/>
          </w:tcPr>
          <w:p w14:paraId="45CD61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73203AC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67C32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50.80%</w:t>
            </w:r>
          </w:p>
        </w:tc>
        <w:tc>
          <w:tcPr>
            <w:tcW w:w="0" w:type="auto"/>
            <w:shd w:val="clear" w:color="auto" w:fill="auto"/>
            <w:noWrap/>
            <w:tcMar>
              <w:top w:w="10" w:type="dxa"/>
              <w:left w:w="10" w:type="dxa"/>
              <w:right w:w="10" w:type="dxa"/>
            </w:tcMar>
            <w:vAlign w:val="center"/>
          </w:tcPr>
          <w:p w14:paraId="559E87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10.60%</w:t>
            </w:r>
          </w:p>
        </w:tc>
        <w:tc>
          <w:tcPr>
            <w:tcW w:w="0" w:type="auto"/>
            <w:shd w:val="clear" w:color="auto" w:fill="auto"/>
            <w:noWrap/>
            <w:tcMar>
              <w:top w:w="10" w:type="dxa"/>
              <w:left w:w="10" w:type="dxa"/>
              <w:right w:w="10" w:type="dxa"/>
            </w:tcMar>
            <w:vAlign w:val="center"/>
          </w:tcPr>
          <w:p w14:paraId="3DC8A8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19.60%</w:t>
            </w:r>
          </w:p>
        </w:tc>
        <w:tc>
          <w:tcPr>
            <w:tcW w:w="0" w:type="auto"/>
            <w:shd w:val="clear" w:color="auto" w:fill="auto"/>
            <w:noWrap/>
            <w:tcMar>
              <w:top w:w="10" w:type="dxa"/>
              <w:left w:w="10" w:type="dxa"/>
              <w:right w:w="10" w:type="dxa"/>
            </w:tcMar>
            <w:vAlign w:val="center"/>
          </w:tcPr>
          <w:p w14:paraId="55E9CC59" w14:textId="77777777" w:rsidR="007421C3" w:rsidRPr="008B2A81" w:rsidRDefault="007421C3" w:rsidP="008B2A81">
            <w:pPr>
              <w:jc w:val="both"/>
              <w:rPr>
                <w:rFonts w:eastAsia="宋体"/>
                <w:sz w:val="12"/>
                <w:szCs w:val="12"/>
              </w:rPr>
            </w:pPr>
          </w:p>
        </w:tc>
      </w:tr>
      <w:tr w:rsidR="007B36EA" w:rsidRPr="008B2A81" w14:paraId="36011391" w14:textId="77777777">
        <w:trPr>
          <w:trHeight w:val="280"/>
        </w:trPr>
        <w:tc>
          <w:tcPr>
            <w:tcW w:w="0" w:type="auto"/>
            <w:shd w:val="clear" w:color="auto" w:fill="auto"/>
            <w:noWrap/>
            <w:tcMar>
              <w:top w:w="10" w:type="dxa"/>
              <w:left w:w="10" w:type="dxa"/>
              <w:right w:w="10" w:type="dxa"/>
            </w:tcMar>
            <w:vAlign w:val="center"/>
          </w:tcPr>
          <w:p w14:paraId="1D6AC8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P2-2</w:t>
            </w:r>
          </w:p>
        </w:tc>
        <w:tc>
          <w:tcPr>
            <w:tcW w:w="0" w:type="auto"/>
            <w:shd w:val="clear" w:color="auto" w:fill="auto"/>
            <w:noWrap/>
            <w:tcMar>
              <w:top w:w="10" w:type="dxa"/>
              <w:left w:w="10" w:type="dxa"/>
              <w:right w:w="10" w:type="dxa"/>
            </w:tcMar>
            <w:vAlign w:val="center"/>
          </w:tcPr>
          <w:p w14:paraId="249CE8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329C96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13,905</w:t>
            </w:r>
          </w:p>
        </w:tc>
        <w:tc>
          <w:tcPr>
            <w:tcW w:w="0" w:type="auto"/>
            <w:shd w:val="clear" w:color="auto" w:fill="auto"/>
            <w:noWrap/>
            <w:tcMar>
              <w:top w:w="10" w:type="dxa"/>
              <w:left w:w="10" w:type="dxa"/>
              <w:right w:w="10" w:type="dxa"/>
            </w:tcMar>
            <w:vAlign w:val="center"/>
          </w:tcPr>
          <w:p w14:paraId="3C367C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115897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26,084</w:t>
            </w:r>
          </w:p>
        </w:tc>
        <w:tc>
          <w:tcPr>
            <w:tcW w:w="0" w:type="auto"/>
            <w:shd w:val="clear" w:color="auto" w:fill="auto"/>
            <w:noWrap/>
            <w:tcMar>
              <w:top w:w="10" w:type="dxa"/>
              <w:left w:w="10" w:type="dxa"/>
              <w:right w:w="10" w:type="dxa"/>
            </w:tcMar>
            <w:vAlign w:val="center"/>
          </w:tcPr>
          <w:p w14:paraId="0EC01B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1,144</w:t>
            </w:r>
          </w:p>
        </w:tc>
        <w:tc>
          <w:tcPr>
            <w:tcW w:w="0" w:type="auto"/>
            <w:shd w:val="clear" w:color="auto" w:fill="auto"/>
            <w:noWrap/>
            <w:tcMar>
              <w:top w:w="10" w:type="dxa"/>
              <w:left w:w="10" w:type="dxa"/>
              <w:right w:w="10" w:type="dxa"/>
            </w:tcMar>
            <w:vAlign w:val="center"/>
          </w:tcPr>
          <w:p w14:paraId="7AE3FC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19,992</w:t>
            </w:r>
          </w:p>
        </w:tc>
        <w:tc>
          <w:tcPr>
            <w:tcW w:w="0" w:type="auto"/>
            <w:shd w:val="clear" w:color="auto" w:fill="auto"/>
            <w:noWrap/>
            <w:tcMar>
              <w:top w:w="10" w:type="dxa"/>
              <w:left w:w="10" w:type="dxa"/>
              <w:right w:w="10" w:type="dxa"/>
            </w:tcMar>
            <w:vAlign w:val="center"/>
          </w:tcPr>
          <w:p w14:paraId="1762C4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2,995</w:t>
            </w:r>
          </w:p>
        </w:tc>
        <w:tc>
          <w:tcPr>
            <w:tcW w:w="0" w:type="auto"/>
            <w:shd w:val="clear" w:color="auto" w:fill="auto"/>
            <w:noWrap/>
            <w:tcMar>
              <w:top w:w="10" w:type="dxa"/>
              <w:left w:w="10" w:type="dxa"/>
              <w:right w:w="10" w:type="dxa"/>
            </w:tcMar>
            <w:vAlign w:val="center"/>
          </w:tcPr>
          <w:p w14:paraId="431D5D2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88A87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362,700,712</w:t>
            </w:r>
          </w:p>
        </w:tc>
        <w:tc>
          <w:tcPr>
            <w:tcW w:w="0" w:type="auto"/>
            <w:shd w:val="clear" w:color="auto" w:fill="auto"/>
            <w:noWrap/>
            <w:tcMar>
              <w:top w:w="10" w:type="dxa"/>
              <w:left w:w="10" w:type="dxa"/>
              <w:right w:w="10" w:type="dxa"/>
            </w:tcMar>
            <w:vAlign w:val="center"/>
          </w:tcPr>
          <w:p w14:paraId="557412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60E70D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78.60%</w:t>
            </w:r>
          </w:p>
        </w:tc>
        <w:tc>
          <w:tcPr>
            <w:tcW w:w="0" w:type="auto"/>
            <w:shd w:val="clear" w:color="auto" w:fill="auto"/>
            <w:noWrap/>
            <w:tcMar>
              <w:top w:w="10" w:type="dxa"/>
              <w:left w:w="10" w:type="dxa"/>
              <w:right w:w="10" w:type="dxa"/>
            </w:tcMar>
            <w:vAlign w:val="center"/>
          </w:tcPr>
          <w:p w14:paraId="1AEF0F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6020D5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91.30%</w:t>
            </w:r>
          </w:p>
        </w:tc>
        <w:tc>
          <w:tcPr>
            <w:tcW w:w="0" w:type="auto"/>
            <w:shd w:val="clear" w:color="auto" w:fill="auto"/>
            <w:noWrap/>
            <w:tcMar>
              <w:top w:w="10" w:type="dxa"/>
              <w:left w:w="10" w:type="dxa"/>
              <w:right w:w="10" w:type="dxa"/>
            </w:tcMar>
            <w:vAlign w:val="center"/>
          </w:tcPr>
          <w:p w14:paraId="66BE1F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86.50%</w:t>
            </w:r>
          </w:p>
        </w:tc>
        <w:tc>
          <w:tcPr>
            <w:tcW w:w="0" w:type="auto"/>
            <w:shd w:val="clear" w:color="auto" w:fill="auto"/>
            <w:noWrap/>
            <w:tcMar>
              <w:top w:w="10" w:type="dxa"/>
              <w:left w:w="10" w:type="dxa"/>
              <w:right w:w="10" w:type="dxa"/>
            </w:tcMar>
            <w:vAlign w:val="center"/>
          </w:tcPr>
          <w:p w14:paraId="26BFF4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95.90%</w:t>
            </w:r>
          </w:p>
        </w:tc>
        <w:tc>
          <w:tcPr>
            <w:tcW w:w="0" w:type="auto"/>
            <w:shd w:val="clear" w:color="auto" w:fill="auto"/>
            <w:noWrap/>
            <w:tcMar>
              <w:top w:w="10" w:type="dxa"/>
              <w:left w:w="10" w:type="dxa"/>
              <w:right w:w="10" w:type="dxa"/>
            </w:tcMar>
            <w:vAlign w:val="center"/>
          </w:tcPr>
          <w:p w14:paraId="2D268BB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ACAC45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FDB4E2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B51A3AD" w14:textId="77777777" w:rsidR="007421C3" w:rsidRPr="008B2A81" w:rsidRDefault="007421C3" w:rsidP="008B2A81">
            <w:pPr>
              <w:jc w:val="both"/>
              <w:rPr>
                <w:rFonts w:eastAsia="宋体"/>
                <w:sz w:val="12"/>
                <w:szCs w:val="12"/>
              </w:rPr>
            </w:pPr>
          </w:p>
        </w:tc>
      </w:tr>
      <w:tr w:rsidR="007B36EA" w:rsidRPr="008B2A81" w14:paraId="35FE2A38" w14:textId="77777777">
        <w:trPr>
          <w:trHeight w:val="280"/>
        </w:trPr>
        <w:tc>
          <w:tcPr>
            <w:tcW w:w="0" w:type="auto"/>
            <w:shd w:val="clear" w:color="auto" w:fill="auto"/>
            <w:noWrap/>
            <w:tcMar>
              <w:top w:w="10" w:type="dxa"/>
              <w:left w:w="10" w:type="dxa"/>
              <w:right w:w="10" w:type="dxa"/>
            </w:tcMar>
            <w:vAlign w:val="center"/>
          </w:tcPr>
          <w:p w14:paraId="625874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P2-2</w:t>
            </w:r>
          </w:p>
        </w:tc>
        <w:tc>
          <w:tcPr>
            <w:tcW w:w="0" w:type="auto"/>
            <w:shd w:val="clear" w:color="auto" w:fill="auto"/>
            <w:noWrap/>
            <w:tcMar>
              <w:top w:w="10" w:type="dxa"/>
              <w:left w:w="10" w:type="dxa"/>
              <w:right w:w="10" w:type="dxa"/>
            </w:tcMar>
            <w:vAlign w:val="center"/>
          </w:tcPr>
          <w:p w14:paraId="768A54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33C595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353</w:t>
            </w:r>
          </w:p>
        </w:tc>
        <w:tc>
          <w:tcPr>
            <w:tcW w:w="0" w:type="auto"/>
            <w:shd w:val="clear" w:color="auto" w:fill="auto"/>
            <w:noWrap/>
            <w:tcMar>
              <w:top w:w="10" w:type="dxa"/>
              <w:left w:w="10" w:type="dxa"/>
              <w:right w:w="10" w:type="dxa"/>
            </w:tcMar>
            <w:vAlign w:val="center"/>
          </w:tcPr>
          <w:p w14:paraId="3DF733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95.80%</w:t>
            </w:r>
          </w:p>
        </w:tc>
        <w:tc>
          <w:tcPr>
            <w:tcW w:w="0" w:type="auto"/>
            <w:shd w:val="clear" w:color="auto" w:fill="auto"/>
            <w:noWrap/>
            <w:tcMar>
              <w:top w:w="10" w:type="dxa"/>
              <w:left w:w="10" w:type="dxa"/>
              <w:right w:w="10" w:type="dxa"/>
            </w:tcMar>
            <w:vAlign w:val="center"/>
          </w:tcPr>
          <w:p w14:paraId="4F7C18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77,410</w:t>
            </w:r>
          </w:p>
        </w:tc>
        <w:tc>
          <w:tcPr>
            <w:tcW w:w="0" w:type="auto"/>
            <w:shd w:val="clear" w:color="auto" w:fill="auto"/>
            <w:noWrap/>
            <w:tcMar>
              <w:top w:w="10" w:type="dxa"/>
              <w:left w:w="10" w:type="dxa"/>
              <w:right w:w="10" w:type="dxa"/>
            </w:tcMar>
            <w:vAlign w:val="center"/>
          </w:tcPr>
          <w:p w14:paraId="66D2A8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25,501</w:t>
            </w:r>
          </w:p>
        </w:tc>
        <w:tc>
          <w:tcPr>
            <w:tcW w:w="0" w:type="auto"/>
            <w:shd w:val="clear" w:color="auto" w:fill="auto"/>
            <w:noWrap/>
            <w:tcMar>
              <w:top w:w="10" w:type="dxa"/>
              <w:left w:w="10" w:type="dxa"/>
              <w:right w:w="10" w:type="dxa"/>
            </w:tcMar>
            <w:vAlign w:val="center"/>
          </w:tcPr>
          <w:p w14:paraId="3A909A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97.40%</w:t>
            </w:r>
          </w:p>
        </w:tc>
        <w:tc>
          <w:tcPr>
            <w:tcW w:w="0" w:type="auto"/>
            <w:shd w:val="clear" w:color="auto" w:fill="auto"/>
            <w:noWrap/>
            <w:tcMar>
              <w:top w:w="10" w:type="dxa"/>
              <w:left w:w="10" w:type="dxa"/>
              <w:right w:w="10" w:type="dxa"/>
            </w:tcMar>
            <w:vAlign w:val="center"/>
          </w:tcPr>
          <w:p w14:paraId="588D715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54317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27,326,025</w:t>
            </w:r>
          </w:p>
        </w:tc>
        <w:tc>
          <w:tcPr>
            <w:tcW w:w="0" w:type="auto"/>
            <w:shd w:val="clear" w:color="auto" w:fill="auto"/>
            <w:noWrap/>
            <w:tcMar>
              <w:top w:w="10" w:type="dxa"/>
              <w:left w:w="10" w:type="dxa"/>
              <w:right w:w="10" w:type="dxa"/>
            </w:tcMar>
            <w:vAlign w:val="center"/>
          </w:tcPr>
          <w:p w14:paraId="39DB7A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97.00%</w:t>
            </w:r>
          </w:p>
        </w:tc>
        <w:tc>
          <w:tcPr>
            <w:tcW w:w="0" w:type="auto"/>
            <w:shd w:val="clear" w:color="auto" w:fill="auto"/>
            <w:noWrap/>
            <w:tcMar>
              <w:top w:w="10" w:type="dxa"/>
              <w:left w:w="10" w:type="dxa"/>
              <w:right w:w="10" w:type="dxa"/>
            </w:tcMar>
            <w:vAlign w:val="center"/>
          </w:tcPr>
          <w:p w14:paraId="33F554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94.40%</w:t>
            </w:r>
          </w:p>
        </w:tc>
        <w:tc>
          <w:tcPr>
            <w:tcW w:w="0" w:type="auto"/>
            <w:shd w:val="clear" w:color="auto" w:fill="auto"/>
            <w:noWrap/>
            <w:tcMar>
              <w:top w:w="10" w:type="dxa"/>
              <w:left w:w="10" w:type="dxa"/>
              <w:right w:w="10" w:type="dxa"/>
            </w:tcMar>
            <w:vAlign w:val="center"/>
          </w:tcPr>
          <w:p w14:paraId="65B22B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92.30%</w:t>
            </w:r>
          </w:p>
        </w:tc>
        <w:tc>
          <w:tcPr>
            <w:tcW w:w="0" w:type="auto"/>
            <w:shd w:val="clear" w:color="auto" w:fill="auto"/>
            <w:noWrap/>
            <w:tcMar>
              <w:top w:w="10" w:type="dxa"/>
              <w:left w:w="10" w:type="dxa"/>
              <w:right w:w="10" w:type="dxa"/>
            </w:tcMar>
            <w:vAlign w:val="center"/>
          </w:tcPr>
          <w:p w14:paraId="7F3440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88.60%</w:t>
            </w:r>
          </w:p>
        </w:tc>
        <w:tc>
          <w:tcPr>
            <w:tcW w:w="0" w:type="auto"/>
            <w:shd w:val="clear" w:color="auto" w:fill="auto"/>
            <w:noWrap/>
            <w:tcMar>
              <w:top w:w="10" w:type="dxa"/>
              <w:left w:w="10" w:type="dxa"/>
              <w:right w:w="10" w:type="dxa"/>
            </w:tcMar>
            <w:vAlign w:val="center"/>
          </w:tcPr>
          <w:p w14:paraId="12892D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90.20%</w:t>
            </w:r>
          </w:p>
        </w:tc>
        <w:tc>
          <w:tcPr>
            <w:tcW w:w="0" w:type="auto"/>
            <w:shd w:val="clear" w:color="auto" w:fill="auto"/>
            <w:noWrap/>
            <w:tcMar>
              <w:top w:w="10" w:type="dxa"/>
              <w:left w:w="10" w:type="dxa"/>
              <w:right w:w="10" w:type="dxa"/>
            </w:tcMar>
            <w:vAlign w:val="center"/>
          </w:tcPr>
          <w:p w14:paraId="33A642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93.20%</w:t>
            </w:r>
          </w:p>
        </w:tc>
        <w:tc>
          <w:tcPr>
            <w:tcW w:w="0" w:type="auto"/>
            <w:shd w:val="clear" w:color="auto" w:fill="auto"/>
            <w:noWrap/>
            <w:tcMar>
              <w:top w:w="10" w:type="dxa"/>
              <w:left w:w="10" w:type="dxa"/>
              <w:right w:w="10" w:type="dxa"/>
            </w:tcMar>
            <w:vAlign w:val="center"/>
          </w:tcPr>
          <w:p w14:paraId="0C629F3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E8208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97.80%</w:t>
            </w:r>
          </w:p>
        </w:tc>
        <w:tc>
          <w:tcPr>
            <w:tcW w:w="0" w:type="auto"/>
            <w:shd w:val="clear" w:color="auto" w:fill="auto"/>
            <w:noWrap/>
            <w:tcMar>
              <w:top w:w="10" w:type="dxa"/>
              <w:left w:w="10" w:type="dxa"/>
              <w:right w:w="10" w:type="dxa"/>
            </w:tcMar>
            <w:vAlign w:val="center"/>
          </w:tcPr>
          <w:p w14:paraId="1D9B26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13.30%</w:t>
            </w:r>
          </w:p>
        </w:tc>
        <w:tc>
          <w:tcPr>
            <w:tcW w:w="0" w:type="auto"/>
            <w:shd w:val="clear" w:color="auto" w:fill="auto"/>
            <w:noWrap/>
            <w:tcMar>
              <w:top w:w="10" w:type="dxa"/>
              <w:left w:w="10" w:type="dxa"/>
              <w:right w:w="10" w:type="dxa"/>
            </w:tcMar>
            <w:vAlign w:val="center"/>
          </w:tcPr>
          <w:p w14:paraId="641A6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46.00%</w:t>
            </w:r>
          </w:p>
        </w:tc>
        <w:tc>
          <w:tcPr>
            <w:tcW w:w="0" w:type="auto"/>
            <w:shd w:val="clear" w:color="auto" w:fill="auto"/>
            <w:noWrap/>
            <w:tcMar>
              <w:top w:w="10" w:type="dxa"/>
              <w:left w:w="10" w:type="dxa"/>
              <w:right w:w="10" w:type="dxa"/>
            </w:tcMar>
            <w:vAlign w:val="center"/>
          </w:tcPr>
          <w:p w14:paraId="637FB9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36.40%</w:t>
            </w:r>
          </w:p>
        </w:tc>
      </w:tr>
      <w:tr w:rsidR="007B36EA" w:rsidRPr="008B2A81" w14:paraId="127178E9" w14:textId="77777777">
        <w:trPr>
          <w:trHeight w:val="280"/>
        </w:trPr>
        <w:tc>
          <w:tcPr>
            <w:tcW w:w="0" w:type="auto"/>
            <w:shd w:val="clear" w:color="auto" w:fill="auto"/>
            <w:noWrap/>
            <w:tcMar>
              <w:top w:w="10" w:type="dxa"/>
              <w:left w:w="10" w:type="dxa"/>
              <w:right w:w="10" w:type="dxa"/>
            </w:tcMar>
            <w:vAlign w:val="center"/>
          </w:tcPr>
          <w:p w14:paraId="72A671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P2-2</w:t>
            </w:r>
          </w:p>
        </w:tc>
        <w:tc>
          <w:tcPr>
            <w:tcW w:w="0" w:type="auto"/>
            <w:shd w:val="clear" w:color="auto" w:fill="auto"/>
            <w:noWrap/>
            <w:tcMar>
              <w:top w:w="10" w:type="dxa"/>
              <w:left w:w="10" w:type="dxa"/>
              <w:right w:w="10" w:type="dxa"/>
            </w:tcMar>
            <w:vAlign w:val="center"/>
          </w:tcPr>
          <w:p w14:paraId="765FD5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55A03C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8,958</w:t>
            </w:r>
          </w:p>
        </w:tc>
        <w:tc>
          <w:tcPr>
            <w:tcW w:w="0" w:type="auto"/>
            <w:shd w:val="clear" w:color="auto" w:fill="auto"/>
            <w:noWrap/>
            <w:tcMar>
              <w:top w:w="10" w:type="dxa"/>
              <w:left w:w="10" w:type="dxa"/>
              <w:right w:w="10" w:type="dxa"/>
            </w:tcMar>
            <w:vAlign w:val="center"/>
          </w:tcPr>
          <w:p w14:paraId="7F313C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88.40%</w:t>
            </w:r>
          </w:p>
        </w:tc>
        <w:tc>
          <w:tcPr>
            <w:tcW w:w="0" w:type="auto"/>
            <w:shd w:val="clear" w:color="auto" w:fill="auto"/>
            <w:noWrap/>
            <w:tcMar>
              <w:top w:w="10" w:type="dxa"/>
              <w:left w:w="10" w:type="dxa"/>
              <w:right w:w="10" w:type="dxa"/>
            </w:tcMar>
            <w:vAlign w:val="center"/>
          </w:tcPr>
          <w:p w14:paraId="1EFB1A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3,514</w:t>
            </w:r>
          </w:p>
        </w:tc>
        <w:tc>
          <w:tcPr>
            <w:tcW w:w="0" w:type="auto"/>
            <w:shd w:val="clear" w:color="auto" w:fill="auto"/>
            <w:noWrap/>
            <w:tcMar>
              <w:top w:w="10" w:type="dxa"/>
              <w:left w:w="10" w:type="dxa"/>
              <w:right w:w="10" w:type="dxa"/>
            </w:tcMar>
            <w:vAlign w:val="center"/>
          </w:tcPr>
          <w:p w14:paraId="2242E8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3,143</w:t>
            </w:r>
          </w:p>
        </w:tc>
        <w:tc>
          <w:tcPr>
            <w:tcW w:w="0" w:type="auto"/>
            <w:shd w:val="clear" w:color="auto" w:fill="auto"/>
            <w:noWrap/>
            <w:tcMar>
              <w:top w:w="10" w:type="dxa"/>
              <w:left w:w="10" w:type="dxa"/>
              <w:right w:w="10" w:type="dxa"/>
            </w:tcMar>
            <w:vAlign w:val="center"/>
          </w:tcPr>
          <w:p w14:paraId="7BCB46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404A685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190A2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31,486,384</w:t>
            </w:r>
          </w:p>
        </w:tc>
        <w:tc>
          <w:tcPr>
            <w:tcW w:w="0" w:type="auto"/>
            <w:shd w:val="clear" w:color="auto" w:fill="auto"/>
            <w:noWrap/>
            <w:tcMar>
              <w:top w:w="10" w:type="dxa"/>
              <w:left w:w="10" w:type="dxa"/>
              <w:right w:w="10" w:type="dxa"/>
            </w:tcMar>
            <w:vAlign w:val="center"/>
          </w:tcPr>
          <w:p w14:paraId="24C80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96.80%</w:t>
            </w:r>
          </w:p>
        </w:tc>
        <w:tc>
          <w:tcPr>
            <w:tcW w:w="0" w:type="auto"/>
            <w:shd w:val="clear" w:color="auto" w:fill="auto"/>
            <w:noWrap/>
            <w:tcMar>
              <w:top w:w="10" w:type="dxa"/>
              <w:left w:w="10" w:type="dxa"/>
              <w:right w:w="10" w:type="dxa"/>
            </w:tcMar>
            <w:vAlign w:val="center"/>
          </w:tcPr>
          <w:p w14:paraId="29E531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58A2C4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91.90%</w:t>
            </w:r>
          </w:p>
        </w:tc>
        <w:tc>
          <w:tcPr>
            <w:tcW w:w="0" w:type="auto"/>
            <w:shd w:val="clear" w:color="auto" w:fill="auto"/>
            <w:noWrap/>
            <w:tcMar>
              <w:top w:w="10" w:type="dxa"/>
              <w:left w:w="10" w:type="dxa"/>
              <w:right w:w="10" w:type="dxa"/>
            </w:tcMar>
            <w:vAlign w:val="center"/>
          </w:tcPr>
          <w:p w14:paraId="775BA4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89.40%</w:t>
            </w:r>
          </w:p>
        </w:tc>
        <w:tc>
          <w:tcPr>
            <w:tcW w:w="0" w:type="auto"/>
            <w:shd w:val="clear" w:color="auto" w:fill="auto"/>
            <w:noWrap/>
            <w:tcMar>
              <w:top w:w="10" w:type="dxa"/>
              <w:left w:w="10" w:type="dxa"/>
              <w:right w:w="10" w:type="dxa"/>
            </w:tcMar>
            <w:vAlign w:val="center"/>
          </w:tcPr>
          <w:p w14:paraId="11BD50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89.60%</w:t>
            </w:r>
          </w:p>
        </w:tc>
        <w:tc>
          <w:tcPr>
            <w:tcW w:w="0" w:type="auto"/>
            <w:shd w:val="clear" w:color="auto" w:fill="auto"/>
            <w:noWrap/>
            <w:tcMar>
              <w:top w:w="10" w:type="dxa"/>
              <w:left w:w="10" w:type="dxa"/>
              <w:right w:w="10" w:type="dxa"/>
            </w:tcMar>
            <w:vAlign w:val="center"/>
          </w:tcPr>
          <w:p w14:paraId="26B54C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143F110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27D2E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90.10%</w:t>
            </w:r>
          </w:p>
        </w:tc>
        <w:tc>
          <w:tcPr>
            <w:tcW w:w="0" w:type="auto"/>
            <w:shd w:val="clear" w:color="auto" w:fill="auto"/>
            <w:noWrap/>
            <w:tcMar>
              <w:top w:w="10" w:type="dxa"/>
              <w:left w:w="10" w:type="dxa"/>
              <w:right w:w="10" w:type="dxa"/>
            </w:tcMar>
            <w:vAlign w:val="center"/>
          </w:tcPr>
          <w:p w14:paraId="277978F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20.40%</w:t>
            </w:r>
          </w:p>
        </w:tc>
        <w:tc>
          <w:tcPr>
            <w:tcW w:w="0" w:type="auto"/>
            <w:shd w:val="clear" w:color="auto" w:fill="auto"/>
            <w:noWrap/>
            <w:tcMar>
              <w:top w:w="10" w:type="dxa"/>
              <w:left w:w="10" w:type="dxa"/>
              <w:right w:w="10" w:type="dxa"/>
            </w:tcMar>
            <w:vAlign w:val="center"/>
          </w:tcPr>
          <w:p w14:paraId="7A2182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56.20%</w:t>
            </w:r>
          </w:p>
        </w:tc>
        <w:tc>
          <w:tcPr>
            <w:tcW w:w="0" w:type="auto"/>
            <w:shd w:val="clear" w:color="auto" w:fill="auto"/>
            <w:noWrap/>
            <w:tcMar>
              <w:top w:w="10" w:type="dxa"/>
              <w:left w:w="10" w:type="dxa"/>
              <w:right w:w="10" w:type="dxa"/>
            </w:tcMar>
            <w:vAlign w:val="center"/>
          </w:tcPr>
          <w:p w14:paraId="72A3D6B9" w14:textId="77777777" w:rsidR="007421C3" w:rsidRPr="008B2A81" w:rsidRDefault="007421C3" w:rsidP="008B2A81">
            <w:pPr>
              <w:jc w:val="both"/>
              <w:rPr>
                <w:rFonts w:eastAsia="宋体"/>
                <w:sz w:val="12"/>
                <w:szCs w:val="12"/>
              </w:rPr>
            </w:pPr>
          </w:p>
        </w:tc>
      </w:tr>
      <w:tr w:rsidR="007B36EA" w:rsidRPr="008B2A81" w14:paraId="77BBC6C6" w14:textId="77777777">
        <w:trPr>
          <w:trHeight w:val="280"/>
        </w:trPr>
        <w:tc>
          <w:tcPr>
            <w:tcW w:w="0" w:type="auto"/>
            <w:shd w:val="clear" w:color="auto" w:fill="auto"/>
            <w:noWrap/>
            <w:tcMar>
              <w:top w:w="10" w:type="dxa"/>
              <w:left w:w="10" w:type="dxa"/>
              <w:right w:w="10" w:type="dxa"/>
            </w:tcMar>
            <w:vAlign w:val="center"/>
          </w:tcPr>
          <w:p w14:paraId="263846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P2-3</w:t>
            </w:r>
          </w:p>
        </w:tc>
        <w:tc>
          <w:tcPr>
            <w:tcW w:w="0" w:type="auto"/>
            <w:shd w:val="clear" w:color="auto" w:fill="auto"/>
            <w:noWrap/>
            <w:tcMar>
              <w:top w:w="10" w:type="dxa"/>
              <w:left w:w="10" w:type="dxa"/>
              <w:right w:w="10" w:type="dxa"/>
            </w:tcMar>
            <w:vAlign w:val="center"/>
          </w:tcPr>
          <w:p w14:paraId="57EDF8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5F7646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11,027</w:t>
            </w:r>
          </w:p>
        </w:tc>
        <w:tc>
          <w:tcPr>
            <w:tcW w:w="0" w:type="auto"/>
            <w:shd w:val="clear" w:color="auto" w:fill="auto"/>
            <w:noWrap/>
            <w:tcMar>
              <w:top w:w="10" w:type="dxa"/>
              <w:left w:w="10" w:type="dxa"/>
              <w:right w:w="10" w:type="dxa"/>
            </w:tcMar>
            <w:vAlign w:val="center"/>
          </w:tcPr>
          <w:p w14:paraId="577F2E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4514AE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26,348</w:t>
            </w:r>
          </w:p>
        </w:tc>
        <w:tc>
          <w:tcPr>
            <w:tcW w:w="0" w:type="auto"/>
            <w:shd w:val="clear" w:color="auto" w:fill="auto"/>
            <w:noWrap/>
            <w:tcMar>
              <w:top w:w="10" w:type="dxa"/>
              <w:left w:w="10" w:type="dxa"/>
              <w:right w:w="10" w:type="dxa"/>
            </w:tcMar>
            <w:vAlign w:val="center"/>
          </w:tcPr>
          <w:p w14:paraId="457F47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1,383</w:t>
            </w:r>
          </w:p>
        </w:tc>
        <w:tc>
          <w:tcPr>
            <w:tcW w:w="0" w:type="auto"/>
            <w:shd w:val="clear" w:color="auto" w:fill="auto"/>
            <w:noWrap/>
            <w:tcMar>
              <w:top w:w="10" w:type="dxa"/>
              <w:left w:w="10" w:type="dxa"/>
              <w:right w:w="10" w:type="dxa"/>
            </w:tcMar>
            <w:vAlign w:val="center"/>
          </w:tcPr>
          <w:p w14:paraId="3EE6A2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19,760</w:t>
            </w:r>
          </w:p>
        </w:tc>
        <w:tc>
          <w:tcPr>
            <w:tcW w:w="0" w:type="auto"/>
            <w:shd w:val="clear" w:color="auto" w:fill="auto"/>
            <w:noWrap/>
            <w:tcMar>
              <w:top w:w="10" w:type="dxa"/>
              <w:left w:w="10" w:type="dxa"/>
              <w:right w:w="10" w:type="dxa"/>
            </w:tcMar>
            <w:vAlign w:val="center"/>
          </w:tcPr>
          <w:p w14:paraId="30FA16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4,082</w:t>
            </w:r>
          </w:p>
        </w:tc>
        <w:tc>
          <w:tcPr>
            <w:tcW w:w="0" w:type="auto"/>
            <w:shd w:val="clear" w:color="auto" w:fill="auto"/>
            <w:noWrap/>
            <w:tcMar>
              <w:top w:w="10" w:type="dxa"/>
              <w:left w:w="10" w:type="dxa"/>
              <w:right w:w="10" w:type="dxa"/>
            </w:tcMar>
            <w:vAlign w:val="center"/>
          </w:tcPr>
          <w:p w14:paraId="0537DA4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ABCB0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290,544,007</w:t>
            </w:r>
          </w:p>
        </w:tc>
        <w:tc>
          <w:tcPr>
            <w:tcW w:w="0" w:type="auto"/>
            <w:shd w:val="clear" w:color="auto" w:fill="auto"/>
            <w:noWrap/>
            <w:tcMar>
              <w:top w:w="10" w:type="dxa"/>
              <w:left w:w="10" w:type="dxa"/>
              <w:right w:w="10" w:type="dxa"/>
            </w:tcMar>
            <w:vAlign w:val="center"/>
          </w:tcPr>
          <w:p w14:paraId="43CC03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04BD9F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69.10%</w:t>
            </w:r>
          </w:p>
        </w:tc>
        <w:tc>
          <w:tcPr>
            <w:tcW w:w="0" w:type="auto"/>
            <w:shd w:val="clear" w:color="auto" w:fill="auto"/>
            <w:noWrap/>
            <w:tcMar>
              <w:top w:w="10" w:type="dxa"/>
              <w:left w:w="10" w:type="dxa"/>
              <w:right w:w="10" w:type="dxa"/>
            </w:tcMar>
            <w:vAlign w:val="center"/>
          </w:tcPr>
          <w:p w14:paraId="799777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97.20%</w:t>
            </w:r>
          </w:p>
        </w:tc>
        <w:tc>
          <w:tcPr>
            <w:tcW w:w="0" w:type="auto"/>
            <w:shd w:val="clear" w:color="auto" w:fill="auto"/>
            <w:noWrap/>
            <w:tcMar>
              <w:top w:w="10" w:type="dxa"/>
              <w:left w:w="10" w:type="dxa"/>
              <w:right w:w="10" w:type="dxa"/>
            </w:tcMar>
            <w:vAlign w:val="center"/>
          </w:tcPr>
          <w:p w14:paraId="42CA4C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92.50%</w:t>
            </w:r>
          </w:p>
        </w:tc>
        <w:tc>
          <w:tcPr>
            <w:tcW w:w="0" w:type="auto"/>
            <w:shd w:val="clear" w:color="auto" w:fill="auto"/>
            <w:noWrap/>
            <w:tcMar>
              <w:top w:w="10" w:type="dxa"/>
              <w:left w:w="10" w:type="dxa"/>
              <w:right w:w="10" w:type="dxa"/>
            </w:tcMar>
            <w:vAlign w:val="center"/>
          </w:tcPr>
          <w:p w14:paraId="65E69D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5B3CC0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97.50%</w:t>
            </w:r>
          </w:p>
        </w:tc>
        <w:tc>
          <w:tcPr>
            <w:tcW w:w="0" w:type="auto"/>
            <w:shd w:val="clear" w:color="auto" w:fill="auto"/>
            <w:noWrap/>
            <w:tcMar>
              <w:top w:w="10" w:type="dxa"/>
              <w:left w:w="10" w:type="dxa"/>
              <w:right w:w="10" w:type="dxa"/>
            </w:tcMar>
            <w:vAlign w:val="center"/>
          </w:tcPr>
          <w:p w14:paraId="44C0644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3D50C1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F3E46B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32CC62E" w14:textId="77777777" w:rsidR="007421C3" w:rsidRPr="008B2A81" w:rsidRDefault="007421C3" w:rsidP="008B2A81">
            <w:pPr>
              <w:jc w:val="both"/>
              <w:rPr>
                <w:rFonts w:eastAsia="宋体"/>
                <w:sz w:val="12"/>
                <w:szCs w:val="12"/>
              </w:rPr>
            </w:pPr>
          </w:p>
        </w:tc>
      </w:tr>
      <w:tr w:rsidR="007B36EA" w:rsidRPr="008B2A81" w14:paraId="02753B08" w14:textId="77777777">
        <w:trPr>
          <w:trHeight w:val="280"/>
        </w:trPr>
        <w:tc>
          <w:tcPr>
            <w:tcW w:w="0" w:type="auto"/>
            <w:shd w:val="clear" w:color="auto" w:fill="auto"/>
            <w:noWrap/>
            <w:tcMar>
              <w:top w:w="10" w:type="dxa"/>
              <w:left w:w="10" w:type="dxa"/>
              <w:right w:w="10" w:type="dxa"/>
            </w:tcMar>
            <w:vAlign w:val="center"/>
          </w:tcPr>
          <w:p w14:paraId="79C581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P2-3</w:t>
            </w:r>
          </w:p>
        </w:tc>
        <w:tc>
          <w:tcPr>
            <w:tcW w:w="0" w:type="auto"/>
            <w:shd w:val="clear" w:color="auto" w:fill="auto"/>
            <w:noWrap/>
            <w:tcMar>
              <w:top w:w="10" w:type="dxa"/>
              <w:left w:w="10" w:type="dxa"/>
              <w:right w:w="10" w:type="dxa"/>
            </w:tcMar>
            <w:vAlign w:val="center"/>
          </w:tcPr>
          <w:p w14:paraId="290AE6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223269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140</w:t>
            </w:r>
          </w:p>
        </w:tc>
        <w:tc>
          <w:tcPr>
            <w:tcW w:w="0" w:type="auto"/>
            <w:shd w:val="clear" w:color="auto" w:fill="auto"/>
            <w:noWrap/>
            <w:tcMar>
              <w:top w:w="10" w:type="dxa"/>
              <w:left w:w="10" w:type="dxa"/>
              <w:right w:w="10" w:type="dxa"/>
            </w:tcMar>
            <w:vAlign w:val="center"/>
          </w:tcPr>
          <w:p w14:paraId="03023B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98.60%</w:t>
            </w:r>
          </w:p>
        </w:tc>
        <w:tc>
          <w:tcPr>
            <w:tcW w:w="0" w:type="auto"/>
            <w:shd w:val="clear" w:color="auto" w:fill="auto"/>
            <w:noWrap/>
            <w:tcMar>
              <w:top w:w="10" w:type="dxa"/>
              <w:left w:w="10" w:type="dxa"/>
              <w:right w:w="10" w:type="dxa"/>
            </w:tcMar>
            <w:vAlign w:val="center"/>
          </w:tcPr>
          <w:p w14:paraId="07BE22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191,915</w:t>
            </w:r>
          </w:p>
        </w:tc>
        <w:tc>
          <w:tcPr>
            <w:tcW w:w="0" w:type="auto"/>
            <w:shd w:val="clear" w:color="auto" w:fill="auto"/>
            <w:noWrap/>
            <w:tcMar>
              <w:top w:w="10" w:type="dxa"/>
              <w:left w:w="10" w:type="dxa"/>
              <w:right w:w="10" w:type="dxa"/>
            </w:tcMar>
            <w:vAlign w:val="center"/>
          </w:tcPr>
          <w:p w14:paraId="244578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22,296</w:t>
            </w:r>
          </w:p>
        </w:tc>
        <w:tc>
          <w:tcPr>
            <w:tcW w:w="0" w:type="auto"/>
            <w:shd w:val="clear" w:color="auto" w:fill="auto"/>
            <w:noWrap/>
            <w:tcMar>
              <w:top w:w="10" w:type="dxa"/>
              <w:left w:w="10" w:type="dxa"/>
              <w:right w:w="10" w:type="dxa"/>
            </w:tcMar>
            <w:vAlign w:val="center"/>
          </w:tcPr>
          <w:p w14:paraId="182431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92.60%</w:t>
            </w:r>
          </w:p>
        </w:tc>
        <w:tc>
          <w:tcPr>
            <w:tcW w:w="0" w:type="auto"/>
            <w:shd w:val="clear" w:color="auto" w:fill="auto"/>
            <w:noWrap/>
            <w:tcMar>
              <w:top w:w="10" w:type="dxa"/>
              <w:left w:w="10" w:type="dxa"/>
              <w:right w:w="10" w:type="dxa"/>
            </w:tcMar>
            <w:vAlign w:val="center"/>
          </w:tcPr>
          <w:p w14:paraId="3F88CD9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E4327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26,868,168</w:t>
            </w:r>
          </w:p>
        </w:tc>
        <w:tc>
          <w:tcPr>
            <w:tcW w:w="0" w:type="auto"/>
            <w:shd w:val="clear" w:color="auto" w:fill="auto"/>
            <w:noWrap/>
            <w:tcMar>
              <w:top w:w="10" w:type="dxa"/>
              <w:left w:w="10" w:type="dxa"/>
              <w:right w:w="10" w:type="dxa"/>
            </w:tcMar>
            <w:vAlign w:val="center"/>
          </w:tcPr>
          <w:p w14:paraId="7145B6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96.30%</w:t>
            </w:r>
          </w:p>
        </w:tc>
        <w:tc>
          <w:tcPr>
            <w:tcW w:w="0" w:type="auto"/>
            <w:shd w:val="clear" w:color="auto" w:fill="auto"/>
            <w:noWrap/>
            <w:tcMar>
              <w:top w:w="10" w:type="dxa"/>
              <w:left w:w="10" w:type="dxa"/>
              <w:right w:w="10" w:type="dxa"/>
            </w:tcMar>
            <w:vAlign w:val="center"/>
          </w:tcPr>
          <w:p w14:paraId="1A6D22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67E071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287C76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91.70%</w:t>
            </w:r>
          </w:p>
        </w:tc>
        <w:tc>
          <w:tcPr>
            <w:tcW w:w="0" w:type="auto"/>
            <w:shd w:val="clear" w:color="auto" w:fill="auto"/>
            <w:noWrap/>
            <w:tcMar>
              <w:top w:w="10" w:type="dxa"/>
              <w:left w:w="10" w:type="dxa"/>
              <w:right w:w="10" w:type="dxa"/>
            </w:tcMar>
            <w:vAlign w:val="center"/>
          </w:tcPr>
          <w:p w14:paraId="49E204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7EC5E0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084FC3C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71615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25413E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21.00%</w:t>
            </w:r>
          </w:p>
        </w:tc>
        <w:tc>
          <w:tcPr>
            <w:tcW w:w="0" w:type="auto"/>
            <w:shd w:val="clear" w:color="auto" w:fill="auto"/>
            <w:noWrap/>
            <w:tcMar>
              <w:top w:w="10" w:type="dxa"/>
              <w:left w:w="10" w:type="dxa"/>
              <w:right w:w="10" w:type="dxa"/>
            </w:tcMar>
            <w:vAlign w:val="center"/>
          </w:tcPr>
          <w:p w14:paraId="53020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40.10%</w:t>
            </w:r>
          </w:p>
        </w:tc>
        <w:tc>
          <w:tcPr>
            <w:tcW w:w="0" w:type="auto"/>
            <w:shd w:val="clear" w:color="auto" w:fill="auto"/>
            <w:noWrap/>
            <w:tcMar>
              <w:top w:w="10" w:type="dxa"/>
              <w:left w:w="10" w:type="dxa"/>
              <w:right w:w="10" w:type="dxa"/>
            </w:tcMar>
            <w:vAlign w:val="center"/>
          </w:tcPr>
          <w:p w14:paraId="10B172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30.70%</w:t>
            </w:r>
          </w:p>
        </w:tc>
      </w:tr>
      <w:tr w:rsidR="007B36EA" w:rsidRPr="008B2A81" w14:paraId="18703278" w14:textId="77777777">
        <w:trPr>
          <w:trHeight w:val="280"/>
        </w:trPr>
        <w:tc>
          <w:tcPr>
            <w:tcW w:w="0" w:type="auto"/>
            <w:shd w:val="clear" w:color="auto" w:fill="auto"/>
            <w:noWrap/>
            <w:tcMar>
              <w:top w:w="10" w:type="dxa"/>
              <w:left w:w="10" w:type="dxa"/>
              <w:right w:w="10" w:type="dxa"/>
            </w:tcMar>
            <w:vAlign w:val="center"/>
          </w:tcPr>
          <w:p w14:paraId="666654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P2-3</w:t>
            </w:r>
          </w:p>
        </w:tc>
        <w:tc>
          <w:tcPr>
            <w:tcW w:w="0" w:type="auto"/>
            <w:shd w:val="clear" w:color="auto" w:fill="auto"/>
            <w:noWrap/>
            <w:tcMar>
              <w:top w:w="10" w:type="dxa"/>
              <w:left w:w="10" w:type="dxa"/>
              <w:right w:w="10" w:type="dxa"/>
            </w:tcMar>
            <w:vAlign w:val="center"/>
          </w:tcPr>
          <w:p w14:paraId="7ED243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636822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5,257</w:t>
            </w:r>
          </w:p>
        </w:tc>
        <w:tc>
          <w:tcPr>
            <w:tcW w:w="0" w:type="auto"/>
            <w:shd w:val="clear" w:color="auto" w:fill="auto"/>
            <w:noWrap/>
            <w:tcMar>
              <w:top w:w="10" w:type="dxa"/>
              <w:left w:w="10" w:type="dxa"/>
              <w:right w:w="10" w:type="dxa"/>
            </w:tcMar>
            <w:vAlign w:val="center"/>
          </w:tcPr>
          <w:p w14:paraId="2D03BD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90.20%</w:t>
            </w:r>
          </w:p>
        </w:tc>
        <w:tc>
          <w:tcPr>
            <w:tcW w:w="0" w:type="auto"/>
            <w:shd w:val="clear" w:color="auto" w:fill="auto"/>
            <w:noWrap/>
            <w:tcMar>
              <w:top w:w="10" w:type="dxa"/>
              <w:left w:w="10" w:type="dxa"/>
              <w:right w:w="10" w:type="dxa"/>
            </w:tcMar>
            <w:vAlign w:val="center"/>
          </w:tcPr>
          <w:p w14:paraId="03886A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6,249</w:t>
            </w:r>
          </w:p>
        </w:tc>
        <w:tc>
          <w:tcPr>
            <w:tcW w:w="0" w:type="auto"/>
            <w:shd w:val="clear" w:color="auto" w:fill="auto"/>
            <w:noWrap/>
            <w:tcMar>
              <w:top w:w="10" w:type="dxa"/>
              <w:left w:w="10" w:type="dxa"/>
              <w:right w:w="10" w:type="dxa"/>
            </w:tcMar>
            <w:vAlign w:val="center"/>
          </w:tcPr>
          <w:p w14:paraId="2367BC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4,902</w:t>
            </w:r>
          </w:p>
        </w:tc>
        <w:tc>
          <w:tcPr>
            <w:tcW w:w="0" w:type="auto"/>
            <w:shd w:val="clear" w:color="auto" w:fill="auto"/>
            <w:noWrap/>
            <w:tcMar>
              <w:top w:w="10" w:type="dxa"/>
              <w:left w:w="10" w:type="dxa"/>
              <w:right w:w="10" w:type="dxa"/>
            </w:tcMar>
            <w:vAlign w:val="center"/>
          </w:tcPr>
          <w:p w14:paraId="5DB854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0383C5A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14190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32,855,043</w:t>
            </w:r>
          </w:p>
        </w:tc>
        <w:tc>
          <w:tcPr>
            <w:tcW w:w="0" w:type="auto"/>
            <w:shd w:val="clear" w:color="auto" w:fill="auto"/>
            <w:noWrap/>
            <w:tcMar>
              <w:top w:w="10" w:type="dxa"/>
              <w:left w:w="10" w:type="dxa"/>
              <w:right w:w="10" w:type="dxa"/>
            </w:tcMar>
            <w:vAlign w:val="center"/>
          </w:tcPr>
          <w:p w14:paraId="7B5CBD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93.10%</w:t>
            </w:r>
          </w:p>
        </w:tc>
        <w:tc>
          <w:tcPr>
            <w:tcW w:w="0" w:type="auto"/>
            <w:shd w:val="clear" w:color="auto" w:fill="auto"/>
            <w:noWrap/>
            <w:tcMar>
              <w:top w:w="10" w:type="dxa"/>
              <w:left w:w="10" w:type="dxa"/>
              <w:right w:w="10" w:type="dxa"/>
            </w:tcMar>
            <w:vAlign w:val="center"/>
          </w:tcPr>
          <w:p w14:paraId="2FE827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96.60%</w:t>
            </w:r>
          </w:p>
        </w:tc>
        <w:tc>
          <w:tcPr>
            <w:tcW w:w="0" w:type="auto"/>
            <w:shd w:val="clear" w:color="auto" w:fill="auto"/>
            <w:noWrap/>
            <w:tcMar>
              <w:top w:w="10" w:type="dxa"/>
              <w:left w:w="10" w:type="dxa"/>
              <w:right w:w="10" w:type="dxa"/>
            </w:tcMar>
            <w:vAlign w:val="center"/>
          </w:tcPr>
          <w:p w14:paraId="785052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3C8C8D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772F70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96.70%</w:t>
            </w:r>
          </w:p>
        </w:tc>
        <w:tc>
          <w:tcPr>
            <w:tcW w:w="0" w:type="auto"/>
            <w:shd w:val="clear" w:color="auto" w:fill="auto"/>
            <w:noWrap/>
            <w:tcMar>
              <w:top w:w="10" w:type="dxa"/>
              <w:left w:w="10" w:type="dxa"/>
              <w:right w:w="10" w:type="dxa"/>
            </w:tcMar>
            <w:vAlign w:val="center"/>
          </w:tcPr>
          <w:p w14:paraId="71EF96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0F5BC4E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E9D2E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87.90%</w:t>
            </w:r>
          </w:p>
        </w:tc>
        <w:tc>
          <w:tcPr>
            <w:tcW w:w="0" w:type="auto"/>
            <w:shd w:val="clear" w:color="auto" w:fill="auto"/>
            <w:noWrap/>
            <w:tcMar>
              <w:top w:w="10" w:type="dxa"/>
              <w:left w:w="10" w:type="dxa"/>
              <w:right w:w="10" w:type="dxa"/>
            </w:tcMar>
            <w:vAlign w:val="center"/>
          </w:tcPr>
          <w:p w14:paraId="7F185A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20.10%</w:t>
            </w:r>
          </w:p>
        </w:tc>
        <w:tc>
          <w:tcPr>
            <w:tcW w:w="0" w:type="auto"/>
            <w:shd w:val="clear" w:color="auto" w:fill="auto"/>
            <w:noWrap/>
            <w:tcMar>
              <w:top w:w="10" w:type="dxa"/>
              <w:left w:w="10" w:type="dxa"/>
              <w:right w:w="10" w:type="dxa"/>
            </w:tcMar>
            <w:vAlign w:val="center"/>
          </w:tcPr>
          <w:p w14:paraId="6462B09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51.40%</w:t>
            </w:r>
          </w:p>
        </w:tc>
        <w:tc>
          <w:tcPr>
            <w:tcW w:w="0" w:type="auto"/>
            <w:shd w:val="clear" w:color="auto" w:fill="auto"/>
            <w:noWrap/>
            <w:tcMar>
              <w:top w:w="10" w:type="dxa"/>
              <w:left w:w="10" w:type="dxa"/>
              <w:right w:w="10" w:type="dxa"/>
            </w:tcMar>
            <w:vAlign w:val="center"/>
          </w:tcPr>
          <w:p w14:paraId="391C9440" w14:textId="77777777" w:rsidR="007421C3" w:rsidRPr="008B2A81" w:rsidRDefault="007421C3" w:rsidP="008B2A81">
            <w:pPr>
              <w:jc w:val="both"/>
              <w:rPr>
                <w:rFonts w:eastAsia="宋体"/>
                <w:sz w:val="12"/>
                <w:szCs w:val="12"/>
              </w:rPr>
            </w:pPr>
          </w:p>
        </w:tc>
      </w:tr>
      <w:tr w:rsidR="007B36EA" w:rsidRPr="008B2A81" w14:paraId="7A2BBC4B" w14:textId="77777777">
        <w:trPr>
          <w:trHeight w:val="280"/>
        </w:trPr>
        <w:tc>
          <w:tcPr>
            <w:tcW w:w="0" w:type="auto"/>
            <w:shd w:val="clear" w:color="auto" w:fill="auto"/>
            <w:noWrap/>
            <w:tcMar>
              <w:top w:w="10" w:type="dxa"/>
              <w:left w:w="10" w:type="dxa"/>
              <w:right w:w="10" w:type="dxa"/>
            </w:tcMar>
            <w:vAlign w:val="center"/>
          </w:tcPr>
          <w:p w14:paraId="234CE9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P3-1</w:t>
            </w:r>
          </w:p>
        </w:tc>
        <w:tc>
          <w:tcPr>
            <w:tcW w:w="0" w:type="auto"/>
            <w:shd w:val="clear" w:color="auto" w:fill="auto"/>
            <w:noWrap/>
            <w:tcMar>
              <w:top w:w="10" w:type="dxa"/>
              <w:left w:w="10" w:type="dxa"/>
              <w:right w:w="10" w:type="dxa"/>
            </w:tcMar>
            <w:vAlign w:val="center"/>
          </w:tcPr>
          <w:p w14:paraId="58A8BC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5C5E45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13,365</w:t>
            </w:r>
          </w:p>
        </w:tc>
        <w:tc>
          <w:tcPr>
            <w:tcW w:w="0" w:type="auto"/>
            <w:shd w:val="clear" w:color="auto" w:fill="auto"/>
            <w:noWrap/>
            <w:tcMar>
              <w:top w:w="10" w:type="dxa"/>
              <w:left w:w="10" w:type="dxa"/>
              <w:right w:w="10" w:type="dxa"/>
            </w:tcMar>
            <w:vAlign w:val="center"/>
          </w:tcPr>
          <w:p w14:paraId="27AE75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89.70%</w:t>
            </w:r>
          </w:p>
        </w:tc>
        <w:tc>
          <w:tcPr>
            <w:tcW w:w="0" w:type="auto"/>
            <w:shd w:val="clear" w:color="auto" w:fill="auto"/>
            <w:noWrap/>
            <w:tcMar>
              <w:top w:w="10" w:type="dxa"/>
              <w:left w:w="10" w:type="dxa"/>
              <w:right w:w="10" w:type="dxa"/>
            </w:tcMar>
            <w:vAlign w:val="center"/>
          </w:tcPr>
          <w:p w14:paraId="6AE0D9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35,227</w:t>
            </w:r>
          </w:p>
        </w:tc>
        <w:tc>
          <w:tcPr>
            <w:tcW w:w="0" w:type="auto"/>
            <w:shd w:val="clear" w:color="auto" w:fill="auto"/>
            <w:noWrap/>
            <w:tcMar>
              <w:top w:w="10" w:type="dxa"/>
              <w:left w:w="10" w:type="dxa"/>
              <w:right w:w="10" w:type="dxa"/>
            </w:tcMar>
            <w:vAlign w:val="center"/>
          </w:tcPr>
          <w:p w14:paraId="4F07A2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1,578</w:t>
            </w:r>
          </w:p>
        </w:tc>
        <w:tc>
          <w:tcPr>
            <w:tcW w:w="0" w:type="auto"/>
            <w:shd w:val="clear" w:color="auto" w:fill="auto"/>
            <w:noWrap/>
            <w:tcMar>
              <w:top w:w="10" w:type="dxa"/>
              <w:left w:w="10" w:type="dxa"/>
              <w:right w:w="10" w:type="dxa"/>
            </w:tcMar>
            <w:vAlign w:val="center"/>
          </w:tcPr>
          <w:p w14:paraId="72E1FD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20,872</w:t>
            </w:r>
          </w:p>
        </w:tc>
        <w:tc>
          <w:tcPr>
            <w:tcW w:w="0" w:type="auto"/>
            <w:shd w:val="clear" w:color="auto" w:fill="auto"/>
            <w:noWrap/>
            <w:tcMar>
              <w:top w:w="10" w:type="dxa"/>
              <w:left w:w="10" w:type="dxa"/>
              <w:right w:w="10" w:type="dxa"/>
            </w:tcMar>
            <w:vAlign w:val="center"/>
          </w:tcPr>
          <w:p w14:paraId="62B8E4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4,152</w:t>
            </w:r>
          </w:p>
        </w:tc>
        <w:tc>
          <w:tcPr>
            <w:tcW w:w="0" w:type="auto"/>
            <w:shd w:val="clear" w:color="auto" w:fill="auto"/>
            <w:noWrap/>
            <w:tcMar>
              <w:top w:w="10" w:type="dxa"/>
              <w:left w:w="10" w:type="dxa"/>
              <w:right w:w="10" w:type="dxa"/>
            </w:tcMar>
            <w:vAlign w:val="center"/>
          </w:tcPr>
          <w:p w14:paraId="6A2AC83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64F1B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470,821,213</w:t>
            </w:r>
          </w:p>
        </w:tc>
        <w:tc>
          <w:tcPr>
            <w:tcW w:w="0" w:type="auto"/>
            <w:shd w:val="clear" w:color="auto" w:fill="auto"/>
            <w:noWrap/>
            <w:tcMar>
              <w:top w:w="10" w:type="dxa"/>
              <w:left w:w="10" w:type="dxa"/>
              <w:right w:w="10" w:type="dxa"/>
            </w:tcMar>
            <w:vAlign w:val="center"/>
          </w:tcPr>
          <w:p w14:paraId="23D369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91.70%</w:t>
            </w:r>
          </w:p>
        </w:tc>
        <w:tc>
          <w:tcPr>
            <w:tcW w:w="0" w:type="auto"/>
            <w:shd w:val="clear" w:color="auto" w:fill="auto"/>
            <w:noWrap/>
            <w:tcMar>
              <w:top w:w="10" w:type="dxa"/>
              <w:left w:w="10" w:type="dxa"/>
              <w:right w:w="10" w:type="dxa"/>
            </w:tcMar>
            <w:vAlign w:val="center"/>
          </w:tcPr>
          <w:p w14:paraId="007370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75.00%</w:t>
            </w:r>
          </w:p>
        </w:tc>
        <w:tc>
          <w:tcPr>
            <w:tcW w:w="0" w:type="auto"/>
            <w:shd w:val="clear" w:color="auto" w:fill="auto"/>
            <w:noWrap/>
            <w:tcMar>
              <w:top w:w="10" w:type="dxa"/>
              <w:left w:w="10" w:type="dxa"/>
              <w:right w:w="10" w:type="dxa"/>
            </w:tcMar>
            <w:vAlign w:val="center"/>
          </w:tcPr>
          <w:p w14:paraId="67C1BD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0E8519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89.90%</w:t>
            </w:r>
          </w:p>
        </w:tc>
        <w:tc>
          <w:tcPr>
            <w:tcW w:w="0" w:type="auto"/>
            <w:shd w:val="clear" w:color="auto" w:fill="auto"/>
            <w:noWrap/>
            <w:tcMar>
              <w:top w:w="10" w:type="dxa"/>
              <w:left w:w="10" w:type="dxa"/>
              <w:right w:w="10" w:type="dxa"/>
            </w:tcMar>
            <w:vAlign w:val="center"/>
          </w:tcPr>
          <w:p w14:paraId="232E9C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92.60%</w:t>
            </w:r>
          </w:p>
        </w:tc>
        <w:tc>
          <w:tcPr>
            <w:tcW w:w="0" w:type="auto"/>
            <w:shd w:val="clear" w:color="auto" w:fill="auto"/>
            <w:noWrap/>
            <w:tcMar>
              <w:top w:w="10" w:type="dxa"/>
              <w:left w:w="10" w:type="dxa"/>
              <w:right w:w="10" w:type="dxa"/>
            </w:tcMar>
            <w:vAlign w:val="center"/>
          </w:tcPr>
          <w:p w14:paraId="4E341C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403AF8D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16964B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348953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290702A" w14:textId="77777777" w:rsidR="007421C3" w:rsidRPr="008B2A81" w:rsidRDefault="007421C3" w:rsidP="008B2A81">
            <w:pPr>
              <w:jc w:val="both"/>
              <w:rPr>
                <w:rFonts w:eastAsia="宋体"/>
                <w:sz w:val="12"/>
                <w:szCs w:val="12"/>
              </w:rPr>
            </w:pPr>
          </w:p>
        </w:tc>
      </w:tr>
      <w:tr w:rsidR="007B36EA" w:rsidRPr="008B2A81" w14:paraId="7970DED3" w14:textId="77777777">
        <w:trPr>
          <w:trHeight w:val="280"/>
        </w:trPr>
        <w:tc>
          <w:tcPr>
            <w:tcW w:w="0" w:type="auto"/>
            <w:shd w:val="clear" w:color="auto" w:fill="auto"/>
            <w:noWrap/>
            <w:tcMar>
              <w:top w:w="10" w:type="dxa"/>
              <w:left w:w="10" w:type="dxa"/>
              <w:right w:w="10" w:type="dxa"/>
            </w:tcMar>
            <w:vAlign w:val="center"/>
          </w:tcPr>
          <w:p w14:paraId="7AE37C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P3-1</w:t>
            </w:r>
          </w:p>
        </w:tc>
        <w:tc>
          <w:tcPr>
            <w:tcW w:w="0" w:type="auto"/>
            <w:shd w:val="clear" w:color="auto" w:fill="auto"/>
            <w:noWrap/>
            <w:tcMar>
              <w:top w:w="10" w:type="dxa"/>
              <w:left w:w="10" w:type="dxa"/>
              <w:right w:w="10" w:type="dxa"/>
            </w:tcMar>
            <w:vAlign w:val="center"/>
          </w:tcPr>
          <w:p w14:paraId="042E7F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06E5B2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567</w:t>
            </w:r>
          </w:p>
        </w:tc>
        <w:tc>
          <w:tcPr>
            <w:tcW w:w="0" w:type="auto"/>
            <w:shd w:val="clear" w:color="auto" w:fill="auto"/>
            <w:noWrap/>
            <w:tcMar>
              <w:top w:w="10" w:type="dxa"/>
              <w:left w:w="10" w:type="dxa"/>
              <w:right w:w="10" w:type="dxa"/>
            </w:tcMar>
            <w:vAlign w:val="center"/>
          </w:tcPr>
          <w:p w14:paraId="34F7BC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98.10%</w:t>
            </w:r>
          </w:p>
        </w:tc>
        <w:tc>
          <w:tcPr>
            <w:tcW w:w="0" w:type="auto"/>
            <w:shd w:val="clear" w:color="auto" w:fill="auto"/>
            <w:noWrap/>
            <w:tcMar>
              <w:top w:w="10" w:type="dxa"/>
              <w:left w:w="10" w:type="dxa"/>
              <w:right w:w="10" w:type="dxa"/>
            </w:tcMar>
            <w:vAlign w:val="center"/>
          </w:tcPr>
          <w:p w14:paraId="1EFEAF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75,580</w:t>
            </w:r>
          </w:p>
        </w:tc>
        <w:tc>
          <w:tcPr>
            <w:tcW w:w="0" w:type="auto"/>
            <w:shd w:val="clear" w:color="auto" w:fill="auto"/>
            <w:noWrap/>
            <w:tcMar>
              <w:top w:w="10" w:type="dxa"/>
              <w:left w:w="10" w:type="dxa"/>
              <w:right w:w="10" w:type="dxa"/>
            </w:tcMar>
            <w:vAlign w:val="center"/>
          </w:tcPr>
          <w:p w14:paraId="2B964B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37,616</w:t>
            </w:r>
          </w:p>
        </w:tc>
        <w:tc>
          <w:tcPr>
            <w:tcW w:w="0" w:type="auto"/>
            <w:shd w:val="clear" w:color="auto" w:fill="auto"/>
            <w:noWrap/>
            <w:tcMar>
              <w:top w:w="10" w:type="dxa"/>
              <w:left w:w="10" w:type="dxa"/>
              <w:right w:w="10" w:type="dxa"/>
            </w:tcMar>
            <w:vAlign w:val="center"/>
          </w:tcPr>
          <w:p w14:paraId="3FC9DD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3E45746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98EF8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42,854,316</w:t>
            </w:r>
          </w:p>
        </w:tc>
        <w:tc>
          <w:tcPr>
            <w:tcW w:w="0" w:type="auto"/>
            <w:shd w:val="clear" w:color="auto" w:fill="auto"/>
            <w:noWrap/>
            <w:tcMar>
              <w:top w:w="10" w:type="dxa"/>
              <w:left w:w="10" w:type="dxa"/>
              <w:right w:w="10" w:type="dxa"/>
            </w:tcMar>
            <w:vAlign w:val="center"/>
          </w:tcPr>
          <w:p w14:paraId="4CCF98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97.60%</w:t>
            </w:r>
          </w:p>
        </w:tc>
        <w:tc>
          <w:tcPr>
            <w:tcW w:w="0" w:type="auto"/>
            <w:shd w:val="clear" w:color="auto" w:fill="auto"/>
            <w:noWrap/>
            <w:tcMar>
              <w:top w:w="10" w:type="dxa"/>
              <w:left w:w="10" w:type="dxa"/>
              <w:right w:w="10" w:type="dxa"/>
            </w:tcMar>
            <w:vAlign w:val="center"/>
          </w:tcPr>
          <w:p w14:paraId="532A22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1281F0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1DFE4A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89.30%</w:t>
            </w:r>
          </w:p>
        </w:tc>
        <w:tc>
          <w:tcPr>
            <w:tcW w:w="0" w:type="auto"/>
            <w:shd w:val="clear" w:color="auto" w:fill="auto"/>
            <w:noWrap/>
            <w:tcMar>
              <w:top w:w="10" w:type="dxa"/>
              <w:left w:w="10" w:type="dxa"/>
              <w:right w:w="10" w:type="dxa"/>
            </w:tcMar>
            <w:vAlign w:val="center"/>
          </w:tcPr>
          <w:p w14:paraId="3F7BD1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94.10%</w:t>
            </w:r>
          </w:p>
        </w:tc>
        <w:tc>
          <w:tcPr>
            <w:tcW w:w="0" w:type="auto"/>
            <w:shd w:val="clear" w:color="auto" w:fill="auto"/>
            <w:noWrap/>
            <w:tcMar>
              <w:top w:w="10" w:type="dxa"/>
              <w:left w:w="10" w:type="dxa"/>
              <w:right w:w="10" w:type="dxa"/>
            </w:tcMar>
            <w:vAlign w:val="center"/>
          </w:tcPr>
          <w:p w14:paraId="0C1E62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04A70E1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7D43F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98.40%</w:t>
            </w:r>
          </w:p>
        </w:tc>
        <w:tc>
          <w:tcPr>
            <w:tcW w:w="0" w:type="auto"/>
            <w:shd w:val="clear" w:color="auto" w:fill="auto"/>
            <w:noWrap/>
            <w:tcMar>
              <w:top w:w="10" w:type="dxa"/>
              <w:left w:w="10" w:type="dxa"/>
              <w:right w:w="10" w:type="dxa"/>
            </w:tcMar>
            <w:vAlign w:val="center"/>
          </w:tcPr>
          <w:p w14:paraId="4486A6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24.30%</w:t>
            </w:r>
          </w:p>
        </w:tc>
        <w:tc>
          <w:tcPr>
            <w:tcW w:w="0" w:type="auto"/>
            <w:shd w:val="clear" w:color="auto" w:fill="auto"/>
            <w:noWrap/>
            <w:tcMar>
              <w:top w:w="10" w:type="dxa"/>
              <w:left w:w="10" w:type="dxa"/>
              <w:right w:w="10" w:type="dxa"/>
            </w:tcMar>
            <w:vAlign w:val="center"/>
          </w:tcPr>
          <w:p w14:paraId="7CA8FB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32.60%</w:t>
            </w:r>
          </w:p>
        </w:tc>
        <w:tc>
          <w:tcPr>
            <w:tcW w:w="0" w:type="auto"/>
            <w:shd w:val="clear" w:color="auto" w:fill="auto"/>
            <w:noWrap/>
            <w:tcMar>
              <w:top w:w="10" w:type="dxa"/>
              <w:left w:w="10" w:type="dxa"/>
              <w:right w:w="10" w:type="dxa"/>
            </w:tcMar>
            <w:vAlign w:val="center"/>
          </w:tcPr>
          <w:p w14:paraId="79BD97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39.70%</w:t>
            </w:r>
          </w:p>
        </w:tc>
      </w:tr>
      <w:tr w:rsidR="007B36EA" w:rsidRPr="008B2A81" w14:paraId="4A31819E" w14:textId="77777777">
        <w:trPr>
          <w:trHeight w:val="280"/>
        </w:trPr>
        <w:tc>
          <w:tcPr>
            <w:tcW w:w="0" w:type="auto"/>
            <w:shd w:val="clear" w:color="auto" w:fill="auto"/>
            <w:noWrap/>
            <w:tcMar>
              <w:top w:w="10" w:type="dxa"/>
              <w:left w:w="10" w:type="dxa"/>
              <w:right w:w="10" w:type="dxa"/>
            </w:tcMar>
            <w:vAlign w:val="center"/>
          </w:tcPr>
          <w:p w14:paraId="7A2145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P3-1</w:t>
            </w:r>
          </w:p>
        </w:tc>
        <w:tc>
          <w:tcPr>
            <w:tcW w:w="0" w:type="auto"/>
            <w:shd w:val="clear" w:color="auto" w:fill="auto"/>
            <w:noWrap/>
            <w:tcMar>
              <w:top w:w="10" w:type="dxa"/>
              <w:left w:w="10" w:type="dxa"/>
              <w:right w:w="10" w:type="dxa"/>
            </w:tcMar>
            <w:vAlign w:val="center"/>
          </w:tcPr>
          <w:p w14:paraId="6966D6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294AD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369A36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91.00%</w:t>
            </w:r>
          </w:p>
        </w:tc>
        <w:tc>
          <w:tcPr>
            <w:tcW w:w="0" w:type="auto"/>
            <w:shd w:val="clear" w:color="auto" w:fill="auto"/>
            <w:noWrap/>
            <w:tcMar>
              <w:top w:w="10" w:type="dxa"/>
              <w:left w:w="10" w:type="dxa"/>
              <w:right w:w="10" w:type="dxa"/>
            </w:tcMar>
            <w:vAlign w:val="center"/>
          </w:tcPr>
          <w:p w14:paraId="5527BA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6,443</w:t>
            </w:r>
          </w:p>
        </w:tc>
        <w:tc>
          <w:tcPr>
            <w:tcW w:w="0" w:type="auto"/>
            <w:shd w:val="clear" w:color="auto" w:fill="auto"/>
            <w:noWrap/>
            <w:tcMar>
              <w:top w:w="10" w:type="dxa"/>
              <w:left w:w="10" w:type="dxa"/>
              <w:right w:w="10" w:type="dxa"/>
            </w:tcMar>
            <w:vAlign w:val="center"/>
          </w:tcPr>
          <w:p w14:paraId="7019BA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5,326</w:t>
            </w:r>
          </w:p>
        </w:tc>
        <w:tc>
          <w:tcPr>
            <w:tcW w:w="0" w:type="auto"/>
            <w:shd w:val="clear" w:color="auto" w:fill="auto"/>
            <w:noWrap/>
            <w:tcMar>
              <w:top w:w="10" w:type="dxa"/>
              <w:left w:w="10" w:type="dxa"/>
              <w:right w:w="10" w:type="dxa"/>
            </w:tcMar>
            <w:vAlign w:val="center"/>
          </w:tcPr>
          <w:p w14:paraId="2625CC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13241F3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BCDBE4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57,407,503</w:t>
            </w:r>
          </w:p>
        </w:tc>
        <w:tc>
          <w:tcPr>
            <w:tcW w:w="0" w:type="auto"/>
            <w:shd w:val="clear" w:color="auto" w:fill="auto"/>
            <w:noWrap/>
            <w:tcMar>
              <w:top w:w="10" w:type="dxa"/>
              <w:left w:w="10" w:type="dxa"/>
              <w:right w:w="10" w:type="dxa"/>
            </w:tcMar>
            <w:vAlign w:val="center"/>
          </w:tcPr>
          <w:p w14:paraId="4F0A2A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53FED0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718779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755FEA3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92.40%</w:t>
            </w:r>
          </w:p>
        </w:tc>
        <w:tc>
          <w:tcPr>
            <w:tcW w:w="0" w:type="auto"/>
            <w:shd w:val="clear" w:color="auto" w:fill="auto"/>
            <w:noWrap/>
            <w:tcMar>
              <w:top w:w="10" w:type="dxa"/>
              <w:left w:w="10" w:type="dxa"/>
              <w:right w:w="10" w:type="dxa"/>
            </w:tcMar>
            <w:vAlign w:val="center"/>
          </w:tcPr>
          <w:p w14:paraId="7BA89A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0E2E3B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1EA9E70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7103C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87.70%</w:t>
            </w:r>
          </w:p>
        </w:tc>
        <w:tc>
          <w:tcPr>
            <w:tcW w:w="0" w:type="auto"/>
            <w:shd w:val="clear" w:color="auto" w:fill="auto"/>
            <w:noWrap/>
            <w:tcMar>
              <w:top w:w="10" w:type="dxa"/>
              <w:left w:w="10" w:type="dxa"/>
              <w:right w:w="10" w:type="dxa"/>
            </w:tcMar>
            <w:vAlign w:val="center"/>
          </w:tcPr>
          <w:p w14:paraId="44FF0E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22.70%</w:t>
            </w:r>
          </w:p>
        </w:tc>
        <w:tc>
          <w:tcPr>
            <w:tcW w:w="0" w:type="auto"/>
            <w:shd w:val="clear" w:color="auto" w:fill="auto"/>
            <w:noWrap/>
            <w:tcMar>
              <w:top w:w="10" w:type="dxa"/>
              <w:left w:w="10" w:type="dxa"/>
              <w:right w:w="10" w:type="dxa"/>
            </w:tcMar>
            <w:vAlign w:val="center"/>
          </w:tcPr>
          <w:p w14:paraId="07DAE3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49.90%</w:t>
            </w:r>
          </w:p>
        </w:tc>
        <w:tc>
          <w:tcPr>
            <w:tcW w:w="0" w:type="auto"/>
            <w:shd w:val="clear" w:color="auto" w:fill="auto"/>
            <w:noWrap/>
            <w:tcMar>
              <w:top w:w="10" w:type="dxa"/>
              <w:left w:w="10" w:type="dxa"/>
              <w:right w:w="10" w:type="dxa"/>
            </w:tcMar>
            <w:vAlign w:val="center"/>
          </w:tcPr>
          <w:p w14:paraId="735620B4" w14:textId="77777777" w:rsidR="007421C3" w:rsidRPr="008B2A81" w:rsidRDefault="007421C3" w:rsidP="008B2A81">
            <w:pPr>
              <w:jc w:val="both"/>
              <w:rPr>
                <w:rFonts w:eastAsia="宋体"/>
                <w:sz w:val="12"/>
                <w:szCs w:val="12"/>
              </w:rPr>
            </w:pPr>
          </w:p>
        </w:tc>
      </w:tr>
      <w:tr w:rsidR="007B36EA" w:rsidRPr="008B2A81" w14:paraId="3B6CC338" w14:textId="77777777">
        <w:trPr>
          <w:trHeight w:val="280"/>
        </w:trPr>
        <w:tc>
          <w:tcPr>
            <w:tcW w:w="0" w:type="auto"/>
            <w:shd w:val="clear" w:color="auto" w:fill="auto"/>
            <w:noWrap/>
            <w:tcMar>
              <w:top w:w="10" w:type="dxa"/>
              <w:left w:w="10" w:type="dxa"/>
              <w:right w:w="10" w:type="dxa"/>
            </w:tcMar>
            <w:vAlign w:val="center"/>
          </w:tcPr>
          <w:p w14:paraId="684657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P3-2</w:t>
            </w:r>
          </w:p>
        </w:tc>
        <w:tc>
          <w:tcPr>
            <w:tcW w:w="0" w:type="auto"/>
            <w:shd w:val="clear" w:color="auto" w:fill="auto"/>
            <w:noWrap/>
            <w:tcMar>
              <w:top w:w="10" w:type="dxa"/>
              <w:left w:w="10" w:type="dxa"/>
              <w:right w:w="10" w:type="dxa"/>
            </w:tcMar>
            <w:vAlign w:val="center"/>
          </w:tcPr>
          <w:p w14:paraId="6D91E0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104E24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10,390</w:t>
            </w:r>
          </w:p>
        </w:tc>
        <w:tc>
          <w:tcPr>
            <w:tcW w:w="0" w:type="auto"/>
            <w:shd w:val="clear" w:color="auto" w:fill="auto"/>
            <w:noWrap/>
            <w:tcMar>
              <w:top w:w="10" w:type="dxa"/>
              <w:left w:w="10" w:type="dxa"/>
              <w:right w:w="10" w:type="dxa"/>
            </w:tcMar>
            <w:vAlign w:val="center"/>
          </w:tcPr>
          <w:p w14:paraId="20DDF5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88.50%</w:t>
            </w:r>
          </w:p>
        </w:tc>
        <w:tc>
          <w:tcPr>
            <w:tcW w:w="0" w:type="auto"/>
            <w:shd w:val="clear" w:color="auto" w:fill="auto"/>
            <w:noWrap/>
            <w:tcMar>
              <w:top w:w="10" w:type="dxa"/>
              <w:left w:w="10" w:type="dxa"/>
              <w:right w:w="10" w:type="dxa"/>
            </w:tcMar>
            <w:vAlign w:val="center"/>
          </w:tcPr>
          <w:p w14:paraId="7E32DB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36,547</w:t>
            </w:r>
          </w:p>
        </w:tc>
        <w:tc>
          <w:tcPr>
            <w:tcW w:w="0" w:type="auto"/>
            <w:shd w:val="clear" w:color="auto" w:fill="auto"/>
            <w:noWrap/>
            <w:tcMar>
              <w:top w:w="10" w:type="dxa"/>
              <w:left w:w="10" w:type="dxa"/>
              <w:right w:w="10" w:type="dxa"/>
            </w:tcMar>
            <w:vAlign w:val="center"/>
          </w:tcPr>
          <w:p w14:paraId="002B03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967</w:t>
            </w:r>
          </w:p>
        </w:tc>
        <w:tc>
          <w:tcPr>
            <w:tcW w:w="0" w:type="auto"/>
            <w:shd w:val="clear" w:color="auto" w:fill="auto"/>
            <w:noWrap/>
            <w:tcMar>
              <w:top w:w="10" w:type="dxa"/>
              <w:left w:w="10" w:type="dxa"/>
              <w:right w:w="10" w:type="dxa"/>
            </w:tcMar>
            <w:vAlign w:val="center"/>
          </w:tcPr>
          <w:p w14:paraId="0D309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18,667</w:t>
            </w:r>
          </w:p>
        </w:tc>
        <w:tc>
          <w:tcPr>
            <w:tcW w:w="0" w:type="auto"/>
            <w:shd w:val="clear" w:color="auto" w:fill="auto"/>
            <w:noWrap/>
            <w:tcMar>
              <w:top w:w="10" w:type="dxa"/>
              <w:left w:w="10" w:type="dxa"/>
              <w:right w:w="10" w:type="dxa"/>
            </w:tcMar>
            <w:vAlign w:val="center"/>
          </w:tcPr>
          <w:p w14:paraId="1C40C1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3,238</w:t>
            </w:r>
          </w:p>
        </w:tc>
        <w:tc>
          <w:tcPr>
            <w:tcW w:w="0" w:type="auto"/>
            <w:shd w:val="clear" w:color="auto" w:fill="auto"/>
            <w:noWrap/>
            <w:tcMar>
              <w:top w:w="10" w:type="dxa"/>
              <w:left w:w="10" w:type="dxa"/>
              <w:right w:w="10" w:type="dxa"/>
            </w:tcMar>
            <w:vAlign w:val="center"/>
          </w:tcPr>
          <w:p w14:paraId="7B5A9CB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E3BB8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379,723,580</w:t>
            </w:r>
          </w:p>
        </w:tc>
        <w:tc>
          <w:tcPr>
            <w:tcW w:w="0" w:type="auto"/>
            <w:shd w:val="clear" w:color="auto" w:fill="auto"/>
            <w:noWrap/>
            <w:tcMar>
              <w:top w:w="10" w:type="dxa"/>
              <w:left w:w="10" w:type="dxa"/>
              <w:right w:w="10" w:type="dxa"/>
            </w:tcMar>
            <w:vAlign w:val="center"/>
          </w:tcPr>
          <w:p w14:paraId="3417FF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17C347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77.40%</w:t>
            </w:r>
          </w:p>
        </w:tc>
        <w:tc>
          <w:tcPr>
            <w:tcW w:w="0" w:type="auto"/>
            <w:shd w:val="clear" w:color="auto" w:fill="auto"/>
            <w:noWrap/>
            <w:tcMar>
              <w:top w:w="10" w:type="dxa"/>
              <w:left w:w="10" w:type="dxa"/>
              <w:right w:w="10" w:type="dxa"/>
            </w:tcMar>
            <w:vAlign w:val="center"/>
          </w:tcPr>
          <w:p w14:paraId="399135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12C3DB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91.50%</w:t>
            </w:r>
          </w:p>
        </w:tc>
        <w:tc>
          <w:tcPr>
            <w:tcW w:w="0" w:type="auto"/>
            <w:shd w:val="clear" w:color="auto" w:fill="auto"/>
            <w:noWrap/>
            <w:tcMar>
              <w:top w:w="10" w:type="dxa"/>
              <w:left w:w="10" w:type="dxa"/>
              <w:right w:w="10" w:type="dxa"/>
            </w:tcMar>
            <w:vAlign w:val="center"/>
          </w:tcPr>
          <w:p w14:paraId="7EBB23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6C476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95.90%</w:t>
            </w:r>
          </w:p>
        </w:tc>
        <w:tc>
          <w:tcPr>
            <w:tcW w:w="0" w:type="auto"/>
            <w:shd w:val="clear" w:color="auto" w:fill="auto"/>
            <w:noWrap/>
            <w:tcMar>
              <w:top w:w="10" w:type="dxa"/>
              <w:left w:w="10" w:type="dxa"/>
              <w:right w:w="10" w:type="dxa"/>
            </w:tcMar>
            <w:vAlign w:val="center"/>
          </w:tcPr>
          <w:p w14:paraId="0B6B44E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D3EC02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B5EBCD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C802733" w14:textId="77777777" w:rsidR="007421C3" w:rsidRPr="008B2A81" w:rsidRDefault="007421C3" w:rsidP="008B2A81">
            <w:pPr>
              <w:jc w:val="both"/>
              <w:rPr>
                <w:rFonts w:eastAsia="宋体"/>
                <w:sz w:val="12"/>
                <w:szCs w:val="12"/>
              </w:rPr>
            </w:pPr>
          </w:p>
        </w:tc>
      </w:tr>
      <w:tr w:rsidR="007B36EA" w:rsidRPr="008B2A81" w14:paraId="4302D7A6" w14:textId="77777777">
        <w:trPr>
          <w:trHeight w:val="280"/>
        </w:trPr>
        <w:tc>
          <w:tcPr>
            <w:tcW w:w="0" w:type="auto"/>
            <w:shd w:val="clear" w:color="auto" w:fill="auto"/>
            <w:noWrap/>
            <w:tcMar>
              <w:top w:w="10" w:type="dxa"/>
              <w:left w:w="10" w:type="dxa"/>
              <w:right w:w="10" w:type="dxa"/>
            </w:tcMar>
            <w:vAlign w:val="center"/>
          </w:tcPr>
          <w:p w14:paraId="568A00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P3-2</w:t>
            </w:r>
          </w:p>
        </w:tc>
        <w:tc>
          <w:tcPr>
            <w:tcW w:w="0" w:type="auto"/>
            <w:shd w:val="clear" w:color="auto" w:fill="auto"/>
            <w:noWrap/>
            <w:tcMar>
              <w:top w:w="10" w:type="dxa"/>
              <w:left w:w="10" w:type="dxa"/>
              <w:right w:w="10" w:type="dxa"/>
            </w:tcMar>
            <w:vAlign w:val="center"/>
          </w:tcPr>
          <w:p w14:paraId="0736A1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55F010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688</w:t>
            </w:r>
          </w:p>
        </w:tc>
        <w:tc>
          <w:tcPr>
            <w:tcW w:w="0" w:type="auto"/>
            <w:shd w:val="clear" w:color="auto" w:fill="auto"/>
            <w:noWrap/>
            <w:tcMar>
              <w:top w:w="10" w:type="dxa"/>
              <w:left w:w="10" w:type="dxa"/>
              <w:right w:w="10" w:type="dxa"/>
            </w:tcMar>
            <w:vAlign w:val="center"/>
          </w:tcPr>
          <w:p w14:paraId="75B1A4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99.70%</w:t>
            </w:r>
          </w:p>
        </w:tc>
        <w:tc>
          <w:tcPr>
            <w:tcW w:w="0" w:type="auto"/>
            <w:shd w:val="clear" w:color="auto" w:fill="auto"/>
            <w:noWrap/>
            <w:tcMar>
              <w:top w:w="10" w:type="dxa"/>
              <w:left w:w="10" w:type="dxa"/>
              <w:right w:w="10" w:type="dxa"/>
            </w:tcMar>
            <w:vAlign w:val="center"/>
          </w:tcPr>
          <w:p w14:paraId="3B09F3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58,078</w:t>
            </w:r>
          </w:p>
        </w:tc>
        <w:tc>
          <w:tcPr>
            <w:tcW w:w="0" w:type="auto"/>
            <w:shd w:val="clear" w:color="auto" w:fill="auto"/>
            <w:noWrap/>
            <w:tcMar>
              <w:top w:w="10" w:type="dxa"/>
              <w:left w:w="10" w:type="dxa"/>
              <w:right w:w="10" w:type="dxa"/>
            </w:tcMar>
            <w:vAlign w:val="center"/>
          </w:tcPr>
          <w:p w14:paraId="07D8E7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14,381</w:t>
            </w:r>
          </w:p>
        </w:tc>
        <w:tc>
          <w:tcPr>
            <w:tcW w:w="0" w:type="auto"/>
            <w:shd w:val="clear" w:color="auto" w:fill="auto"/>
            <w:noWrap/>
            <w:tcMar>
              <w:top w:w="10" w:type="dxa"/>
              <w:left w:w="10" w:type="dxa"/>
              <w:right w:w="10" w:type="dxa"/>
            </w:tcMar>
            <w:vAlign w:val="center"/>
          </w:tcPr>
          <w:p w14:paraId="2740FE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92.80%</w:t>
            </w:r>
          </w:p>
        </w:tc>
        <w:tc>
          <w:tcPr>
            <w:tcW w:w="0" w:type="auto"/>
            <w:shd w:val="clear" w:color="auto" w:fill="auto"/>
            <w:noWrap/>
            <w:tcMar>
              <w:top w:w="10" w:type="dxa"/>
              <w:left w:w="10" w:type="dxa"/>
              <w:right w:w="10" w:type="dxa"/>
            </w:tcMar>
            <w:vAlign w:val="center"/>
          </w:tcPr>
          <w:p w14:paraId="036EB2B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8C9B7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39,958,086</w:t>
            </w:r>
          </w:p>
        </w:tc>
        <w:tc>
          <w:tcPr>
            <w:tcW w:w="0" w:type="auto"/>
            <w:shd w:val="clear" w:color="auto" w:fill="auto"/>
            <w:noWrap/>
            <w:tcMar>
              <w:top w:w="10" w:type="dxa"/>
              <w:left w:w="10" w:type="dxa"/>
              <w:right w:w="10" w:type="dxa"/>
            </w:tcMar>
            <w:vAlign w:val="center"/>
          </w:tcPr>
          <w:p w14:paraId="7D9CC6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028681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7D1B3F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92.20%</w:t>
            </w:r>
          </w:p>
        </w:tc>
        <w:tc>
          <w:tcPr>
            <w:tcW w:w="0" w:type="auto"/>
            <w:shd w:val="clear" w:color="auto" w:fill="auto"/>
            <w:noWrap/>
            <w:tcMar>
              <w:top w:w="10" w:type="dxa"/>
              <w:left w:w="10" w:type="dxa"/>
              <w:right w:w="10" w:type="dxa"/>
            </w:tcMar>
            <w:vAlign w:val="center"/>
          </w:tcPr>
          <w:p w14:paraId="19643F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90.60%</w:t>
            </w:r>
          </w:p>
        </w:tc>
        <w:tc>
          <w:tcPr>
            <w:tcW w:w="0" w:type="auto"/>
            <w:shd w:val="clear" w:color="auto" w:fill="auto"/>
            <w:noWrap/>
            <w:tcMar>
              <w:top w:w="10" w:type="dxa"/>
              <w:left w:w="10" w:type="dxa"/>
              <w:right w:w="10" w:type="dxa"/>
            </w:tcMar>
            <w:vAlign w:val="center"/>
          </w:tcPr>
          <w:p w14:paraId="35DD79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0C7854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93.40%</w:t>
            </w:r>
          </w:p>
        </w:tc>
        <w:tc>
          <w:tcPr>
            <w:tcW w:w="0" w:type="auto"/>
            <w:shd w:val="clear" w:color="auto" w:fill="auto"/>
            <w:noWrap/>
            <w:tcMar>
              <w:top w:w="10" w:type="dxa"/>
              <w:left w:w="10" w:type="dxa"/>
              <w:right w:w="10" w:type="dxa"/>
            </w:tcMar>
            <w:vAlign w:val="center"/>
          </w:tcPr>
          <w:p w14:paraId="7F51D8E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1FC058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3C6C77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20.20%</w:t>
            </w:r>
          </w:p>
        </w:tc>
        <w:tc>
          <w:tcPr>
            <w:tcW w:w="0" w:type="auto"/>
            <w:shd w:val="clear" w:color="auto" w:fill="auto"/>
            <w:noWrap/>
            <w:tcMar>
              <w:top w:w="10" w:type="dxa"/>
              <w:left w:w="10" w:type="dxa"/>
              <w:right w:w="10" w:type="dxa"/>
            </w:tcMar>
            <w:vAlign w:val="center"/>
          </w:tcPr>
          <w:p w14:paraId="28401E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36.30%</w:t>
            </w:r>
          </w:p>
        </w:tc>
        <w:tc>
          <w:tcPr>
            <w:tcW w:w="0" w:type="auto"/>
            <w:shd w:val="clear" w:color="auto" w:fill="auto"/>
            <w:noWrap/>
            <w:tcMar>
              <w:top w:w="10" w:type="dxa"/>
              <w:left w:w="10" w:type="dxa"/>
              <w:right w:w="10" w:type="dxa"/>
            </w:tcMar>
            <w:vAlign w:val="center"/>
          </w:tcPr>
          <w:p w14:paraId="3EE3C4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32.80%</w:t>
            </w:r>
          </w:p>
        </w:tc>
      </w:tr>
      <w:tr w:rsidR="007B36EA" w:rsidRPr="008B2A81" w14:paraId="37E9E1A7" w14:textId="77777777">
        <w:trPr>
          <w:trHeight w:val="280"/>
        </w:trPr>
        <w:tc>
          <w:tcPr>
            <w:tcW w:w="0" w:type="auto"/>
            <w:shd w:val="clear" w:color="auto" w:fill="auto"/>
            <w:noWrap/>
            <w:tcMar>
              <w:top w:w="10" w:type="dxa"/>
              <w:left w:w="10" w:type="dxa"/>
              <w:right w:w="10" w:type="dxa"/>
            </w:tcMar>
            <w:vAlign w:val="center"/>
          </w:tcPr>
          <w:p w14:paraId="5F17E4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P3-2</w:t>
            </w:r>
          </w:p>
        </w:tc>
        <w:tc>
          <w:tcPr>
            <w:tcW w:w="0" w:type="auto"/>
            <w:shd w:val="clear" w:color="auto" w:fill="auto"/>
            <w:noWrap/>
            <w:tcMar>
              <w:top w:w="10" w:type="dxa"/>
              <w:left w:w="10" w:type="dxa"/>
              <w:right w:w="10" w:type="dxa"/>
            </w:tcMar>
            <w:vAlign w:val="center"/>
          </w:tcPr>
          <w:p w14:paraId="32B742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3B8B7E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3,544</w:t>
            </w:r>
          </w:p>
        </w:tc>
        <w:tc>
          <w:tcPr>
            <w:tcW w:w="0" w:type="auto"/>
            <w:shd w:val="clear" w:color="auto" w:fill="auto"/>
            <w:noWrap/>
            <w:tcMar>
              <w:top w:w="10" w:type="dxa"/>
              <w:left w:w="10" w:type="dxa"/>
              <w:right w:w="10" w:type="dxa"/>
            </w:tcMar>
            <w:vAlign w:val="center"/>
          </w:tcPr>
          <w:p w14:paraId="718E68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96.30%</w:t>
            </w:r>
          </w:p>
        </w:tc>
        <w:tc>
          <w:tcPr>
            <w:tcW w:w="0" w:type="auto"/>
            <w:shd w:val="clear" w:color="auto" w:fill="auto"/>
            <w:noWrap/>
            <w:tcMar>
              <w:top w:w="10" w:type="dxa"/>
              <w:left w:w="10" w:type="dxa"/>
              <w:right w:w="10" w:type="dxa"/>
            </w:tcMar>
            <w:vAlign w:val="center"/>
          </w:tcPr>
          <w:p w14:paraId="7F3CB7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12,262</w:t>
            </w:r>
          </w:p>
        </w:tc>
        <w:tc>
          <w:tcPr>
            <w:tcW w:w="0" w:type="auto"/>
            <w:shd w:val="clear" w:color="auto" w:fill="auto"/>
            <w:noWrap/>
            <w:tcMar>
              <w:top w:w="10" w:type="dxa"/>
              <w:left w:w="10" w:type="dxa"/>
              <w:right w:w="10" w:type="dxa"/>
            </w:tcMar>
            <w:vAlign w:val="center"/>
          </w:tcPr>
          <w:p w14:paraId="576299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9,606</w:t>
            </w:r>
          </w:p>
        </w:tc>
        <w:tc>
          <w:tcPr>
            <w:tcW w:w="0" w:type="auto"/>
            <w:shd w:val="clear" w:color="auto" w:fill="auto"/>
            <w:noWrap/>
            <w:tcMar>
              <w:top w:w="10" w:type="dxa"/>
              <w:left w:w="10" w:type="dxa"/>
              <w:right w:w="10" w:type="dxa"/>
            </w:tcMar>
            <w:vAlign w:val="center"/>
          </w:tcPr>
          <w:p w14:paraId="7CAE09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93.00%</w:t>
            </w:r>
          </w:p>
        </w:tc>
        <w:tc>
          <w:tcPr>
            <w:tcW w:w="0" w:type="auto"/>
            <w:shd w:val="clear" w:color="auto" w:fill="auto"/>
            <w:noWrap/>
            <w:tcMar>
              <w:top w:w="10" w:type="dxa"/>
              <w:left w:w="10" w:type="dxa"/>
              <w:right w:w="10" w:type="dxa"/>
            </w:tcMar>
            <w:vAlign w:val="center"/>
          </w:tcPr>
          <w:p w14:paraId="3BA64ED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62C7A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43,457,847</w:t>
            </w:r>
          </w:p>
        </w:tc>
        <w:tc>
          <w:tcPr>
            <w:tcW w:w="0" w:type="auto"/>
            <w:shd w:val="clear" w:color="auto" w:fill="auto"/>
            <w:noWrap/>
            <w:tcMar>
              <w:top w:w="10" w:type="dxa"/>
              <w:left w:w="10" w:type="dxa"/>
              <w:right w:w="10" w:type="dxa"/>
            </w:tcMar>
            <w:vAlign w:val="center"/>
          </w:tcPr>
          <w:p w14:paraId="2363A6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93.00%</w:t>
            </w:r>
          </w:p>
        </w:tc>
        <w:tc>
          <w:tcPr>
            <w:tcW w:w="0" w:type="auto"/>
            <w:shd w:val="clear" w:color="auto" w:fill="auto"/>
            <w:noWrap/>
            <w:tcMar>
              <w:top w:w="10" w:type="dxa"/>
              <w:left w:w="10" w:type="dxa"/>
              <w:right w:w="10" w:type="dxa"/>
            </w:tcMar>
            <w:vAlign w:val="center"/>
          </w:tcPr>
          <w:p w14:paraId="410063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46F2FA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91.30%</w:t>
            </w:r>
          </w:p>
        </w:tc>
        <w:tc>
          <w:tcPr>
            <w:tcW w:w="0" w:type="auto"/>
            <w:shd w:val="clear" w:color="auto" w:fill="auto"/>
            <w:noWrap/>
            <w:tcMar>
              <w:top w:w="10" w:type="dxa"/>
              <w:left w:w="10" w:type="dxa"/>
              <w:right w:w="10" w:type="dxa"/>
            </w:tcMar>
            <w:vAlign w:val="center"/>
          </w:tcPr>
          <w:p w14:paraId="726DD5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90.60%</w:t>
            </w:r>
          </w:p>
        </w:tc>
        <w:tc>
          <w:tcPr>
            <w:tcW w:w="0" w:type="auto"/>
            <w:shd w:val="clear" w:color="auto" w:fill="auto"/>
            <w:noWrap/>
            <w:tcMar>
              <w:top w:w="10" w:type="dxa"/>
              <w:left w:w="10" w:type="dxa"/>
              <w:right w:w="10" w:type="dxa"/>
            </w:tcMar>
            <w:vAlign w:val="center"/>
          </w:tcPr>
          <w:p w14:paraId="7A9321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88.80%</w:t>
            </w:r>
          </w:p>
        </w:tc>
        <w:tc>
          <w:tcPr>
            <w:tcW w:w="0" w:type="auto"/>
            <w:shd w:val="clear" w:color="auto" w:fill="auto"/>
            <w:noWrap/>
            <w:tcMar>
              <w:top w:w="10" w:type="dxa"/>
              <w:left w:w="10" w:type="dxa"/>
              <w:right w:w="10" w:type="dxa"/>
            </w:tcMar>
            <w:vAlign w:val="center"/>
          </w:tcPr>
          <w:p w14:paraId="797EB3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0CBADE6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7F2AF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87.10%</w:t>
            </w:r>
          </w:p>
        </w:tc>
        <w:tc>
          <w:tcPr>
            <w:tcW w:w="0" w:type="auto"/>
            <w:shd w:val="clear" w:color="auto" w:fill="auto"/>
            <w:noWrap/>
            <w:tcMar>
              <w:top w:w="10" w:type="dxa"/>
              <w:left w:w="10" w:type="dxa"/>
              <w:right w:w="10" w:type="dxa"/>
            </w:tcMar>
            <w:vAlign w:val="center"/>
          </w:tcPr>
          <w:p w14:paraId="3434F7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15.50%</w:t>
            </w:r>
          </w:p>
        </w:tc>
        <w:tc>
          <w:tcPr>
            <w:tcW w:w="0" w:type="auto"/>
            <w:shd w:val="clear" w:color="auto" w:fill="auto"/>
            <w:noWrap/>
            <w:tcMar>
              <w:top w:w="10" w:type="dxa"/>
              <w:left w:w="10" w:type="dxa"/>
              <w:right w:w="10" w:type="dxa"/>
            </w:tcMar>
            <w:vAlign w:val="center"/>
          </w:tcPr>
          <w:p w14:paraId="6F020F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58.80%</w:t>
            </w:r>
          </w:p>
        </w:tc>
        <w:tc>
          <w:tcPr>
            <w:tcW w:w="0" w:type="auto"/>
            <w:shd w:val="clear" w:color="auto" w:fill="auto"/>
            <w:noWrap/>
            <w:tcMar>
              <w:top w:w="10" w:type="dxa"/>
              <w:left w:w="10" w:type="dxa"/>
              <w:right w:w="10" w:type="dxa"/>
            </w:tcMar>
            <w:vAlign w:val="center"/>
          </w:tcPr>
          <w:p w14:paraId="3D170A10" w14:textId="77777777" w:rsidR="007421C3" w:rsidRPr="008B2A81" w:rsidRDefault="007421C3" w:rsidP="008B2A81">
            <w:pPr>
              <w:jc w:val="both"/>
              <w:rPr>
                <w:rFonts w:eastAsia="宋体"/>
                <w:sz w:val="12"/>
                <w:szCs w:val="12"/>
              </w:rPr>
            </w:pPr>
          </w:p>
        </w:tc>
      </w:tr>
      <w:tr w:rsidR="007B36EA" w:rsidRPr="008B2A81" w14:paraId="00E61F75" w14:textId="77777777">
        <w:trPr>
          <w:trHeight w:val="280"/>
        </w:trPr>
        <w:tc>
          <w:tcPr>
            <w:tcW w:w="0" w:type="auto"/>
            <w:shd w:val="clear" w:color="auto" w:fill="auto"/>
            <w:noWrap/>
            <w:tcMar>
              <w:top w:w="10" w:type="dxa"/>
              <w:left w:w="10" w:type="dxa"/>
              <w:right w:w="10" w:type="dxa"/>
            </w:tcMar>
            <w:vAlign w:val="center"/>
          </w:tcPr>
          <w:p w14:paraId="228295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P4</w:t>
            </w:r>
          </w:p>
        </w:tc>
        <w:tc>
          <w:tcPr>
            <w:tcW w:w="0" w:type="auto"/>
            <w:shd w:val="clear" w:color="auto" w:fill="auto"/>
            <w:noWrap/>
            <w:tcMar>
              <w:top w:w="10" w:type="dxa"/>
              <w:left w:w="10" w:type="dxa"/>
              <w:right w:w="10" w:type="dxa"/>
            </w:tcMar>
            <w:vAlign w:val="center"/>
          </w:tcPr>
          <w:p w14:paraId="06A804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76AE1B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10,149</w:t>
            </w:r>
          </w:p>
        </w:tc>
        <w:tc>
          <w:tcPr>
            <w:tcW w:w="0" w:type="auto"/>
            <w:shd w:val="clear" w:color="auto" w:fill="auto"/>
            <w:noWrap/>
            <w:tcMar>
              <w:top w:w="10" w:type="dxa"/>
              <w:left w:w="10" w:type="dxa"/>
              <w:right w:w="10" w:type="dxa"/>
            </w:tcMar>
            <w:vAlign w:val="center"/>
          </w:tcPr>
          <w:p w14:paraId="106FB9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86.90%</w:t>
            </w:r>
          </w:p>
        </w:tc>
        <w:tc>
          <w:tcPr>
            <w:tcW w:w="0" w:type="auto"/>
            <w:shd w:val="clear" w:color="auto" w:fill="auto"/>
            <w:noWrap/>
            <w:tcMar>
              <w:top w:w="10" w:type="dxa"/>
              <w:left w:w="10" w:type="dxa"/>
              <w:right w:w="10" w:type="dxa"/>
            </w:tcMar>
            <w:vAlign w:val="center"/>
          </w:tcPr>
          <w:p w14:paraId="291A80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36,477</w:t>
            </w:r>
          </w:p>
        </w:tc>
        <w:tc>
          <w:tcPr>
            <w:tcW w:w="0" w:type="auto"/>
            <w:shd w:val="clear" w:color="auto" w:fill="auto"/>
            <w:noWrap/>
            <w:tcMar>
              <w:top w:w="10" w:type="dxa"/>
              <w:left w:w="10" w:type="dxa"/>
              <w:right w:w="10" w:type="dxa"/>
            </w:tcMar>
            <w:vAlign w:val="center"/>
          </w:tcPr>
          <w:p w14:paraId="78C7A1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1,231</w:t>
            </w:r>
          </w:p>
        </w:tc>
        <w:tc>
          <w:tcPr>
            <w:tcW w:w="0" w:type="auto"/>
            <w:shd w:val="clear" w:color="auto" w:fill="auto"/>
            <w:noWrap/>
            <w:tcMar>
              <w:top w:w="10" w:type="dxa"/>
              <w:left w:w="10" w:type="dxa"/>
              <w:right w:w="10" w:type="dxa"/>
            </w:tcMar>
            <w:vAlign w:val="center"/>
          </w:tcPr>
          <w:p w14:paraId="1D88A3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20,196</w:t>
            </w:r>
          </w:p>
        </w:tc>
        <w:tc>
          <w:tcPr>
            <w:tcW w:w="0" w:type="auto"/>
            <w:shd w:val="clear" w:color="auto" w:fill="auto"/>
            <w:noWrap/>
            <w:tcMar>
              <w:top w:w="10" w:type="dxa"/>
              <w:left w:w="10" w:type="dxa"/>
              <w:right w:w="10" w:type="dxa"/>
            </w:tcMar>
            <w:vAlign w:val="center"/>
          </w:tcPr>
          <w:p w14:paraId="1DE1E6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3,173</w:t>
            </w:r>
          </w:p>
        </w:tc>
        <w:tc>
          <w:tcPr>
            <w:tcW w:w="0" w:type="auto"/>
            <w:shd w:val="clear" w:color="auto" w:fill="auto"/>
            <w:noWrap/>
            <w:tcMar>
              <w:top w:w="10" w:type="dxa"/>
              <w:left w:w="10" w:type="dxa"/>
              <w:right w:w="10" w:type="dxa"/>
            </w:tcMar>
            <w:vAlign w:val="center"/>
          </w:tcPr>
          <w:p w14:paraId="7E5D627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F970A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370,209,420</w:t>
            </w:r>
          </w:p>
        </w:tc>
        <w:tc>
          <w:tcPr>
            <w:tcW w:w="0" w:type="auto"/>
            <w:shd w:val="clear" w:color="auto" w:fill="auto"/>
            <w:noWrap/>
            <w:tcMar>
              <w:top w:w="10" w:type="dxa"/>
              <w:left w:w="10" w:type="dxa"/>
              <w:right w:w="10" w:type="dxa"/>
            </w:tcMar>
            <w:vAlign w:val="center"/>
          </w:tcPr>
          <w:p w14:paraId="406C75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92.80%</w:t>
            </w:r>
          </w:p>
        </w:tc>
        <w:tc>
          <w:tcPr>
            <w:tcW w:w="0" w:type="auto"/>
            <w:shd w:val="clear" w:color="auto" w:fill="auto"/>
            <w:noWrap/>
            <w:tcMar>
              <w:top w:w="10" w:type="dxa"/>
              <w:left w:w="10" w:type="dxa"/>
              <w:right w:w="10" w:type="dxa"/>
            </w:tcMar>
            <w:vAlign w:val="center"/>
          </w:tcPr>
          <w:p w14:paraId="1BF4A1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80.00%</w:t>
            </w:r>
          </w:p>
        </w:tc>
        <w:tc>
          <w:tcPr>
            <w:tcW w:w="0" w:type="auto"/>
            <w:shd w:val="clear" w:color="auto" w:fill="auto"/>
            <w:noWrap/>
            <w:tcMar>
              <w:top w:w="10" w:type="dxa"/>
              <w:left w:w="10" w:type="dxa"/>
              <w:right w:w="10" w:type="dxa"/>
            </w:tcMar>
            <w:vAlign w:val="center"/>
          </w:tcPr>
          <w:p w14:paraId="12ECF8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2806D6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88.80%</w:t>
            </w:r>
          </w:p>
        </w:tc>
        <w:tc>
          <w:tcPr>
            <w:tcW w:w="0" w:type="auto"/>
            <w:shd w:val="clear" w:color="auto" w:fill="auto"/>
            <w:noWrap/>
            <w:tcMar>
              <w:top w:w="10" w:type="dxa"/>
              <w:left w:w="10" w:type="dxa"/>
              <w:right w:w="10" w:type="dxa"/>
            </w:tcMar>
            <w:vAlign w:val="center"/>
          </w:tcPr>
          <w:p w14:paraId="296520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92.50%</w:t>
            </w:r>
          </w:p>
        </w:tc>
        <w:tc>
          <w:tcPr>
            <w:tcW w:w="0" w:type="auto"/>
            <w:shd w:val="clear" w:color="auto" w:fill="auto"/>
            <w:noWrap/>
            <w:tcMar>
              <w:top w:w="10" w:type="dxa"/>
              <w:left w:w="10" w:type="dxa"/>
              <w:right w:w="10" w:type="dxa"/>
            </w:tcMar>
            <w:vAlign w:val="center"/>
          </w:tcPr>
          <w:p w14:paraId="27A18C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7B8B12A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1568F7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0CBA8E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01C1888" w14:textId="77777777" w:rsidR="007421C3" w:rsidRPr="008B2A81" w:rsidRDefault="007421C3" w:rsidP="008B2A81">
            <w:pPr>
              <w:jc w:val="both"/>
              <w:rPr>
                <w:rFonts w:eastAsia="宋体"/>
                <w:sz w:val="12"/>
                <w:szCs w:val="12"/>
              </w:rPr>
            </w:pPr>
          </w:p>
        </w:tc>
      </w:tr>
      <w:tr w:rsidR="007B36EA" w:rsidRPr="008B2A81" w14:paraId="49CD2A79" w14:textId="77777777">
        <w:trPr>
          <w:trHeight w:val="280"/>
        </w:trPr>
        <w:tc>
          <w:tcPr>
            <w:tcW w:w="0" w:type="auto"/>
            <w:shd w:val="clear" w:color="auto" w:fill="auto"/>
            <w:noWrap/>
            <w:tcMar>
              <w:top w:w="10" w:type="dxa"/>
              <w:left w:w="10" w:type="dxa"/>
              <w:right w:w="10" w:type="dxa"/>
            </w:tcMar>
            <w:vAlign w:val="center"/>
          </w:tcPr>
          <w:p w14:paraId="17517D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P4</w:t>
            </w:r>
          </w:p>
        </w:tc>
        <w:tc>
          <w:tcPr>
            <w:tcW w:w="0" w:type="auto"/>
            <w:shd w:val="clear" w:color="auto" w:fill="auto"/>
            <w:noWrap/>
            <w:tcMar>
              <w:top w:w="10" w:type="dxa"/>
              <w:left w:w="10" w:type="dxa"/>
              <w:right w:w="10" w:type="dxa"/>
            </w:tcMar>
            <w:vAlign w:val="center"/>
          </w:tcPr>
          <w:p w14:paraId="2C41F7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79C880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455</w:t>
            </w:r>
          </w:p>
        </w:tc>
        <w:tc>
          <w:tcPr>
            <w:tcW w:w="0" w:type="auto"/>
            <w:shd w:val="clear" w:color="auto" w:fill="auto"/>
            <w:noWrap/>
            <w:tcMar>
              <w:top w:w="10" w:type="dxa"/>
              <w:left w:w="10" w:type="dxa"/>
              <w:right w:w="10" w:type="dxa"/>
            </w:tcMar>
            <w:vAlign w:val="center"/>
          </w:tcPr>
          <w:p w14:paraId="1C0426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98.90%</w:t>
            </w:r>
          </w:p>
        </w:tc>
        <w:tc>
          <w:tcPr>
            <w:tcW w:w="0" w:type="auto"/>
            <w:shd w:val="clear" w:color="auto" w:fill="auto"/>
            <w:noWrap/>
            <w:tcMar>
              <w:top w:w="10" w:type="dxa"/>
              <w:left w:w="10" w:type="dxa"/>
              <w:right w:w="10" w:type="dxa"/>
            </w:tcMar>
            <w:vAlign w:val="center"/>
          </w:tcPr>
          <w:p w14:paraId="6639F2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103,304</w:t>
            </w:r>
          </w:p>
        </w:tc>
        <w:tc>
          <w:tcPr>
            <w:tcW w:w="0" w:type="auto"/>
            <w:shd w:val="clear" w:color="auto" w:fill="auto"/>
            <w:noWrap/>
            <w:tcMar>
              <w:top w:w="10" w:type="dxa"/>
              <w:left w:w="10" w:type="dxa"/>
              <w:right w:w="10" w:type="dxa"/>
            </w:tcMar>
            <w:vAlign w:val="center"/>
          </w:tcPr>
          <w:p w14:paraId="58229E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15,560</w:t>
            </w:r>
          </w:p>
        </w:tc>
        <w:tc>
          <w:tcPr>
            <w:tcW w:w="0" w:type="auto"/>
            <w:shd w:val="clear" w:color="auto" w:fill="auto"/>
            <w:noWrap/>
            <w:tcMar>
              <w:top w:w="10" w:type="dxa"/>
              <w:left w:w="10" w:type="dxa"/>
              <w:right w:w="10" w:type="dxa"/>
            </w:tcMar>
            <w:vAlign w:val="center"/>
          </w:tcPr>
          <w:p w14:paraId="432733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51ED76E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DF84C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47,003,662</w:t>
            </w:r>
          </w:p>
        </w:tc>
        <w:tc>
          <w:tcPr>
            <w:tcW w:w="0" w:type="auto"/>
            <w:shd w:val="clear" w:color="auto" w:fill="auto"/>
            <w:noWrap/>
            <w:tcMar>
              <w:top w:w="10" w:type="dxa"/>
              <w:left w:w="10" w:type="dxa"/>
              <w:right w:w="10" w:type="dxa"/>
            </w:tcMar>
            <w:vAlign w:val="center"/>
          </w:tcPr>
          <w:p w14:paraId="598D1B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96.60%</w:t>
            </w:r>
          </w:p>
        </w:tc>
        <w:tc>
          <w:tcPr>
            <w:tcW w:w="0" w:type="auto"/>
            <w:shd w:val="clear" w:color="auto" w:fill="auto"/>
            <w:noWrap/>
            <w:tcMar>
              <w:top w:w="10" w:type="dxa"/>
              <w:left w:w="10" w:type="dxa"/>
              <w:right w:w="10" w:type="dxa"/>
            </w:tcMar>
            <w:vAlign w:val="center"/>
          </w:tcPr>
          <w:p w14:paraId="157524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4A0D93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05D085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90.00%</w:t>
            </w:r>
          </w:p>
        </w:tc>
        <w:tc>
          <w:tcPr>
            <w:tcW w:w="0" w:type="auto"/>
            <w:shd w:val="clear" w:color="auto" w:fill="auto"/>
            <w:noWrap/>
            <w:tcMar>
              <w:top w:w="10" w:type="dxa"/>
              <w:left w:w="10" w:type="dxa"/>
              <w:right w:w="10" w:type="dxa"/>
            </w:tcMar>
            <w:vAlign w:val="center"/>
          </w:tcPr>
          <w:p w14:paraId="2B9825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92.90%</w:t>
            </w:r>
          </w:p>
        </w:tc>
        <w:tc>
          <w:tcPr>
            <w:tcW w:w="0" w:type="auto"/>
            <w:shd w:val="clear" w:color="auto" w:fill="auto"/>
            <w:noWrap/>
            <w:tcMar>
              <w:top w:w="10" w:type="dxa"/>
              <w:left w:w="10" w:type="dxa"/>
              <w:right w:w="10" w:type="dxa"/>
            </w:tcMar>
            <w:vAlign w:val="center"/>
          </w:tcPr>
          <w:p w14:paraId="06F604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27060F7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E8CDA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96.60%</w:t>
            </w:r>
          </w:p>
        </w:tc>
        <w:tc>
          <w:tcPr>
            <w:tcW w:w="0" w:type="auto"/>
            <w:shd w:val="clear" w:color="auto" w:fill="auto"/>
            <w:noWrap/>
            <w:tcMar>
              <w:top w:w="10" w:type="dxa"/>
              <w:left w:w="10" w:type="dxa"/>
              <w:right w:w="10" w:type="dxa"/>
            </w:tcMar>
            <w:vAlign w:val="center"/>
          </w:tcPr>
          <w:p w14:paraId="6CAE9F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23.20%</w:t>
            </w:r>
          </w:p>
        </w:tc>
        <w:tc>
          <w:tcPr>
            <w:tcW w:w="0" w:type="auto"/>
            <w:shd w:val="clear" w:color="auto" w:fill="auto"/>
            <w:noWrap/>
            <w:tcMar>
              <w:top w:w="10" w:type="dxa"/>
              <w:left w:w="10" w:type="dxa"/>
              <w:right w:w="10" w:type="dxa"/>
            </w:tcMar>
            <w:vAlign w:val="center"/>
          </w:tcPr>
          <w:p w14:paraId="022BC9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29.60%</w:t>
            </w:r>
          </w:p>
        </w:tc>
        <w:tc>
          <w:tcPr>
            <w:tcW w:w="0" w:type="auto"/>
            <w:shd w:val="clear" w:color="auto" w:fill="auto"/>
            <w:noWrap/>
            <w:tcMar>
              <w:top w:w="10" w:type="dxa"/>
              <w:left w:w="10" w:type="dxa"/>
              <w:right w:w="10" w:type="dxa"/>
            </w:tcMar>
            <w:vAlign w:val="center"/>
          </w:tcPr>
          <w:p w14:paraId="64E1E9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40.70%</w:t>
            </w:r>
          </w:p>
        </w:tc>
      </w:tr>
      <w:tr w:rsidR="007B36EA" w:rsidRPr="008B2A81" w14:paraId="3DD37D80" w14:textId="77777777">
        <w:trPr>
          <w:trHeight w:val="280"/>
        </w:trPr>
        <w:tc>
          <w:tcPr>
            <w:tcW w:w="0" w:type="auto"/>
            <w:shd w:val="clear" w:color="auto" w:fill="auto"/>
            <w:noWrap/>
            <w:tcMar>
              <w:top w:w="10" w:type="dxa"/>
              <w:left w:w="10" w:type="dxa"/>
              <w:right w:w="10" w:type="dxa"/>
            </w:tcMar>
            <w:vAlign w:val="center"/>
          </w:tcPr>
          <w:p w14:paraId="5EE332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P4</w:t>
            </w:r>
          </w:p>
        </w:tc>
        <w:tc>
          <w:tcPr>
            <w:tcW w:w="0" w:type="auto"/>
            <w:shd w:val="clear" w:color="auto" w:fill="auto"/>
            <w:noWrap/>
            <w:tcMar>
              <w:top w:w="10" w:type="dxa"/>
              <w:left w:w="10" w:type="dxa"/>
              <w:right w:w="10" w:type="dxa"/>
            </w:tcMar>
            <w:vAlign w:val="center"/>
          </w:tcPr>
          <w:p w14:paraId="4D0341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10E4BD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6,293</w:t>
            </w:r>
          </w:p>
        </w:tc>
        <w:tc>
          <w:tcPr>
            <w:tcW w:w="0" w:type="auto"/>
            <w:shd w:val="clear" w:color="auto" w:fill="auto"/>
            <w:noWrap/>
            <w:tcMar>
              <w:top w:w="10" w:type="dxa"/>
              <w:left w:w="10" w:type="dxa"/>
              <w:right w:w="10" w:type="dxa"/>
            </w:tcMar>
            <w:vAlign w:val="center"/>
          </w:tcPr>
          <w:p w14:paraId="323BA0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85.70%</w:t>
            </w:r>
          </w:p>
        </w:tc>
        <w:tc>
          <w:tcPr>
            <w:tcW w:w="0" w:type="auto"/>
            <w:shd w:val="clear" w:color="auto" w:fill="auto"/>
            <w:noWrap/>
            <w:tcMar>
              <w:top w:w="10" w:type="dxa"/>
              <w:left w:w="10" w:type="dxa"/>
              <w:right w:w="10" w:type="dxa"/>
            </w:tcMar>
            <w:vAlign w:val="center"/>
          </w:tcPr>
          <w:p w14:paraId="3492C1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9,384</w:t>
            </w:r>
          </w:p>
        </w:tc>
        <w:tc>
          <w:tcPr>
            <w:tcW w:w="0" w:type="auto"/>
            <w:shd w:val="clear" w:color="auto" w:fill="auto"/>
            <w:noWrap/>
            <w:tcMar>
              <w:top w:w="10" w:type="dxa"/>
              <w:left w:w="10" w:type="dxa"/>
              <w:right w:w="10" w:type="dxa"/>
            </w:tcMar>
            <w:vAlign w:val="center"/>
          </w:tcPr>
          <w:p w14:paraId="7D0EF2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7,823</w:t>
            </w:r>
          </w:p>
        </w:tc>
        <w:tc>
          <w:tcPr>
            <w:tcW w:w="0" w:type="auto"/>
            <w:shd w:val="clear" w:color="auto" w:fill="auto"/>
            <w:noWrap/>
            <w:tcMar>
              <w:top w:w="10" w:type="dxa"/>
              <w:left w:w="10" w:type="dxa"/>
              <w:right w:w="10" w:type="dxa"/>
            </w:tcMar>
            <w:vAlign w:val="center"/>
          </w:tcPr>
          <w:p w14:paraId="417BF8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4C09263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60BD3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59,054,260</w:t>
            </w:r>
          </w:p>
        </w:tc>
        <w:tc>
          <w:tcPr>
            <w:tcW w:w="0" w:type="auto"/>
            <w:shd w:val="clear" w:color="auto" w:fill="auto"/>
            <w:noWrap/>
            <w:tcMar>
              <w:top w:w="10" w:type="dxa"/>
              <w:left w:w="10" w:type="dxa"/>
              <w:right w:w="10" w:type="dxa"/>
            </w:tcMar>
            <w:vAlign w:val="center"/>
          </w:tcPr>
          <w:p w14:paraId="5EBC3A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7622B1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2C0207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64D44F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92.40%</w:t>
            </w:r>
          </w:p>
        </w:tc>
        <w:tc>
          <w:tcPr>
            <w:tcW w:w="0" w:type="auto"/>
            <w:shd w:val="clear" w:color="auto" w:fill="auto"/>
            <w:noWrap/>
            <w:tcMar>
              <w:top w:w="10" w:type="dxa"/>
              <w:left w:w="10" w:type="dxa"/>
              <w:right w:w="10" w:type="dxa"/>
            </w:tcMar>
            <w:vAlign w:val="center"/>
          </w:tcPr>
          <w:p w14:paraId="4006C8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93.00%</w:t>
            </w:r>
          </w:p>
        </w:tc>
        <w:tc>
          <w:tcPr>
            <w:tcW w:w="0" w:type="auto"/>
            <w:shd w:val="clear" w:color="auto" w:fill="auto"/>
            <w:noWrap/>
            <w:tcMar>
              <w:top w:w="10" w:type="dxa"/>
              <w:left w:w="10" w:type="dxa"/>
              <w:right w:w="10" w:type="dxa"/>
            </w:tcMar>
            <w:vAlign w:val="center"/>
          </w:tcPr>
          <w:p w14:paraId="5F3B9D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0D21A7A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F2A686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89.20%</w:t>
            </w:r>
          </w:p>
        </w:tc>
        <w:tc>
          <w:tcPr>
            <w:tcW w:w="0" w:type="auto"/>
            <w:shd w:val="clear" w:color="auto" w:fill="auto"/>
            <w:noWrap/>
            <w:tcMar>
              <w:top w:w="10" w:type="dxa"/>
              <w:left w:w="10" w:type="dxa"/>
              <w:right w:w="10" w:type="dxa"/>
            </w:tcMar>
            <w:vAlign w:val="center"/>
          </w:tcPr>
          <w:p w14:paraId="78F3CE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20.40%</w:t>
            </w:r>
          </w:p>
        </w:tc>
        <w:tc>
          <w:tcPr>
            <w:tcW w:w="0" w:type="auto"/>
            <w:shd w:val="clear" w:color="auto" w:fill="auto"/>
            <w:noWrap/>
            <w:tcMar>
              <w:top w:w="10" w:type="dxa"/>
              <w:left w:w="10" w:type="dxa"/>
              <w:right w:w="10" w:type="dxa"/>
            </w:tcMar>
            <w:vAlign w:val="center"/>
          </w:tcPr>
          <w:p w14:paraId="3C4B75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55.40%</w:t>
            </w:r>
          </w:p>
        </w:tc>
        <w:tc>
          <w:tcPr>
            <w:tcW w:w="0" w:type="auto"/>
            <w:shd w:val="clear" w:color="auto" w:fill="auto"/>
            <w:noWrap/>
            <w:tcMar>
              <w:top w:w="10" w:type="dxa"/>
              <w:left w:w="10" w:type="dxa"/>
              <w:right w:w="10" w:type="dxa"/>
            </w:tcMar>
            <w:vAlign w:val="center"/>
          </w:tcPr>
          <w:p w14:paraId="35EC1AF8" w14:textId="77777777" w:rsidR="007421C3" w:rsidRPr="008B2A81" w:rsidRDefault="007421C3" w:rsidP="008B2A81">
            <w:pPr>
              <w:jc w:val="both"/>
              <w:rPr>
                <w:rFonts w:eastAsia="宋体"/>
                <w:sz w:val="12"/>
                <w:szCs w:val="12"/>
              </w:rPr>
            </w:pPr>
          </w:p>
        </w:tc>
      </w:tr>
      <w:tr w:rsidR="007B36EA" w:rsidRPr="008B2A81" w14:paraId="495C3C9F" w14:textId="77777777">
        <w:trPr>
          <w:trHeight w:val="280"/>
        </w:trPr>
        <w:tc>
          <w:tcPr>
            <w:tcW w:w="0" w:type="auto"/>
            <w:shd w:val="clear" w:color="auto" w:fill="auto"/>
            <w:noWrap/>
            <w:tcMar>
              <w:top w:w="10" w:type="dxa"/>
              <w:left w:w="10" w:type="dxa"/>
              <w:right w:w="10" w:type="dxa"/>
            </w:tcMar>
            <w:vAlign w:val="center"/>
          </w:tcPr>
          <w:p w14:paraId="758276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P5</w:t>
            </w:r>
          </w:p>
        </w:tc>
        <w:tc>
          <w:tcPr>
            <w:tcW w:w="0" w:type="auto"/>
            <w:shd w:val="clear" w:color="auto" w:fill="auto"/>
            <w:noWrap/>
            <w:tcMar>
              <w:top w:w="10" w:type="dxa"/>
              <w:left w:w="10" w:type="dxa"/>
              <w:right w:w="10" w:type="dxa"/>
            </w:tcMar>
            <w:vAlign w:val="center"/>
          </w:tcPr>
          <w:p w14:paraId="29065F7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7489E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15,186</w:t>
            </w:r>
          </w:p>
        </w:tc>
        <w:tc>
          <w:tcPr>
            <w:tcW w:w="0" w:type="auto"/>
            <w:shd w:val="clear" w:color="auto" w:fill="auto"/>
            <w:noWrap/>
            <w:tcMar>
              <w:top w:w="10" w:type="dxa"/>
              <w:left w:w="10" w:type="dxa"/>
              <w:right w:w="10" w:type="dxa"/>
            </w:tcMar>
            <w:vAlign w:val="center"/>
          </w:tcPr>
          <w:p w14:paraId="694577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92.30%</w:t>
            </w:r>
          </w:p>
        </w:tc>
        <w:tc>
          <w:tcPr>
            <w:tcW w:w="0" w:type="auto"/>
            <w:shd w:val="clear" w:color="auto" w:fill="auto"/>
            <w:noWrap/>
            <w:tcMar>
              <w:top w:w="10" w:type="dxa"/>
              <w:left w:w="10" w:type="dxa"/>
              <w:right w:w="10" w:type="dxa"/>
            </w:tcMar>
            <w:vAlign w:val="center"/>
          </w:tcPr>
          <w:p w14:paraId="2912E0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25,335</w:t>
            </w:r>
          </w:p>
        </w:tc>
        <w:tc>
          <w:tcPr>
            <w:tcW w:w="0" w:type="auto"/>
            <w:shd w:val="clear" w:color="auto" w:fill="auto"/>
            <w:noWrap/>
            <w:tcMar>
              <w:top w:w="10" w:type="dxa"/>
              <w:left w:w="10" w:type="dxa"/>
              <w:right w:w="10" w:type="dxa"/>
            </w:tcMar>
            <w:vAlign w:val="center"/>
          </w:tcPr>
          <w:p w14:paraId="5444EC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1,453</w:t>
            </w:r>
          </w:p>
        </w:tc>
        <w:tc>
          <w:tcPr>
            <w:tcW w:w="0" w:type="auto"/>
            <w:shd w:val="clear" w:color="auto" w:fill="auto"/>
            <w:noWrap/>
            <w:tcMar>
              <w:top w:w="10" w:type="dxa"/>
              <w:left w:w="10" w:type="dxa"/>
              <w:right w:w="10" w:type="dxa"/>
            </w:tcMar>
            <w:vAlign w:val="center"/>
          </w:tcPr>
          <w:p w14:paraId="732B56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20,888</w:t>
            </w:r>
          </w:p>
        </w:tc>
        <w:tc>
          <w:tcPr>
            <w:tcW w:w="0" w:type="auto"/>
            <w:shd w:val="clear" w:color="auto" w:fill="auto"/>
            <w:noWrap/>
            <w:tcMar>
              <w:top w:w="10" w:type="dxa"/>
              <w:left w:w="10" w:type="dxa"/>
              <w:right w:w="10" w:type="dxa"/>
            </w:tcMar>
            <w:vAlign w:val="center"/>
          </w:tcPr>
          <w:p w14:paraId="60AC67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3,925</w:t>
            </w:r>
          </w:p>
        </w:tc>
        <w:tc>
          <w:tcPr>
            <w:tcW w:w="0" w:type="auto"/>
            <w:shd w:val="clear" w:color="auto" w:fill="auto"/>
            <w:noWrap/>
            <w:tcMar>
              <w:top w:w="10" w:type="dxa"/>
              <w:left w:w="10" w:type="dxa"/>
              <w:right w:w="10" w:type="dxa"/>
            </w:tcMar>
            <w:vAlign w:val="center"/>
          </w:tcPr>
          <w:p w14:paraId="510CAD7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E6684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384,738,668</w:t>
            </w:r>
          </w:p>
        </w:tc>
        <w:tc>
          <w:tcPr>
            <w:tcW w:w="0" w:type="auto"/>
            <w:shd w:val="clear" w:color="auto" w:fill="auto"/>
            <w:noWrap/>
            <w:tcMar>
              <w:top w:w="10" w:type="dxa"/>
              <w:left w:w="10" w:type="dxa"/>
              <w:right w:w="10" w:type="dxa"/>
            </w:tcMar>
            <w:vAlign w:val="center"/>
          </w:tcPr>
          <w:p w14:paraId="6DE84C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91.40%</w:t>
            </w:r>
          </w:p>
        </w:tc>
        <w:tc>
          <w:tcPr>
            <w:tcW w:w="0" w:type="auto"/>
            <w:shd w:val="clear" w:color="auto" w:fill="auto"/>
            <w:noWrap/>
            <w:tcMar>
              <w:top w:w="10" w:type="dxa"/>
              <w:left w:w="10" w:type="dxa"/>
              <w:right w:w="10" w:type="dxa"/>
            </w:tcMar>
            <w:vAlign w:val="center"/>
          </w:tcPr>
          <w:p w14:paraId="03D8C6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68.90%</w:t>
            </w:r>
          </w:p>
        </w:tc>
        <w:tc>
          <w:tcPr>
            <w:tcW w:w="0" w:type="auto"/>
            <w:shd w:val="clear" w:color="auto" w:fill="auto"/>
            <w:noWrap/>
            <w:tcMar>
              <w:top w:w="10" w:type="dxa"/>
              <w:left w:w="10" w:type="dxa"/>
              <w:right w:w="10" w:type="dxa"/>
            </w:tcMar>
            <w:vAlign w:val="center"/>
          </w:tcPr>
          <w:p w14:paraId="2E3F048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429C82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89.40%</w:t>
            </w:r>
          </w:p>
        </w:tc>
        <w:tc>
          <w:tcPr>
            <w:tcW w:w="0" w:type="auto"/>
            <w:shd w:val="clear" w:color="auto" w:fill="auto"/>
            <w:noWrap/>
            <w:tcMar>
              <w:top w:w="10" w:type="dxa"/>
              <w:left w:w="10" w:type="dxa"/>
              <w:right w:w="10" w:type="dxa"/>
            </w:tcMar>
            <w:vAlign w:val="center"/>
          </w:tcPr>
          <w:p w14:paraId="09383D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90.70%</w:t>
            </w:r>
          </w:p>
        </w:tc>
        <w:tc>
          <w:tcPr>
            <w:tcW w:w="0" w:type="auto"/>
            <w:shd w:val="clear" w:color="auto" w:fill="auto"/>
            <w:noWrap/>
            <w:tcMar>
              <w:top w:w="10" w:type="dxa"/>
              <w:left w:w="10" w:type="dxa"/>
              <w:right w:w="10" w:type="dxa"/>
            </w:tcMar>
            <w:vAlign w:val="center"/>
          </w:tcPr>
          <w:p w14:paraId="4D9541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7208C0E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4DD9A2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46F155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492A8A3" w14:textId="77777777" w:rsidR="007421C3" w:rsidRPr="008B2A81" w:rsidRDefault="007421C3" w:rsidP="008B2A81">
            <w:pPr>
              <w:jc w:val="both"/>
              <w:rPr>
                <w:rFonts w:eastAsia="宋体"/>
                <w:sz w:val="12"/>
                <w:szCs w:val="12"/>
              </w:rPr>
            </w:pPr>
          </w:p>
        </w:tc>
      </w:tr>
      <w:tr w:rsidR="007B36EA" w:rsidRPr="008B2A81" w14:paraId="559285AA" w14:textId="77777777">
        <w:trPr>
          <w:trHeight w:val="280"/>
        </w:trPr>
        <w:tc>
          <w:tcPr>
            <w:tcW w:w="0" w:type="auto"/>
            <w:shd w:val="clear" w:color="auto" w:fill="auto"/>
            <w:noWrap/>
            <w:tcMar>
              <w:top w:w="10" w:type="dxa"/>
              <w:left w:w="10" w:type="dxa"/>
              <w:right w:w="10" w:type="dxa"/>
            </w:tcMar>
            <w:vAlign w:val="center"/>
          </w:tcPr>
          <w:p w14:paraId="728E7D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P5</w:t>
            </w:r>
          </w:p>
        </w:tc>
        <w:tc>
          <w:tcPr>
            <w:tcW w:w="0" w:type="auto"/>
            <w:shd w:val="clear" w:color="auto" w:fill="auto"/>
            <w:noWrap/>
            <w:tcMar>
              <w:top w:w="10" w:type="dxa"/>
              <w:left w:w="10" w:type="dxa"/>
              <w:right w:w="10" w:type="dxa"/>
            </w:tcMar>
            <w:vAlign w:val="center"/>
          </w:tcPr>
          <w:p w14:paraId="5F7433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07F2A5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421</w:t>
            </w:r>
          </w:p>
        </w:tc>
        <w:tc>
          <w:tcPr>
            <w:tcW w:w="0" w:type="auto"/>
            <w:shd w:val="clear" w:color="auto" w:fill="auto"/>
            <w:noWrap/>
            <w:tcMar>
              <w:top w:w="10" w:type="dxa"/>
              <w:left w:w="10" w:type="dxa"/>
              <w:right w:w="10" w:type="dxa"/>
            </w:tcMar>
            <w:vAlign w:val="center"/>
          </w:tcPr>
          <w:p w14:paraId="02B366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98.30%</w:t>
            </w:r>
          </w:p>
        </w:tc>
        <w:tc>
          <w:tcPr>
            <w:tcW w:w="0" w:type="auto"/>
            <w:shd w:val="clear" w:color="auto" w:fill="auto"/>
            <w:noWrap/>
            <w:tcMar>
              <w:top w:w="10" w:type="dxa"/>
              <w:left w:w="10" w:type="dxa"/>
              <w:right w:w="10" w:type="dxa"/>
            </w:tcMar>
            <w:vAlign w:val="center"/>
          </w:tcPr>
          <w:p w14:paraId="37658B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67,481</w:t>
            </w:r>
          </w:p>
        </w:tc>
        <w:tc>
          <w:tcPr>
            <w:tcW w:w="0" w:type="auto"/>
            <w:shd w:val="clear" w:color="auto" w:fill="auto"/>
            <w:noWrap/>
            <w:tcMar>
              <w:top w:w="10" w:type="dxa"/>
              <w:left w:w="10" w:type="dxa"/>
              <w:right w:w="10" w:type="dxa"/>
            </w:tcMar>
            <w:vAlign w:val="center"/>
          </w:tcPr>
          <w:p w14:paraId="4DB3CA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22,315</w:t>
            </w:r>
          </w:p>
        </w:tc>
        <w:tc>
          <w:tcPr>
            <w:tcW w:w="0" w:type="auto"/>
            <w:shd w:val="clear" w:color="auto" w:fill="auto"/>
            <w:noWrap/>
            <w:tcMar>
              <w:top w:w="10" w:type="dxa"/>
              <w:left w:w="10" w:type="dxa"/>
              <w:right w:w="10" w:type="dxa"/>
            </w:tcMar>
            <w:vAlign w:val="center"/>
          </w:tcPr>
          <w:p w14:paraId="0578BE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72.60%</w:t>
            </w:r>
          </w:p>
        </w:tc>
        <w:tc>
          <w:tcPr>
            <w:tcW w:w="0" w:type="auto"/>
            <w:shd w:val="clear" w:color="auto" w:fill="auto"/>
            <w:noWrap/>
            <w:tcMar>
              <w:top w:w="10" w:type="dxa"/>
              <w:left w:w="10" w:type="dxa"/>
              <w:right w:w="10" w:type="dxa"/>
            </w:tcMar>
            <w:vAlign w:val="center"/>
          </w:tcPr>
          <w:p w14:paraId="043E352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18A7E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28,409,784</w:t>
            </w:r>
          </w:p>
        </w:tc>
        <w:tc>
          <w:tcPr>
            <w:tcW w:w="0" w:type="auto"/>
            <w:shd w:val="clear" w:color="auto" w:fill="auto"/>
            <w:noWrap/>
            <w:tcMar>
              <w:top w:w="10" w:type="dxa"/>
              <w:left w:w="10" w:type="dxa"/>
              <w:right w:w="10" w:type="dxa"/>
            </w:tcMar>
            <w:vAlign w:val="center"/>
          </w:tcPr>
          <w:p w14:paraId="191655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08D0F2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52F0532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68B3C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90.80%</w:t>
            </w:r>
          </w:p>
        </w:tc>
        <w:tc>
          <w:tcPr>
            <w:tcW w:w="0" w:type="auto"/>
            <w:shd w:val="clear" w:color="auto" w:fill="auto"/>
            <w:noWrap/>
            <w:tcMar>
              <w:top w:w="10" w:type="dxa"/>
              <w:left w:w="10" w:type="dxa"/>
              <w:right w:w="10" w:type="dxa"/>
            </w:tcMar>
            <w:vAlign w:val="center"/>
          </w:tcPr>
          <w:p w14:paraId="53AEBB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91.20%</w:t>
            </w:r>
          </w:p>
        </w:tc>
        <w:tc>
          <w:tcPr>
            <w:tcW w:w="0" w:type="auto"/>
            <w:shd w:val="clear" w:color="auto" w:fill="auto"/>
            <w:noWrap/>
            <w:tcMar>
              <w:top w:w="10" w:type="dxa"/>
              <w:left w:w="10" w:type="dxa"/>
              <w:right w:w="10" w:type="dxa"/>
            </w:tcMar>
            <w:vAlign w:val="center"/>
          </w:tcPr>
          <w:p w14:paraId="714D42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3BF418C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E6737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86.00%</w:t>
            </w:r>
          </w:p>
        </w:tc>
        <w:tc>
          <w:tcPr>
            <w:tcW w:w="0" w:type="auto"/>
            <w:shd w:val="clear" w:color="auto" w:fill="auto"/>
            <w:noWrap/>
            <w:tcMar>
              <w:top w:w="10" w:type="dxa"/>
              <w:left w:w="10" w:type="dxa"/>
              <w:right w:w="10" w:type="dxa"/>
            </w:tcMar>
            <w:vAlign w:val="center"/>
          </w:tcPr>
          <w:p w14:paraId="78C24B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16.40%</w:t>
            </w:r>
          </w:p>
        </w:tc>
        <w:tc>
          <w:tcPr>
            <w:tcW w:w="0" w:type="auto"/>
            <w:shd w:val="clear" w:color="auto" w:fill="auto"/>
            <w:noWrap/>
            <w:tcMar>
              <w:top w:w="10" w:type="dxa"/>
              <w:left w:w="10" w:type="dxa"/>
              <w:right w:w="10" w:type="dxa"/>
            </w:tcMar>
            <w:vAlign w:val="center"/>
          </w:tcPr>
          <w:p w14:paraId="50D1EA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40.60%</w:t>
            </w:r>
          </w:p>
        </w:tc>
        <w:tc>
          <w:tcPr>
            <w:tcW w:w="0" w:type="auto"/>
            <w:shd w:val="clear" w:color="auto" w:fill="auto"/>
            <w:noWrap/>
            <w:tcMar>
              <w:top w:w="10" w:type="dxa"/>
              <w:left w:w="10" w:type="dxa"/>
              <w:right w:w="10" w:type="dxa"/>
            </w:tcMar>
            <w:vAlign w:val="center"/>
          </w:tcPr>
          <w:p w14:paraId="202F67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19.50%</w:t>
            </w:r>
          </w:p>
        </w:tc>
      </w:tr>
      <w:tr w:rsidR="007B36EA" w:rsidRPr="008B2A81" w14:paraId="1E5C677D" w14:textId="77777777">
        <w:trPr>
          <w:trHeight w:val="280"/>
        </w:trPr>
        <w:tc>
          <w:tcPr>
            <w:tcW w:w="0" w:type="auto"/>
            <w:shd w:val="clear" w:color="auto" w:fill="auto"/>
            <w:noWrap/>
            <w:tcMar>
              <w:top w:w="10" w:type="dxa"/>
              <w:left w:w="10" w:type="dxa"/>
              <w:right w:w="10" w:type="dxa"/>
            </w:tcMar>
            <w:vAlign w:val="center"/>
          </w:tcPr>
          <w:p w14:paraId="711EC0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P5</w:t>
            </w:r>
          </w:p>
        </w:tc>
        <w:tc>
          <w:tcPr>
            <w:tcW w:w="0" w:type="auto"/>
            <w:shd w:val="clear" w:color="auto" w:fill="auto"/>
            <w:noWrap/>
            <w:tcMar>
              <w:top w:w="10" w:type="dxa"/>
              <w:left w:w="10" w:type="dxa"/>
              <w:right w:w="10" w:type="dxa"/>
            </w:tcMar>
            <w:vAlign w:val="center"/>
          </w:tcPr>
          <w:p w14:paraId="43C4E3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7354C9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10,116</w:t>
            </w:r>
          </w:p>
        </w:tc>
        <w:tc>
          <w:tcPr>
            <w:tcW w:w="0" w:type="auto"/>
            <w:shd w:val="clear" w:color="auto" w:fill="auto"/>
            <w:noWrap/>
            <w:tcMar>
              <w:top w:w="10" w:type="dxa"/>
              <w:left w:w="10" w:type="dxa"/>
              <w:right w:w="10" w:type="dxa"/>
            </w:tcMar>
            <w:vAlign w:val="center"/>
          </w:tcPr>
          <w:p w14:paraId="16C4E5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84.40%</w:t>
            </w:r>
          </w:p>
        </w:tc>
        <w:tc>
          <w:tcPr>
            <w:tcW w:w="0" w:type="auto"/>
            <w:shd w:val="clear" w:color="auto" w:fill="auto"/>
            <w:noWrap/>
            <w:tcMar>
              <w:top w:w="10" w:type="dxa"/>
              <w:left w:w="10" w:type="dxa"/>
              <w:right w:w="10" w:type="dxa"/>
            </w:tcMar>
            <w:vAlign w:val="center"/>
          </w:tcPr>
          <w:p w14:paraId="1AA985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6,239</w:t>
            </w:r>
          </w:p>
        </w:tc>
        <w:tc>
          <w:tcPr>
            <w:tcW w:w="0" w:type="auto"/>
            <w:shd w:val="clear" w:color="auto" w:fill="auto"/>
            <w:noWrap/>
            <w:tcMar>
              <w:top w:w="10" w:type="dxa"/>
              <w:left w:w="10" w:type="dxa"/>
              <w:right w:w="10" w:type="dxa"/>
            </w:tcMar>
            <w:vAlign w:val="center"/>
          </w:tcPr>
          <w:p w14:paraId="746B2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5,115</w:t>
            </w:r>
          </w:p>
        </w:tc>
        <w:tc>
          <w:tcPr>
            <w:tcW w:w="0" w:type="auto"/>
            <w:shd w:val="clear" w:color="auto" w:fill="auto"/>
            <w:noWrap/>
            <w:tcMar>
              <w:top w:w="10" w:type="dxa"/>
              <w:left w:w="10" w:type="dxa"/>
              <w:right w:w="10" w:type="dxa"/>
            </w:tcMar>
            <w:vAlign w:val="center"/>
          </w:tcPr>
          <w:p w14:paraId="4D94F8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66FF72F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0EB10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63,121,249</w:t>
            </w:r>
          </w:p>
        </w:tc>
        <w:tc>
          <w:tcPr>
            <w:tcW w:w="0" w:type="auto"/>
            <w:shd w:val="clear" w:color="auto" w:fill="auto"/>
            <w:noWrap/>
            <w:tcMar>
              <w:top w:w="10" w:type="dxa"/>
              <w:left w:w="10" w:type="dxa"/>
              <w:right w:w="10" w:type="dxa"/>
            </w:tcMar>
            <w:vAlign w:val="center"/>
          </w:tcPr>
          <w:p w14:paraId="04E302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94.40%</w:t>
            </w:r>
          </w:p>
        </w:tc>
        <w:tc>
          <w:tcPr>
            <w:tcW w:w="0" w:type="auto"/>
            <w:shd w:val="clear" w:color="auto" w:fill="auto"/>
            <w:noWrap/>
            <w:tcMar>
              <w:top w:w="10" w:type="dxa"/>
              <w:left w:w="10" w:type="dxa"/>
              <w:right w:w="10" w:type="dxa"/>
            </w:tcMar>
            <w:vAlign w:val="center"/>
          </w:tcPr>
          <w:p w14:paraId="13F67D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723780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565A61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92.40%</w:t>
            </w:r>
          </w:p>
        </w:tc>
        <w:tc>
          <w:tcPr>
            <w:tcW w:w="0" w:type="auto"/>
            <w:shd w:val="clear" w:color="auto" w:fill="auto"/>
            <w:noWrap/>
            <w:tcMar>
              <w:top w:w="10" w:type="dxa"/>
              <w:left w:w="10" w:type="dxa"/>
              <w:right w:w="10" w:type="dxa"/>
            </w:tcMar>
            <w:vAlign w:val="center"/>
          </w:tcPr>
          <w:p w14:paraId="644A6F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92.60%</w:t>
            </w:r>
          </w:p>
        </w:tc>
        <w:tc>
          <w:tcPr>
            <w:tcW w:w="0" w:type="auto"/>
            <w:shd w:val="clear" w:color="auto" w:fill="auto"/>
            <w:noWrap/>
            <w:tcMar>
              <w:top w:w="10" w:type="dxa"/>
              <w:left w:w="10" w:type="dxa"/>
              <w:right w:w="10" w:type="dxa"/>
            </w:tcMar>
            <w:vAlign w:val="center"/>
          </w:tcPr>
          <w:p w14:paraId="16A8BA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6214BE0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0CA9F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86.90%</w:t>
            </w:r>
          </w:p>
        </w:tc>
        <w:tc>
          <w:tcPr>
            <w:tcW w:w="0" w:type="auto"/>
            <w:shd w:val="clear" w:color="auto" w:fill="auto"/>
            <w:noWrap/>
            <w:tcMar>
              <w:top w:w="10" w:type="dxa"/>
              <w:left w:w="10" w:type="dxa"/>
              <w:right w:w="10" w:type="dxa"/>
            </w:tcMar>
            <w:vAlign w:val="center"/>
          </w:tcPr>
          <w:p w14:paraId="0858E1D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23.80%</w:t>
            </w:r>
          </w:p>
        </w:tc>
        <w:tc>
          <w:tcPr>
            <w:tcW w:w="0" w:type="auto"/>
            <w:shd w:val="clear" w:color="auto" w:fill="auto"/>
            <w:noWrap/>
            <w:tcMar>
              <w:top w:w="10" w:type="dxa"/>
              <w:left w:w="10" w:type="dxa"/>
              <w:right w:w="10" w:type="dxa"/>
            </w:tcMar>
            <w:vAlign w:val="center"/>
          </w:tcPr>
          <w:p w14:paraId="54DC8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48.50%</w:t>
            </w:r>
          </w:p>
        </w:tc>
        <w:tc>
          <w:tcPr>
            <w:tcW w:w="0" w:type="auto"/>
            <w:shd w:val="clear" w:color="auto" w:fill="auto"/>
            <w:noWrap/>
            <w:tcMar>
              <w:top w:w="10" w:type="dxa"/>
              <w:left w:w="10" w:type="dxa"/>
              <w:right w:w="10" w:type="dxa"/>
            </w:tcMar>
            <w:vAlign w:val="center"/>
          </w:tcPr>
          <w:p w14:paraId="2B0949AE" w14:textId="77777777" w:rsidR="007421C3" w:rsidRPr="008B2A81" w:rsidRDefault="007421C3" w:rsidP="008B2A81">
            <w:pPr>
              <w:jc w:val="both"/>
              <w:rPr>
                <w:rFonts w:eastAsia="宋体"/>
                <w:sz w:val="12"/>
                <w:szCs w:val="12"/>
              </w:rPr>
            </w:pPr>
          </w:p>
        </w:tc>
      </w:tr>
      <w:tr w:rsidR="007B36EA" w:rsidRPr="008B2A81" w14:paraId="4FEC767F" w14:textId="77777777">
        <w:trPr>
          <w:trHeight w:val="280"/>
        </w:trPr>
        <w:tc>
          <w:tcPr>
            <w:tcW w:w="0" w:type="auto"/>
            <w:shd w:val="clear" w:color="auto" w:fill="auto"/>
            <w:noWrap/>
            <w:tcMar>
              <w:top w:w="10" w:type="dxa"/>
              <w:left w:w="10" w:type="dxa"/>
              <w:right w:w="10" w:type="dxa"/>
            </w:tcMar>
            <w:vAlign w:val="center"/>
          </w:tcPr>
          <w:p w14:paraId="59FAE0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P6-1</w:t>
            </w:r>
          </w:p>
        </w:tc>
        <w:tc>
          <w:tcPr>
            <w:tcW w:w="0" w:type="auto"/>
            <w:shd w:val="clear" w:color="auto" w:fill="auto"/>
            <w:noWrap/>
            <w:tcMar>
              <w:top w:w="10" w:type="dxa"/>
              <w:left w:w="10" w:type="dxa"/>
              <w:right w:w="10" w:type="dxa"/>
            </w:tcMar>
            <w:vAlign w:val="center"/>
          </w:tcPr>
          <w:p w14:paraId="08885F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72C471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13,925</w:t>
            </w:r>
          </w:p>
        </w:tc>
        <w:tc>
          <w:tcPr>
            <w:tcW w:w="0" w:type="auto"/>
            <w:shd w:val="clear" w:color="auto" w:fill="auto"/>
            <w:noWrap/>
            <w:tcMar>
              <w:top w:w="10" w:type="dxa"/>
              <w:left w:w="10" w:type="dxa"/>
              <w:right w:w="10" w:type="dxa"/>
            </w:tcMar>
            <w:vAlign w:val="center"/>
          </w:tcPr>
          <w:p w14:paraId="753A07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88.40%</w:t>
            </w:r>
          </w:p>
        </w:tc>
        <w:tc>
          <w:tcPr>
            <w:tcW w:w="0" w:type="auto"/>
            <w:shd w:val="clear" w:color="auto" w:fill="auto"/>
            <w:noWrap/>
            <w:tcMar>
              <w:top w:w="10" w:type="dxa"/>
              <w:left w:w="10" w:type="dxa"/>
              <w:right w:w="10" w:type="dxa"/>
            </w:tcMar>
            <w:vAlign w:val="center"/>
          </w:tcPr>
          <w:p w14:paraId="4E363D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28,566</w:t>
            </w:r>
          </w:p>
        </w:tc>
        <w:tc>
          <w:tcPr>
            <w:tcW w:w="0" w:type="auto"/>
            <w:shd w:val="clear" w:color="auto" w:fill="auto"/>
            <w:noWrap/>
            <w:tcMar>
              <w:top w:w="10" w:type="dxa"/>
              <w:left w:w="10" w:type="dxa"/>
              <w:right w:w="10" w:type="dxa"/>
            </w:tcMar>
            <w:vAlign w:val="center"/>
          </w:tcPr>
          <w:p w14:paraId="11DDA5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1,363</w:t>
            </w:r>
          </w:p>
        </w:tc>
        <w:tc>
          <w:tcPr>
            <w:tcW w:w="0" w:type="auto"/>
            <w:shd w:val="clear" w:color="auto" w:fill="auto"/>
            <w:noWrap/>
            <w:tcMar>
              <w:top w:w="10" w:type="dxa"/>
              <w:left w:w="10" w:type="dxa"/>
              <w:right w:w="10" w:type="dxa"/>
            </w:tcMar>
            <w:vAlign w:val="center"/>
          </w:tcPr>
          <w:p w14:paraId="7F2500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20,882</w:t>
            </w:r>
          </w:p>
        </w:tc>
        <w:tc>
          <w:tcPr>
            <w:tcW w:w="0" w:type="auto"/>
            <w:shd w:val="clear" w:color="auto" w:fill="auto"/>
            <w:noWrap/>
            <w:tcMar>
              <w:top w:w="10" w:type="dxa"/>
              <w:left w:w="10" w:type="dxa"/>
              <w:right w:w="10" w:type="dxa"/>
            </w:tcMar>
            <w:vAlign w:val="center"/>
          </w:tcPr>
          <w:p w14:paraId="49A2EF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4,016</w:t>
            </w:r>
          </w:p>
        </w:tc>
        <w:tc>
          <w:tcPr>
            <w:tcW w:w="0" w:type="auto"/>
            <w:shd w:val="clear" w:color="auto" w:fill="auto"/>
            <w:noWrap/>
            <w:tcMar>
              <w:top w:w="10" w:type="dxa"/>
              <w:left w:w="10" w:type="dxa"/>
              <w:right w:w="10" w:type="dxa"/>
            </w:tcMar>
            <w:vAlign w:val="center"/>
          </w:tcPr>
          <w:p w14:paraId="0AC71D0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3B0A0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397,790,128</w:t>
            </w:r>
          </w:p>
        </w:tc>
        <w:tc>
          <w:tcPr>
            <w:tcW w:w="0" w:type="auto"/>
            <w:shd w:val="clear" w:color="auto" w:fill="auto"/>
            <w:noWrap/>
            <w:tcMar>
              <w:top w:w="10" w:type="dxa"/>
              <w:left w:w="10" w:type="dxa"/>
              <w:right w:w="10" w:type="dxa"/>
            </w:tcMar>
            <w:vAlign w:val="center"/>
          </w:tcPr>
          <w:p w14:paraId="7A0499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91.20%</w:t>
            </w:r>
          </w:p>
        </w:tc>
        <w:tc>
          <w:tcPr>
            <w:tcW w:w="0" w:type="auto"/>
            <w:shd w:val="clear" w:color="auto" w:fill="auto"/>
            <w:noWrap/>
            <w:tcMar>
              <w:top w:w="10" w:type="dxa"/>
              <w:left w:w="10" w:type="dxa"/>
              <w:right w:w="10" w:type="dxa"/>
            </w:tcMar>
            <w:vAlign w:val="center"/>
          </w:tcPr>
          <w:p w14:paraId="1D857A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67.80%</w:t>
            </w:r>
          </w:p>
        </w:tc>
        <w:tc>
          <w:tcPr>
            <w:tcW w:w="0" w:type="auto"/>
            <w:shd w:val="clear" w:color="auto" w:fill="auto"/>
            <w:noWrap/>
            <w:tcMar>
              <w:top w:w="10" w:type="dxa"/>
              <w:left w:w="10" w:type="dxa"/>
              <w:right w:w="10" w:type="dxa"/>
            </w:tcMar>
            <w:vAlign w:val="center"/>
          </w:tcPr>
          <w:p w14:paraId="24C958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5B51F2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71E0C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56333E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94.50%</w:t>
            </w:r>
          </w:p>
        </w:tc>
        <w:tc>
          <w:tcPr>
            <w:tcW w:w="0" w:type="auto"/>
            <w:shd w:val="clear" w:color="auto" w:fill="auto"/>
            <w:noWrap/>
            <w:tcMar>
              <w:top w:w="10" w:type="dxa"/>
              <w:left w:w="10" w:type="dxa"/>
              <w:right w:w="10" w:type="dxa"/>
            </w:tcMar>
            <w:vAlign w:val="center"/>
          </w:tcPr>
          <w:p w14:paraId="06EFE2A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BD6D37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B7B824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C41B5EA" w14:textId="77777777" w:rsidR="007421C3" w:rsidRPr="008B2A81" w:rsidRDefault="007421C3" w:rsidP="008B2A81">
            <w:pPr>
              <w:jc w:val="both"/>
              <w:rPr>
                <w:rFonts w:eastAsia="宋体"/>
                <w:sz w:val="12"/>
                <w:szCs w:val="12"/>
              </w:rPr>
            </w:pPr>
          </w:p>
        </w:tc>
      </w:tr>
      <w:tr w:rsidR="007B36EA" w:rsidRPr="008B2A81" w14:paraId="3BA08465" w14:textId="77777777">
        <w:trPr>
          <w:trHeight w:val="280"/>
        </w:trPr>
        <w:tc>
          <w:tcPr>
            <w:tcW w:w="0" w:type="auto"/>
            <w:shd w:val="clear" w:color="auto" w:fill="auto"/>
            <w:noWrap/>
            <w:tcMar>
              <w:top w:w="10" w:type="dxa"/>
              <w:left w:w="10" w:type="dxa"/>
              <w:right w:w="10" w:type="dxa"/>
            </w:tcMar>
            <w:vAlign w:val="center"/>
          </w:tcPr>
          <w:p w14:paraId="3D8AD1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P6-1</w:t>
            </w:r>
          </w:p>
        </w:tc>
        <w:tc>
          <w:tcPr>
            <w:tcW w:w="0" w:type="auto"/>
            <w:shd w:val="clear" w:color="auto" w:fill="auto"/>
            <w:noWrap/>
            <w:tcMar>
              <w:top w:w="10" w:type="dxa"/>
              <w:left w:w="10" w:type="dxa"/>
              <w:right w:w="10" w:type="dxa"/>
            </w:tcMar>
            <w:vAlign w:val="center"/>
          </w:tcPr>
          <w:p w14:paraId="11972D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6FAA0E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205</w:t>
            </w:r>
          </w:p>
        </w:tc>
        <w:tc>
          <w:tcPr>
            <w:tcW w:w="0" w:type="auto"/>
            <w:shd w:val="clear" w:color="auto" w:fill="auto"/>
            <w:noWrap/>
            <w:tcMar>
              <w:top w:w="10" w:type="dxa"/>
              <w:left w:w="10" w:type="dxa"/>
              <w:right w:w="10" w:type="dxa"/>
            </w:tcMar>
            <w:vAlign w:val="center"/>
          </w:tcPr>
          <w:p w14:paraId="69F9EB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98.00%</w:t>
            </w:r>
          </w:p>
        </w:tc>
        <w:tc>
          <w:tcPr>
            <w:tcW w:w="0" w:type="auto"/>
            <w:shd w:val="clear" w:color="auto" w:fill="auto"/>
            <w:noWrap/>
            <w:tcMar>
              <w:top w:w="10" w:type="dxa"/>
              <w:left w:w="10" w:type="dxa"/>
              <w:right w:w="10" w:type="dxa"/>
            </w:tcMar>
            <w:vAlign w:val="center"/>
          </w:tcPr>
          <w:p w14:paraId="33BE53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254,549</w:t>
            </w:r>
          </w:p>
        </w:tc>
        <w:tc>
          <w:tcPr>
            <w:tcW w:w="0" w:type="auto"/>
            <w:shd w:val="clear" w:color="auto" w:fill="auto"/>
            <w:noWrap/>
            <w:tcMar>
              <w:top w:w="10" w:type="dxa"/>
              <w:left w:w="10" w:type="dxa"/>
              <w:right w:w="10" w:type="dxa"/>
            </w:tcMar>
            <w:vAlign w:val="center"/>
          </w:tcPr>
          <w:p w14:paraId="279992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28,603</w:t>
            </w:r>
          </w:p>
        </w:tc>
        <w:tc>
          <w:tcPr>
            <w:tcW w:w="0" w:type="auto"/>
            <w:shd w:val="clear" w:color="auto" w:fill="auto"/>
            <w:noWrap/>
            <w:tcMar>
              <w:top w:w="10" w:type="dxa"/>
              <w:left w:w="10" w:type="dxa"/>
              <w:right w:w="10" w:type="dxa"/>
            </w:tcMar>
            <w:vAlign w:val="center"/>
          </w:tcPr>
          <w:p w14:paraId="498FB5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84.70%</w:t>
            </w:r>
          </w:p>
        </w:tc>
        <w:tc>
          <w:tcPr>
            <w:tcW w:w="0" w:type="auto"/>
            <w:shd w:val="clear" w:color="auto" w:fill="auto"/>
            <w:noWrap/>
            <w:tcMar>
              <w:top w:w="10" w:type="dxa"/>
              <w:left w:w="10" w:type="dxa"/>
              <w:right w:w="10" w:type="dxa"/>
            </w:tcMar>
            <w:vAlign w:val="center"/>
          </w:tcPr>
          <w:p w14:paraId="2940200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C1A3A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52,182,605</w:t>
            </w:r>
          </w:p>
        </w:tc>
        <w:tc>
          <w:tcPr>
            <w:tcW w:w="0" w:type="auto"/>
            <w:shd w:val="clear" w:color="auto" w:fill="auto"/>
            <w:noWrap/>
            <w:tcMar>
              <w:top w:w="10" w:type="dxa"/>
              <w:left w:w="10" w:type="dxa"/>
              <w:right w:w="10" w:type="dxa"/>
            </w:tcMar>
            <w:vAlign w:val="center"/>
          </w:tcPr>
          <w:p w14:paraId="354378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97.00%</w:t>
            </w:r>
          </w:p>
        </w:tc>
        <w:tc>
          <w:tcPr>
            <w:tcW w:w="0" w:type="auto"/>
            <w:shd w:val="clear" w:color="auto" w:fill="auto"/>
            <w:noWrap/>
            <w:tcMar>
              <w:top w:w="10" w:type="dxa"/>
              <w:left w:w="10" w:type="dxa"/>
              <w:right w:w="10" w:type="dxa"/>
            </w:tcMar>
            <w:vAlign w:val="center"/>
          </w:tcPr>
          <w:p w14:paraId="786DCA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271092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94.30%</w:t>
            </w:r>
          </w:p>
        </w:tc>
        <w:tc>
          <w:tcPr>
            <w:tcW w:w="0" w:type="auto"/>
            <w:shd w:val="clear" w:color="auto" w:fill="auto"/>
            <w:noWrap/>
            <w:tcMar>
              <w:top w:w="10" w:type="dxa"/>
              <w:left w:w="10" w:type="dxa"/>
              <w:right w:w="10" w:type="dxa"/>
            </w:tcMar>
            <w:vAlign w:val="center"/>
          </w:tcPr>
          <w:p w14:paraId="41E2E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92.60%</w:t>
            </w:r>
          </w:p>
        </w:tc>
        <w:tc>
          <w:tcPr>
            <w:tcW w:w="0" w:type="auto"/>
            <w:shd w:val="clear" w:color="auto" w:fill="auto"/>
            <w:noWrap/>
            <w:tcMar>
              <w:top w:w="10" w:type="dxa"/>
              <w:left w:w="10" w:type="dxa"/>
              <w:right w:w="10" w:type="dxa"/>
            </w:tcMar>
            <w:vAlign w:val="center"/>
          </w:tcPr>
          <w:p w14:paraId="3895A0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90.40%</w:t>
            </w:r>
          </w:p>
        </w:tc>
        <w:tc>
          <w:tcPr>
            <w:tcW w:w="0" w:type="auto"/>
            <w:shd w:val="clear" w:color="auto" w:fill="auto"/>
            <w:noWrap/>
            <w:tcMar>
              <w:top w:w="10" w:type="dxa"/>
              <w:left w:w="10" w:type="dxa"/>
              <w:right w:w="10" w:type="dxa"/>
            </w:tcMar>
            <w:vAlign w:val="center"/>
          </w:tcPr>
          <w:p w14:paraId="5F473B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4AB44C9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1EAEA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97.10%</w:t>
            </w:r>
          </w:p>
        </w:tc>
        <w:tc>
          <w:tcPr>
            <w:tcW w:w="0" w:type="auto"/>
            <w:shd w:val="clear" w:color="auto" w:fill="auto"/>
            <w:noWrap/>
            <w:tcMar>
              <w:top w:w="10" w:type="dxa"/>
              <w:left w:w="10" w:type="dxa"/>
              <w:right w:w="10" w:type="dxa"/>
            </w:tcMar>
            <w:vAlign w:val="center"/>
          </w:tcPr>
          <w:p w14:paraId="2C2149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22.30%</w:t>
            </w:r>
          </w:p>
        </w:tc>
        <w:tc>
          <w:tcPr>
            <w:tcW w:w="0" w:type="auto"/>
            <w:shd w:val="clear" w:color="auto" w:fill="auto"/>
            <w:noWrap/>
            <w:tcMar>
              <w:top w:w="10" w:type="dxa"/>
              <w:left w:w="10" w:type="dxa"/>
              <w:right w:w="10" w:type="dxa"/>
            </w:tcMar>
            <w:vAlign w:val="center"/>
          </w:tcPr>
          <w:p w14:paraId="140A41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49.50%</w:t>
            </w:r>
          </w:p>
        </w:tc>
        <w:tc>
          <w:tcPr>
            <w:tcW w:w="0" w:type="auto"/>
            <w:shd w:val="clear" w:color="auto" w:fill="auto"/>
            <w:noWrap/>
            <w:tcMar>
              <w:top w:w="10" w:type="dxa"/>
              <w:left w:w="10" w:type="dxa"/>
              <w:right w:w="10" w:type="dxa"/>
            </w:tcMar>
            <w:vAlign w:val="center"/>
          </w:tcPr>
          <w:p w14:paraId="688B1B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22.30%</w:t>
            </w:r>
          </w:p>
        </w:tc>
      </w:tr>
      <w:tr w:rsidR="007B36EA" w:rsidRPr="008B2A81" w14:paraId="118119A7" w14:textId="77777777">
        <w:trPr>
          <w:trHeight w:val="280"/>
        </w:trPr>
        <w:tc>
          <w:tcPr>
            <w:tcW w:w="0" w:type="auto"/>
            <w:shd w:val="clear" w:color="auto" w:fill="auto"/>
            <w:noWrap/>
            <w:tcMar>
              <w:top w:w="10" w:type="dxa"/>
              <w:left w:w="10" w:type="dxa"/>
              <w:right w:w="10" w:type="dxa"/>
            </w:tcMar>
            <w:vAlign w:val="center"/>
          </w:tcPr>
          <w:p w14:paraId="1803E7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P6-1</w:t>
            </w:r>
          </w:p>
        </w:tc>
        <w:tc>
          <w:tcPr>
            <w:tcW w:w="0" w:type="auto"/>
            <w:shd w:val="clear" w:color="auto" w:fill="auto"/>
            <w:noWrap/>
            <w:tcMar>
              <w:top w:w="10" w:type="dxa"/>
              <w:left w:w="10" w:type="dxa"/>
              <w:right w:w="10" w:type="dxa"/>
            </w:tcMar>
            <w:vAlign w:val="center"/>
          </w:tcPr>
          <w:p w14:paraId="68E7B1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1B9DA8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8,603</w:t>
            </w:r>
          </w:p>
        </w:tc>
        <w:tc>
          <w:tcPr>
            <w:tcW w:w="0" w:type="auto"/>
            <w:shd w:val="clear" w:color="auto" w:fill="auto"/>
            <w:noWrap/>
            <w:tcMar>
              <w:top w:w="10" w:type="dxa"/>
              <w:left w:w="10" w:type="dxa"/>
              <w:right w:w="10" w:type="dxa"/>
            </w:tcMar>
            <w:vAlign w:val="center"/>
          </w:tcPr>
          <w:p w14:paraId="0A4777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72B27D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7,981</w:t>
            </w:r>
          </w:p>
        </w:tc>
        <w:tc>
          <w:tcPr>
            <w:tcW w:w="0" w:type="auto"/>
            <w:shd w:val="clear" w:color="auto" w:fill="auto"/>
            <w:noWrap/>
            <w:tcMar>
              <w:top w:w="10" w:type="dxa"/>
              <w:left w:w="10" w:type="dxa"/>
              <w:right w:w="10" w:type="dxa"/>
            </w:tcMar>
            <w:vAlign w:val="center"/>
          </w:tcPr>
          <w:p w14:paraId="448BB7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5,885</w:t>
            </w:r>
          </w:p>
        </w:tc>
        <w:tc>
          <w:tcPr>
            <w:tcW w:w="0" w:type="auto"/>
            <w:shd w:val="clear" w:color="auto" w:fill="auto"/>
            <w:noWrap/>
            <w:tcMar>
              <w:top w:w="10" w:type="dxa"/>
              <w:left w:w="10" w:type="dxa"/>
              <w:right w:w="10" w:type="dxa"/>
            </w:tcMar>
            <w:vAlign w:val="center"/>
          </w:tcPr>
          <w:p w14:paraId="3F0E73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90.30%</w:t>
            </w:r>
          </w:p>
        </w:tc>
        <w:tc>
          <w:tcPr>
            <w:tcW w:w="0" w:type="auto"/>
            <w:shd w:val="clear" w:color="auto" w:fill="auto"/>
            <w:noWrap/>
            <w:tcMar>
              <w:top w:w="10" w:type="dxa"/>
              <w:left w:w="10" w:type="dxa"/>
              <w:right w:w="10" w:type="dxa"/>
            </w:tcMar>
            <w:vAlign w:val="center"/>
          </w:tcPr>
          <w:p w14:paraId="2881DF5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96175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68,665,420</w:t>
            </w:r>
          </w:p>
        </w:tc>
        <w:tc>
          <w:tcPr>
            <w:tcW w:w="0" w:type="auto"/>
            <w:shd w:val="clear" w:color="auto" w:fill="auto"/>
            <w:noWrap/>
            <w:tcMar>
              <w:top w:w="10" w:type="dxa"/>
              <w:left w:w="10" w:type="dxa"/>
              <w:right w:w="10" w:type="dxa"/>
            </w:tcMar>
            <w:vAlign w:val="center"/>
          </w:tcPr>
          <w:p w14:paraId="4AD278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077467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17C378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40FF9B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28EE54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5A20BF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3560952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547D8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84.80%</w:t>
            </w:r>
          </w:p>
        </w:tc>
        <w:tc>
          <w:tcPr>
            <w:tcW w:w="0" w:type="auto"/>
            <w:shd w:val="clear" w:color="auto" w:fill="auto"/>
            <w:noWrap/>
            <w:tcMar>
              <w:top w:w="10" w:type="dxa"/>
              <w:left w:w="10" w:type="dxa"/>
              <w:right w:w="10" w:type="dxa"/>
            </w:tcMar>
            <w:vAlign w:val="center"/>
          </w:tcPr>
          <w:p w14:paraId="403E42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19.90%</w:t>
            </w:r>
          </w:p>
        </w:tc>
        <w:tc>
          <w:tcPr>
            <w:tcW w:w="0" w:type="auto"/>
            <w:shd w:val="clear" w:color="auto" w:fill="auto"/>
            <w:noWrap/>
            <w:tcMar>
              <w:top w:w="10" w:type="dxa"/>
              <w:left w:w="10" w:type="dxa"/>
              <w:right w:w="10" w:type="dxa"/>
            </w:tcMar>
            <w:vAlign w:val="center"/>
          </w:tcPr>
          <w:p w14:paraId="2F8CA2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49.20%</w:t>
            </w:r>
          </w:p>
        </w:tc>
        <w:tc>
          <w:tcPr>
            <w:tcW w:w="0" w:type="auto"/>
            <w:shd w:val="clear" w:color="auto" w:fill="auto"/>
            <w:noWrap/>
            <w:tcMar>
              <w:top w:w="10" w:type="dxa"/>
              <w:left w:w="10" w:type="dxa"/>
              <w:right w:w="10" w:type="dxa"/>
            </w:tcMar>
            <w:vAlign w:val="center"/>
          </w:tcPr>
          <w:p w14:paraId="413B0D7C" w14:textId="77777777" w:rsidR="007421C3" w:rsidRPr="008B2A81" w:rsidRDefault="007421C3" w:rsidP="008B2A81">
            <w:pPr>
              <w:jc w:val="both"/>
              <w:rPr>
                <w:rFonts w:eastAsia="宋体"/>
                <w:sz w:val="12"/>
                <w:szCs w:val="12"/>
              </w:rPr>
            </w:pPr>
          </w:p>
        </w:tc>
      </w:tr>
      <w:tr w:rsidR="007B36EA" w:rsidRPr="008B2A81" w14:paraId="582CB879" w14:textId="77777777">
        <w:trPr>
          <w:trHeight w:val="280"/>
        </w:trPr>
        <w:tc>
          <w:tcPr>
            <w:tcW w:w="0" w:type="auto"/>
            <w:shd w:val="clear" w:color="auto" w:fill="auto"/>
            <w:noWrap/>
            <w:tcMar>
              <w:top w:w="10" w:type="dxa"/>
              <w:left w:w="10" w:type="dxa"/>
              <w:right w:w="10" w:type="dxa"/>
            </w:tcMar>
            <w:vAlign w:val="center"/>
          </w:tcPr>
          <w:p w14:paraId="20C1D9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P6-2</w:t>
            </w:r>
          </w:p>
        </w:tc>
        <w:tc>
          <w:tcPr>
            <w:tcW w:w="0" w:type="auto"/>
            <w:shd w:val="clear" w:color="auto" w:fill="auto"/>
            <w:noWrap/>
            <w:tcMar>
              <w:top w:w="10" w:type="dxa"/>
              <w:left w:w="10" w:type="dxa"/>
              <w:right w:w="10" w:type="dxa"/>
            </w:tcMar>
            <w:vAlign w:val="center"/>
          </w:tcPr>
          <w:p w14:paraId="47C9DD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2651D4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7,843</w:t>
            </w:r>
          </w:p>
        </w:tc>
        <w:tc>
          <w:tcPr>
            <w:tcW w:w="0" w:type="auto"/>
            <w:shd w:val="clear" w:color="auto" w:fill="auto"/>
            <w:noWrap/>
            <w:tcMar>
              <w:top w:w="10" w:type="dxa"/>
              <w:left w:w="10" w:type="dxa"/>
              <w:right w:w="10" w:type="dxa"/>
            </w:tcMar>
            <w:vAlign w:val="center"/>
          </w:tcPr>
          <w:p w14:paraId="2C525B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58.40%</w:t>
            </w:r>
          </w:p>
        </w:tc>
        <w:tc>
          <w:tcPr>
            <w:tcW w:w="0" w:type="auto"/>
            <w:shd w:val="clear" w:color="auto" w:fill="auto"/>
            <w:noWrap/>
            <w:tcMar>
              <w:top w:w="10" w:type="dxa"/>
              <w:left w:w="10" w:type="dxa"/>
              <w:right w:w="10" w:type="dxa"/>
            </w:tcMar>
            <w:vAlign w:val="center"/>
          </w:tcPr>
          <w:p w14:paraId="6E9CED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39,154</w:t>
            </w:r>
          </w:p>
        </w:tc>
        <w:tc>
          <w:tcPr>
            <w:tcW w:w="0" w:type="auto"/>
            <w:shd w:val="clear" w:color="auto" w:fill="auto"/>
            <w:noWrap/>
            <w:tcMar>
              <w:top w:w="10" w:type="dxa"/>
              <w:left w:w="10" w:type="dxa"/>
              <w:right w:w="10" w:type="dxa"/>
            </w:tcMar>
            <w:vAlign w:val="center"/>
          </w:tcPr>
          <w:p w14:paraId="1560C0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1,043</w:t>
            </w:r>
          </w:p>
        </w:tc>
        <w:tc>
          <w:tcPr>
            <w:tcW w:w="0" w:type="auto"/>
            <w:shd w:val="clear" w:color="auto" w:fill="auto"/>
            <w:noWrap/>
            <w:tcMar>
              <w:top w:w="10" w:type="dxa"/>
              <w:left w:w="10" w:type="dxa"/>
              <w:right w:w="10" w:type="dxa"/>
            </w:tcMar>
            <w:vAlign w:val="center"/>
          </w:tcPr>
          <w:p w14:paraId="3BB528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19,681</w:t>
            </w:r>
          </w:p>
        </w:tc>
        <w:tc>
          <w:tcPr>
            <w:tcW w:w="0" w:type="auto"/>
            <w:shd w:val="clear" w:color="auto" w:fill="auto"/>
            <w:noWrap/>
            <w:tcMar>
              <w:top w:w="10" w:type="dxa"/>
              <w:left w:w="10" w:type="dxa"/>
              <w:right w:w="10" w:type="dxa"/>
            </w:tcMar>
            <w:vAlign w:val="center"/>
          </w:tcPr>
          <w:p w14:paraId="2FE7B4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1,797</w:t>
            </w:r>
          </w:p>
        </w:tc>
        <w:tc>
          <w:tcPr>
            <w:tcW w:w="0" w:type="auto"/>
            <w:shd w:val="clear" w:color="auto" w:fill="auto"/>
            <w:noWrap/>
            <w:tcMar>
              <w:top w:w="10" w:type="dxa"/>
              <w:left w:w="10" w:type="dxa"/>
              <w:right w:w="10" w:type="dxa"/>
            </w:tcMar>
            <w:vAlign w:val="center"/>
          </w:tcPr>
          <w:p w14:paraId="67033E1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27160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307,091,456</w:t>
            </w:r>
          </w:p>
        </w:tc>
        <w:tc>
          <w:tcPr>
            <w:tcW w:w="0" w:type="auto"/>
            <w:shd w:val="clear" w:color="auto" w:fill="auto"/>
            <w:noWrap/>
            <w:tcMar>
              <w:top w:w="10" w:type="dxa"/>
              <w:left w:w="10" w:type="dxa"/>
              <w:right w:w="10" w:type="dxa"/>
            </w:tcMar>
            <w:vAlign w:val="center"/>
          </w:tcPr>
          <w:p w14:paraId="52A23D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80.00%</w:t>
            </w:r>
          </w:p>
        </w:tc>
        <w:tc>
          <w:tcPr>
            <w:tcW w:w="0" w:type="auto"/>
            <w:shd w:val="clear" w:color="auto" w:fill="auto"/>
            <w:noWrap/>
            <w:tcMar>
              <w:top w:w="10" w:type="dxa"/>
              <w:left w:w="10" w:type="dxa"/>
              <w:right w:w="10" w:type="dxa"/>
            </w:tcMar>
            <w:vAlign w:val="center"/>
          </w:tcPr>
          <w:p w14:paraId="35147F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64.10%</w:t>
            </w:r>
          </w:p>
        </w:tc>
        <w:tc>
          <w:tcPr>
            <w:tcW w:w="0" w:type="auto"/>
            <w:shd w:val="clear" w:color="auto" w:fill="auto"/>
            <w:noWrap/>
            <w:tcMar>
              <w:top w:w="10" w:type="dxa"/>
              <w:left w:w="10" w:type="dxa"/>
              <w:right w:w="10" w:type="dxa"/>
            </w:tcMar>
            <w:vAlign w:val="center"/>
          </w:tcPr>
          <w:p w14:paraId="6E661B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5E2E51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87.40%</w:t>
            </w:r>
          </w:p>
        </w:tc>
        <w:tc>
          <w:tcPr>
            <w:tcW w:w="0" w:type="auto"/>
            <w:shd w:val="clear" w:color="auto" w:fill="auto"/>
            <w:noWrap/>
            <w:tcMar>
              <w:top w:w="10" w:type="dxa"/>
              <w:left w:w="10" w:type="dxa"/>
              <w:right w:w="10" w:type="dxa"/>
            </w:tcMar>
            <w:vAlign w:val="center"/>
          </w:tcPr>
          <w:p w14:paraId="31F05A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94.30%</w:t>
            </w:r>
          </w:p>
        </w:tc>
        <w:tc>
          <w:tcPr>
            <w:tcW w:w="0" w:type="auto"/>
            <w:shd w:val="clear" w:color="auto" w:fill="auto"/>
            <w:noWrap/>
            <w:tcMar>
              <w:top w:w="10" w:type="dxa"/>
              <w:left w:w="10" w:type="dxa"/>
              <w:right w:w="10" w:type="dxa"/>
            </w:tcMar>
            <w:vAlign w:val="center"/>
          </w:tcPr>
          <w:p w14:paraId="6CC013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95.90%</w:t>
            </w:r>
          </w:p>
        </w:tc>
        <w:tc>
          <w:tcPr>
            <w:tcW w:w="0" w:type="auto"/>
            <w:shd w:val="clear" w:color="auto" w:fill="auto"/>
            <w:noWrap/>
            <w:tcMar>
              <w:top w:w="10" w:type="dxa"/>
              <w:left w:w="10" w:type="dxa"/>
              <w:right w:w="10" w:type="dxa"/>
            </w:tcMar>
            <w:vAlign w:val="center"/>
          </w:tcPr>
          <w:p w14:paraId="1FC6E2D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BFA59E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E57EB6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DEEAB41" w14:textId="77777777" w:rsidR="007421C3" w:rsidRPr="008B2A81" w:rsidRDefault="007421C3" w:rsidP="008B2A81">
            <w:pPr>
              <w:jc w:val="both"/>
              <w:rPr>
                <w:rFonts w:eastAsia="宋体"/>
                <w:sz w:val="12"/>
                <w:szCs w:val="12"/>
              </w:rPr>
            </w:pPr>
          </w:p>
        </w:tc>
      </w:tr>
      <w:tr w:rsidR="007B36EA" w:rsidRPr="008B2A81" w14:paraId="5CC09B4D" w14:textId="77777777">
        <w:trPr>
          <w:trHeight w:val="280"/>
        </w:trPr>
        <w:tc>
          <w:tcPr>
            <w:tcW w:w="0" w:type="auto"/>
            <w:shd w:val="clear" w:color="auto" w:fill="auto"/>
            <w:noWrap/>
            <w:tcMar>
              <w:top w:w="10" w:type="dxa"/>
              <w:left w:w="10" w:type="dxa"/>
              <w:right w:w="10" w:type="dxa"/>
            </w:tcMar>
            <w:vAlign w:val="center"/>
          </w:tcPr>
          <w:p w14:paraId="46ADEE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P6-2</w:t>
            </w:r>
          </w:p>
        </w:tc>
        <w:tc>
          <w:tcPr>
            <w:tcW w:w="0" w:type="auto"/>
            <w:shd w:val="clear" w:color="auto" w:fill="auto"/>
            <w:noWrap/>
            <w:tcMar>
              <w:top w:w="10" w:type="dxa"/>
              <w:left w:w="10" w:type="dxa"/>
              <w:right w:w="10" w:type="dxa"/>
            </w:tcMar>
            <w:vAlign w:val="center"/>
          </w:tcPr>
          <w:p w14:paraId="199C9D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283FE1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293</w:t>
            </w:r>
          </w:p>
        </w:tc>
        <w:tc>
          <w:tcPr>
            <w:tcW w:w="0" w:type="auto"/>
            <w:shd w:val="clear" w:color="auto" w:fill="auto"/>
            <w:noWrap/>
            <w:tcMar>
              <w:top w:w="10" w:type="dxa"/>
              <w:left w:w="10" w:type="dxa"/>
              <w:right w:w="10" w:type="dxa"/>
            </w:tcMar>
            <w:vAlign w:val="center"/>
          </w:tcPr>
          <w:p w14:paraId="35B4A6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81.90%</w:t>
            </w:r>
          </w:p>
        </w:tc>
        <w:tc>
          <w:tcPr>
            <w:tcW w:w="0" w:type="auto"/>
            <w:shd w:val="clear" w:color="auto" w:fill="auto"/>
            <w:noWrap/>
            <w:tcMar>
              <w:top w:w="10" w:type="dxa"/>
              <w:left w:w="10" w:type="dxa"/>
              <w:right w:w="10" w:type="dxa"/>
            </w:tcMar>
            <w:vAlign w:val="center"/>
          </w:tcPr>
          <w:p w14:paraId="6E5F1C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117,277</w:t>
            </w:r>
          </w:p>
        </w:tc>
        <w:tc>
          <w:tcPr>
            <w:tcW w:w="0" w:type="auto"/>
            <w:shd w:val="clear" w:color="auto" w:fill="auto"/>
            <w:noWrap/>
            <w:tcMar>
              <w:top w:w="10" w:type="dxa"/>
              <w:left w:w="10" w:type="dxa"/>
              <w:right w:w="10" w:type="dxa"/>
            </w:tcMar>
            <w:vAlign w:val="center"/>
          </w:tcPr>
          <w:p w14:paraId="51E35D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13,389</w:t>
            </w:r>
          </w:p>
        </w:tc>
        <w:tc>
          <w:tcPr>
            <w:tcW w:w="0" w:type="auto"/>
            <w:shd w:val="clear" w:color="auto" w:fill="auto"/>
            <w:noWrap/>
            <w:tcMar>
              <w:top w:w="10" w:type="dxa"/>
              <w:left w:w="10" w:type="dxa"/>
              <w:right w:w="10" w:type="dxa"/>
            </w:tcMar>
            <w:vAlign w:val="center"/>
          </w:tcPr>
          <w:p w14:paraId="1A902D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35.70%</w:t>
            </w:r>
          </w:p>
        </w:tc>
        <w:tc>
          <w:tcPr>
            <w:tcW w:w="0" w:type="auto"/>
            <w:shd w:val="clear" w:color="auto" w:fill="auto"/>
            <w:noWrap/>
            <w:tcMar>
              <w:top w:w="10" w:type="dxa"/>
              <w:left w:w="10" w:type="dxa"/>
              <w:right w:w="10" w:type="dxa"/>
            </w:tcMar>
            <w:vAlign w:val="center"/>
          </w:tcPr>
          <w:p w14:paraId="283B9FE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272DC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34,362,375</w:t>
            </w:r>
          </w:p>
        </w:tc>
        <w:tc>
          <w:tcPr>
            <w:tcW w:w="0" w:type="auto"/>
            <w:shd w:val="clear" w:color="auto" w:fill="auto"/>
            <w:noWrap/>
            <w:tcMar>
              <w:top w:w="10" w:type="dxa"/>
              <w:left w:w="10" w:type="dxa"/>
              <w:right w:w="10" w:type="dxa"/>
            </w:tcMar>
            <w:vAlign w:val="center"/>
          </w:tcPr>
          <w:p w14:paraId="5B749F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88.10%</w:t>
            </w:r>
          </w:p>
        </w:tc>
        <w:tc>
          <w:tcPr>
            <w:tcW w:w="0" w:type="auto"/>
            <w:shd w:val="clear" w:color="auto" w:fill="auto"/>
            <w:noWrap/>
            <w:tcMar>
              <w:top w:w="10" w:type="dxa"/>
              <w:left w:w="10" w:type="dxa"/>
              <w:right w:w="10" w:type="dxa"/>
            </w:tcMar>
            <w:vAlign w:val="center"/>
          </w:tcPr>
          <w:p w14:paraId="241AE1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3650C6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94.10%</w:t>
            </w:r>
          </w:p>
        </w:tc>
        <w:tc>
          <w:tcPr>
            <w:tcW w:w="0" w:type="auto"/>
            <w:shd w:val="clear" w:color="auto" w:fill="auto"/>
            <w:noWrap/>
            <w:tcMar>
              <w:top w:w="10" w:type="dxa"/>
              <w:left w:w="10" w:type="dxa"/>
              <w:right w:w="10" w:type="dxa"/>
            </w:tcMar>
            <w:vAlign w:val="center"/>
          </w:tcPr>
          <w:p w14:paraId="53CE7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88.30%</w:t>
            </w:r>
          </w:p>
        </w:tc>
        <w:tc>
          <w:tcPr>
            <w:tcW w:w="0" w:type="auto"/>
            <w:shd w:val="clear" w:color="auto" w:fill="auto"/>
            <w:noWrap/>
            <w:tcMar>
              <w:top w:w="10" w:type="dxa"/>
              <w:left w:w="10" w:type="dxa"/>
              <w:right w:w="10" w:type="dxa"/>
            </w:tcMar>
            <w:vAlign w:val="center"/>
          </w:tcPr>
          <w:p w14:paraId="328DC7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041B31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2255D9B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28CF0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85.40%</w:t>
            </w:r>
          </w:p>
        </w:tc>
        <w:tc>
          <w:tcPr>
            <w:tcW w:w="0" w:type="auto"/>
            <w:shd w:val="clear" w:color="auto" w:fill="auto"/>
            <w:noWrap/>
            <w:tcMar>
              <w:top w:w="10" w:type="dxa"/>
              <w:left w:w="10" w:type="dxa"/>
              <w:right w:w="10" w:type="dxa"/>
            </w:tcMar>
            <w:vAlign w:val="center"/>
          </w:tcPr>
          <w:p w14:paraId="0404AD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12.60%</w:t>
            </w:r>
          </w:p>
        </w:tc>
        <w:tc>
          <w:tcPr>
            <w:tcW w:w="0" w:type="auto"/>
            <w:shd w:val="clear" w:color="auto" w:fill="auto"/>
            <w:noWrap/>
            <w:tcMar>
              <w:top w:w="10" w:type="dxa"/>
              <w:left w:w="10" w:type="dxa"/>
              <w:right w:w="10" w:type="dxa"/>
            </w:tcMar>
            <w:vAlign w:val="center"/>
          </w:tcPr>
          <w:p w14:paraId="427E71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29.40%</w:t>
            </w:r>
          </w:p>
        </w:tc>
        <w:tc>
          <w:tcPr>
            <w:tcW w:w="0" w:type="auto"/>
            <w:shd w:val="clear" w:color="auto" w:fill="auto"/>
            <w:noWrap/>
            <w:tcMar>
              <w:top w:w="10" w:type="dxa"/>
              <w:left w:w="10" w:type="dxa"/>
              <w:right w:w="10" w:type="dxa"/>
            </w:tcMar>
            <w:vAlign w:val="center"/>
          </w:tcPr>
          <w:p w14:paraId="07DA4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35.10%</w:t>
            </w:r>
          </w:p>
        </w:tc>
      </w:tr>
      <w:tr w:rsidR="007B36EA" w:rsidRPr="008B2A81" w14:paraId="4C1A5D48" w14:textId="77777777">
        <w:trPr>
          <w:trHeight w:val="280"/>
        </w:trPr>
        <w:tc>
          <w:tcPr>
            <w:tcW w:w="0" w:type="auto"/>
            <w:shd w:val="clear" w:color="auto" w:fill="auto"/>
            <w:noWrap/>
            <w:tcMar>
              <w:top w:w="10" w:type="dxa"/>
              <w:left w:w="10" w:type="dxa"/>
              <w:right w:w="10" w:type="dxa"/>
            </w:tcMar>
            <w:vAlign w:val="center"/>
          </w:tcPr>
          <w:p w14:paraId="6412C2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P6-2</w:t>
            </w:r>
          </w:p>
        </w:tc>
        <w:tc>
          <w:tcPr>
            <w:tcW w:w="0" w:type="auto"/>
            <w:shd w:val="clear" w:color="auto" w:fill="auto"/>
            <w:noWrap/>
            <w:tcMar>
              <w:top w:w="10" w:type="dxa"/>
              <w:left w:w="10" w:type="dxa"/>
              <w:right w:w="10" w:type="dxa"/>
            </w:tcMar>
            <w:vAlign w:val="center"/>
          </w:tcPr>
          <w:p w14:paraId="3EBB6C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3732F5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2,527</w:t>
            </w:r>
          </w:p>
        </w:tc>
        <w:tc>
          <w:tcPr>
            <w:tcW w:w="0" w:type="auto"/>
            <w:shd w:val="clear" w:color="auto" w:fill="auto"/>
            <w:noWrap/>
            <w:tcMar>
              <w:top w:w="10" w:type="dxa"/>
              <w:left w:w="10" w:type="dxa"/>
              <w:right w:w="10" w:type="dxa"/>
            </w:tcMar>
            <w:vAlign w:val="center"/>
          </w:tcPr>
          <w:p w14:paraId="38FAB4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84.10%</w:t>
            </w:r>
          </w:p>
        </w:tc>
        <w:tc>
          <w:tcPr>
            <w:tcW w:w="0" w:type="auto"/>
            <w:shd w:val="clear" w:color="auto" w:fill="auto"/>
            <w:noWrap/>
            <w:tcMar>
              <w:top w:w="10" w:type="dxa"/>
              <w:left w:w="10" w:type="dxa"/>
              <w:right w:w="10" w:type="dxa"/>
            </w:tcMar>
            <w:vAlign w:val="center"/>
          </w:tcPr>
          <w:p w14:paraId="04D9CE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14,215</w:t>
            </w:r>
          </w:p>
        </w:tc>
        <w:tc>
          <w:tcPr>
            <w:tcW w:w="0" w:type="auto"/>
            <w:shd w:val="clear" w:color="auto" w:fill="auto"/>
            <w:noWrap/>
            <w:tcMar>
              <w:top w:w="10" w:type="dxa"/>
              <w:left w:w="10" w:type="dxa"/>
              <w:right w:w="10" w:type="dxa"/>
            </w:tcMar>
            <w:vAlign w:val="center"/>
          </w:tcPr>
          <w:p w14:paraId="32D8DF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4,046</w:t>
            </w:r>
          </w:p>
        </w:tc>
        <w:tc>
          <w:tcPr>
            <w:tcW w:w="0" w:type="auto"/>
            <w:shd w:val="clear" w:color="auto" w:fill="auto"/>
            <w:noWrap/>
            <w:tcMar>
              <w:top w:w="10" w:type="dxa"/>
              <w:left w:w="10" w:type="dxa"/>
              <w:right w:w="10" w:type="dxa"/>
            </w:tcMar>
            <w:vAlign w:val="center"/>
          </w:tcPr>
          <w:p w14:paraId="44F05E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45.40%</w:t>
            </w:r>
          </w:p>
        </w:tc>
        <w:tc>
          <w:tcPr>
            <w:tcW w:w="0" w:type="auto"/>
            <w:shd w:val="clear" w:color="auto" w:fill="auto"/>
            <w:noWrap/>
            <w:tcMar>
              <w:top w:w="10" w:type="dxa"/>
              <w:left w:w="10" w:type="dxa"/>
              <w:right w:w="10" w:type="dxa"/>
            </w:tcMar>
            <w:vAlign w:val="center"/>
          </w:tcPr>
          <w:p w14:paraId="5473356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2D454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35,922,119</w:t>
            </w:r>
          </w:p>
        </w:tc>
        <w:tc>
          <w:tcPr>
            <w:tcW w:w="0" w:type="auto"/>
            <w:shd w:val="clear" w:color="auto" w:fill="auto"/>
            <w:noWrap/>
            <w:tcMar>
              <w:top w:w="10" w:type="dxa"/>
              <w:left w:w="10" w:type="dxa"/>
              <w:right w:w="10" w:type="dxa"/>
            </w:tcMar>
            <w:vAlign w:val="center"/>
          </w:tcPr>
          <w:p w14:paraId="06CD13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81.10%</w:t>
            </w:r>
          </w:p>
        </w:tc>
        <w:tc>
          <w:tcPr>
            <w:tcW w:w="0" w:type="auto"/>
            <w:shd w:val="clear" w:color="auto" w:fill="auto"/>
            <w:noWrap/>
            <w:tcMar>
              <w:top w:w="10" w:type="dxa"/>
              <w:left w:w="10" w:type="dxa"/>
              <w:right w:w="10" w:type="dxa"/>
            </w:tcMar>
            <w:vAlign w:val="center"/>
          </w:tcPr>
          <w:p w14:paraId="0475BC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33CABE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040395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89.70%</w:t>
            </w:r>
          </w:p>
        </w:tc>
        <w:tc>
          <w:tcPr>
            <w:tcW w:w="0" w:type="auto"/>
            <w:shd w:val="clear" w:color="auto" w:fill="auto"/>
            <w:noWrap/>
            <w:tcMar>
              <w:top w:w="10" w:type="dxa"/>
              <w:left w:w="10" w:type="dxa"/>
              <w:right w:w="10" w:type="dxa"/>
            </w:tcMar>
            <w:vAlign w:val="center"/>
          </w:tcPr>
          <w:p w14:paraId="188099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18927A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46809E7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F4D2DA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70.90%</w:t>
            </w:r>
          </w:p>
        </w:tc>
        <w:tc>
          <w:tcPr>
            <w:tcW w:w="0" w:type="auto"/>
            <w:shd w:val="clear" w:color="auto" w:fill="auto"/>
            <w:noWrap/>
            <w:tcMar>
              <w:top w:w="10" w:type="dxa"/>
              <w:left w:w="10" w:type="dxa"/>
              <w:right w:w="10" w:type="dxa"/>
            </w:tcMar>
            <w:vAlign w:val="center"/>
          </w:tcPr>
          <w:p w14:paraId="5EDE2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17.00%</w:t>
            </w:r>
          </w:p>
        </w:tc>
        <w:tc>
          <w:tcPr>
            <w:tcW w:w="0" w:type="auto"/>
            <w:shd w:val="clear" w:color="auto" w:fill="auto"/>
            <w:noWrap/>
            <w:tcMar>
              <w:top w:w="10" w:type="dxa"/>
              <w:left w:w="10" w:type="dxa"/>
              <w:right w:w="10" w:type="dxa"/>
            </w:tcMar>
            <w:vAlign w:val="center"/>
          </w:tcPr>
          <w:p w14:paraId="0AA072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34.60%</w:t>
            </w:r>
          </w:p>
        </w:tc>
        <w:tc>
          <w:tcPr>
            <w:tcW w:w="0" w:type="auto"/>
            <w:shd w:val="clear" w:color="auto" w:fill="auto"/>
            <w:noWrap/>
            <w:tcMar>
              <w:top w:w="10" w:type="dxa"/>
              <w:left w:w="10" w:type="dxa"/>
              <w:right w:w="10" w:type="dxa"/>
            </w:tcMar>
            <w:vAlign w:val="center"/>
          </w:tcPr>
          <w:p w14:paraId="4856FC50" w14:textId="77777777" w:rsidR="007421C3" w:rsidRPr="008B2A81" w:rsidRDefault="007421C3" w:rsidP="008B2A81">
            <w:pPr>
              <w:jc w:val="both"/>
              <w:rPr>
                <w:rFonts w:eastAsia="宋体"/>
                <w:sz w:val="12"/>
                <w:szCs w:val="12"/>
              </w:rPr>
            </w:pPr>
          </w:p>
        </w:tc>
      </w:tr>
      <w:tr w:rsidR="007B36EA" w:rsidRPr="008B2A81" w14:paraId="6495E4F4" w14:textId="77777777">
        <w:trPr>
          <w:trHeight w:val="280"/>
        </w:trPr>
        <w:tc>
          <w:tcPr>
            <w:tcW w:w="0" w:type="auto"/>
            <w:shd w:val="clear" w:color="auto" w:fill="auto"/>
            <w:noWrap/>
            <w:tcMar>
              <w:top w:w="10" w:type="dxa"/>
              <w:left w:w="10" w:type="dxa"/>
              <w:right w:w="10" w:type="dxa"/>
            </w:tcMar>
            <w:vAlign w:val="center"/>
          </w:tcPr>
          <w:p w14:paraId="2A7973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P7-1</w:t>
            </w:r>
          </w:p>
        </w:tc>
        <w:tc>
          <w:tcPr>
            <w:tcW w:w="0" w:type="auto"/>
            <w:shd w:val="clear" w:color="auto" w:fill="auto"/>
            <w:noWrap/>
            <w:tcMar>
              <w:top w:w="10" w:type="dxa"/>
              <w:left w:w="10" w:type="dxa"/>
              <w:right w:w="10" w:type="dxa"/>
            </w:tcMar>
            <w:vAlign w:val="center"/>
          </w:tcPr>
          <w:p w14:paraId="1048B9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50FF22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17,249</w:t>
            </w:r>
          </w:p>
        </w:tc>
        <w:tc>
          <w:tcPr>
            <w:tcW w:w="0" w:type="auto"/>
            <w:shd w:val="clear" w:color="auto" w:fill="auto"/>
            <w:noWrap/>
            <w:tcMar>
              <w:top w:w="10" w:type="dxa"/>
              <w:left w:w="10" w:type="dxa"/>
              <w:right w:w="10" w:type="dxa"/>
            </w:tcMar>
            <w:vAlign w:val="center"/>
          </w:tcPr>
          <w:p w14:paraId="66EAE5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90.80%</w:t>
            </w:r>
          </w:p>
        </w:tc>
        <w:tc>
          <w:tcPr>
            <w:tcW w:w="0" w:type="auto"/>
            <w:shd w:val="clear" w:color="auto" w:fill="auto"/>
            <w:noWrap/>
            <w:tcMar>
              <w:top w:w="10" w:type="dxa"/>
              <w:left w:w="10" w:type="dxa"/>
              <w:right w:w="10" w:type="dxa"/>
            </w:tcMar>
            <w:vAlign w:val="center"/>
          </w:tcPr>
          <w:p w14:paraId="5C778E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21,554</w:t>
            </w:r>
          </w:p>
        </w:tc>
        <w:tc>
          <w:tcPr>
            <w:tcW w:w="0" w:type="auto"/>
            <w:shd w:val="clear" w:color="auto" w:fill="auto"/>
            <w:noWrap/>
            <w:tcMar>
              <w:top w:w="10" w:type="dxa"/>
              <w:left w:w="10" w:type="dxa"/>
              <w:right w:w="10" w:type="dxa"/>
            </w:tcMar>
            <w:vAlign w:val="center"/>
          </w:tcPr>
          <w:p w14:paraId="71B115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1,252</w:t>
            </w:r>
          </w:p>
        </w:tc>
        <w:tc>
          <w:tcPr>
            <w:tcW w:w="0" w:type="auto"/>
            <w:shd w:val="clear" w:color="auto" w:fill="auto"/>
            <w:noWrap/>
            <w:tcMar>
              <w:top w:w="10" w:type="dxa"/>
              <w:left w:w="10" w:type="dxa"/>
              <w:right w:w="10" w:type="dxa"/>
            </w:tcMar>
            <w:vAlign w:val="center"/>
          </w:tcPr>
          <w:p w14:paraId="3187EA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20,662</w:t>
            </w:r>
          </w:p>
        </w:tc>
        <w:tc>
          <w:tcPr>
            <w:tcW w:w="0" w:type="auto"/>
            <w:shd w:val="clear" w:color="auto" w:fill="auto"/>
            <w:noWrap/>
            <w:tcMar>
              <w:top w:w="10" w:type="dxa"/>
              <w:left w:w="10" w:type="dxa"/>
              <w:right w:w="10" w:type="dxa"/>
            </w:tcMar>
            <w:vAlign w:val="center"/>
          </w:tcPr>
          <w:p w14:paraId="462D8CF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3,738</w:t>
            </w:r>
          </w:p>
        </w:tc>
        <w:tc>
          <w:tcPr>
            <w:tcW w:w="0" w:type="auto"/>
            <w:shd w:val="clear" w:color="auto" w:fill="auto"/>
            <w:noWrap/>
            <w:tcMar>
              <w:top w:w="10" w:type="dxa"/>
              <w:left w:w="10" w:type="dxa"/>
              <w:right w:w="10" w:type="dxa"/>
            </w:tcMar>
            <w:vAlign w:val="center"/>
          </w:tcPr>
          <w:p w14:paraId="5C84BFA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BBA77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371,788,768</w:t>
            </w:r>
          </w:p>
        </w:tc>
        <w:tc>
          <w:tcPr>
            <w:tcW w:w="0" w:type="auto"/>
            <w:shd w:val="clear" w:color="auto" w:fill="auto"/>
            <w:noWrap/>
            <w:tcMar>
              <w:top w:w="10" w:type="dxa"/>
              <w:left w:w="10" w:type="dxa"/>
              <w:right w:w="10" w:type="dxa"/>
            </w:tcMar>
            <w:vAlign w:val="center"/>
          </w:tcPr>
          <w:p w14:paraId="6B7491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91.90%</w:t>
            </w:r>
          </w:p>
        </w:tc>
        <w:tc>
          <w:tcPr>
            <w:tcW w:w="0" w:type="auto"/>
            <w:shd w:val="clear" w:color="auto" w:fill="auto"/>
            <w:noWrap/>
            <w:tcMar>
              <w:top w:w="10" w:type="dxa"/>
              <w:left w:w="10" w:type="dxa"/>
              <w:right w:w="10" w:type="dxa"/>
            </w:tcMar>
            <w:vAlign w:val="center"/>
          </w:tcPr>
          <w:p w14:paraId="71F117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66.20%</w:t>
            </w:r>
          </w:p>
        </w:tc>
        <w:tc>
          <w:tcPr>
            <w:tcW w:w="0" w:type="auto"/>
            <w:shd w:val="clear" w:color="auto" w:fill="auto"/>
            <w:noWrap/>
            <w:tcMar>
              <w:top w:w="10" w:type="dxa"/>
              <w:left w:w="10" w:type="dxa"/>
              <w:right w:w="10" w:type="dxa"/>
            </w:tcMar>
            <w:vAlign w:val="center"/>
          </w:tcPr>
          <w:p w14:paraId="491A9D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1D0A0F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89.50%</w:t>
            </w:r>
          </w:p>
        </w:tc>
        <w:tc>
          <w:tcPr>
            <w:tcW w:w="0" w:type="auto"/>
            <w:shd w:val="clear" w:color="auto" w:fill="auto"/>
            <w:noWrap/>
            <w:tcMar>
              <w:top w:w="10" w:type="dxa"/>
              <w:left w:w="10" w:type="dxa"/>
              <w:right w:w="10" w:type="dxa"/>
            </w:tcMar>
            <w:vAlign w:val="center"/>
          </w:tcPr>
          <w:p w14:paraId="26116E8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05CB22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5CFDAED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B2A760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6FFD72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FED7B09" w14:textId="77777777" w:rsidR="007421C3" w:rsidRPr="008B2A81" w:rsidRDefault="007421C3" w:rsidP="008B2A81">
            <w:pPr>
              <w:jc w:val="both"/>
              <w:rPr>
                <w:rFonts w:eastAsia="宋体"/>
                <w:sz w:val="12"/>
                <w:szCs w:val="12"/>
              </w:rPr>
            </w:pPr>
          </w:p>
        </w:tc>
      </w:tr>
      <w:tr w:rsidR="007B36EA" w:rsidRPr="008B2A81" w14:paraId="4DF4E59D" w14:textId="77777777">
        <w:trPr>
          <w:trHeight w:val="280"/>
        </w:trPr>
        <w:tc>
          <w:tcPr>
            <w:tcW w:w="0" w:type="auto"/>
            <w:shd w:val="clear" w:color="auto" w:fill="auto"/>
            <w:noWrap/>
            <w:tcMar>
              <w:top w:w="10" w:type="dxa"/>
              <w:left w:w="10" w:type="dxa"/>
              <w:right w:w="10" w:type="dxa"/>
            </w:tcMar>
            <w:vAlign w:val="center"/>
          </w:tcPr>
          <w:p w14:paraId="657D58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P7-1</w:t>
            </w:r>
          </w:p>
        </w:tc>
        <w:tc>
          <w:tcPr>
            <w:tcW w:w="0" w:type="auto"/>
            <w:shd w:val="clear" w:color="auto" w:fill="auto"/>
            <w:noWrap/>
            <w:tcMar>
              <w:top w:w="10" w:type="dxa"/>
              <w:left w:w="10" w:type="dxa"/>
              <w:right w:w="10" w:type="dxa"/>
            </w:tcMar>
            <w:vAlign w:val="center"/>
          </w:tcPr>
          <w:p w14:paraId="14C978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10286D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408</w:t>
            </w:r>
          </w:p>
        </w:tc>
        <w:tc>
          <w:tcPr>
            <w:tcW w:w="0" w:type="auto"/>
            <w:shd w:val="clear" w:color="auto" w:fill="auto"/>
            <w:noWrap/>
            <w:tcMar>
              <w:top w:w="10" w:type="dxa"/>
              <w:left w:w="10" w:type="dxa"/>
              <w:right w:w="10" w:type="dxa"/>
            </w:tcMar>
            <w:vAlign w:val="center"/>
          </w:tcPr>
          <w:p w14:paraId="7A0B23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97.60%</w:t>
            </w:r>
          </w:p>
        </w:tc>
        <w:tc>
          <w:tcPr>
            <w:tcW w:w="0" w:type="auto"/>
            <w:shd w:val="clear" w:color="auto" w:fill="auto"/>
            <w:noWrap/>
            <w:tcMar>
              <w:top w:w="10" w:type="dxa"/>
              <w:left w:w="10" w:type="dxa"/>
              <w:right w:w="10" w:type="dxa"/>
            </w:tcMar>
            <w:vAlign w:val="center"/>
          </w:tcPr>
          <w:p w14:paraId="1860C7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118,671</w:t>
            </w:r>
          </w:p>
        </w:tc>
        <w:tc>
          <w:tcPr>
            <w:tcW w:w="0" w:type="auto"/>
            <w:shd w:val="clear" w:color="auto" w:fill="auto"/>
            <w:noWrap/>
            <w:tcMar>
              <w:top w:w="10" w:type="dxa"/>
              <w:left w:w="10" w:type="dxa"/>
              <w:right w:w="10" w:type="dxa"/>
            </w:tcMar>
            <w:vAlign w:val="center"/>
          </w:tcPr>
          <w:p w14:paraId="53CD62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38,050</w:t>
            </w:r>
          </w:p>
        </w:tc>
        <w:tc>
          <w:tcPr>
            <w:tcW w:w="0" w:type="auto"/>
            <w:shd w:val="clear" w:color="auto" w:fill="auto"/>
            <w:noWrap/>
            <w:tcMar>
              <w:top w:w="10" w:type="dxa"/>
              <w:left w:w="10" w:type="dxa"/>
              <w:right w:w="10" w:type="dxa"/>
            </w:tcMar>
            <w:vAlign w:val="center"/>
          </w:tcPr>
          <w:p w14:paraId="095608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63.10%</w:t>
            </w:r>
          </w:p>
        </w:tc>
        <w:tc>
          <w:tcPr>
            <w:tcW w:w="0" w:type="auto"/>
            <w:shd w:val="clear" w:color="auto" w:fill="auto"/>
            <w:noWrap/>
            <w:tcMar>
              <w:top w:w="10" w:type="dxa"/>
              <w:left w:w="10" w:type="dxa"/>
              <w:right w:w="10" w:type="dxa"/>
            </w:tcMar>
            <w:vAlign w:val="center"/>
          </w:tcPr>
          <w:p w14:paraId="449BB45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462B66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48,418,047</w:t>
            </w:r>
          </w:p>
        </w:tc>
        <w:tc>
          <w:tcPr>
            <w:tcW w:w="0" w:type="auto"/>
            <w:shd w:val="clear" w:color="auto" w:fill="auto"/>
            <w:noWrap/>
            <w:tcMar>
              <w:top w:w="10" w:type="dxa"/>
              <w:left w:w="10" w:type="dxa"/>
              <w:right w:w="10" w:type="dxa"/>
            </w:tcMar>
            <w:vAlign w:val="center"/>
          </w:tcPr>
          <w:p w14:paraId="79FCD2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732667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235BAD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93.30%</w:t>
            </w:r>
          </w:p>
        </w:tc>
        <w:tc>
          <w:tcPr>
            <w:tcW w:w="0" w:type="auto"/>
            <w:shd w:val="clear" w:color="auto" w:fill="auto"/>
            <w:noWrap/>
            <w:tcMar>
              <w:top w:w="10" w:type="dxa"/>
              <w:left w:w="10" w:type="dxa"/>
              <w:right w:w="10" w:type="dxa"/>
            </w:tcMar>
            <w:vAlign w:val="center"/>
          </w:tcPr>
          <w:p w14:paraId="0F1332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6E7495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099D51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734999E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9A18A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80.90%</w:t>
            </w:r>
          </w:p>
        </w:tc>
        <w:tc>
          <w:tcPr>
            <w:tcW w:w="0" w:type="auto"/>
            <w:shd w:val="clear" w:color="auto" w:fill="auto"/>
            <w:noWrap/>
            <w:tcMar>
              <w:top w:w="10" w:type="dxa"/>
              <w:left w:w="10" w:type="dxa"/>
              <w:right w:w="10" w:type="dxa"/>
            </w:tcMar>
            <w:vAlign w:val="center"/>
          </w:tcPr>
          <w:p w14:paraId="755500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18.20%</w:t>
            </w:r>
          </w:p>
        </w:tc>
        <w:tc>
          <w:tcPr>
            <w:tcW w:w="0" w:type="auto"/>
            <w:shd w:val="clear" w:color="auto" w:fill="auto"/>
            <w:noWrap/>
            <w:tcMar>
              <w:top w:w="10" w:type="dxa"/>
              <w:left w:w="10" w:type="dxa"/>
              <w:right w:w="10" w:type="dxa"/>
            </w:tcMar>
            <w:vAlign w:val="center"/>
          </w:tcPr>
          <w:p w14:paraId="590222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36.00%</w:t>
            </w:r>
          </w:p>
        </w:tc>
        <w:tc>
          <w:tcPr>
            <w:tcW w:w="0" w:type="auto"/>
            <w:shd w:val="clear" w:color="auto" w:fill="auto"/>
            <w:noWrap/>
            <w:tcMar>
              <w:top w:w="10" w:type="dxa"/>
              <w:left w:w="10" w:type="dxa"/>
              <w:right w:w="10" w:type="dxa"/>
            </w:tcMar>
            <w:vAlign w:val="center"/>
          </w:tcPr>
          <w:p w14:paraId="42017B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10.70%</w:t>
            </w:r>
          </w:p>
        </w:tc>
      </w:tr>
      <w:tr w:rsidR="007B36EA" w:rsidRPr="008B2A81" w14:paraId="54EEDB21" w14:textId="77777777">
        <w:trPr>
          <w:trHeight w:val="280"/>
        </w:trPr>
        <w:tc>
          <w:tcPr>
            <w:tcW w:w="0" w:type="auto"/>
            <w:shd w:val="clear" w:color="auto" w:fill="auto"/>
            <w:noWrap/>
            <w:tcMar>
              <w:top w:w="10" w:type="dxa"/>
              <w:left w:w="10" w:type="dxa"/>
              <w:right w:w="10" w:type="dxa"/>
            </w:tcMar>
            <w:vAlign w:val="center"/>
          </w:tcPr>
          <w:p w14:paraId="47199D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P7-1</w:t>
            </w:r>
          </w:p>
        </w:tc>
        <w:tc>
          <w:tcPr>
            <w:tcW w:w="0" w:type="auto"/>
            <w:shd w:val="clear" w:color="auto" w:fill="auto"/>
            <w:noWrap/>
            <w:tcMar>
              <w:top w:w="10" w:type="dxa"/>
              <w:left w:w="10" w:type="dxa"/>
              <w:right w:w="10" w:type="dxa"/>
            </w:tcMar>
            <w:vAlign w:val="center"/>
          </w:tcPr>
          <w:p w14:paraId="3CC43B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4F2FD0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11,055</w:t>
            </w:r>
          </w:p>
        </w:tc>
        <w:tc>
          <w:tcPr>
            <w:tcW w:w="0" w:type="auto"/>
            <w:shd w:val="clear" w:color="auto" w:fill="auto"/>
            <w:noWrap/>
            <w:tcMar>
              <w:top w:w="10" w:type="dxa"/>
              <w:left w:w="10" w:type="dxa"/>
              <w:right w:w="10" w:type="dxa"/>
            </w:tcMar>
            <w:vAlign w:val="center"/>
          </w:tcPr>
          <w:p w14:paraId="785D95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91.20%</w:t>
            </w:r>
          </w:p>
        </w:tc>
        <w:tc>
          <w:tcPr>
            <w:tcW w:w="0" w:type="auto"/>
            <w:shd w:val="clear" w:color="auto" w:fill="auto"/>
            <w:noWrap/>
            <w:tcMar>
              <w:top w:w="10" w:type="dxa"/>
              <w:left w:w="10" w:type="dxa"/>
              <w:right w:w="10" w:type="dxa"/>
            </w:tcMar>
            <w:vAlign w:val="center"/>
          </w:tcPr>
          <w:p w14:paraId="392A72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5,951</w:t>
            </w:r>
          </w:p>
        </w:tc>
        <w:tc>
          <w:tcPr>
            <w:tcW w:w="0" w:type="auto"/>
            <w:shd w:val="clear" w:color="auto" w:fill="auto"/>
            <w:noWrap/>
            <w:tcMar>
              <w:top w:w="10" w:type="dxa"/>
              <w:left w:w="10" w:type="dxa"/>
              <w:right w:w="10" w:type="dxa"/>
            </w:tcMar>
            <w:vAlign w:val="center"/>
          </w:tcPr>
          <w:p w14:paraId="2C85CC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4,823</w:t>
            </w:r>
          </w:p>
        </w:tc>
        <w:tc>
          <w:tcPr>
            <w:tcW w:w="0" w:type="auto"/>
            <w:shd w:val="clear" w:color="auto" w:fill="auto"/>
            <w:noWrap/>
            <w:tcMar>
              <w:top w:w="10" w:type="dxa"/>
              <w:left w:w="10" w:type="dxa"/>
              <w:right w:w="10" w:type="dxa"/>
            </w:tcMar>
            <w:vAlign w:val="center"/>
          </w:tcPr>
          <w:p w14:paraId="2409BF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94.50%</w:t>
            </w:r>
          </w:p>
        </w:tc>
        <w:tc>
          <w:tcPr>
            <w:tcW w:w="0" w:type="auto"/>
            <w:shd w:val="clear" w:color="auto" w:fill="auto"/>
            <w:noWrap/>
            <w:tcMar>
              <w:top w:w="10" w:type="dxa"/>
              <w:left w:w="10" w:type="dxa"/>
              <w:right w:w="10" w:type="dxa"/>
            </w:tcMar>
            <w:vAlign w:val="center"/>
          </w:tcPr>
          <w:p w14:paraId="2500688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BB6A6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65,789,368</w:t>
            </w:r>
          </w:p>
        </w:tc>
        <w:tc>
          <w:tcPr>
            <w:tcW w:w="0" w:type="auto"/>
            <w:shd w:val="clear" w:color="auto" w:fill="auto"/>
            <w:noWrap/>
            <w:tcMar>
              <w:top w:w="10" w:type="dxa"/>
              <w:left w:w="10" w:type="dxa"/>
              <w:right w:w="10" w:type="dxa"/>
            </w:tcMar>
            <w:vAlign w:val="center"/>
          </w:tcPr>
          <w:p w14:paraId="492099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02AEF1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0C76F9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4B3BA2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91.80%</w:t>
            </w:r>
          </w:p>
        </w:tc>
        <w:tc>
          <w:tcPr>
            <w:tcW w:w="0" w:type="auto"/>
            <w:shd w:val="clear" w:color="auto" w:fill="auto"/>
            <w:noWrap/>
            <w:tcMar>
              <w:top w:w="10" w:type="dxa"/>
              <w:left w:w="10" w:type="dxa"/>
              <w:right w:w="10" w:type="dxa"/>
            </w:tcMar>
            <w:vAlign w:val="center"/>
          </w:tcPr>
          <w:p w14:paraId="49DD06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93.10%</w:t>
            </w:r>
          </w:p>
        </w:tc>
        <w:tc>
          <w:tcPr>
            <w:tcW w:w="0" w:type="auto"/>
            <w:shd w:val="clear" w:color="auto" w:fill="auto"/>
            <w:noWrap/>
            <w:tcMar>
              <w:top w:w="10" w:type="dxa"/>
              <w:left w:w="10" w:type="dxa"/>
              <w:right w:w="10" w:type="dxa"/>
            </w:tcMar>
            <w:vAlign w:val="center"/>
          </w:tcPr>
          <w:p w14:paraId="3F3E26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4E5C6BF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AA5CF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88.30%</w:t>
            </w:r>
          </w:p>
        </w:tc>
        <w:tc>
          <w:tcPr>
            <w:tcW w:w="0" w:type="auto"/>
            <w:shd w:val="clear" w:color="auto" w:fill="auto"/>
            <w:noWrap/>
            <w:tcMar>
              <w:top w:w="10" w:type="dxa"/>
              <w:left w:w="10" w:type="dxa"/>
              <w:right w:w="10" w:type="dxa"/>
            </w:tcMar>
            <w:vAlign w:val="center"/>
          </w:tcPr>
          <w:p w14:paraId="561BD7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18.80%</w:t>
            </w:r>
          </w:p>
        </w:tc>
        <w:tc>
          <w:tcPr>
            <w:tcW w:w="0" w:type="auto"/>
            <w:shd w:val="clear" w:color="auto" w:fill="auto"/>
            <w:noWrap/>
            <w:tcMar>
              <w:top w:w="10" w:type="dxa"/>
              <w:left w:w="10" w:type="dxa"/>
              <w:right w:w="10" w:type="dxa"/>
            </w:tcMar>
            <w:vAlign w:val="center"/>
          </w:tcPr>
          <w:p w14:paraId="052C7B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53.90%</w:t>
            </w:r>
          </w:p>
        </w:tc>
        <w:tc>
          <w:tcPr>
            <w:tcW w:w="0" w:type="auto"/>
            <w:shd w:val="clear" w:color="auto" w:fill="auto"/>
            <w:noWrap/>
            <w:tcMar>
              <w:top w:w="10" w:type="dxa"/>
              <w:left w:w="10" w:type="dxa"/>
              <w:right w:w="10" w:type="dxa"/>
            </w:tcMar>
            <w:vAlign w:val="center"/>
          </w:tcPr>
          <w:p w14:paraId="1680594F" w14:textId="77777777" w:rsidR="007421C3" w:rsidRPr="008B2A81" w:rsidRDefault="007421C3" w:rsidP="008B2A81">
            <w:pPr>
              <w:jc w:val="both"/>
              <w:rPr>
                <w:rFonts w:eastAsia="宋体"/>
                <w:sz w:val="12"/>
                <w:szCs w:val="12"/>
              </w:rPr>
            </w:pPr>
          </w:p>
        </w:tc>
      </w:tr>
      <w:tr w:rsidR="007B36EA" w:rsidRPr="008B2A81" w14:paraId="22B08953" w14:textId="77777777">
        <w:trPr>
          <w:trHeight w:val="280"/>
        </w:trPr>
        <w:tc>
          <w:tcPr>
            <w:tcW w:w="0" w:type="auto"/>
            <w:shd w:val="clear" w:color="auto" w:fill="auto"/>
            <w:noWrap/>
            <w:tcMar>
              <w:top w:w="10" w:type="dxa"/>
              <w:left w:w="10" w:type="dxa"/>
              <w:right w:w="10" w:type="dxa"/>
            </w:tcMar>
            <w:vAlign w:val="center"/>
          </w:tcPr>
          <w:p w14:paraId="6A595A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P7-2</w:t>
            </w:r>
          </w:p>
        </w:tc>
        <w:tc>
          <w:tcPr>
            <w:tcW w:w="0" w:type="auto"/>
            <w:shd w:val="clear" w:color="auto" w:fill="auto"/>
            <w:noWrap/>
            <w:tcMar>
              <w:top w:w="10" w:type="dxa"/>
              <w:left w:w="10" w:type="dxa"/>
              <w:right w:w="10" w:type="dxa"/>
            </w:tcMar>
            <w:vAlign w:val="center"/>
          </w:tcPr>
          <w:p w14:paraId="00DEAA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7930D4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12,087</w:t>
            </w:r>
          </w:p>
        </w:tc>
        <w:tc>
          <w:tcPr>
            <w:tcW w:w="0" w:type="auto"/>
            <w:shd w:val="clear" w:color="auto" w:fill="auto"/>
            <w:noWrap/>
            <w:tcMar>
              <w:top w:w="10" w:type="dxa"/>
              <w:left w:w="10" w:type="dxa"/>
              <w:right w:w="10" w:type="dxa"/>
            </w:tcMar>
            <w:vAlign w:val="center"/>
          </w:tcPr>
          <w:p w14:paraId="61562F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67.60%</w:t>
            </w:r>
          </w:p>
        </w:tc>
        <w:tc>
          <w:tcPr>
            <w:tcW w:w="0" w:type="auto"/>
            <w:shd w:val="clear" w:color="auto" w:fill="auto"/>
            <w:noWrap/>
            <w:tcMar>
              <w:top w:w="10" w:type="dxa"/>
              <w:left w:w="10" w:type="dxa"/>
              <w:right w:w="10" w:type="dxa"/>
            </w:tcMar>
            <w:vAlign w:val="center"/>
          </w:tcPr>
          <w:p w14:paraId="42698C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24,982</w:t>
            </w:r>
          </w:p>
        </w:tc>
        <w:tc>
          <w:tcPr>
            <w:tcW w:w="0" w:type="auto"/>
            <w:shd w:val="clear" w:color="auto" w:fill="auto"/>
            <w:noWrap/>
            <w:tcMar>
              <w:top w:w="10" w:type="dxa"/>
              <w:left w:w="10" w:type="dxa"/>
              <w:right w:w="10" w:type="dxa"/>
            </w:tcMar>
            <w:vAlign w:val="center"/>
          </w:tcPr>
          <w:p w14:paraId="6639674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969</w:t>
            </w:r>
          </w:p>
        </w:tc>
        <w:tc>
          <w:tcPr>
            <w:tcW w:w="0" w:type="auto"/>
            <w:shd w:val="clear" w:color="auto" w:fill="auto"/>
            <w:noWrap/>
            <w:tcMar>
              <w:top w:w="10" w:type="dxa"/>
              <w:left w:w="10" w:type="dxa"/>
              <w:right w:w="10" w:type="dxa"/>
            </w:tcMar>
            <w:vAlign w:val="center"/>
          </w:tcPr>
          <w:p w14:paraId="433B02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20,441</w:t>
            </w:r>
          </w:p>
        </w:tc>
        <w:tc>
          <w:tcPr>
            <w:tcW w:w="0" w:type="auto"/>
            <w:shd w:val="clear" w:color="auto" w:fill="auto"/>
            <w:noWrap/>
            <w:tcMar>
              <w:top w:w="10" w:type="dxa"/>
              <w:left w:w="10" w:type="dxa"/>
              <w:right w:w="10" w:type="dxa"/>
            </w:tcMar>
            <w:vAlign w:val="center"/>
          </w:tcPr>
          <w:p w14:paraId="49D42E1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1,916</w:t>
            </w:r>
          </w:p>
        </w:tc>
        <w:tc>
          <w:tcPr>
            <w:tcW w:w="0" w:type="auto"/>
            <w:shd w:val="clear" w:color="auto" w:fill="auto"/>
            <w:noWrap/>
            <w:tcMar>
              <w:top w:w="10" w:type="dxa"/>
              <w:left w:w="10" w:type="dxa"/>
              <w:right w:w="10" w:type="dxa"/>
            </w:tcMar>
            <w:vAlign w:val="center"/>
          </w:tcPr>
          <w:p w14:paraId="6BF84A2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F4247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301,960,393</w:t>
            </w:r>
          </w:p>
        </w:tc>
        <w:tc>
          <w:tcPr>
            <w:tcW w:w="0" w:type="auto"/>
            <w:shd w:val="clear" w:color="auto" w:fill="auto"/>
            <w:noWrap/>
            <w:tcMar>
              <w:top w:w="10" w:type="dxa"/>
              <w:left w:w="10" w:type="dxa"/>
              <w:right w:w="10" w:type="dxa"/>
            </w:tcMar>
            <w:vAlign w:val="center"/>
          </w:tcPr>
          <w:p w14:paraId="1CBC4C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80.70%</w:t>
            </w:r>
          </w:p>
        </w:tc>
        <w:tc>
          <w:tcPr>
            <w:tcW w:w="0" w:type="auto"/>
            <w:shd w:val="clear" w:color="auto" w:fill="auto"/>
            <w:noWrap/>
            <w:tcMar>
              <w:top w:w="10" w:type="dxa"/>
              <w:left w:w="10" w:type="dxa"/>
              <w:right w:w="10" w:type="dxa"/>
            </w:tcMar>
            <w:vAlign w:val="center"/>
          </w:tcPr>
          <w:p w14:paraId="7EDBA4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57.30%</w:t>
            </w:r>
          </w:p>
        </w:tc>
        <w:tc>
          <w:tcPr>
            <w:tcW w:w="0" w:type="auto"/>
            <w:shd w:val="clear" w:color="auto" w:fill="auto"/>
            <w:noWrap/>
            <w:tcMar>
              <w:top w:w="10" w:type="dxa"/>
              <w:left w:w="10" w:type="dxa"/>
              <w:right w:w="10" w:type="dxa"/>
            </w:tcMar>
            <w:vAlign w:val="center"/>
          </w:tcPr>
          <w:p w14:paraId="4B3BD9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520273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87.90%</w:t>
            </w:r>
          </w:p>
        </w:tc>
        <w:tc>
          <w:tcPr>
            <w:tcW w:w="0" w:type="auto"/>
            <w:shd w:val="clear" w:color="auto" w:fill="auto"/>
            <w:noWrap/>
            <w:tcMar>
              <w:top w:w="10" w:type="dxa"/>
              <w:left w:w="10" w:type="dxa"/>
              <w:right w:w="10" w:type="dxa"/>
            </w:tcMar>
            <w:vAlign w:val="center"/>
          </w:tcPr>
          <w:p w14:paraId="4317F2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93.00%</w:t>
            </w:r>
          </w:p>
        </w:tc>
        <w:tc>
          <w:tcPr>
            <w:tcW w:w="0" w:type="auto"/>
            <w:shd w:val="clear" w:color="auto" w:fill="auto"/>
            <w:noWrap/>
            <w:tcMar>
              <w:top w:w="10" w:type="dxa"/>
              <w:left w:w="10" w:type="dxa"/>
              <w:right w:w="10" w:type="dxa"/>
            </w:tcMar>
            <w:vAlign w:val="center"/>
          </w:tcPr>
          <w:p w14:paraId="08BABE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7F1A86E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7B698B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30CCED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D67D057" w14:textId="77777777" w:rsidR="007421C3" w:rsidRPr="008B2A81" w:rsidRDefault="007421C3" w:rsidP="008B2A81">
            <w:pPr>
              <w:jc w:val="both"/>
              <w:rPr>
                <w:rFonts w:eastAsia="宋体"/>
                <w:sz w:val="12"/>
                <w:szCs w:val="12"/>
              </w:rPr>
            </w:pPr>
          </w:p>
        </w:tc>
      </w:tr>
      <w:tr w:rsidR="007B36EA" w:rsidRPr="008B2A81" w14:paraId="7B1A6CEC" w14:textId="77777777">
        <w:trPr>
          <w:trHeight w:val="280"/>
        </w:trPr>
        <w:tc>
          <w:tcPr>
            <w:tcW w:w="0" w:type="auto"/>
            <w:shd w:val="clear" w:color="auto" w:fill="auto"/>
            <w:noWrap/>
            <w:tcMar>
              <w:top w:w="10" w:type="dxa"/>
              <w:left w:w="10" w:type="dxa"/>
              <w:right w:w="10" w:type="dxa"/>
            </w:tcMar>
            <w:vAlign w:val="center"/>
          </w:tcPr>
          <w:p w14:paraId="699108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P7-2</w:t>
            </w:r>
          </w:p>
        </w:tc>
        <w:tc>
          <w:tcPr>
            <w:tcW w:w="0" w:type="auto"/>
            <w:shd w:val="clear" w:color="auto" w:fill="auto"/>
            <w:noWrap/>
            <w:tcMar>
              <w:top w:w="10" w:type="dxa"/>
              <w:left w:w="10" w:type="dxa"/>
              <w:right w:w="10" w:type="dxa"/>
            </w:tcMar>
            <w:vAlign w:val="center"/>
          </w:tcPr>
          <w:p w14:paraId="7BF923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1FD208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835</w:t>
            </w:r>
          </w:p>
        </w:tc>
        <w:tc>
          <w:tcPr>
            <w:tcW w:w="0" w:type="auto"/>
            <w:shd w:val="clear" w:color="auto" w:fill="auto"/>
            <w:noWrap/>
            <w:tcMar>
              <w:top w:w="10" w:type="dxa"/>
              <w:left w:w="10" w:type="dxa"/>
              <w:right w:w="10" w:type="dxa"/>
            </w:tcMar>
            <w:vAlign w:val="center"/>
          </w:tcPr>
          <w:p w14:paraId="578B14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75.70%</w:t>
            </w:r>
          </w:p>
        </w:tc>
        <w:tc>
          <w:tcPr>
            <w:tcW w:w="0" w:type="auto"/>
            <w:shd w:val="clear" w:color="auto" w:fill="auto"/>
            <w:noWrap/>
            <w:tcMar>
              <w:top w:w="10" w:type="dxa"/>
              <w:left w:w="10" w:type="dxa"/>
              <w:right w:w="10" w:type="dxa"/>
            </w:tcMar>
            <w:vAlign w:val="center"/>
          </w:tcPr>
          <w:p w14:paraId="0D9EDE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42,884</w:t>
            </w:r>
          </w:p>
        </w:tc>
        <w:tc>
          <w:tcPr>
            <w:tcW w:w="0" w:type="auto"/>
            <w:shd w:val="clear" w:color="auto" w:fill="auto"/>
            <w:noWrap/>
            <w:tcMar>
              <w:top w:w="10" w:type="dxa"/>
              <w:left w:w="10" w:type="dxa"/>
              <w:right w:w="10" w:type="dxa"/>
            </w:tcMar>
            <w:vAlign w:val="center"/>
          </w:tcPr>
          <w:p w14:paraId="22C01B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8,657</w:t>
            </w:r>
          </w:p>
        </w:tc>
        <w:tc>
          <w:tcPr>
            <w:tcW w:w="0" w:type="auto"/>
            <w:shd w:val="clear" w:color="auto" w:fill="auto"/>
            <w:noWrap/>
            <w:tcMar>
              <w:top w:w="10" w:type="dxa"/>
              <w:left w:w="10" w:type="dxa"/>
              <w:right w:w="10" w:type="dxa"/>
            </w:tcMar>
            <w:vAlign w:val="center"/>
          </w:tcPr>
          <w:p w14:paraId="3EEB11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57.40%</w:t>
            </w:r>
          </w:p>
        </w:tc>
        <w:tc>
          <w:tcPr>
            <w:tcW w:w="0" w:type="auto"/>
            <w:shd w:val="clear" w:color="auto" w:fill="auto"/>
            <w:noWrap/>
            <w:tcMar>
              <w:top w:w="10" w:type="dxa"/>
              <w:left w:w="10" w:type="dxa"/>
              <w:right w:w="10" w:type="dxa"/>
            </w:tcMar>
            <w:vAlign w:val="center"/>
          </w:tcPr>
          <w:p w14:paraId="5B03AC1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6ED9E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35,808,609</w:t>
            </w:r>
          </w:p>
        </w:tc>
        <w:tc>
          <w:tcPr>
            <w:tcW w:w="0" w:type="auto"/>
            <w:shd w:val="clear" w:color="auto" w:fill="auto"/>
            <w:noWrap/>
            <w:tcMar>
              <w:top w:w="10" w:type="dxa"/>
              <w:left w:w="10" w:type="dxa"/>
              <w:right w:w="10" w:type="dxa"/>
            </w:tcMar>
            <w:vAlign w:val="center"/>
          </w:tcPr>
          <w:p w14:paraId="54D960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89.60%</w:t>
            </w:r>
          </w:p>
        </w:tc>
        <w:tc>
          <w:tcPr>
            <w:tcW w:w="0" w:type="auto"/>
            <w:shd w:val="clear" w:color="auto" w:fill="auto"/>
            <w:noWrap/>
            <w:tcMar>
              <w:top w:w="10" w:type="dxa"/>
              <w:left w:w="10" w:type="dxa"/>
              <w:right w:w="10" w:type="dxa"/>
            </w:tcMar>
            <w:vAlign w:val="center"/>
          </w:tcPr>
          <w:p w14:paraId="325399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4C3372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6CC8E7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88.40%</w:t>
            </w:r>
          </w:p>
        </w:tc>
        <w:tc>
          <w:tcPr>
            <w:tcW w:w="0" w:type="auto"/>
            <w:shd w:val="clear" w:color="auto" w:fill="auto"/>
            <w:noWrap/>
            <w:tcMar>
              <w:top w:w="10" w:type="dxa"/>
              <w:left w:w="10" w:type="dxa"/>
              <w:right w:w="10" w:type="dxa"/>
            </w:tcMar>
            <w:vAlign w:val="center"/>
          </w:tcPr>
          <w:p w14:paraId="726664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5D351E8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59E1F59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C9791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85.60%</w:t>
            </w:r>
          </w:p>
        </w:tc>
        <w:tc>
          <w:tcPr>
            <w:tcW w:w="0" w:type="auto"/>
            <w:shd w:val="clear" w:color="auto" w:fill="auto"/>
            <w:noWrap/>
            <w:tcMar>
              <w:top w:w="10" w:type="dxa"/>
              <w:left w:w="10" w:type="dxa"/>
              <w:right w:w="10" w:type="dxa"/>
            </w:tcMar>
            <w:vAlign w:val="center"/>
          </w:tcPr>
          <w:p w14:paraId="6DA468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15.80%</w:t>
            </w:r>
          </w:p>
        </w:tc>
        <w:tc>
          <w:tcPr>
            <w:tcW w:w="0" w:type="auto"/>
            <w:shd w:val="clear" w:color="auto" w:fill="auto"/>
            <w:noWrap/>
            <w:tcMar>
              <w:top w:w="10" w:type="dxa"/>
              <w:left w:w="10" w:type="dxa"/>
              <w:right w:w="10" w:type="dxa"/>
            </w:tcMar>
            <w:vAlign w:val="center"/>
          </w:tcPr>
          <w:p w14:paraId="5748F8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39.00%</w:t>
            </w:r>
          </w:p>
        </w:tc>
        <w:tc>
          <w:tcPr>
            <w:tcW w:w="0" w:type="auto"/>
            <w:shd w:val="clear" w:color="auto" w:fill="auto"/>
            <w:noWrap/>
            <w:tcMar>
              <w:top w:w="10" w:type="dxa"/>
              <w:left w:w="10" w:type="dxa"/>
              <w:right w:w="10" w:type="dxa"/>
            </w:tcMar>
            <w:vAlign w:val="center"/>
          </w:tcPr>
          <w:p w14:paraId="257100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23.00%</w:t>
            </w:r>
          </w:p>
        </w:tc>
      </w:tr>
      <w:tr w:rsidR="007B36EA" w:rsidRPr="008B2A81" w14:paraId="79D7B82D" w14:textId="77777777">
        <w:trPr>
          <w:trHeight w:val="280"/>
        </w:trPr>
        <w:tc>
          <w:tcPr>
            <w:tcW w:w="0" w:type="auto"/>
            <w:shd w:val="clear" w:color="auto" w:fill="auto"/>
            <w:noWrap/>
            <w:tcMar>
              <w:top w:w="10" w:type="dxa"/>
              <w:left w:w="10" w:type="dxa"/>
              <w:right w:w="10" w:type="dxa"/>
            </w:tcMar>
            <w:vAlign w:val="center"/>
          </w:tcPr>
          <w:p w14:paraId="3FD180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P7-2</w:t>
            </w:r>
          </w:p>
        </w:tc>
        <w:tc>
          <w:tcPr>
            <w:tcW w:w="0" w:type="auto"/>
            <w:shd w:val="clear" w:color="auto" w:fill="auto"/>
            <w:noWrap/>
            <w:tcMar>
              <w:top w:w="10" w:type="dxa"/>
              <w:left w:w="10" w:type="dxa"/>
              <w:right w:w="10" w:type="dxa"/>
            </w:tcMar>
            <w:vAlign w:val="center"/>
          </w:tcPr>
          <w:p w14:paraId="634B49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5A4152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4,414</w:t>
            </w:r>
          </w:p>
        </w:tc>
        <w:tc>
          <w:tcPr>
            <w:tcW w:w="0" w:type="auto"/>
            <w:shd w:val="clear" w:color="auto" w:fill="auto"/>
            <w:noWrap/>
            <w:tcMar>
              <w:top w:w="10" w:type="dxa"/>
              <w:left w:w="10" w:type="dxa"/>
              <w:right w:w="10" w:type="dxa"/>
            </w:tcMar>
            <w:vAlign w:val="center"/>
          </w:tcPr>
          <w:p w14:paraId="170E83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80.90%</w:t>
            </w:r>
          </w:p>
        </w:tc>
        <w:tc>
          <w:tcPr>
            <w:tcW w:w="0" w:type="auto"/>
            <w:shd w:val="clear" w:color="auto" w:fill="auto"/>
            <w:noWrap/>
            <w:tcMar>
              <w:top w:w="10" w:type="dxa"/>
              <w:left w:w="10" w:type="dxa"/>
              <w:right w:w="10" w:type="dxa"/>
            </w:tcMar>
            <w:vAlign w:val="center"/>
          </w:tcPr>
          <w:p w14:paraId="22D5DE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34,204</w:t>
            </w:r>
          </w:p>
        </w:tc>
        <w:tc>
          <w:tcPr>
            <w:tcW w:w="0" w:type="auto"/>
            <w:shd w:val="clear" w:color="auto" w:fill="auto"/>
            <w:noWrap/>
            <w:tcMar>
              <w:top w:w="10" w:type="dxa"/>
              <w:left w:w="10" w:type="dxa"/>
              <w:right w:w="10" w:type="dxa"/>
            </w:tcMar>
            <w:vAlign w:val="center"/>
          </w:tcPr>
          <w:p w14:paraId="01C944D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10,439</w:t>
            </w:r>
          </w:p>
        </w:tc>
        <w:tc>
          <w:tcPr>
            <w:tcW w:w="0" w:type="auto"/>
            <w:shd w:val="clear" w:color="auto" w:fill="auto"/>
            <w:noWrap/>
            <w:tcMar>
              <w:top w:w="10" w:type="dxa"/>
              <w:left w:w="10" w:type="dxa"/>
              <w:right w:w="10" w:type="dxa"/>
            </w:tcMar>
            <w:vAlign w:val="center"/>
          </w:tcPr>
          <w:p w14:paraId="2161A0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53.30%</w:t>
            </w:r>
          </w:p>
        </w:tc>
        <w:tc>
          <w:tcPr>
            <w:tcW w:w="0" w:type="auto"/>
            <w:shd w:val="clear" w:color="auto" w:fill="auto"/>
            <w:noWrap/>
            <w:tcMar>
              <w:top w:w="10" w:type="dxa"/>
              <w:left w:w="10" w:type="dxa"/>
              <w:right w:w="10" w:type="dxa"/>
            </w:tcMar>
            <w:vAlign w:val="center"/>
          </w:tcPr>
          <w:p w14:paraId="394401E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10B07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150,980,611</w:t>
            </w:r>
          </w:p>
        </w:tc>
        <w:tc>
          <w:tcPr>
            <w:tcW w:w="0" w:type="auto"/>
            <w:shd w:val="clear" w:color="auto" w:fill="auto"/>
            <w:noWrap/>
            <w:tcMar>
              <w:top w:w="10" w:type="dxa"/>
              <w:left w:w="10" w:type="dxa"/>
              <w:right w:w="10" w:type="dxa"/>
            </w:tcMar>
            <w:vAlign w:val="center"/>
          </w:tcPr>
          <w:p w14:paraId="1F37962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80.70%</w:t>
            </w:r>
          </w:p>
        </w:tc>
        <w:tc>
          <w:tcPr>
            <w:tcW w:w="0" w:type="auto"/>
            <w:shd w:val="clear" w:color="auto" w:fill="auto"/>
            <w:noWrap/>
            <w:tcMar>
              <w:top w:w="10" w:type="dxa"/>
              <w:left w:w="10" w:type="dxa"/>
              <w:right w:w="10" w:type="dxa"/>
            </w:tcMar>
            <w:vAlign w:val="center"/>
          </w:tcPr>
          <w:p w14:paraId="3288E7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4917DD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33A5E1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90.50%</w:t>
            </w:r>
          </w:p>
        </w:tc>
        <w:tc>
          <w:tcPr>
            <w:tcW w:w="0" w:type="auto"/>
            <w:shd w:val="clear" w:color="auto" w:fill="auto"/>
            <w:noWrap/>
            <w:tcMar>
              <w:top w:w="10" w:type="dxa"/>
              <w:left w:w="10" w:type="dxa"/>
              <w:right w:w="10" w:type="dxa"/>
            </w:tcMar>
            <w:vAlign w:val="center"/>
          </w:tcPr>
          <w:p w14:paraId="7DC3E97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92.40%</w:t>
            </w:r>
          </w:p>
        </w:tc>
        <w:tc>
          <w:tcPr>
            <w:tcW w:w="0" w:type="auto"/>
            <w:shd w:val="clear" w:color="auto" w:fill="auto"/>
            <w:noWrap/>
            <w:tcMar>
              <w:top w:w="10" w:type="dxa"/>
              <w:left w:w="10" w:type="dxa"/>
              <w:right w:w="10" w:type="dxa"/>
            </w:tcMar>
            <w:vAlign w:val="center"/>
          </w:tcPr>
          <w:p w14:paraId="5FDFEF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2CE8F65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03FF8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66.00%</w:t>
            </w:r>
          </w:p>
        </w:tc>
        <w:tc>
          <w:tcPr>
            <w:tcW w:w="0" w:type="auto"/>
            <w:shd w:val="clear" w:color="auto" w:fill="auto"/>
            <w:noWrap/>
            <w:tcMar>
              <w:top w:w="10" w:type="dxa"/>
              <w:left w:w="10" w:type="dxa"/>
              <w:right w:w="10" w:type="dxa"/>
            </w:tcMar>
            <w:vAlign w:val="center"/>
          </w:tcPr>
          <w:p w14:paraId="311BA8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13.30%</w:t>
            </w:r>
          </w:p>
        </w:tc>
        <w:tc>
          <w:tcPr>
            <w:tcW w:w="0" w:type="auto"/>
            <w:shd w:val="clear" w:color="auto" w:fill="auto"/>
            <w:noWrap/>
            <w:tcMar>
              <w:top w:w="10" w:type="dxa"/>
              <w:left w:w="10" w:type="dxa"/>
              <w:right w:w="10" w:type="dxa"/>
            </w:tcMar>
            <w:vAlign w:val="center"/>
          </w:tcPr>
          <w:p w14:paraId="0D2C20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32.70%</w:t>
            </w:r>
          </w:p>
        </w:tc>
        <w:tc>
          <w:tcPr>
            <w:tcW w:w="0" w:type="auto"/>
            <w:shd w:val="clear" w:color="auto" w:fill="auto"/>
            <w:noWrap/>
            <w:tcMar>
              <w:top w:w="10" w:type="dxa"/>
              <w:left w:w="10" w:type="dxa"/>
              <w:right w:w="10" w:type="dxa"/>
            </w:tcMar>
            <w:vAlign w:val="center"/>
          </w:tcPr>
          <w:p w14:paraId="70F81F5A" w14:textId="77777777" w:rsidR="007421C3" w:rsidRPr="008B2A81" w:rsidRDefault="007421C3" w:rsidP="008B2A81">
            <w:pPr>
              <w:jc w:val="both"/>
              <w:rPr>
                <w:rFonts w:eastAsia="宋体"/>
                <w:sz w:val="12"/>
                <w:szCs w:val="12"/>
              </w:rPr>
            </w:pPr>
          </w:p>
        </w:tc>
      </w:tr>
      <w:tr w:rsidR="007B36EA" w:rsidRPr="008B2A81" w14:paraId="775CE589" w14:textId="77777777">
        <w:trPr>
          <w:trHeight w:val="280"/>
        </w:trPr>
        <w:tc>
          <w:tcPr>
            <w:tcW w:w="0" w:type="auto"/>
            <w:shd w:val="clear" w:color="auto" w:fill="auto"/>
            <w:noWrap/>
            <w:tcMar>
              <w:top w:w="10" w:type="dxa"/>
              <w:left w:w="10" w:type="dxa"/>
              <w:right w:w="10" w:type="dxa"/>
            </w:tcMar>
            <w:vAlign w:val="center"/>
          </w:tcPr>
          <w:p w14:paraId="63C199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P8</w:t>
            </w:r>
          </w:p>
        </w:tc>
        <w:tc>
          <w:tcPr>
            <w:tcW w:w="0" w:type="auto"/>
            <w:shd w:val="clear" w:color="auto" w:fill="auto"/>
            <w:noWrap/>
            <w:tcMar>
              <w:top w:w="10" w:type="dxa"/>
              <w:left w:w="10" w:type="dxa"/>
              <w:right w:w="10" w:type="dxa"/>
            </w:tcMar>
            <w:vAlign w:val="center"/>
          </w:tcPr>
          <w:p w14:paraId="152C6B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643046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2AFD465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84.70%</w:t>
            </w:r>
          </w:p>
        </w:tc>
        <w:tc>
          <w:tcPr>
            <w:tcW w:w="0" w:type="auto"/>
            <w:shd w:val="clear" w:color="auto" w:fill="auto"/>
            <w:noWrap/>
            <w:tcMar>
              <w:top w:w="10" w:type="dxa"/>
              <w:left w:w="10" w:type="dxa"/>
              <w:right w:w="10" w:type="dxa"/>
            </w:tcMar>
            <w:vAlign w:val="center"/>
          </w:tcPr>
          <w:p w14:paraId="5180E9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44,613</w:t>
            </w:r>
          </w:p>
        </w:tc>
        <w:tc>
          <w:tcPr>
            <w:tcW w:w="0" w:type="auto"/>
            <w:shd w:val="clear" w:color="auto" w:fill="auto"/>
            <w:noWrap/>
            <w:tcMar>
              <w:top w:w="10" w:type="dxa"/>
              <w:left w:w="10" w:type="dxa"/>
              <w:right w:w="10" w:type="dxa"/>
            </w:tcMar>
            <w:vAlign w:val="center"/>
          </w:tcPr>
          <w:p w14:paraId="59952D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322</w:t>
            </w:r>
          </w:p>
        </w:tc>
        <w:tc>
          <w:tcPr>
            <w:tcW w:w="0" w:type="auto"/>
            <w:shd w:val="clear" w:color="auto" w:fill="auto"/>
            <w:noWrap/>
            <w:tcMar>
              <w:top w:w="10" w:type="dxa"/>
              <w:left w:w="10" w:type="dxa"/>
              <w:right w:w="10" w:type="dxa"/>
            </w:tcMar>
            <w:vAlign w:val="center"/>
          </w:tcPr>
          <w:p w14:paraId="4AF295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18,938</w:t>
            </w:r>
          </w:p>
        </w:tc>
        <w:tc>
          <w:tcPr>
            <w:tcW w:w="0" w:type="auto"/>
            <w:shd w:val="clear" w:color="auto" w:fill="auto"/>
            <w:noWrap/>
            <w:tcMar>
              <w:top w:w="10" w:type="dxa"/>
              <w:left w:w="10" w:type="dxa"/>
              <w:right w:w="10" w:type="dxa"/>
            </w:tcMar>
            <w:vAlign w:val="center"/>
          </w:tcPr>
          <w:p w14:paraId="574ECF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3,406</w:t>
            </w:r>
          </w:p>
        </w:tc>
        <w:tc>
          <w:tcPr>
            <w:tcW w:w="0" w:type="auto"/>
            <w:shd w:val="clear" w:color="auto" w:fill="auto"/>
            <w:noWrap/>
            <w:tcMar>
              <w:top w:w="10" w:type="dxa"/>
              <w:left w:w="10" w:type="dxa"/>
              <w:right w:w="10" w:type="dxa"/>
            </w:tcMar>
            <w:vAlign w:val="center"/>
          </w:tcPr>
          <w:p w14:paraId="0569FFF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E8C68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417,136,234</w:t>
            </w:r>
          </w:p>
        </w:tc>
        <w:tc>
          <w:tcPr>
            <w:tcW w:w="0" w:type="auto"/>
            <w:shd w:val="clear" w:color="auto" w:fill="auto"/>
            <w:noWrap/>
            <w:tcMar>
              <w:top w:w="10" w:type="dxa"/>
              <w:left w:w="10" w:type="dxa"/>
              <w:right w:w="10" w:type="dxa"/>
            </w:tcMar>
            <w:vAlign w:val="center"/>
          </w:tcPr>
          <w:p w14:paraId="7B8B96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93.20%</w:t>
            </w:r>
          </w:p>
        </w:tc>
        <w:tc>
          <w:tcPr>
            <w:tcW w:w="0" w:type="auto"/>
            <w:shd w:val="clear" w:color="auto" w:fill="auto"/>
            <w:noWrap/>
            <w:tcMar>
              <w:top w:w="10" w:type="dxa"/>
              <w:left w:w="10" w:type="dxa"/>
              <w:right w:w="10" w:type="dxa"/>
            </w:tcMar>
            <w:vAlign w:val="center"/>
          </w:tcPr>
          <w:p w14:paraId="35154A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79.30%</w:t>
            </w:r>
          </w:p>
        </w:tc>
        <w:tc>
          <w:tcPr>
            <w:tcW w:w="0" w:type="auto"/>
            <w:shd w:val="clear" w:color="auto" w:fill="auto"/>
            <w:noWrap/>
            <w:tcMar>
              <w:top w:w="10" w:type="dxa"/>
              <w:left w:w="10" w:type="dxa"/>
              <w:right w:w="10" w:type="dxa"/>
            </w:tcMar>
            <w:vAlign w:val="center"/>
          </w:tcPr>
          <w:p w14:paraId="0CD518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660D7B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90.80%</w:t>
            </w:r>
          </w:p>
        </w:tc>
        <w:tc>
          <w:tcPr>
            <w:tcW w:w="0" w:type="auto"/>
            <w:shd w:val="clear" w:color="auto" w:fill="auto"/>
            <w:noWrap/>
            <w:tcMar>
              <w:top w:w="10" w:type="dxa"/>
              <w:left w:w="10" w:type="dxa"/>
              <w:right w:w="10" w:type="dxa"/>
            </w:tcMar>
            <w:vAlign w:val="center"/>
          </w:tcPr>
          <w:p w14:paraId="2E5027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92.20%</w:t>
            </w:r>
          </w:p>
        </w:tc>
        <w:tc>
          <w:tcPr>
            <w:tcW w:w="0" w:type="auto"/>
            <w:shd w:val="clear" w:color="auto" w:fill="auto"/>
            <w:noWrap/>
            <w:tcMar>
              <w:top w:w="10" w:type="dxa"/>
              <w:left w:w="10" w:type="dxa"/>
              <w:right w:w="10" w:type="dxa"/>
            </w:tcMar>
            <w:vAlign w:val="center"/>
          </w:tcPr>
          <w:p w14:paraId="541A45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0ED7525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57EDF4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F484A1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34EF6C0" w14:textId="77777777" w:rsidR="007421C3" w:rsidRPr="008B2A81" w:rsidRDefault="007421C3" w:rsidP="008B2A81">
            <w:pPr>
              <w:jc w:val="both"/>
              <w:rPr>
                <w:rFonts w:eastAsia="宋体"/>
                <w:sz w:val="12"/>
                <w:szCs w:val="12"/>
              </w:rPr>
            </w:pPr>
          </w:p>
        </w:tc>
      </w:tr>
      <w:tr w:rsidR="007B36EA" w:rsidRPr="008B2A81" w14:paraId="1518D014" w14:textId="77777777">
        <w:trPr>
          <w:trHeight w:val="280"/>
        </w:trPr>
        <w:tc>
          <w:tcPr>
            <w:tcW w:w="0" w:type="auto"/>
            <w:shd w:val="clear" w:color="auto" w:fill="auto"/>
            <w:noWrap/>
            <w:tcMar>
              <w:top w:w="10" w:type="dxa"/>
              <w:left w:w="10" w:type="dxa"/>
              <w:right w:w="10" w:type="dxa"/>
            </w:tcMar>
            <w:vAlign w:val="center"/>
          </w:tcPr>
          <w:p w14:paraId="41DEA5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P8</w:t>
            </w:r>
          </w:p>
        </w:tc>
        <w:tc>
          <w:tcPr>
            <w:tcW w:w="0" w:type="auto"/>
            <w:shd w:val="clear" w:color="auto" w:fill="auto"/>
            <w:noWrap/>
            <w:tcMar>
              <w:top w:w="10" w:type="dxa"/>
              <w:left w:w="10" w:type="dxa"/>
              <w:right w:w="10" w:type="dxa"/>
            </w:tcMar>
            <w:vAlign w:val="center"/>
          </w:tcPr>
          <w:p w14:paraId="156E5C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45E376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472</w:t>
            </w:r>
          </w:p>
        </w:tc>
        <w:tc>
          <w:tcPr>
            <w:tcW w:w="0" w:type="auto"/>
            <w:shd w:val="clear" w:color="auto" w:fill="auto"/>
            <w:noWrap/>
            <w:tcMar>
              <w:top w:w="10" w:type="dxa"/>
              <w:left w:w="10" w:type="dxa"/>
              <w:right w:w="10" w:type="dxa"/>
            </w:tcMar>
            <w:vAlign w:val="center"/>
          </w:tcPr>
          <w:p w14:paraId="423F74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90.70%</w:t>
            </w:r>
          </w:p>
        </w:tc>
        <w:tc>
          <w:tcPr>
            <w:tcW w:w="0" w:type="auto"/>
            <w:shd w:val="clear" w:color="auto" w:fill="auto"/>
            <w:noWrap/>
            <w:tcMar>
              <w:top w:w="10" w:type="dxa"/>
              <w:left w:w="10" w:type="dxa"/>
              <w:right w:w="10" w:type="dxa"/>
            </w:tcMar>
            <w:vAlign w:val="center"/>
          </w:tcPr>
          <w:p w14:paraId="1762090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131,403</w:t>
            </w:r>
          </w:p>
        </w:tc>
        <w:tc>
          <w:tcPr>
            <w:tcW w:w="0" w:type="auto"/>
            <w:shd w:val="clear" w:color="auto" w:fill="auto"/>
            <w:noWrap/>
            <w:tcMar>
              <w:top w:w="10" w:type="dxa"/>
              <w:left w:w="10" w:type="dxa"/>
              <w:right w:w="10" w:type="dxa"/>
            </w:tcMar>
            <w:vAlign w:val="center"/>
          </w:tcPr>
          <w:p w14:paraId="270161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33,998</w:t>
            </w:r>
          </w:p>
        </w:tc>
        <w:tc>
          <w:tcPr>
            <w:tcW w:w="0" w:type="auto"/>
            <w:shd w:val="clear" w:color="auto" w:fill="auto"/>
            <w:noWrap/>
            <w:tcMar>
              <w:top w:w="10" w:type="dxa"/>
              <w:left w:w="10" w:type="dxa"/>
              <w:right w:w="10" w:type="dxa"/>
            </w:tcMar>
            <w:vAlign w:val="center"/>
          </w:tcPr>
          <w:p w14:paraId="7B1102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89.60%</w:t>
            </w:r>
          </w:p>
        </w:tc>
        <w:tc>
          <w:tcPr>
            <w:tcW w:w="0" w:type="auto"/>
            <w:shd w:val="clear" w:color="auto" w:fill="auto"/>
            <w:noWrap/>
            <w:tcMar>
              <w:top w:w="10" w:type="dxa"/>
              <w:left w:w="10" w:type="dxa"/>
              <w:right w:w="10" w:type="dxa"/>
            </w:tcMar>
            <w:vAlign w:val="center"/>
          </w:tcPr>
          <w:p w14:paraId="5695437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74917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62,022,584</w:t>
            </w:r>
          </w:p>
        </w:tc>
        <w:tc>
          <w:tcPr>
            <w:tcW w:w="0" w:type="auto"/>
            <w:shd w:val="clear" w:color="auto" w:fill="auto"/>
            <w:noWrap/>
            <w:tcMar>
              <w:top w:w="10" w:type="dxa"/>
              <w:left w:w="10" w:type="dxa"/>
              <w:right w:w="10" w:type="dxa"/>
            </w:tcMar>
            <w:vAlign w:val="center"/>
          </w:tcPr>
          <w:p w14:paraId="0A22CD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96.90%</w:t>
            </w:r>
          </w:p>
        </w:tc>
        <w:tc>
          <w:tcPr>
            <w:tcW w:w="0" w:type="auto"/>
            <w:shd w:val="clear" w:color="auto" w:fill="auto"/>
            <w:noWrap/>
            <w:tcMar>
              <w:top w:w="10" w:type="dxa"/>
              <w:left w:w="10" w:type="dxa"/>
              <w:right w:w="10" w:type="dxa"/>
            </w:tcMar>
            <w:vAlign w:val="center"/>
          </w:tcPr>
          <w:p w14:paraId="74313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203F25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94.00%</w:t>
            </w:r>
          </w:p>
        </w:tc>
        <w:tc>
          <w:tcPr>
            <w:tcW w:w="0" w:type="auto"/>
            <w:shd w:val="clear" w:color="auto" w:fill="auto"/>
            <w:noWrap/>
            <w:tcMar>
              <w:top w:w="10" w:type="dxa"/>
              <w:left w:w="10" w:type="dxa"/>
              <w:right w:w="10" w:type="dxa"/>
            </w:tcMar>
            <w:vAlign w:val="center"/>
          </w:tcPr>
          <w:p w14:paraId="318137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454DB1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509354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3F2A336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10340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97.60%</w:t>
            </w:r>
          </w:p>
        </w:tc>
        <w:tc>
          <w:tcPr>
            <w:tcW w:w="0" w:type="auto"/>
            <w:shd w:val="clear" w:color="auto" w:fill="auto"/>
            <w:noWrap/>
            <w:tcMar>
              <w:top w:w="10" w:type="dxa"/>
              <w:left w:w="10" w:type="dxa"/>
              <w:right w:w="10" w:type="dxa"/>
            </w:tcMar>
            <w:vAlign w:val="center"/>
          </w:tcPr>
          <w:p w14:paraId="04D403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20.20%</w:t>
            </w:r>
          </w:p>
        </w:tc>
        <w:tc>
          <w:tcPr>
            <w:tcW w:w="0" w:type="auto"/>
            <w:shd w:val="clear" w:color="auto" w:fill="auto"/>
            <w:noWrap/>
            <w:tcMar>
              <w:top w:w="10" w:type="dxa"/>
              <w:left w:w="10" w:type="dxa"/>
              <w:right w:w="10" w:type="dxa"/>
            </w:tcMar>
            <w:vAlign w:val="center"/>
          </w:tcPr>
          <w:p w14:paraId="549D3E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36.70%</w:t>
            </w:r>
          </w:p>
        </w:tc>
        <w:tc>
          <w:tcPr>
            <w:tcW w:w="0" w:type="auto"/>
            <w:shd w:val="clear" w:color="auto" w:fill="auto"/>
            <w:noWrap/>
            <w:tcMar>
              <w:top w:w="10" w:type="dxa"/>
              <w:left w:w="10" w:type="dxa"/>
              <w:right w:w="10" w:type="dxa"/>
            </w:tcMar>
            <w:vAlign w:val="center"/>
          </w:tcPr>
          <w:p w14:paraId="2F7ACD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38.10%</w:t>
            </w:r>
          </w:p>
        </w:tc>
      </w:tr>
      <w:tr w:rsidR="007B36EA" w:rsidRPr="008B2A81" w14:paraId="72D66BDF" w14:textId="77777777">
        <w:trPr>
          <w:trHeight w:val="280"/>
        </w:trPr>
        <w:tc>
          <w:tcPr>
            <w:tcW w:w="0" w:type="auto"/>
            <w:shd w:val="clear" w:color="auto" w:fill="auto"/>
            <w:noWrap/>
            <w:tcMar>
              <w:top w:w="10" w:type="dxa"/>
              <w:left w:w="10" w:type="dxa"/>
              <w:right w:w="10" w:type="dxa"/>
            </w:tcMar>
            <w:vAlign w:val="center"/>
          </w:tcPr>
          <w:p w14:paraId="73F341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P8</w:t>
            </w:r>
          </w:p>
        </w:tc>
        <w:tc>
          <w:tcPr>
            <w:tcW w:w="0" w:type="auto"/>
            <w:shd w:val="clear" w:color="auto" w:fill="auto"/>
            <w:noWrap/>
            <w:tcMar>
              <w:top w:w="10" w:type="dxa"/>
              <w:left w:w="10" w:type="dxa"/>
              <w:right w:w="10" w:type="dxa"/>
            </w:tcMar>
            <w:vAlign w:val="center"/>
          </w:tcPr>
          <w:p w14:paraId="562EE6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6048D9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2,150</w:t>
            </w:r>
          </w:p>
        </w:tc>
        <w:tc>
          <w:tcPr>
            <w:tcW w:w="0" w:type="auto"/>
            <w:shd w:val="clear" w:color="auto" w:fill="auto"/>
            <w:noWrap/>
            <w:tcMar>
              <w:top w:w="10" w:type="dxa"/>
              <w:left w:w="10" w:type="dxa"/>
              <w:right w:w="10" w:type="dxa"/>
            </w:tcMar>
            <w:vAlign w:val="center"/>
          </w:tcPr>
          <w:p w14:paraId="65CEC68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91.60%</w:t>
            </w:r>
          </w:p>
        </w:tc>
        <w:tc>
          <w:tcPr>
            <w:tcW w:w="0" w:type="auto"/>
            <w:shd w:val="clear" w:color="auto" w:fill="auto"/>
            <w:noWrap/>
            <w:tcMar>
              <w:top w:w="10" w:type="dxa"/>
              <w:left w:w="10" w:type="dxa"/>
              <w:right w:w="10" w:type="dxa"/>
            </w:tcMar>
            <w:vAlign w:val="center"/>
          </w:tcPr>
          <w:p w14:paraId="48A3B7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27,647</w:t>
            </w:r>
          </w:p>
        </w:tc>
        <w:tc>
          <w:tcPr>
            <w:tcW w:w="0" w:type="auto"/>
            <w:shd w:val="clear" w:color="auto" w:fill="auto"/>
            <w:noWrap/>
            <w:tcMar>
              <w:top w:w="10" w:type="dxa"/>
              <w:left w:w="10" w:type="dxa"/>
              <w:right w:w="10" w:type="dxa"/>
            </w:tcMar>
            <w:vAlign w:val="center"/>
          </w:tcPr>
          <w:p w14:paraId="4BD331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19,222</w:t>
            </w:r>
          </w:p>
        </w:tc>
        <w:tc>
          <w:tcPr>
            <w:tcW w:w="0" w:type="auto"/>
            <w:shd w:val="clear" w:color="auto" w:fill="auto"/>
            <w:noWrap/>
            <w:tcMar>
              <w:top w:w="10" w:type="dxa"/>
              <w:left w:w="10" w:type="dxa"/>
              <w:right w:w="10" w:type="dxa"/>
            </w:tcMar>
            <w:vAlign w:val="center"/>
          </w:tcPr>
          <w:p w14:paraId="001802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83.20%</w:t>
            </w:r>
          </w:p>
        </w:tc>
        <w:tc>
          <w:tcPr>
            <w:tcW w:w="0" w:type="auto"/>
            <w:shd w:val="clear" w:color="auto" w:fill="auto"/>
            <w:noWrap/>
            <w:tcMar>
              <w:top w:w="10" w:type="dxa"/>
              <w:left w:w="10" w:type="dxa"/>
              <w:right w:w="10" w:type="dxa"/>
            </w:tcMar>
            <w:vAlign w:val="center"/>
          </w:tcPr>
          <w:p w14:paraId="3417C3E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EC322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59,442,392</w:t>
            </w:r>
          </w:p>
        </w:tc>
        <w:tc>
          <w:tcPr>
            <w:tcW w:w="0" w:type="auto"/>
            <w:shd w:val="clear" w:color="auto" w:fill="auto"/>
            <w:noWrap/>
            <w:tcMar>
              <w:top w:w="10" w:type="dxa"/>
              <w:left w:w="10" w:type="dxa"/>
              <w:right w:w="10" w:type="dxa"/>
            </w:tcMar>
            <w:vAlign w:val="center"/>
          </w:tcPr>
          <w:p w14:paraId="6F1713D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92.60%</w:t>
            </w:r>
          </w:p>
        </w:tc>
        <w:tc>
          <w:tcPr>
            <w:tcW w:w="0" w:type="auto"/>
            <w:shd w:val="clear" w:color="auto" w:fill="auto"/>
            <w:noWrap/>
            <w:tcMar>
              <w:top w:w="10" w:type="dxa"/>
              <w:left w:w="10" w:type="dxa"/>
              <w:right w:w="10" w:type="dxa"/>
            </w:tcMar>
            <w:vAlign w:val="center"/>
          </w:tcPr>
          <w:p w14:paraId="63608D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0A3266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4A8CE0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199C30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1803DF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67A3C60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0F05E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85.70%</w:t>
            </w:r>
          </w:p>
        </w:tc>
        <w:tc>
          <w:tcPr>
            <w:tcW w:w="0" w:type="auto"/>
            <w:shd w:val="clear" w:color="auto" w:fill="auto"/>
            <w:noWrap/>
            <w:tcMar>
              <w:top w:w="10" w:type="dxa"/>
              <w:left w:w="10" w:type="dxa"/>
              <w:right w:w="10" w:type="dxa"/>
            </w:tcMar>
            <w:vAlign w:val="center"/>
          </w:tcPr>
          <w:p w14:paraId="705B71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18.70%</w:t>
            </w:r>
          </w:p>
        </w:tc>
        <w:tc>
          <w:tcPr>
            <w:tcW w:w="0" w:type="auto"/>
            <w:shd w:val="clear" w:color="auto" w:fill="auto"/>
            <w:noWrap/>
            <w:tcMar>
              <w:top w:w="10" w:type="dxa"/>
              <w:left w:w="10" w:type="dxa"/>
              <w:right w:w="10" w:type="dxa"/>
            </w:tcMar>
            <w:vAlign w:val="center"/>
          </w:tcPr>
          <w:p w14:paraId="7F135A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49.80%</w:t>
            </w:r>
          </w:p>
        </w:tc>
        <w:tc>
          <w:tcPr>
            <w:tcW w:w="0" w:type="auto"/>
            <w:shd w:val="clear" w:color="auto" w:fill="auto"/>
            <w:noWrap/>
            <w:tcMar>
              <w:top w:w="10" w:type="dxa"/>
              <w:left w:w="10" w:type="dxa"/>
              <w:right w:w="10" w:type="dxa"/>
            </w:tcMar>
            <w:vAlign w:val="center"/>
          </w:tcPr>
          <w:p w14:paraId="2479E1C1" w14:textId="77777777" w:rsidR="007421C3" w:rsidRPr="008B2A81" w:rsidRDefault="007421C3" w:rsidP="008B2A81">
            <w:pPr>
              <w:jc w:val="both"/>
              <w:rPr>
                <w:rFonts w:eastAsia="宋体"/>
                <w:sz w:val="12"/>
                <w:szCs w:val="12"/>
              </w:rPr>
            </w:pPr>
          </w:p>
        </w:tc>
      </w:tr>
      <w:tr w:rsidR="007B36EA" w:rsidRPr="008B2A81" w14:paraId="1DF4832F" w14:textId="77777777">
        <w:trPr>
          <w:trHeight w:val="280"/>
        </w:trPr>
        <w:tc>
          <w:tcPr>
            <w:tcW w:w="0" w:type="auto"/>
            <w:shd w:val="clear" w:color="auto" w:fill="auto"/>
            <w:noWrap/>
            <w:tcMar>
              <w:top w:w="10" w:type="dxa"/>
              <w:left w:w="10" w:type="dxa"/>
              <w:right w:w="10" w:type="dxa"/>
            </w:tcMar>
            <w:vAlign w:val="center"/>
          </w:tcPr>
          <w:p w14:paraId="26F544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P9-1</w:t>
            </w:r>
          </w:p>
        </w:tc>
        <w:tc>
          <w:tcPr>
            <w:tcW w:w="0" w:type="auto"/>
            <w:shd w:val="clear" w:color="auto" w:fill="auto"/>
            <w:noWrap/>
            <w:tcMar>
              <w:top w:w="10" w:type="dxa"/>
              <w:left w:w="10" w:type="dxa"/>
              <w:right w:w="10" w:type="dxa"/>
            </w:tcMar>
            <w:vAlign w:val="center"/>
          </w:tcPr>
          <w:p w14:paraId="2A441C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11FDAB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33,506</w:t>
            </w:r>
          </w:p>
        </w:tc>
        <w:tc>
          <w:tcPr>
            <w:tcW w:w="0" w:type="auto"/>
            <w:shd w:val="clear" w:color="auto" w:fill="auto"/>
            <w:noWrap/>
            <w:tcMar>
              <w:top w:w="10" w:type="dxa"/>
              <w:left w:w="10" w:type="dxa"/>
              <w:right w:w="10" w:type="dxa"/>
            </w:tcMar>
            <w:vAlign w:val="center"/>
          </w:tcPr>
          <w:p w14:paraId="4BAF1A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93.10%</w:t>
            </w:r>
          </w:p>
        </w:tc>
        <w:tc>
          <w:tcPr>
            <w:tcW w:w="0" w:type="auto"/>
            <w:shd w:val="clear" w:color="auto" w:fill="auto"/>
            <w:noWrap/>
            <w:tcMar>
              <w:top w:w="10" w:type="dxa"/>
              <w:left w:w="10" w:type="dxa"/>
              <w:right w:w="10" w:type="dxa"/>
            </w:tcMar>
            <w:vAlign w:val="center"/>
          </w:tcPr>
          <w:p w14:paraId="178682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12,682</w:t>
            </w:r>
          </w:p>
        </w:tc>
        <w:tc>
          <w:tcPr>
            <w:tcW w:w="0" w:type="auto"/>
            <w:shd w:val="clear" w:color="auto" w:fill="auto"/>
            <w:noWrap/>
            <w:tcMar>
              <w:top w:w="10" w:type="dxa"/>
              <w:left w:w="10" w:type="dxa"/>
              <w:right w:w="10" w:type="dxa"/>
            </w:tcMar>
            <w:vAlign w:val="center"/>
          </w:tcPr>
          <w:p w14:paraId="1E3A91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w:t>
            </w:r>
          </w:p>
        </w:tc>
        <w:tc>
          <w:tcPr>
            <w:tcW w:w="0" w:type="auto"/>
            <w:shd w:val="clear" w:color="auto" w:fill="auto"/>
            <w:noWrap/>
            <w:tcMar>
              <w:top w:w="10" w:type="dxa"/>
              <w:left w:w="10" w:type="dxa"/>
              <w:right w:w="10" w:type="dxa"/>
            </w:tcMar>
            <w:vAlign w:val="center"/>
          </w:tcPr>
          <w:p w14:paraId="47E2B0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21,317</w:t>
            </w:r>
          </w:p>
        </w:tc>
        <w:tc>
          <w:tcPr>
            <w:tcW w:w="0" w:type="auto"/>
            <w:shd w:val="clear" w:color="auto" w:fill="auto"/>
            <w:noWrap/>
            <w:tcMar>
              <w:top w:w="10" w:type="dxa"/>
              <w:left w:w="10" w:type="dxa"/>
              <w:right w:w="10" w:type="dxa"/>
            </w:tcMar>
            <w:vAlign w:val="center"/>
          </w:tcPr>
          <w:p w14:paraId="5EAA06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2,478</w:t>
            </w:r>
          </w:p>
        </w:tc>
        <w:tc>
          <w:tcPr>
            <w:tcW w:w="0" w:type="auto"/>
            <w:shd w:val="clear" w:color="auto" w:fill="auto"/>
            <w:noWrap/>
            <w:tcMar>
              <w:top w:w="10" w:type="dxa"/>
              <w:left w:w="10" w:type="dxa"/>
              <w:right w:w="10" w:type="dxa"/>
            </w:tcMar>
            <w:vAlign w:val="center"/>
          </w:tcPr>
          <w:p w14:paraId="3BC67D3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8BF52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424,932,082</w:t>
            </w:r>
          </w:p>
        </w:tc>
        <w:tc>
          <w:tcPr>
            <w:tcW w:w="0" w:type="auto"/>
            <w:shd w:val="clear" w:color="auto" w:fill="auto"/>
            <w:noWrap/>
            <w:tcMar>
              <w:top w:w="10" w:type="dxa"/>
              <w:left w:w="10" w:type="dxa"/>
              <w:right w:w="10" w:type="dxa"/>
            </w:tcMar>
            <w:vAlign w:val="center"/>
          </w:tcPr>
          <w:p w14:paraId="6ED15F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7156E9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60.00%</w:t>
            </w:r>
          </w:p>
        </w:tc>
        <w:tc>
          <w:tcPr>
            <w:tcW w:w="0" w:type="auto"/>
            <w:shd w:val="clear" w:color="auto" w:fill="auto"/>
            <w:noWrap/>
            <w:tcMar>
              <w:top w:w="10" w:type="dxa"/>
              <w:left w:w="10" w:type="dxa"/>
              <w:right w:w="10" w:type="dxa"/>
            </w:tcMar>
            <w:vAlign w:val="center"/>
          </w:tcPr>
          <w:p w14:paraId="2E4D07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5C2671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90.90%</w:t>
            </w:r>
          </w:p>
        </w:tc>
        <w:tc>
          <w:tcPr>
            <w:tcW w:w="0" w:type="auto"/>
            <w:shd w:val="clear" w:color="auto" w:fill="auto"/>
            <w:noWrap/>
            <w:tcMar>
              <w:top w:w="10" w:type="dxa"/>
              <w:left w:w="10" w:type="dxa"/>
              <w:right w:w="10" w:type="dxa"/>
            </w:tcMar>
            <w:vAlign w:val="center"/>
          </w:tcPr>
          <w:p w14:paraId="49D483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93.10%</w:t>
            </w:r>
          </w:p>
        </w:tc>
        <w:tc>
          <w:tcPr>
            <w:tcW w:w="0" w:type="auto"/>
            <w:shd w:val="clear" w:color="auto" w:fill="auto"/>
            <w:noWrap/>
            <w:tcMar>
              <w:top w:w="10" w:type="dxa"/>
              <w:left w:w="10" w:type="dxa"/>
              <w:right w:w="10" w:type="dxa"/>
            </w:tcMar>
            <w:vAlign w:val="center"/>
          </w:tcPr>
          <w:p w14:paraId="78BAA7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2BB20CE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8A57CD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FB3212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60C3907" w14:textId="77777777" w:rsidR="007421C3" w:rsidRPr="008B2A81" w:rsidRDefault="007421C3" w:rsidP="008B2A81">
            <w:pPr>
              <w:jc w:val="both"/>
              <w:rPr>
                <w:rFonts w:eastAsia="宋体"/>
                <w:sz w:val="12"/>
                <w:szCs w:val="12"/>
              </w:rPr>
            </w:pPr>
          </w:p>
        </w:tc>
      </w:tr>
      <w:tr w:rsidR="007B36EA" w:rsidRPr="008B2A81" w14:paraId="45CB66F3" w14:textId="77777777">
        <w:trPr>
          <w:trHeight w:val="280"/>
        </w:trPr>
        <w:tc>
          <w:tcPr>
            <w:tcW w:w="0" w:type="auto"/>
            <w:shd w:val="clear" w:color="auto" w:fill="auto"/>
            <w:noWrap/>
            <w:tcMar>
              <w:top w:w="10" w:type="dxa"/>
              <w:left w:w="10" w:type="dxa"/>
              <w:right w:w="10" w:type="dxa"/>
            </w:tcMar>
            <w:vAlign w:val="center"/>
          </w:tcPr>
          <w:p w14:paraId="48595A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P9-1</w:t>
            </w:r>
          </w:p>
        </w:tc>
        <w:tc>
          <w:tcPr>
            <w:tcW w:w="0" w:type="auto"/>
            <w:shd w:val="clear" w:color="auto" w:fill="auto"/>
            <w:noWrap/>
            <w:tcMar>
              <w:top w:w="10" w:type="dxa"/>
              <w:left w:w="10" w:type="dxa"/>
              <w:right w:w="10" w:type="dxa"/>
            </w:tcMar>
            <w:vAlign w:val="center"/>
          </w:tcPr>
          <w:p w14:paraId="26E04C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05D5A3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772</w:t>
            </w:r>
          </w:p>
        </w:tc>
        <w:tc>
          <w:tcPr>
            <w:tcW w:w="0" w:type="auto"/>
            <w:shd w:val="clear" w:color="auto" w:fill="auto"/>
            <w:noWrap/>
            <w:tcMar>
              <w:top w:w="10" w:type="dxa"/>
              <w:left w:w="10" w:type="dxa"/>
              <w:right w:w="10" w:type="dxa"/>
            </w:tcMar>
            <w:vAlign w:val="center"/>
          </w:tcPr>
          <w:p w14:paraId="6FDBDB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97.00%</w:t>
            </w:r>
          </w:p>
        </w:tc>
        <w:tc>
          <w:tcPr>
            <w:tcW w:w="0" w:type="auto"/>
            <w:shd w:val="clear" w:color="auto" w:fill="auto"/>
            <w:noWrap/>
            <w:tcMar>
              <w:top w:w="10" w:type="dxa"/>
              <w:left w:w="10" w:type="dxa"/>
              <w:right w:w="10" w:type="dxa"/>
            </w:tcMar>
            <w:vAlign w:val="center"/>
          </w:tcPr>
          <w:p w14:paraId="60815B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68,572</w:t>
            </w:r>
          </w:p>
        </w:tc>
        <w:tc>
          <w:tcPr>
            <w:tcW w:w="0" w:type="auto"/>
            <w:shd w:val="clear" w:color="auto" w:fill="auto"/>
            <w:noWrap/>
            <w:tcMar>
              <w:top w:w="10" w:type="dxa"/>
              <w:left w:w="10" w:type="dxa"/>
              <w:right w:w="10" w:type="dxa"/>
            </w:tcMar>
            <w:vAlign w:val="center"/>
          </w:tcPr>
          <w:p w14:paraId="5DB163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9,851</w:t>
            </w:r>
          </w:p>
        </w:tc>
        <w:tc>
          <w:tcPr>
            <w:tcW w:w="0" w:type="auto"/>
            <w:shd w:val="clear" w:color="auto" w:fill="auto"/>
            <w:noWrap/>
            <w:tcMar>
              <w:top w:w="10" w:type="dxa"/>
              <w:left w:w="10" w:type="dxa"/>
              <w:right w:w="10" w:type="dxa"/>
            </w:tcMar>
            <w:vAlign w:val="center"/>
          </w:tcPr>
          <w:p w14:paraId="792FDC2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92.90%</w:t>
            </w:r>
          </w:p>
        </w:tc>
        <w:tc>
          <w:tcPr>
            <w:tcW w:w="0" w:type="auto"/>
            <w:shd w:val="clear" w:color="auto" w:fill="auto"/>
            <w:noWrap/>
            <w:tcMar>
              <w:top w:w="10" w:type="dxa"/>
              <w:left w:w="10" w:type="dxa"/>
              <w:right w:w="10" w:type="dxa"/>
            </w:tcMar>
            <w:vAlign w:val="center"/>
          </w:tcPr>
          <w:p w14:paraId="3C1DA64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87FB6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52,937,751</w:t>
            </w:r>
          </w:p>
        </w:tc>
        <w:tc>
          <w:tcPr>
            <w:tcW w:w="0" w:type="auto"/>
            <w:shd w:val="clear" w:color="auto" w:fill="auto"/>
            <w:noWrap/>
            <w:tcMar>
              <w:top w:w="10" w:type="dxa"/>
              <w:left w:w="10" w:type="dxa"/>
              <w:right w:w="10" w:type="dxa"/>
            </w:tcMar>
            <w:vAlign w:val="center"/>
          </w:tcPr>
          <w:p w14:paraId="367F76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96.60%</w:t>
            </w:r>
          </w:p>
        </w:tc>
        <w:tc>
          <w:tcPr>
            <w:tcW w:w="0" w:type="auto"/>
            <w:shd w:val="clear" w:color="auto" w:fill="auto"/>
            <w:noWrap/>
            <w:tcMar>
              <w:top w:w="10" w:type="dxa"/>
              <w:left w:w="10" w:type="dxa"/>
              <w:right w:w="10" w:type="dxa"/>
            </w:tcMar>
            <w:vAlign w:val="center"/>
          </w:tcPr>
          <w:p w14:paraId="52E9C1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6CBDF7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93.90%</w:t>
            </w:r>
          </w:p>
        </w:tc>
        <w:tc>
          <w:tcPr>
            <w:tcW w:w="0" w:type="auto"/>
            <w:shd w:val="clear" w:color="auto" w:fill="auto"/>
            <w:noWrap/>
            <w:tcMar>
              <w:top w:w="10" w:type="dxa"/>
              <w:left w:w="10" w:type="dxa"/>
              <w:right w:w="10" w:type="dxa"/>
            </w:tcMar>
            <w:vAlign w:val="center"/>
          </w:tcPr>
          <w:p w14:paraId="4EBE4B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91.50%</w:t>
            </w:r>
          </w:p>
        </w:tc>
        <w:tc>
          <w:tcPr>
            <w:tcW w:w="0" w:type="auto"/>
            <w:shd w:val="clear" w:color="auto" w:fill="auto"/>
            <w:noWrap/>
            <w:tcMar>
              <w:top w:w="10" w:type="dxa"/>
              <w:left w:w="10" w:type="dxa"/>
              <w:right w:w="10" w:type="dxa"/>
            </w:tcMar>
            <w:vAlign w:val="center"/>
          </w:tcPr>
          <w:p w14:paraId="7573EA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7AF4AF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94.90%</w:t>
            </w:r>
          </w:p>
        </w:tc>
        <w:tc>
          <w:tcPr>
            <w:tcW w:w="0" w:type="auto"/>
            <w:shd w:val="clear" w:color="auto" w:fill="auto"/>
            <w:noWrap/>
            <w:tcMar>
              <w:top w:w="10" w:type="dxa"/>
              <w:left w:w="10" w:type="dxa"/>
              <w:right w:w="10" w:type="dxa"/>
            </w:tcMar>
            <w:vAlign w:val="center"/>
          </w:tcPr>
          <w:p w14:paraId="17EFA84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016BE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96.50%</w:t>
            </w:r>
          </w:p>
        </w:tc>
        <w:tc>
          <w:tcPr>
            <w:tcW w:w="0" w:type="auto"/>
            <w:shd w:val="clear" w:color="auto" w:fill="auto"/>
            <w:noWrap/>
            <w:tcMar>
              <w:top w:w="10" w:type="dxa"/>
              <w:left w:w="10" w:type="dxa"/>
              <w:right w:w="10" w:type="dxa"/>
            </w:tcMar>
            <w:vAlign w:val="center"/>
          </w:tcPr>
          <w:p w14:paraId="6384C2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21.40%</w:t>
            </w:r>
          </w:p>
        </w:tc>
        <w:tc>
          <w:tcPr>
            <w:tcW w:w="0" w:type="auto"/>
            <w:shd w:val="clear" w:color="auto" w:fill="auto"/>
            <w:noWrap/>
            <w:tcMar>
              <w:top w:w="10" w:type="dxa"/>
              <w:left w:w="10" w:type="dxa"/>
              <w:right w:w="10" w:type="dxa"/>
            </w:tcMar>
            <w:vAlign w:val="center"/>
          </w:tcPr>
          <w:p w14:paraId="771526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34.80%</w:t>
            </w:r>
          </w:p>
        </w:tc>
        <w:tc>
          <w:tcPr>
            <w:tcW w:w="0" w:type="auto"/>
            <w:shd w:val="clear" w:color="auto" w:fill="auto"/>
            <w:noWrap/>
            <w:tcMar>
              <w:top w:w="10" w:type="dxa"/>
              <w:left w:w="10" w:type="dxa"/>
              <w:right w:w="10" w:type="dxa"/>
            </w:tcMar>
            <w:vAlign w:val="center"/>
          </w:tcPr>
          <w:p w14:paraId="016CCB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36.80%</w:t>
            </w:r>
          </w:p>
        </w:tc>
      </w:tr>
      <w:tr w:rsidR="007B36EA" w:rsidRPr="008B2A81" w14:paraId="7A344A6C" w14:textId="77777777">
        <w:trPr>
          <w:trHeight w:val="280"/>
        </w:trPr>
        <w:tc>
          <w:tcPr>
            <w:tcW w:w="0" w:type="auto"/>
            <w:shd w:val="clear" w:color="auto" w:fill="auto"/>
            <w:noWrap/>
            <w:tcMar>
              <w:top w:w="10" w:type="dxa"/>
              <w:left w:w="10" w:type="dxa"/>
              <w:right w:w="10" w:type="dxa"/>
            </w:tcMar>
            <w:vAlign w:val="center"/>
          </w:tcPr>
          <w:p w14:paraId="273965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P9-1</w:t>
            </w:r>
          </w:p>
        </w:tc>
        <w:tc>
          <w:tcPr>
            <w:tcW w:w="0" w:type="auto"/>
            <w:shd w:val="clear" w:color="auto" w:fill="auto"/>
            <w:noWrap/>
            <w:tcMar>
              <w:top w:w="10" w:type="dxa"/>
              <w:left w:w="10" w:type="dxa"/>
              <w:right w:w="10" w:type="dxa"/>
            </w:tcMar>
            <w:vAlign w:val="center"/>
          </w:tcPr>
          <w:p w14:paraId="5FED25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27B372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24,754</w:t>
            </w:r>
          </w:p>
        </w:tc>
        <w:tc>
          <w:tcPr>
            <w:tcW w:w="0" w:type="auto"/>
            <w:shd w:val="clear" w:color="auto" w:fill="auto"/>
            <w:noWrap/>
            <w:tcMar>
              <w:top w:w="10" w:type="dxa"/>
              <w:left w:w="10" w:type="dxa"/>
              <w:right w:w="10" w:type="dxa"/>
            </w:tcMar>
            <w:vAlign w:val="center"/>
          </w:tcPr>
          <w:p w14:paraId="2A4673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83.80%</w:t>
            </w:r>
          </w:p>
        </w:tc>
        <w:tc>
          <w:tcPr>
            <w:tcW w:w="0" w:type="auto"/>
            <w:shd w:val="clear" w:color="auto" w:fill="auto"/>
            <w:noWrap/>
            <w:tcMar>
              <w:top w:w="10" w:type="dxa"/>
              <w:left w:w="10" w:type="dxa"/>
              <w:right w:w="10" w:type="dxa"/>
            </w:tcMar>
            <w:vAlign w:val="center"/>
          </w:tcPr>
          <w:p w14:paraId="6BBCE14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2,543</w:t>
            </w:r>
          </w:p>
        </w:tc>
        <w:tc>
          <w:tcPr>
            <w:tcW w:w="0" w:type="auto"/>
            <w:shd w:val="clear" w:color="auto" w:fill="auto"/>
            <w:noWrap/>
            <w:tcMar>
              <w:top w:w="10" w:type="dxa"/>
              <w:left w:w="10" w:type="dxa"/>
              <w:right w:w="10" w:type="dxa"/>
            </w:tcMar>
            <w:vAlign w:val="center"/>
          </w:tcPr>
          <w:p w14:paraId="481C5F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2,083</w:t>
            </w:r>
          </w:p>
        </w:tc>
        <w:tc>
          <w:tcPr>
            <w:tcW w:w="0" w:type="auto"/>
            <w:shd w:val="clear" w:color="auto" w:fill="auto"/>
            <w:noWrap/>
            <w:tcMar>
              <w:top w:w="10" w:type="dxa"/>
              <w:left w:w="10" w:type="dxa"/>
              <w:right w:w="10" w:type="dxa"/>
            </w:tcMar>
            <w:vAlign w:val="center"/>
          </w:tcPr>
          <w:p w14:paraId="0383D1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93.40%</w:t>
            </w:r>
          </w:p>
        </w:tc>
        <w:tc>
          <w:tcPr>
            <w:tcW w:w="0" w:type="auto"/>
            <w:shd w:val="clear" w:color="auto" w:fill="auto"/>
            <w:noWrap/>
            <w:tcMar>
              <w:top w:w="10" w:type="dxa"/>
              <w:left w:w="10" w:type="dxa"/>
              <w:right w:w="10" w:type="dxa"/>
            </w:tcMar>
            <w:vAlign w:val="center"/>
          </w:tcPr>
          <w:p w14:paraId="730502A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242CC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62,967,257</w:t>
            </w:r>
          </w:p>
        </w:tc>
        <w:tc>
          <w:tcPr>
            <w:tcW w:w="0" w:type="auto"/>
            <w:shd w:val="clear" w:color="auto" w:fill="auto"/>
            <w:noWrap/>
            <w:tcMar>
              <w:top w:w="10" w:type="dxa"/>
              <w:left w:w="10" w:type="dxa"/>
              <w:right w:w="10" w:type="dxa"/>
            </w:tcMar>
            <w:vAlign w:val="center"/>
          </w:tcPr>
          <w:p w14:paraId="77B5E2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17AFDF0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510CED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77F5E5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2F7CA1A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5B51D9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6E1CB94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EFBC6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87.70%</w:t>
            </w:r>
          </w:p>
        </w:tc>
        <w:tc>
          <w:tcPr>
            <w:tcW w:w="0" w:type="auto"/>
            <w:shd w:val="clear" w:color="auto" w:fill="auto"/>
            <w:noWrap/>
            <w:tcMar>
              <w:top w:w="10" w:type="dxa"/>
              <w:left w:w="10" w:type="dxa"/>
              <w:right w:w="10" w:type="dxa"/>
            </w:tcMar>
            <w:vAlign w:val="center"/>
          </w:tcPr>
          <w:p w14:paraId="7BEDDA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27.90%</w:t>
            </w:r>
          </w:p>
        </w:tc>
        <w:tc>
          <w:tcPr>
            <w:tcW w:w="0" w:type="auto"/>
            <w:shd w:val="clear" w:color="auto" w:fill="auto"/>
            <w:noWrap/>
            <w:tcMar>
              <w:top w:w="10" w:type="dxa"/>
              <w:left w:w="10" w:type="dxa"/>
              <w:right w:w="10" w:type="dxa"/>
            </w:tcMar>
            <w:vAlign w:val="center"/>
          </w:tcPr>
          <w:p w14:paraId="6EEDD9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44.20%</w:t>
            </w:r>
          </w:p>
        </w:tc>
        <w:tc>
          <w:tcPr>
            <w:tcW w:w="0" w:type="auto"/>
            <w:shd w:val="clear" w:color="auto" w:fill="auto"/>
            <w:noWrap/>
            <w:tcMar>
              <w:top w:w="10" w:type="dxa"/>
              <w:left w:w="10" w:type="dxa"/>
              <w:right w:w="10" w:type="dxa"/>
            </w:tcMar>
            <w:vAlign w:val="center"/>
          </w:tcPr>
          <w:p w14:paraId="35AAF2E0" w14:textId="77777777" w:rsidR="007421C3" w:rsidRPr="008B2A81" w:rsidRDefault="007421C3" w:rsidP="008B2A81">
            <w:pPr>
              <w:jc w:val="both"/>
              <w:rPr>
                <w:rFonts w:eastAsia="宋体"/>
                <w:sz w:val="12"/>
                <w:szCs w:val="12"/>
              </w:rPr>
            </w:pPr>
          </w:p>
        </w:tc>
      </w:tr>
      <w:tr w:rsidR="007B36EA" w:rsidRPr="008B2A81" w14:paraId="63511043" w14:textId="77777777">
        <w:trPr>
          <w:trHeight w:val="280"/>
        </w:trPr>
        <w:tc>
          <w:tcPr>
            <w:tcW w:w="0" w:type="auto"/>
            <w:shd w:val="clear" w:color="auto" w:fill="auto"/>
            <w:noWrap/>
            <w:tcMar>
              <w:top w:w="10" w:type="dxa"/>
              <w:left w:w="10" w:type="dxa"/>
              <w:right w:w="10" w:type="dxa"/>
            </w:tcMar>
            <w:vAlign w:val="center"/>
          </w:tcPr>
          <w:p w14:paraId="431803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P9-2</w:t>
            </w:r>
          </w:p>
        </w:tc>
        <w:tc>
          <w:tcPr>
            <w:tcW w:w="0" w:type="auto"/>
            <w:shd w:val="clear" w:color="auto" w:fill="auto"/>
            <w:noWrap/>
            <w:tcMar>
              <w:top w:w="10" w:type="dxa"/>
              <w:left w:w="10" w:type="dxa"/>
              <w:right w:w="10" w:type="dxa"/>
            </w:tcMar>
            <w:vAlign w:val="center"/>
          </w:tcPr>
          <w:p w14:paraId="0B427F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113380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16,142</w:t>
            </w:r>
          </w:p>
        </w:tc>
        <w:tc>
          <w:tcPr>
            <w:tcW w:w="0" w:type="auto"/>
            <w:shd w:val="clear" w:color="auto" w:fill="auto"/>
            <w:noWrap/>
            <w:tcMar>
              <w:top w:w="10" w:type="dxa"/>
              <w:left w:w="10" w:type="dxa"/>
              <w:right w:w="10" w:type="dxa"/>
            </w:tcMar>
            <w:vAlign w:val="center"/>
          </w:tcPr>
          <w:p w14:paraId="7FCAB0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1DD83A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18,029</w:t>
            </w:r>
          </w:p>
        </w:tc>
        <w:tc>
          <w:tcPr>
            <w:tcW w:w="0" w:type="auto"/>
            <w:shd w:val="clear" w:color="auto" w:fill="auto"/>
            <w:noWrap/>
            <w:tcMar>
              <w:top w:w="10" w:type="dxa"/>
              <w:left w:w="10" w:type="dxa"/>
              <w:right w:w="10" w:type="dxa"/>
            </w:tcMar>
            <w:vAlign w:val="center"/>
          </w:tcPr>
          <w:p w14:paraId="0B54A3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1,225</w:t>
            </w:r>
          </w:p>
        </w:tc>
        <w:tc>
          <w:tcPr>
            <w:tcW w:w="0" w:type="auto"/>
            <w:shd w:val="clear" w:color="auto" w:fill="auto"/>
            <w:noWrap/>
            <w:tcMar>
              <w:top w:w="10" w:type="dxa"/>
              <w:left w:w="10" w:type="dxa"/>
              <w:right w:w="10" w:type="dxa"/>
            </w:tcMar>
            <w:vAlign w:val="center"/>
          </w:tcPr>
          <w:p w14:paraId="490264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20,393</w:t>
            </w:r>
          </w:p>
        </w:tc>
        <w:tc>
          <w:tcPr>
            <w:tcW w:w="0" w:type="auto"/>
            <w:shd w:val="clear" w:color="auto" w:fill="auto"/>
            <w:noWrap/>
            <w:tcMar>
              <w:top w:w="10" w:type="dxa"/>
              <w:left w:w="10" w:type="dxa"/>
              <w:right w:w="10" w:type="dxa"/>
            </w:tcMar>
            <w:vAlign w:val="center"/>
          </w:tcPr>
          <w:p w14:paraId="7BE201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3,233</w:t>
            </w:r>
          </w:p>
        </w:tc>
        <w:tc>
          <w:tcPr>
            <w:tcW w:w="0" w:type="auto"/>
            <w:shd w:val="clear" w:color="auto" w:fill="auto"/>
            <w:noWrap/>
            <w:tcMar>
              <w:top w:w="10" w:type="dxa"/>
              <w:left w:w="10" w:type="dxa"/>
              <w:right w:w="10" w:type="dxa"/>
            </w:tcMar>
            <w:vAlign w:val="center"/>
          </w:tcPr>
          <w:p w14:paraId="285DEDE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67D2E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291,037,495</w:t>
            </w:r>
          </w:p>
        </w:tc>
        <w:tc>
          <w:tcPr>
            <w:tcW w:w="0" w:type="auto"/>
            <w:shd w:val="clear" w:color="auto" w:fill="auto"/>
            <w:noWrap/>
            <w:tcMar>
              <w:top w:w="10" w:type="dxa"/>
              <w:left w:w="10" w:type="dxa"/>
              <w:right w:w="10" w:type="dxa"/>
            </w:tcMar>
            <w:vAlign w:val="center"/>
          </w:tcPr>
          <w:p w14:paraId="7B5EA49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93.30%</w:t>
            </w:r>
          </w:p>
        </w:tc>
        <w:tc>
          <w:tcPr>
            <w:tcW w:w="0" w:type="auto"/>
            <w:shd w:val="clear" w:color="auto" w:fill="auto"/>
            <w:noWrap/>
            <w:tcMar>
              <w:top w:w="10" w:type="dxa"/>
              <w:left w:w="10" w:type="dxa"/>
              <w:right w:w="10" w:type="dxa"/>
            </w:tcMar>
            <w:vAlign w:val="center"/>
          </w:tcPr>
          <w:p w14:paraId="78DC11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69.80%</w:t>
            </w:r>
          </w:p>
        </w:tc>
        <w:tc>
          <w:tcPr>
            <w:tcW w:w="0" w:type="auto"/>
            <w:shd w:val="clear" w:color="auto" w:fill="auto"/>
            <w:noWrap/>
            <w:tcMar>
              <w:top w:w="10" w:type="dxa"/>
              <w:left w:w="10" w:type="dxa"/>
              <w:right w:w="10" w:type="dxa"/>
            </w:tcMar>
            <w:vAlign w:val="center"/>
          </w:tcPr>
          <w:p w14:paraId="2D9B89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97.30%</w:t>
            </w:r>
          </w:p>
        </w:tc>
        <w:tc>
          <w:tcPr>
            <w:tcW w:w="0" w:type="auto"/>
            <w:shd w:val="clear" w:color="auto" w:fill="auto"/>
            <w:noWrap/>
            <w:tcMar>
              <w:top w:w="10" w:type="dxa"/>
              <w:left w:w="10" w:type="dxa"/>
              <w:right w:w="10" w:type="dxa"/>
            </w:tcMar>
            <w:vAlign w:val="center"/>
          </w:tcPr>
          <w:p w14:paraId="42EE1D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43FE91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93.20%</w:t>
            </w:r>
          </w:p>
        </w:tc>
        <w:tc>
          <w:tcPr>
            <w:tcW w:w="0" w:type="auto"/>
            <w:shd w:val="clear" w:color="auto" w:fill="auto"/>
            <w:noWrap/>
            <w:tcMar>
              <w:top w:w="10" w:type="dxa"/>
              <w:left w:w="10" w:type="dxa"/>
              <w:right w:w="10" w:type="dxa"/>
            </w:tcMar>
            <w:vAlign w:val="center"/>
          </w:tcPr>
          <w:p w14:paraId="182FC9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97.40%</w:t>
            </w:r>
          </w:p>
        </w:tc>
        <w:tc>
          <w:tcPr>
            <w:tcW w:w="0" w:type="auto"/>
            <w:shd w:val="clear" w:color="auto" w:fill="auto"/>
            <w:noWrap/>
            <w:tcMar>
              <w:top w:w="10" w:type="dxa"/>
              <w:left w:w="10" w:type="dxa"/>
              <w:right w:w="10" w:type="dxa"/>
            </w:tcMar>
            <w:vAlign w:val="center"/>
          </w:tcPr>
          <w:p w14:paraId="7C57956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70BA82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53E8CE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BB03E40" w14:textId="77777777" w:rsidR="007421C3" w:rsidRPr="008B2A81" w:rsidRDefault="007421C3" w:rsidP="008B2A81">
            <w:pPr>
              <w:jc w:val="both"/>
              <w:rPr>
                <w:rFonts w:eastAsia="宋体"/>
                <w:sz w:val="12"/>
                <w:szCs w:val="12"/>
              </w:rPr>
            </w:pPr>
          </w:p>
        </w:tc>
      </w:tr>
      <w:tr w:rsidR="007B36EA" w:rsidRPr="008B2A81" w14:paraId="47A7272D" w14:textId="77777777">
        <w:trPr>
          <w:trHeight w:val="280"/>
        </w:trPr>
        <w:tc>
          <w:tcPr>
            <w:tcW w:w="0" w:type="auto"/>
            <w:shd w:val="clear" w:color="auto" w:fill="auto"/>
            <w:noWrap/>
            <w:tcMar>
              <w:top w:w="10" w:type="dxa"/>
              <w:left w:w="10" w:type="dxa"/>
              <w:right w:w="10" w:type="dxa"/>
            </w:tcMar>
            <w:vAlign w:val="center"/>
          </w:tcPr>
          <w:p w14:paraId="37E9D3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P9-2</w:t>
            </w:r>
          </w:p>
        </w:tc>
        <w:tc>
          <w:tcPr>
            <w:tcW w:w="0" w:type="auto"/>
            <w:shd w:val="clear" w:color="auto" w:fill="auto"/>
            <w:noWrap/>
            <w:tcMar>
              <w:top w:w="10" w:type="dxa"/>
              <w:left w:w="10" w:type="dxa"/>
              <w:right w:w="10" w:type="dxa"/>
            </w:tcMar>
            <w:vAlign w:val="center"/>
          </w:tcPr>
          <w:p w14:paraId="2069641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0630B5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1,475</w:t>
            </w:r>
          </w:p>
        </w:tc>
        <w:tc>
          <w:tcPr>
            <w:tcW w:w="0" w:type="auto"/>
            <w:shd w:val="clear" w:color="auto" w:fill="auto"/>
            <w:noWrap/>
            <w:tcMar>
              <w:top w:w="10" w:type="dxa"/>
              <w:left w:w="10" w:type="dxa"/>
              <w:right w:w="10" w:type="dxa"/>
            </w:tcMar>
            <w:vAlign w:val="center"/>
          </w:tcPr>
          <w:p w14:paraId="159F45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99.90%</w:t>
            </w:r>
          </w:p>
        </w:tc>
        <w:tc>
          <w:tcPr>
            <w:tcW w:w="0" w:type="auto"/>
            <w:shd w:val="clear" w:color="auto" w:fill="auto"/>
            <w:noWrap/>
            <w:tcMar>
              <w:top w:w="10" w:type="dxa"/>
              <w:left w:w="10" w:type="dxa"/>
              <w:right w:w="10" w:type="dxa"/>
            </w:tcMar>
            <w:vAlign w:val="center"/>
          </w:tcPr>
          <w:p w14:paraId="1A4041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21,768</w:t>
            </w:r>
          </w:p>
        </w:tc>
        <w:tc>
          <w:tcPr>
            <w:tcW w:w="0" w:type="auto"/>
            <w:shd w:val="clear" w:color="auto" w:fill="auto"/>
            <w:noWrap/>
            <w:tcMar>
              <w:top w:w="10" w:type="dxa"/>
              <w:left w:w="10" w:type="dxa"/>
              <w:right w:w="10" w:type="dxa"/>
            </w:tcMar>
            <w:vAlign w:val="center"/>
          </w:tcPr>
          <w:p w14:paraId="2E1350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13,924</w:t>
            </w:r>
          </w:p>
        </w:tc>
        <w:tc>
          <w:tcPr>
            <w:tcW w:w="0" w:type="auto"/>
            <w:shd w:val="clear" w:color="auto" w:fill="auto"/>
            <w:noWrap/>
            <w:tcMar>
              <w:top w:w="10" w:type="dxa"/>
              <w:left w:w="10" w:type="dxa"/>
              <w:right w:w="10" w:type="dxa"/>
            </w:tcMar>
            <w:vAlign w:val="center"/>
          </w:tcPr>
          <w:p w14:paraId="35FC41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88.20%</w:t>
            </w:r>
          </w:p>
        </w:tc>
        <w:tc>
          <w:tcPr>
            <w:tcW w:w="0" w:type="auto"/>
            <w:shd w:val="clear" w:color="auto" w:fill="auto"/>
            <w:noWrap/>
            <w:tcMar>
              <w:top w:w="10" w:type="dxa"/>
              <w:left w:w="10" w:type="dxa"/>
              <w:right w:w="10" w:type="dxa"/>
            </w:tcMar>
            <w:vAlign w:val="center"/>
          </w:tcPr>
          <w:p w14:paraId="296DDAE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672E8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32,109,106</w:t>
            </w:r>
          </w:p>
        </w:tc>
        <w:tc>
          <w:tcPr>
            <w:tcW w:w="0" w:type="auto"/>
            <w:shd w:val="clear" w:color="auto" w:fill="auto"/>
            <w:noWrap/>
            <w:tcMar>
              <w:top w:w="10" w:type="dxa"/>
              <w:left w:w="10" w:type="dxa"/>
              <w:right w:w="10" w:type="dxa"/>
            </w:tcMar>
            <w:vAlign w:val="center"/>
          </w:tcPr>
          <w:p w14:paraId="314C16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4F13E2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48E290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36E143D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91.80%</w:t>
            </w:r>
          </w:p>
        </w:tc>
        <w:tc>
          <w:tcPr>
            <w:tcW w:w="0" w:type="auto"/>
            <w:shd w:val="clear" w:color="auto" w:fill="auto"/>
            <w:noWrap/>
            <w:tcMar>
              <w:top w:w="10" w:type="dxa"/>
              <w:left w:w="10" w:type="dxa"/>
              <w:right w:w="10" w:type="dxa"/>
            </w:tcMar>
            <w:vAlign w:val="center"/>
          </w:tcPr>
          <w:p w14:paraId="7AF4EB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20F75C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4CA1C09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466A93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92.30%</w:t>
            </w:r>
          </w:p>
        </w:tc>
        <w:tc>
          <w:tcPr>
            <w:tcW w:w="0" w:type="auto"/>
            <w:shd w:val="clear" w:color="auto" w:fill="auto"/>
            <w:noWrap/>
            <w:tcMar>
              <w:top w:w="10" w:type="dxa"/>
              <w:left w:w="10" w:type="dxa"/>
              <w:right w:w="10" w:type="dxa"/>
            </w:tcMar>
            <w:vAlign w:val="center"/>
          </w:tcPr>
          <w:p w14:paraId="217671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19.20%</w:t>
            </w:r>
          </w:p>
        </w:tc>
        <w:tc>
          <w:tcPr>
            <w:tcW w:w="0" w:type="auto"/>
            <w:shd w:val="clear" w:color="auto" w:fill="auto"/>
            <w:noWrap/>
            <w:tcMar>
              <w:top w:w="10" w:type="dxa"/>
              <w:left w:w="10" w:type="dxa"/>
              <w:right w:w="10" w:type="dxa"/>
            </w:tcMar>
            <w:vAlign w:val="center"/>
          </w:tcPr>
          <w:p w14:paraId="57F029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58.80%</w:t>
            </w:r>
          </w:p>
        </w:tc>
        <w:tc>
          <w:tcPr>
            <w:tcW w:w="0" w:type="auto"/>
            <w:shd w:val="clear" w:color="auto" w:fill="auto"/>
            <w:noWrap/>
            <w:tcMar>
              <w:top w:w="10" w:type="dxa"/>
              <w:left w:w="10" w:type="dxa"/>
              <w:right w:w="10" w:type="dxa"/>
            </w:tcMar>
            <w:vAlign w:val="center"/>
          </w:tcPr>
          <w:p w14:paraId="33726C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6.90%</w:t>
            </w:r>
          </w:p>
        </w:tc>
      </w:tr>
      <w:tr w:rsidR="007B36EA" w:rsidRPr="008B2A81" w14:paraId="587905A7" w14:textId="77777777">
        <w:trPr>
          <w:trHeight w:val="280"/>
        </w:trPr>
        <w:tc>
          <w:tcPr>
            <w:tcW w:w="0" w:type="auto"/>
            <w:shd w:val="clear" w:color="auto" w:fill="auto"/>
            <w:noWrap/>
            <w:tcMar>
              <w:top w:w="10" w:type="dxa"/>
              <w:left w:w="10" w:type="dxa"/>
              <w:right w:w="10" w:type="dxa"/>
            </w:tcMar>
            <w:vAlign w:val="center"/>
          </w:tcPr>
          <w:p w14:paraId="7296D2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P9-2</w:t>
            </w:r>
          </w:p>
        </w:tc>
        <w:tc>
          <w:tcPr>
            <w:tcW w:w="0" w:type="auto"/>
            <w:shd w:val="clear" w:color="auto" w:fill="auto"/>
            <w:noWrap/>
            <w:tcMar>
              <w:top w:w="10" w:type="dxa"/>
              <w:left w:w="10" w:type="dxa"/>
              <w:right w:w="10" w:type="dxa"/>
            </w:tcMar>
            <w:vAlign w:val="center"/>
          </w:tcPr>
          <w:p w14:paraId="1F295E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112784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10,253</w:t>
            </w:r>
          </w:p>
        </w:tc>
        <w:tc>
          <w:tcPr>
            <w:tcW w:w="0" w:type="auto"/>
            <w:shd w:val="clear" w:color="auto" w:fill="auto"/>
            <w:noWrap/>
            <w:tcMar>
              <w:top w:w="10" w:type="dxa"/>
              <w:left w:w="10" w:type="dxa"/>
              <w:right w:w="10" w:type="dxa"/>
            </w:tcMar>
            <w:vAlign w:val="center"/>
          </w:tcPr>
          <w:p w14:paraId="341586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76.50%</w:t>
            </w:r>
          </w:p>
        </w:tc>
        <w:tc>
          <w:tcPr>
            <w:tcW w:w="0" w:type="auto"/>
            <w:shd w:val="clear" w:color="auto" w:fill="auto"/>
            <w:noWrap/>
            <w:tcMar>
              <w:top w:w="10" w:type="dxa"/>
              <w:left w:w="10" w:type="dxa"/>
              <w:right w:w="10" w:type="dxa"/>
            </w:tcMar>
            <w:vAlign w:val="center"/>
          </w:tcPr>
          <w:p w14:paraId="38C9E5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3,220</w:t>
            </w:r>
          </w:p>
        </w:tc>
        <w:tc>
          <w:tcPr>
            <w:tcW w:w="0" w:type="auto"/>
            <w:shd w:val="clear" w:color="auto" w:fill="auto"/>
            <w:noWrap/>
            <w:tcMar>
              <w:top w:w="10" w:type="dxa"/>
              <w:left w:w="10" w:type="dxa"/>
              <w:right w:w="10" w:type="dxa"/>
            </w:tcMar>
            <w:vAlign w:val="center"/>
          </w:tcPr>
          <w:p w14:paraId="347B5DE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2,492</w:t>
            </w:r>
          </w:p>
        </w:tc>
        <w:tc>
          <w:tcPr>
            <w:tcW w:w="0" w:type="auto"/>
            <w:shd w:val="clear" w:color="auto" w:fill="auto"/>
            <w:noWrap/>
            <w:tcMar>
              <w:top w:w="10" w:type="dxa"/>
              <w:left w:w="10" w:type="dxa"/>
              <w:right w:w="10" w:type="dxa"/>
            </w:tcMar>
            <w:vAlign w:val="center"/>
          </w:tcPr>
          <w:p w14:paraId="7BCE4FE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34DBCA0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EE22D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33,021,320</w:t>
            </w:r>
          </w:p>
        </w:tc>
        <w:tc>
          <w:tcPr>
            <w:tcW w:w="0" w:type="auto"/>
            <w:shd w:val="clear" w:color="auto" w:fill="auto"/>
            <w:noWrap/>
            <w:tcMar>
              <w:top w:w="10" w:type="dxa"/>
              <w:left w:w="10" w:type="dxa"/>
              <w:right w:w="10" w:type="dxa"/>
            </w:tcMar>
            <w:vAlign w:val="center"/>
          </w:tcPr>
          <w:p w14:paraId="75E958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92.90%</w:t>
            </w:r>
          </w:p>
        </w:tc>
        <w:tc>
          <w:tcPr>
            <w:tcW w:w="0" w:type="auto"/>
            <w:shd w:val="clear" w:color="auto" w:fill="auto"/>
            <w:noWrap/>
            <w:tcMar>
              <w:top w:w="10" w:type="dxa"/>
              <w:left w:w="10" w:type="dxa"/>
              <w:right w:w="10" w:type="dxa"/>
            </w:tcMar>
            <w:vAlign w:val="center"/>
          </w:tcPr>
          <w:p w14:paraId="13EF2B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96.50%</w:t>
            </w:r>
          </w:p>
        </w:tc>
        <w:tc>
          <w:tcPr>
            <w:tcW w:w="0" w:type="auto"/>
            <w:shd w:val="clear" w:color="auto" w:fill="auto"/>
            <w:noWrap/>
            <w:tcMar>
              <w:top w:w="10" w:type="dxa"/>
              <w:left w:w="10" w:type="dxa"/>
              <w:right w:w="10" w:type="dxa"/>
            </w:tcMar>
            <w:vAlign w:val="center"/>
          </w:tcPr>
          <w:p w14:paraId="596EEB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0F4E4E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93.40%</w:t>
            </w:r>
          </w:p>
        </w:tc>
        <w:tc>
          <w:tcPr>
            <w:tcW w:w="0" w:type="auto"/>
            <w:shd w:val="clear" w:color="auto" w:fill="auto"/>
            <w:noWrap/>
            <w:tcMar>
              <w:top w:w="10" w:type="dxa"/>
              <w:left w:w="10" w:type="dxa"/>
              <w:right w:w="10" w:type="dxa"/>
            </w:tcMar>
            <w:vAlign w:val="center"/>
          </w:tcPr>
          <w:p w14:paraId="4A14D8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1CB280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06F9D89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9F7FE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86.90%</w:t>
            </w:r>
          </w:p>
        </w:tc>
        <w:tc>
          <w:tcPr>
            <w:tcW w:w="0" w:type="auto"/>
            <w:shd w:val="clear" w:color="auto" w:fill="auto"/>
            <w:noWrap/>
            <w:tcMar>
              <w:top w:w="10" w:type="dxa"/>
              <w:left w:w="10" w:type="dxa"/>
              <w:right w:w="10" w:type="dxa"/>
            </w:tcMar>
            <w:vAlign w:val="center"/>
          </w:tcPr>
          <w:p w14:paraId="79F939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18.30%</w:t>
            </w:r>
          </w:p>
        </w:tc>
        <w:tc>
          <w:tcPr>
            <w:tcW w:w="0" w:type="auto"/>
            <w:shd w:val="clear" w:color="auto" w:fill="auto"/>
            <w:noWrap/>
            <w:tcMar>
              <w:top w:w="10" w:type="dxa"/>
              <w:left w:w="10" w:type="dxa"/>
              <w:right w:w="10" w:type="dxa"/>
            </w:tcMar>
            <w:vAlign w:val="center"/>
          </w:tcPr>
          <w:p w14:paraId="691EEB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54.20%</w:t>
            </w:r>
          </w:p>
        </w:tc>
        <w:tc>
          <w:tcPr>
            <w:tcW w:w="0" w:type="auto"/>
            <w:shd w:val="clear" w:color="auto" w:fill="auto"/>
            <w:noWrap/>
            <w:tcMar>
              <w:top w:w="10" w:type="dxa"/>
              <w:left w:w="10" w:type="dxa"/>
              <w:right w:w="10" w:type="dxa"/>
            </w:tcMar>
            <w:vAlign w:val="center"/>
          </w:tcPr>
          <w:p w14:paraId="62364EC7" w14:textId="77777777" w:rsidR="007421C3" w:rsidRPr="008B2A81" w:rsidRDefault="007421C3" w:rsidP="008B2A81">
            <w:pPr>
              <w:jc w:val="both"/>
              <w:rPr>
                <w:rFonts w:eastAsia="宋体"/>
                <w:sz w:val="12"/>
                <w:szCs w:val="12"/>
              </w:rPr>
            </w:pPr>
          </w:p>
        </w:tc>
      </w:tr>
      <w:tr w:rsidR="007B36EA" w:rsidRPr="008B2A81" w14:paraId="4365F326" w14:textId="77777777">
        <w:trPr>
          <w:trHeight w:val="280"/>
        </w:trPr>
        <w:tc>
          <w:tcPr>
            <w:tcW w:w="0" w:type="auto"/>
            <w:shd w:val="clear" w:color="auto" w:fill="auto"/>
            <w:noWrap/>
            <w:tcMar>
              <w:top w:w="10" w:type="dxa"/>
              <w:left w:w="10" w:type="dxa"/>
              <w:right w:w="10" w:type="dxa"/>
            </w:tcMar>
            <w:vAlign w:val="center"/>
          </w:tcPr>
          <w:p w14:paraId="35DABD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P10-1</w:t>
            </w:r>
          </w:p>
        </w:tc>
        <w:tc>
          <w:tcPr>
            <w:tcW w:w="0" w:type="auto"/>
            <w:shd w:val="clear" w:color="auto" w:fill="auto"/>
            <w:noWrap/>
            <w:tcMar>
              <w:top w:w="10" w:type="dxa"/>
              <w:left w:w="10" w:type="dxa"/>
              <w:right w:w="10" w:type="dxa"/>
            </w:tcMar>
            <w:vAlign w:val="center"/>
          </w:tcPr>
          <w:p w14:paraId="23B5C4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0F3D8F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5,870</w:t>
            </w:r>
          </w:p>
        </w:tc>
        <w:tc>
          <w:tcPr>
            <w:tcW w:w="0" w:type="auto"/>
            <w:shd w:val="clear" w:color="auto" w:fill="auto"/>
            <w:noWrap/>
            <w:tcMar>
              <w:top w:w="10" w:type="dxa"/>
              <w:left w:w="10" w:type="dxa"/>
              <w:right w:w="10" w:type="dxa"/>
            </w:tcMar>
            <w:vAlign w:val="center"/>
          </w:tcPr>
          <w:p w14:paraId="47C244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71.10%</w:t>
            </w:r>
          </w:p>
        </w:tc>
        <w:tc>
          <w:tcPr>
            <w:tcW w:w="0" w:type="auto"/>
            <w:shd w:val="clear" w:color="auto" w:fill="auto"/>
            <w:noWrap/>
            <w:tcMar>
              <w:top w:w="10" w:type="dxa"/>
              <w:left w:w="10" w:type="dxa"/>
              <w:right w:w="10" w:type="dxa"/>
            </w:tcMar>
            <w:vAlign w:val="center"/>
          </w:tcPr>
          <w:p w14:paraId="02D62F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70,032</w:t>
            </w:r>
          </w:p>
        </w:tc>
        <w:tc>
          <w:tcPr>
            <w:tcW w:w="0" w:type="auto"/>
            <w:shd w:val="clear" w:color="auto" w:fill="auto"/>
            <w:noWrap/>
            <w:tcMar>
              <w:top w:w="10" w:type="dxa"/>
              <w:left w:w="10" w:type="dxa"/>
              <w:right w:w="10" w:type="dxa"/>
            </w:tcMar>
            <w:vAlign w:val="center"/>
          </w:tcPr>
          <w:p w14:paraId="6DD924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1,240</w:t>
            </w:r>
          </w:p>
        </w:tc>
        <w:tc>
          <w:tcPr>
            <w:tcW w:w="0" w:type="auto"/>
            <w:shd w:val="clear" w:color="auto" w:fill="auto"/>
            <w:noWrap/>
            <w:tcMar>
              <w:top w:w="10" w:type="dxa"/>
              <w:left w:w="10" w:type="dxa"/>
              <w:right w:w="10" w:type="dxa"/>
            </w:tcMar>
            <w:vAlign w:val="center"/>
          </w:tcPr>
          <w:p w14:paraId="3E6697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19,449</w:t>
            </w:r>
          </w:p>
        </w:tc>
        <w:tc>
          <w:tcPr>
            <w:tcW w:w="0" w:type="auto"/>
            <w:shd w:val="clear" w:color="auto" w:fill="auto"/>
            <w:noWrap/>
            <w:tcMar>
              <w:top w:w="10" w:type="dxa"/>
              <w:left w:w="10" w:type="dxa"/>
              <w:right w:w="10" w:type="dxa"/>
            </w:tcMar>
            <w:vAlign w:val="center"/>
          </w:tcPr>
          <w:p w14:paraId="00D213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2,794</w:t>
            </w:r>
          </w:p>
        </w:tc>
        <w:tc>
          <w:tcPr>
            <w:tcW w:w="0" w:type="auto"/>
            <w:shd w:val="clear" w:color="auto" w:fill="auto"/>
            <w:noWrap/>
            <w:tcMar>
              <w:top w:w="10" w:type="dxa"/>
              <w:left w:w="10" w:type="dxa"/>
              <w:right w:w="10" w:type="dxa"/>
            </w:tcMar>
            <w:vAlign w:val="center"/>
          </w:tcPr>
          <w:p w14:paraId="163B91E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659C4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411,092,116</w:t>
            </w:r>
          </w:p>
        </w:tc>
        <w:tc>
          <w:tcPr>
            <w:tcW w:w="0" w:type="auto"/>
            <w:shd w:val="clear" w:color="auto" w:fill="auto"/>
            <w:noWrap/>
            <w:tcMar>
              <w:top w:w="10" w:type="dxa"/>
              <w:left w:w="10" w:type="dxa"/>
              <w:right w:w="10" w:type="dxa"/>
            </w:tcMar>
            <w:vAlign w:val="center"/>
          </w:tcPr>
          <w:p w14:paraId="3CD46F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92.20%</w:t>
            </w:r>
          </w:p>
        </w:tc>
        <w:tc>
          <w:tcPr>
            <w:tcW w:w="0" w:type="auto"/>
            <w:shd w:val="clear" w:color="auto" w:fill="auto"/>
            <w:noWrap/>
            <w:tcMar>
              <w:top w:w="10" w:type="dxa"/>
              <w:left w:w="10" w:type="dxa"/>
              <w:right w:w="10" w:type="dxa"/>
            </w:tcMar>
            <w:vAlign w:val="center"/>
          </w:tcPr>
          <w:p w14:paraId="3CD6BE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87.70%</w:t>
            </w:r>
          </w:p>
        </w:tc>
        <w:tc>
          <w:tcPr>
            <w:tcW w:w="0" w:type="auto"/>
            <w:shd w:val="clear" w:color="auto" w:fill="auto"/>
            <w:noWrap/>
            <w:tcMar>
              <w:top w:w="10" w:type="dxa"/>
              <w:left w:w="10" w:type="dxa"/>
              <w:right w:w="10" w:type="dxa"/>
            </w:tcMar>
            <w:vAlign w:val="center"/>
          </w:tcPr>
          <w:p w14:paraId="154CF1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43EA84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88.60%</w:t>
            </w:r>
          </w:p>
        </w:tc>
        <w:tc>
          <w:tcPr>
            <w:tcW w:w="0" w:type="auto"/>
            <w:shd w:val="clear" w:color="auto" w:fill="auto"/>
            <w:noWrap/>
            <w:tcMar>
              <w:top w:w="10" w:type="dxa"/>
              <w:left w:w="10" w:type="dxa"/>
              <w:right w:w="10" w:type="dxa"/>
            </w:tcMar>
            <w:vAlign w:val="center"/>
          </w:tcPr>
          <w:p w14:paraId="16F701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1CF6CE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4365D2C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453AC8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90F870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3BBB6F0" w14:textId="77777777" w:rsidR="007421C3" w:rsidRPr="008B2A81" w:rsidRDefault="007421C3" w:rsidP="008B2A81">
            <w:pPr>
              <w:jc w:val="both"/>
              <w:rPr>
                <w:rFonts w:eastAsia="宋体"/>
                <w:sz w:val="12"/>
                <w:szCs w:val="12"/>
              </w:rPr>
            </w:pPr>
          </w:p>
        </w:tc>
      </w:tr>
      <w:tr w:rsidR="007B36EA" w:rsidRPr="008B2A81" w14:paraId="1B89EC98" w14:textId="77777777">
        <w:trPr>
          <w:trHeight w:val="280"/>
        </w:trPr>
        <w:tc>
          <w:tcPr>
            <w:tcW w:w="0" w:type="auto"/>
            <w:shd w:val="clear" w:color="auto" w:fill="auto"/>
            <w:noWrap/>
            <w:tcMar>
              <w:top w:w="10" w:type="dxa"/>
              <w:left w:w="10" w:type="dxa"/>
              <w:right w:w="10" w:type="dxa"/>
            </w:tcMar>
            <w:vAlign w:val="center"/>
          </w:tcPr>
          <w:p w14:paraId="392DCA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P10-1</w:t>
            </w:r>
          </w:p>
        </w:tc>
        <w:tc>
          <w:tcPr>
            <w:tcW w:w="0" w:type="auto"/>
            <w:shd w:val="clear" w:color="auto" w:fill="auto"/>
            <w:noWrap/>
            <w:tcMar>
              <w:top w:w="10" w:type="dxa"/>
              <w:left w:w="10" w:type="dxa"/>
              <w:right w:w="10" w:type="dxa"/>
            </w:tcMar>
            <w:vAlign w:val="center"/>
          </w:tcPr>
          <w:p w14:paraId="2CAF24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561299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378</w:t>
            </w:r>
          </w:p>
        </w:tc>
        <w:tc>
          <w:tcPr>
            <w:tcW w:w="0" w:type="auto"/>
            <w:shd w:val="clear" w:color="auto" w:fill="auto"/>
            <w:noWrap/>
            <w:tcMar>
              <w:top w:w="10" w:type="dxa"/>
              <w:left w:w="10" w:type="dxa"/>
              <w:right w:w="10" w:type="dxa"/>
            </w:tcMar>
            <w:vAlign w:val="center"/>
          </w:tcPr>
          <w:p w14:paraId="22A689B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96.90%</w:t>
            </w:r>
          </w:p>
        </w:tc>
        <w:tc>
          <w:tcPr>
            <w:tcW w:w="0" w:type="auto"/>
            <w:shd w:val="clear" w:color="auto" w:fill="auto"/>
            <w:noWrap/>
            <w:tcMar>
              <w:top w:w="10" w:type="dxa"/>
              <w:left w:w="10" w:type="dxa"/>
              <w:right w:w="10" w:type="dxa"/>
            </w:tcMar>
            <w:vAlign w:val="center"/>
          </w:tcPr>
          <w:p w14:paraId="69FDC2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136,874</w:t>
            </w:r>
          </w:p>
        </w:tc>
        <w:tc>
          <w:tcPr>
            <w:tcW w:w="0" w:type="auto"/>
            <w:shd w:val="clear" w:color="auto" w:fill="auto"/>
            <w:noWrap/>
            <w:tcMar>
              <w:top w:w="10" w:type="dxa"/>
              <w:left w:w="10" w:type="dxa"/>
              <w:right w:w="10" w:type="dxa"/>
            </w:tcMar>
            <w:vAlign w:val="center"/>
          </w:tcPr>
          <w:p w14:paraId="4715586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16,078</w:t>
            </w:r>
          </w:p>
        </w:tc>
        <w:tc>
          <w:tcPr>
            <w:tcW w:w="0" w:type="auto"/>
            <w:shd w:val="clear" w:color="auto" w:fill="auto"/>
            <w:noWrap/>
            <w:tcMar>
              <w:top w:w="10" w:type="dxa"/>
              <w:left w:w="10" w:type="dxa"/>
              <w:right w:w="10" w:type="dxa"/>
            </w:tcMar>
            <w:vAlign w:val="center"/>
          </w:tcPr>
          <w:p w14:paraId="18EE18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83.90%</w:t>
            </w:r>
          </w:p>
        </w:tc>
        <w:tc>
          <w:tcPr>
            <w:tcW w:w="0" w:type="auto"/>
            <w:shd w:val="clear" w:color="auto" w:fill="auto"/>
            <w:noWrap/>
            <w:tcMar>
              <w:top w:w="10" w:type="dxa"/>
              <w:left w:w="10" w:type="dxa"/>
              <w:right w:w="10" w:type="dxa"/>
            </w:tcMar>
            <w:vAlign w:val="center"/>
          </w:tcPr>
          <w:p w14:paraId="01385EB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A9621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51,738,652</w:t>
            </w:r>
          </w:p>
        </w:tc>
        <w:tc>
          <w:tcPr>
            <w:tcW w:w="0" w:type="auto"/>
            <w:shd w:val="clear" w:color="auto" w:fill="auto"/>
            <w:noWrap/>
            <w:tcMar>
              <w:top w:w="10" w:type="dxa"/>
              <w:left w:w="10" w:type="dxa"/>
              <w:right w:w="10" w:type="dxa"/>
            </w:tcMar>
            <w:vAlign w:val="center"/>
          </w:tcPr>
          <w:p w14:paraId="1C8619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94.50%</w:t>
            </w:r>
          </w:p>
        </w:tc>
        <w:tc>
          <w:tcPr>
            <w:tcW w:w="0" w:type="auto"/>
            <w:shd w:val="clear" w:color="auto" w:fill="auto"/>
            <w:noWrap/>
            <w:tcMar>
              <w:top w:w="10" w:type="dxa"/>
              <w:left w:w="10" w:type="dxa"/>
              <w:right w:w="10" w:type="dxa"/>
            </w:tcMar>
            <w:vAlign w:val="center"/>
          </w:tcPr>
          <w:p w14:paraId="5F7BB8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28594A3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04820D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90.30%</w:t>
            </w:r>
          </w:p>
        </w:tc>
        <w:tc>
          <w:tcPr>
            <w:tcW w:w="0" w:type="auto"/>
            <w:shd w:val="clear" w:color="auto" w:fill="auto"/>
            <w:noWrap/>
            <w:tcMar>
              <w:top w:w="10" w:type="dxa"/>
              <w:left w:w="10" w:type="dxa"/>
              <w:right w:w="10" w:type="dxa"/>
            </w:tcMar>
            <w:vAlign w:val="center"/>
          </w:tcPr>
          <w:p w14:paraId="0C4083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91.20%</w:t>
            </w:r>
          </w:p>
        </w:tc>
        <w:tc>
          <w:tcPr>
            <w:tcW w:w="0" w:type="auto"/>
            <w:shd w:val="clear" w:color="auto" w:fill="auto"/>
            <w:noWrap/>
            <w:tcMar>
              <w:top w:w="10" w:type="dxa"/>
              <w:left w:w="10" w:type="dxa"/>
              <w:right w:w="10" w:type="dxa"/>
            </w:tcMar>
            <w:vAlign w:val="center"/>
          </w:tcPr>
          <w:p w14:paraId="2208D8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487785D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C577A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91.40%</w:t>
            </w:r>
          </w:p>
        </w:tc>
        <w:tc>
          <w:tcPr>
            <w:tcW w:w="0" w:type="auto"/>
            <w:shd w:val="clear" w:color="auto" w:fill="auto"/>
            <w:noWrap/>
            <w:tcMar>
              <w:top w:w="10" w:type="dxa"/>
              <w:left w:w="10" w:type="dxa"/>
              <w:right w:w="10" w:type="dxa"/>
            </w:tcMar>
            <w:vAlign w:val="center"/>
          </w:tcPr>
          <w:p w14:paraId="32F7ED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18.20%</w:t>
            </w:r>
          </w:p>
        </w:tc>
        <w:tc>
          <w:tcPr>
            <w:tcW w:w="0" w:type="auto"/>
            <w:shd w:val="clear" w:color="auto" w:fill="auto"/>
            <w:noWrap/>
            <w:tcMar>
              <w:top w:w="10" w:type="dxa"/>
              <w:left w:w="10" w:type="dxa"/>
              <w:right w:w="10" w:type="dxa"/>
            </w:tcMar>
            <w:vAlign w:val="center"/>
          </w:tcPr>
          <w:p w14:paraId="6C6285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30.50%</w:t>
            </w:r>
          </w:p>
        </w:tc>
        <w:tc>
          <w:tcPr>
            <w:tcW w:w="0" w:type="auto"/>
            <w:shd w:val="clear" w:color="auto" w:fill="auto"/>
            <w:noWrap/>
            <w:tcMar>
              <w:top w:w="10" w:type="dxa"/>
              <w:left w:w="10" w:type="dxa"/>
              <w:right w:w="10" w:type="dxa"/>
            </w:tcMar>
            <w:vAlign w:val="center"/>
          </w:tcPr>
          <w:p w14:paraId="1AA3DE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35.20%</w:t>
            </w:r>
          </w:p>
        </w:tc>
      </w:tr>
      <w:tr w:rsidR="007B36EA" w:rsidRPr="008B2A81" w14:paraId="10A00631" w14:textId="77777777">
        <w:trPr>
          <w:trHeight w:val="280"/>
        </w:trPr>
        <w:tc>
          <w:tcPr>
            <w:tcW w:w="0" w:type="auto"/>
            <w:shd w:val="clear" w:color="auto" w:fill="auto"/>
            <w:noWrap/>
            <w:tcMar>
              <w:top w:w="10" w:type="dxa"/>
              <w:left w:w="10" w:type="dxa"/>
              <w:right w:w="10" w:type="dxa"/>
            </w:tcMar>
            <w:vAlign w:val="center"/>
          </w:tcPr>
          <w:p w14:paraId="1546373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P10-1</w:t>
            </w:r>
          </w:p>
        </w:tc>
        <w:tc>
          <w:tcPr>
            <w:tcW w:w="0" w:type="auto"/>
            <w:shd w:val="clear" w:color="auto" w:fill="auto"/>
            <w:noWrap/>
            <w:tcMar>
              <w:top w:w="10" w:type="dxa"/>
              <w:left w:w="10" w:type="dxa"/>
              <w:right w:w="10" w:type="dxa"/>
            </w:tcMar>
            <w:vAlign w:val="center"/>
          </w:tcPr>
          <w:p w14:paraId="41C13B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2D11CD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1,860</w:t>
            </w:r>
          </w:p>
        </w:tc>
        <w:tc>
          <w:tcPr>
            <w:tcW w:w="0" w:type="auto"/>
            <w:shd w:val="clear" w:color="auto" w:fill="auto"/>
            <w:noWrap/>
            <w:tcMar>
              <w:top w:w="10" w:type="dxa"/>
              <w:left w:w="10" w:type="dxa"/>
              <w:right w:w="10" w:type="dxa"/>
            </w:tcMar>
            <w:vAlign w:val="center"/>
          </w:tcPr>
          <w:p w14:paraId="1F138E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73.70%</w:t>
            </w:r>
          </w:p>
        </w:tc>
        <w:tc>
          <w:tcPr>
            <w:tcW w:w="0" w:type="auto"/>
            <w:shd w:val="clear" w:color="auto" w:fill="auto"/>
            <w:noWrap/>
            <w:tcMar>
              <w:top w:w="10" w:type="dxa"/>
              <w:left w:w="10" w:type="dxa"/>
              <w:right w:w="10" w:type="dxa"/>
            </w:tcMar>
            <w:vAlign w:val="center"/>
          </w:tcPr>
          <w:p w14:paraId="4C4E77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35,420</w:t>
            </w:r>
          </w:p>
        </w:tc>
        <w:tc>
          <w:tcPr>
            <w:tcW w:w="0" w:type="auto"/>
            <w:shd w:val="clear" w:color="auto" w:fill="auto"/>
            <w:noWrap/>
            <w:tcMar>
              <w:top w:w="10" w:type="dxa"/>
              <w:left w:w="10" w:type="dxa"/>
              <w:right w:w="10" w:type="dxa"/>
            </w:tcMar>
            <w:vAlign w:val="center"/>
          </w:tcPr>
          <w:p w14:paraId="794F242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20,348</w:t>
            </w:r>
          </w:p>
        </w:tc>
        <w:tc>
          <w:tcPr>
            <w:tcW w:w="0" w:type="auto"/>
            <w:shd w:val="clear" w:color="auto" w:fill="auto"/>
            <w:noWrap/>
            <w:tcMar>
              <w:top w:w="10" w:type="dxa"/>
              <w:left w:w="10" w:type="dxa"/>
              <w:right w:w="10" w:type="dxa"/>
            </w:tcMar>
            <w:vAlign w:val="center"/>
          </w:tcPr>
          <w:p w14:paraId="6C2A40B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68.30%</w:t>
            </w:r>
          </w:p>
        </w:tc>
        <w:tc>
          <w:tcPr>
            <w:tcW w:w="0" w:type="auto"/>
            <w:shd w:val="clear" w:color="auto" w:fill="auto"/>
            <w:noWrap/>
            <w:tcMar>
              <w:top w:w="10" w:type="dxa"/>
              <w:left w:w="10" w:type="dxa"/>
              <w:right w:w="10" w:type="dxa"/>
            </w:tcMar>
            <w:vAlign w:val="center"/>
          </w:tcPr>
          <w:p w14:paraId="2C01527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9C5A3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65,882,557</w:t>
            </w:r>
          </w:p>
        </w:tc>
        <w:tc>
          <w:tcPr>
            <w:tcW w:w="0" w:type="auto"/>
            <w:shd w:val="clear" w:color="auto" w:fill="auto"/>
            <w:noWrap/>
            <w:tcMar>
              <w:top w:w="10" w:type="dxa"/>
              <w:left w:w="10" w:type="dxa"/>
              <w:right w:w="10" w:type="dxa"/>
            </w:tcMar>
            <w:vAlign w:val="center"/>
          </w:tcPr>
          <w:p w14:paraId="3E0C30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74B888C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95.80%</w:t>
            </w:r>
          </w:p>
        </w:tc>
        <w:tc>
          <w:tcPr>
            <w:tcW w:w="0" w:type="auto"/>
            <w:shd w:val="clear" w:color="auto" w:fill="auto"/>
            <w:noWrap/>
            <w:tcMar>
              <w:top w:w="10" w:type="dxa"/>
              <w:left w:w="10" w:type="dxa"/>
              <w:right w:w="10" w:type="dxa"/>
            </w:tcMar>
            <w:vAlign w:val="center"/>
          </w:tcPr>
          <w:p w14:paraId="66641A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295983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6A049E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85.90%</w:t>
            </w:r>
          </w:p>
        </w:tc>
        <w:tc>
          <w:tcPr>
            <w:tcW w:w="0" w:type="auto"/>
            <w:shd w:val="clear" w:color="auto" w:fill="auto"/>
            <w:noWrap/>
            <w:tcMar>
              <w:top w:w="10" w:type="dxa"/>
              <w:left w:w="10" w:type="dxa"/>
              <w:right w:w="10" w:type="dxa"/>
            </w:tcMar>
            <w:vAlign w:val="center"/>
          </w:tcPr>
          <w:p w14:paraId="4E38D1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74C9EED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1DBC7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87.60%</w:t>
            </w:r>
          </w:p>
        </w:tc>
        <w:tc>
          <w:tcPr>
            <w:tcW w:w="0" w:type="auto"/>
            <w:shd w:val="clear" w:color="auto" w:fill="auto"/>
            <w:noWrap/>
            <w:tcMar>
              <w:top w:w="10" w:type="dxa"/>
              <w:left w:w="10" w:type="dxa"/>
              <w:right w:w="10" w:type="dxa"/>
            </w:tcMar>
            <w:vAlign w:val="center"/>
          </w:tcPr>
          <w:p w14:paraId="67826C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21.00%</w:t>
            </w:r>
          </w:p>
        </w:tc>
        <w:tc>
          <w:tcPr>
            <w:tcW w:w="0" w:type="auto"/>
            <w:shd w:val="clear" w:color="auto" w:fill="auto"/>
            <w:noWrap/>
            <w:tcMar>
              <w:top w:w="10" w:type="dxa"/>
              <w:left w:w="10" w:type="dxa"/>
              <w:right w:w="10" w:type="dxa"/>
            </w:tcMar>
            <w:vAlign w:val="center"/>
          </w:tcPr>
          <w:p w14:paraId="11939C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53.60%</w:t>
            </w:r>
          </w:p>
        </w:tc>
        <w:tc>
          <w:tcPr>
            <w:tcW w:w="0" w:type="auto"/>
            <w:shd w:val="clear" w:color="auto" w:fill="auto"/>
            <w:noWrap/>
            <w:tcMar>
              <w:top w:w="10" w:type="dxa"/>
              <w:left w:w="10" w:type="dxa"/>
              <w:right w:w="10" w:type="dxa"/>
            </w:tcMar>
            <w:vAlign w:val="center"/>
          </w:tcPr>
          <w:p w14:paraId="66E8EB84" w14:textId="77777777" w:rsidR="007421C3" w:rsidRPr="008B2A81" w:rsidRDefault="007421C3" w:rsidP="008B2A81">
            <w:pPr>
              <w:jc w:val="both"/>
              <w:rPr>
                <w:rFonts w:eastAsia="宋体"/>
                <w:sz w:val="12"/>
                <w:szCs w:val="12"/>
              </w:rPr>
            </w:pPr>
          </w:p>
        </w:tc>
      </w:tr>
      <w:tr w:rsidR="007B36EA" w:rsidRPr="008B2A81" w14:paraId="1B932E2A" w14:textId="77777777">
        <w:trPr>
          <w:trHeight w:val="280"/>
        </w:trPr>
        <w:tc>
          <w:tcPr>
            <w:tcW w:w="0" w:type="auto"/>
            <w:shd w:val="clear" w:color="auto" w:fill="auto"/>
            <w:noWrap/>
            <w:tcMar>
              <w:top w:w="10" w:type="dxa"/>
              <w:left w:w="10" w:type="dxa"/>
              <w:right w:w="10" w:type="dxa"/>
            </w:tcMar>
            <w:vAlign w:val="center"/>
          </w:tcPr>
          <w:p w14:paraId="661A34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P10-2</w:t>
            </w:r>
          </w:p>
        </w:tc>
        <w:tc>
          <w:tcPr>
            <w:tcW w:w="0" w:type="auto"/>
            <w:shd w:val="clear" w:color="auto" w:fill="auto"/>
            <w:noWrap/>
            <w:tcMar>
              <w:top w:w="10" w:type="dxa"/>
              <w:left w:w="10" w:type="dxa"/>
              <w:right w:w="10" w:type="dxa"/>
            </w:tcMar>
            <w:vAlign w:val="center"/>
          </w:tcPr>
          <w:p w14:paraId="164DD3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42B366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3,883</w:t>
            </w:r>
          </w:p>
        </w:tc>
        <w:tc>
          <w:tcPr>
            <w:tcW w:w="0" w:type="auto"/>
            <w:shd w:val="clear" w:color="auto" w:fill="auto"/>
            <w:noWrap/>
            <w:tcMar>
              <w:top w:w="10" w:type="dxa"/>
              <w:left w:w="10" w:type="dxa"/>
              <w:right w:w="10" w:type="dxa"/>
            </w:tcMar>
            <w:vAlign w:val="center"/>
          </w:tcPr>
          <w:p w14:paraId="776333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72.20%</w:t>
            </w:r>
          </w:p>
        </w:tc>
        <w:tc>
          <w:tcPr>
            <w:tcW w:w="0" w:type="auto"/>
            <w:shd w:val="clear" w:color="auto" w:fill="auto"/>
            <w:noWrap/>
            <w:tcMar>
              <w:top w:w="10" w:type="dxa"/>
              <w:left w:w="10" w:type="dxa"/>
              <w:right w:w="10" w:type="dxa"/>
            </w:tcMar>
            <w:vAlign w:val="center"/>
          </w:tcPr>
          <w:p w14:paraId="33CE96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82,576</w:t>
            </w:r>
          </w:p>
        </w:tc>
        <w:tc>
          <w:tcPr>
            <w:tcW w:w="0" w:type="auto"/>
            <w:shd w:val="clear" w:color="auto" w:fill="auto"/>
            <w:noWrap/>
            <w:tcMar>
              <w:top w:w="10" w:type="dxa"/>
              <w:left w:w="10" w:type="dxa"/>
              <w:right w:w="10" w:type="dxa"/>
            </w:tcMar>
            <w:vAlign w:val="center"/>
          </w:tcPr>
          <w:p w14:paraId="176517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1,319</w:t>
            </w:r>
          </w:p>
        </w:tc>
        <w:tc>
          <w:tcPr>
            <w:tcW w:w="0" w:type="auto"/>
            <w:shd w:val="clear" w:color="auto" w:fill="auto"/>
            <w:noWrap/>
            <w:tcMar>
              <w:top w:w="10" w:type="dxa"/>
              <w:left w:w="10" w:type="dxa"/>
              <w:right w:w="10" w:type="dxa"/>
            </w:tcMar>
            <w:vAlign w:val="center"/>
          </w:tcPr>
          <w:p w14:paraId="1C3D45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18,829</w:t>
            </w:r>
          </w:p>
        </w:tc>
        <w:tc>
          <w:tcPr>
            <w:tcW w:w="0" w:type="auto"/>
            <w:shd w:val="clear" w:color="auto" w:fill="auto"/>
            <w:noWrap/>
            <w:tcMar>
              <w:top w:w="10" w:type="dxa"/>
              <w:left w:w="10" w:type="dxa"/>
              <w:right w:w="10" w:type="dxa"/>
            </w:tcMar>
            <w:vAlign w:val="center"/>
          </w:tcPr>
          <w:p w14:paraId="759701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3,179</w:t>
            </w:r>
          </w:p>
        </w:tc>
        <w:tc>
          <w:tcPr>
            <w:tcW w:w="0" w:type="auto"/>
            <w:shd w:val="clear" w:color="auto" w:fill="auto"/>
            <w:noWrap/>
            <w:tcMar>
              <w:top w:w="10" w:type="dxa"/>
              <w:left w:w="10" w:type="dxa"/>
              <w:right w:w="10" w:type="dxa"/>
            </w:tcMar>
            <w:vAlign w:val="center"/>
          </w:tcPr>
          <w:p w14:paraId="3D1A626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83F06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320,645,249</w:t>
            </w:r>
          </w:p>
        </w:tc>
        <w:tc>
          <w:tcPr>
            <w:tcW w:w="0" w:type="auto"/>
            <w:shd w:val="clear" w:color="auto" w:fill="auto"/>
            <w:noWrap/>
            <w:tcMar>
              <w:top w:w="10" w:type="dxa"/>
              <w:left w:w="10" w:type="dxa"/>
              <w:right w:w="10" w:type="dxa"/>
            </w:tcMar>
            <w:vAlign w:val="center"/>
          </w:tcPr>
          <w:p w14:paraId="64E0B6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79.60%</w:t>
            </w:r>
          </w:p>
        </w:tc>
        <w:tc>
          <w:tcPr>
            <w:tcW w:w="0" w:type="auto"/>
            <w:shd w:val="clear" w:color="auto" w:fill="auto"/>
            <w:noWrap/>
            <w:tcMar>
              <w:top w:w="10" w:type="dxa"/>
              <w:left w:w="10" w:type="dxa"/>
              <w:right w:w="10" w:type="dxa"/>
            </w:tcMar>
            <w:vAlign w:val="center"/>
          </w:tcPr>
          <w:p w14:paraId="1BC045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81.90%</w:t>
            </w:r>
          </w:p>
        </w:tc>
        <w:tc>
          <w:tcPr>
            <w:tcW w:w="0" w:type="auto"/>
            <w:shd w:val="clear" w:color="auto" w:fill="auto"/>
            <w:noWrap/>
            <w:tcMar>
              <w:top w:w="10" w:type="dxa"/>
              <w:left w:w="10" w:type="dxa"/>
              <w:right w:w="10" w:type="dxa"/>
            </w:tcMar>
            <w:vAlign w:val="center"/>
          </w:tcPr>
          <w:p w14:paraId="3A250F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3ACDF2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87.60%</w:t>
            </w:r>
          </w:p>
        </w:tc>
        <w:tc>
          <w:tcPr>
            <w:tcW w:w="0" w:type="auto"/>
            <w:shd w:val="clear" w:color="auto" w:fill="auto"/>
            <w:noWrap/>
            <w:tcMar>
              <w:top w:w="10" w:type="dxa"/>
              <w:left w:w="10" w:type="dxa"/>
              <w:right w:w="10" w:type="dxa"/>
            </w:tcMar>
            <w:vAlign w:val="center"/>
          </w:tcPr>
          <w:p w14:paraId="09E6E9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94.40%</w:t>
            </w:r>
          </w:p>
        </w:tc>
        <w:tc>
          <w:tcPr>
            <w:tcW w:w="0" w:type="auto"/>
            <w:shd w:val="clear" w:color="auto" w:fill="auto"/>
            <w:noWrap/>
            <w:tcMar>
              <w:top w:w="10" w:type="dxa"/>
              <w:left w:w="10" w:type="dxa"/>
              <w:right w:w="10" w:type="dxa"/>
            </w:tcMar>
            <w:vAlign w:val="center"/>
          </w:tcPr>
          <w:p w14:paraId="7AA131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14F8C12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616D7B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55DC26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8F78AC4" w14:textId="77777777" w:rsidR="007421C3" w:rsidRPr="008B2A81" w:rsidRDefault="007421C3" w:rsidP="008B2A81">
            <w:pPr>
              <w:jc w:val="both"/>
              <w:rPr>
                <w:rFonts w:eastAsia="宋体"/>
                <w:sz w:val="12"/>
                <w:szCs w:val="12"/>
              </w:rPr>
            </w:pPr>
          </w:p>
        </w:tc>
      </w:tr>
      <w:tr w:rsidR="007B36EA" w:rsidRPr="008B2A81" w14:paraId="1C531CE4" w14:textId="77777777">
        <w:trPr>
          <w:trHeight w:val="280"/>
        </w:trPr>
        <w:tc>
          <w:tcPr>
            <w:tcW w:w="0" w:type="auto"/>
            <w:shd w:val="clear" w:color="auto" w:fill="auto"/>
            <w:noWrap/>
            <w:tcMar>
              <w:top w:w="10" w:type="dxa"/>
              <w:left w:w="10" w:type="dxa"/>
              <w:right w:w="10" w:type="dxa"/>
            </w:tcMar>
            <w:vAlign w:val="center"/>
          </w:tcPr>
          <w:p w14:paraId="785EB4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P10-2</w:t>
            </w:r>
          </w:p>
        </w:tc>
        <w:tc>
          <w:tcPr>
            <w:tcW w:w="0" w:type="auto"/>
            <w:shd w:val="clear" w:color="auto" w:fill="auto"/>
            <w:noWrap/>
            <w:tcMar>
              <w:top w:w="10" w:type="dxa"/>
              <w:left w:w="10" w:type="dxa"/>
              <w:right w:w="10" w:type="dxa"/>
            </w:tcMar>
            <w:vAlign w:val="center"/>
          </w:tcPr>
          <w:p w14:paraId="643163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55AFF1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223</w:t>
            </w:r>
          </w:p>
        </w:tc>
        <w:tc>
          <w:tcPr>
            <w:tcW w:w="0" w:type="auto"/>
            <w:shd w:val="clear" w:color="auto" w:fill="auto"/>
            <w:noWrap/>
            <w:tcMar>
              <w:top w:w="10" w:type="dxa"/>
              <w:left w:w="10" w:type="dxa"/>
              <w:right w:w="10" w:type="dxa"/>
            </w:tcMar>
            <w:vAlign w:val="center"/>
          </w:tcPr>
          <w:p w14:paraId="59D0E1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92.00%</w:t>
            </w:r>
          </w:p>
        </w:tc>
        <w:tc>
          <w:tcPr>
            <w:tcW w:w="0" w:type="auto"/>
            <w:shd w:val="clear" w:color="auto" w:fill="auto"/>
            <w:noWrap/>
            <w:tcMar>
              <w:top w:w="10" w:type="dxa"/>
              <w:left w:w="10" w:type="dxa"/>
              <w:right w:w="10" w:type="dxa"/>
            </w:tcMar>
            <w:vAlign w:val="center"/>
          </w:tcPr>
          <w:p w14:paraId="3D6399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161,117</w:t>
            </w:r>
          </w:p>
        </w:tc>
        <w:tc>
          <w:tcPr>
            <w:tcW w:w="0" w:type="auto"/>
            <w:shd w:val="clear" w:color="auto" w:fill="auto"/>
            <w:noWrap/>
            <w:tcMar>
              <w:top w:w="10" w:type="dxa"/>
              <w:left w:w="10" w:type="dxa"/>
              <w:right w:w="10" w:type="dxa"/>
            </w:tcMar>
            <w:vAlign w:val="center"/>
          </w:tcPr>
          <w:p w14:paraId="30F1E0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23,091</w:t>
            </w:r>
          </w:p>
        </w:tc>
        <w:tc>
          <w:tcPr>
            <w:tcW w:w="0" w:type="auto"/>
            <w:shd w:val="clear" w:color="auto" w:fill="auto"/>
            <w:noWrap/>
            <w:tcMar>
              <w:top w:w="10" w:type="dxa"/>
              <w:left w:w="10" w:type="dxa"/>
              <w:right w:w="10" w:type="dxa"/>
            </w:tcMar>
            <w:vAlign w:val="center"/>
          </w:tcPr>
          <w:p w14:paraId="4A331C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80.10%</w:t>
            </w:r>
          </w:p>
        </w:tc>
        <w:tc>
          <w:tcPr>
            <w:tcW w:w="0" w:type="auto"/>
            <w:shd w:val="clear" w:color="auto" w:fill="auto"/>
            <w:noWrap/>
            <w:tcMar>
              <w:top w:w="10" w:type="dxa"/>
              <w:left w:w="10" w:type="dxa"/>
              <w:right w:w="10" w:type="dxa"/>
            </w:tcMar>
            <w:vAlign w:val="center"/>
          </w:tcPr>
          <w:p w14:paraId="25CA234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6B760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35,929,185</w:t>
            </w:r>
          </w:p>
        </w:tc>
        <w:tc>
          <w:tcPr>
            <w:tcW w:w="0" w:type="auto"/>
            <w:shd w:val="clear" w:color="auto" w:fill="auto"/>
            <w:noWrap/>
            <w:tcMar>
              <w:top w:w="10" w:type="dxa"/>
              <w:left w:w="10" w:type="dxa"/>
              <w:right w:w="10" w:type="dxa"/>
            </w:tcMar>
            <w:vAlign w:val="center"/>
          </w:tcPr>
          <w:p w14:paraId="54012A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4BC8E3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74CC34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59179E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7A3005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87.40%</w:t>
            </w:r>
          </w:p>
        </w:tc>
        <w:tc>
          <w:tcPr>
            <w:tcW w:w="0" w:type="auto"/>
            <w:shd w:val="clear" w:color="auto" w:fill="auto"/>
            <w:noWrap/>
            <w:tcMar>
              <w:top w:w="10" w:type="dxa"/>
              <w:left w:w="10" w:type="dxa"/>
              <w:right w:w="10" w:type="dxa"/>
            </w:tcMar>
            <w:vAlign w:val="center"/>
          </w:tcPr>
          <w:p w14:paraId="1F5C76D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39474A3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EF686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5298A5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18.60%</w:t>
            </w:r>
          </w:p>
        </w:tc>
        <w:tc>
          <w:tcPr>
            <w:tcW w:w="0" w:type="auto"/>
            <w:shd w:val="clear" w:color="auto" w:fill="auto"/>
            <w:noWrap/>
            <w:tcMar>
              <w:top w:w="10" w:type="dxa"/>
              <w:left w:w="10" w:type="dxa"/>
              <w:right w:w="10" w:type="dxa"/>
            </w:tcMar>
            <w:vAlign w:val="center"/>
          </w:tcPr>
          <w:p w14:paraId="451AFA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42.90%</w:t>
            </w:r>
          </w:p>
        </w:tc>
        <w:tc>
          <w:tcPr>
            <w:tcW w:w="0" w:type="auto"/>
            <w:shd w:val="clear" w:color="auto" w:fill="auto"/>
            <w:noWrap/>
            <w:tcMar>
              <w:top w:w="10" w:type="dxa"/>
              <w:left w:w="10" w:type="dxa"/>
              <w:right w:w="10" w:type="dxa"/>
            </w:tcMar>
            <w:vAlign w:val="center"/>
          </w:tcPr>
          <w:p w14:paraId="371784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25.70%</w:t>
            </w:r>
          </w:p>
        </w:tc>
      </w:tr>
      <w:tr w:rsidR="007B36EA" w:rsidRPr="008B2A81" w14:paraId="423F1A01" w14:textId="77777777">
        <w:trPr>
          <w:trHeight w:val="280"/>
        </w:trPr>
        <w:tc>
          <w:tcPr>
            <w:tcW w:w="0" w:type="auto"/>
            <w:shd w:val="clear" w:color="auto" w:fill="auto"/>
            <w:noWrap/>
            <w:tcMar>
              <w:top w:w="10" w:type="dxa"/>
              <w:left w:w="10" w:type="dxa"/>
              <w:right w:w="10" w:type="dxa"/>
            </w:tcMar>
            <w:vAlign w:val="center"/>
          </w:tcPr>
          <w:p w14:paraId="3B8811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P10-2</w:t>
            </w:r>
          </w:p>
        </w:tc>
        <w:tc>
          <w:tcPr>
            <w:tcW w:w="0" w:type="auto"/>
            <w:shd w:val="clear" w:color="auto" w:fill="auto"/>
            <w:noWrap/>
            <w:tcMar>
              <w:top w:w="10" w:type="dxa"/>
              <w:left w:w="10" w:type="dxa"/>
              <w:right w:w="10" w:type="dxa"/>
            </w:tcMar>
            <w:vAlign w:val="center"/>
          </w:tcPr>
          <w:p w14:paraId="6E1137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259385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1,303</w:t>
            </w:r>
          </w:p>
        </w:tc>
        <w:tc>
          <w:tcPr>
            <w:tcW w:w="0" w:type="auto"/>
            <w:shd w:val="clear" w:color="auto" w:fill="auto"/>
            <w:noWrap/>
            <w:tcMar>
              <w:top w:w="10" w:type="dxa"/>
              <w:left w:w="10" w:type="dxa"/>
              <w:right w:w="10" w:type="dxa"/>
            </w:tcMar>
            <w:vAlign w:val="center"/>
          </w:tcPr>
          <w:p w14:paraId="277E22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89.60%</w:t>
            </w:r>
          </w:p>
        </w:tc>
        <w:tc>
          <w:tcPr>
            <w:tcW w:w="0" w:type="auto"/>
            <w:shd w:val="clear" w:color="auto" w:fill="auto"/>
            <w:noWrap/>
            <w:tcMar>
              <w:top w:w="10" w:type="dxa"/>
              <w:left w:w="10" w:type="dxa"/>
              <w:right w:w="10" w:type="dxa"/>
            </w:tcMar>
            <w:vAlign w:val="center"/>
          </w:tcPr>
          <w:p w14:paraId="2CFA06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29,922</w:t>
            </w:r>
          </w:p>
        </w:tc>
        <w:tc>
          <w:tcPr>
            <w:tcW w:w="0" w:type="auto"/>
            <w:shd w:val="clear" w:color="auto" w:fill="auto"/>
            <w:noWrap/>
            <w:tcMar>
              <w:top w:w="10" w:type="dxa"/>
              <w:left w:w="10" w:type="dxa"/>
              <w:right w:w="10" w:type="dxa"/>
            </w:tcMar>
            <w:vAlign w:val="center"/>
          </w:tcPr>
          <w:p w14:paraId="0ED59B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11,413</w:t>
            </w:r>
          </w:p>
        </w:tc>
        <w:tc>
          <w:tcPr>
            <w:tcW w:w="0" w:type="auto"/>
            <w:shd w:val="clear" w:color="auto" w:fill="auto"/>
            <w:noWrap/>
            <w:tcMar>
              <w:top w:w="10" w:type="dxa"/>
              <w:left w:w="10" w:type="dxa"/>
              <w:right w:w="10" w:type="dxa"/>
            </w:tcMar>
            <w:vAlign w:val="center"/>
          </w:tcPr>
          <w:p w14:paraId="33B4B8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57.70%</w:t>
            </w:r>
          </w:p>
        </w:tc>
        <w:tc>
          <w:tcPr>
            <w:tcW w:w="0" w:type="auto"/>
            <w:shd w:val="clear" w:color="auto" w:fill="auto"/>
            <w:noWrap/>
            <w:tcMar>
              <w:top w:w="10" w:type="dxa"/>
              <w:left w:w="10" w:type="dxa"/>
              <w:right w:w="10" w:type="dxa"/>
            </w:tcMar>
            <w:vAlign w:val="center"/>
          </w:tcPr>
          <w:p w14:paraId="3718438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8E256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38,988,505</w:t>
            </w:r>
          </w:p>
        </w:tc>
        <w:tc>
          <w:tcPr>
            <w:tcW w:w="0" w:type="auto"/>
            <w:shd w:val="clear" w:color="auto" w:fill="auto"/>
            <w:noWrap/>
            <w:tcMar>
              <w:top w:w="10" w:type="dxa"/>
              <w:left w:w="10" w:type="dxa"/>
              <w:right w:w="10" w:type="dxa"/>
            </w:tcMar>
            <w:vAlign w:val="center"/>
          </w:tcPr>
          <w:p w14:paraId="5E148D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82.80%</w:t>
            </w:r>
          </w:p>
        </w:tc>
        <w:tc>
          <w:tcPr>
            <w:tcW w:w="0" w:type="auto"/>
            <w:shd w:val="clear" w:color="auto" w:fill="auto"/>
            <w:noWrap/>
            <w:tcMar>
              <w:top w:w="10" w:type="dxa"/>
              <w:left w:w="10" w:type="dxa"/>
              <w:right w:w="10" w:type="dxa"/>
            </w:tcMar>
            <w:vAlign w:val="center"/>
          </w:tcPr>
          <w:p w14:paraId="5595966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66B827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41DA5A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90.20%</w:t>
            </w:r>
          </w:p>
        </w:tc>
        <w:tc>
          <w:tcPr>
            <w:tcW w:w="0" w:type="auto"/>
            <w:shd w:val="clear" w:color="auto" w:fill="auto"/>
            <w:noWrap/>
            <w:tcMar>
              <w:top w:w="10" w:type="dxa"/>
              <w:left w:w="10" w:type="dxa"/>
              <w:right w:w="10" w:type="dxa"/>
            </w:tcMar>
            <w:vAlign w:val="center"/>
          </w:tcPr>
          <w:p w14:paraId="70BE7C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92.50%</w:t>
            </w:r>
          </w:p>
        </w:tc>
        <w:tc>
          <w:tcPr>
            <w:tcW w:w="0" w:type="auto"/>
            <w:shd w:val="clear" w:color="auto" w:fill="auto"/>
            <w:noWrap/>
            <w:tcMar>
              <w:top w:w="10" w:type="dxa"/>
              <w:left w:w="10" w:type="dxa"/>
              <w:right w:w="10" w:type="dxa"/>
            </w:tcMar>
            <w:vAlign w:val="center"/>
          </w:tcPr>
          <w:p w14:paraId="56C9350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00051CD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F3084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71.80%</w:t>
            </w:r>
          </w:p>
        </w:tc>
        <w:tc>
          <w:tcPr>
            <w:tcW w:w="0" w:type="auto"/>
            <w:shd w:val="clear" w:color="auto" w:fill="auto"/>
            <w:noWrap/>
            <w:tcMar>
              <w:top w:w="10" w:type="dxa"/>
              <w:left w:w="10" w:type="dxa"/>
              <w:right w:w="10" w:type="dxa"/>
            </w:tcMar>
            <w:vAlign w:val="center"/>
          </w:tcPr>
          <w:p w14:paraId="635BE4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13.20%</w:t>
            </w:r>
          </w:p>
        </w:tc>
        <w:tc>
          <w:tcPr>
            <w:tcW w:w="0" w:type="auto"/>
            <w:shd w:val="clear" w:color="auto" w:fill="auto"/>
            <w:noWrap/>
            <w:tcMar>
              <w:top w:w="10" w:type="dxa"/>
              <w:left w:w="10" w:type="dxa"/>
              <w:right w:w="10" w:type="dxa"/>
            </w:tcMar>
            <w:vAlign w:val="center"/>
          </w:tcPr>
          <w:p w14:paraId="575EF6A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41.20%</w:t>
            </w:r>
          </w:p>
        </w:tc>
        <w:tc>
          <w:tcPr>
            <w:tcW w:w="0" w:type="auto"/>
            <w:shd w:val="clear" w:color="auto" w:fill="auto"/>
            <w:noWrap/>
            <w:tcMar>
              <w:top w:w="10" w:type="dxa"/>
              <w:left w:w="10" w:type="dxa"/>
              <w:right w:w="10" w:type="dxa"/>
            </w:tcMar>
            <w:vAlign w:val="center"/>
          </w:tcPr>
          <w:p w14:paraId="7128B89C" w14:textId="77777777" w:rsidR="007421C3" w:rsidRPr="008B2A81" w:rsidRDefault="007421C3" w:rsidP="008B2A81">
            <w:pPr>
              <w:jc w:val="both"/>
              <w:rPr>
                <w:rFonts w:eastAsia="宋体"/>
                <w:sz w:val="12"/>
                <w:szCs w:val="12"/>
              </w:rPr>
            </w:pPr>
          </w:p>
        </w:tc>
      </w:tr>
      <w:tr w:rsidR="007B36EA" w:rsidRPr="008B2A81" w14:paraId="05A2965D" w14:textId="77777777">
        <w:trPr>
          <w:trHeight w:val="280"/>
        </w:trPr>
        <w:tc>
          <w:tcPr>
            <w:tcW w:w="0" w:type="auto"/>
            <w:shd w:val="clear" w:color="auto" w:fill="auto"/>
            <w:noWrap/>
            <w:tcMar>
              <w:top w:w="10" w:type="dxa"/>
              <w:left w:w="10" w:type="dxa"/>
              <w:right w:w="10" w:type="dxa"/>
            </w:tcMar>
            <w:vAlign w:val="center"/>
          </w:tcPr>
          <w:p w14:paraId="09D570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lastRenderedPageBreak/>
              <w:t>P11</w:t>
            </w:r>
          </w:p>
        </w:tc>
        <w:tc>
          <w:tcPr>
            <w:tcW w:w="0" w:type="auto"/>
            <w:shd w:val="clear" w:color="auto" w:fill="auto"/>
            <w:noWrap/>
            <w:tcMar>
              <w:top w:w="10" w:type="dxa"/>
              <w:left w:w="10" w:type="dxa"/>
              <w:right w:w="10" w:type="dxa"/>
            </w:tcMar>
            <w:vAlign w:val="center"/>
          </w:tcPr>
          <w:p w14:paraId="5C4609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05EDAE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30,598</w:t>
            </w:r>
          </w:p>
        </w:tc>
        <w:tc>
          <w:tcPr>
            <w:tcW w:w="0" w:type="auto"/>
            <w:shd w:val="clear" w:color="auto" w:fill="auto"/>
            <w:noWrap/>
            <w:tcMar>
              <w:top w:w="10" w:type="dxa"/>
              <w:left w:w="10" w:type="dxa"/>
              <w:right w:w="10" w:type="dxa"/>
            </w:tcMar>
            <w:vAlign w:val="center"/>
          </w:tcPr>
          <w:p w14:paraId="0A4591C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9F546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10,023</w:t>
            </w:r>
          </w:p>
        </w:tc>
        <w:tc>
          <w:tcPr>
            <w:tcW w:w="0" w:type="auto"/>
            <w:shd w:val="clear" w:color="auto" w:fill="auto"/>
            <w:noWrap/>
            <w:tcMar>
              <w:top w:w="10" w:type="dxa"/>
              <w:left w:w="10" w:type="dxa"/>
              <w:right w:w="10" w:type="dxa"/>
            </w:tcMar>
            <w:vAlign w:val="center"/>
          </w:tcPr>
          <w:p w14:paraId="4196996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9876B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81.80%</w:t>
            </w:r>
          </w:p>
        </w:tc>
        <w:tc>
          <w:tcPr>
            <w:tcW w:w="0" w:type="auto"/>
            <w:shd w:val="clear" w:color="auto" w:fill="auto"/>
            <w:noWrap/>
            <w:tcMar>
              <w:top w:w="10" w:type="dxa"/>
              <w:left w:w="10" w:type="dxa"/>
              <w:right w:w="10" w:type="dxa"/>
            </w:tcMar>
            <w:vAlign w:val="center"/>
          </w:tcPr>
          <w:p w14:paraId="6B38618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D01EBF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DC6CC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90.80%</w:t>
            </w:r>
          </w:p>
        </w:tc>
        <w:tc>
          <w:tcPr>
            <w:tcW w:w="0" w:type="auto"/>
            <w:shd w:val="clear" w:color="auto" w:fill="auto"/>
            <w:noWrap/>
            <w:tcMar>
              <w:top w:w="10" w:type="dxa"/>
              <w:left w:w="10" w:type="dxa"/>
              <w:right w:w="10" w:type="dxa"/>
            </w:tcMar>
            <w:vAlign w:val="center"/>
          </w:tcPr>
          <w:p w14:paraId="4EA905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96.80%</w:t>
            </w:r>
          </w:p>
        </w:tc>
        <w:tc>
          <w:tcPr>
            <w:tcW w:w="0" w:type="auto"/>
            <w:shd w:val="clear" w:color="auto" w:fill="auto"/>
            <w:noWrap/>
            <w:tcMar>
              <w:top w:w="10" w:type="dxa"/>
              <w:left w:w="10" w:type="dxa"/>
              <w:right w:w="10" w:type="dxa"/>
            </w:tcMar>
            <w:vAlign w:val="center"/>
          </w:tcPr>
          <w:p w14:paraId="45569B1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6888A5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F2FDB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4A153F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96.50%</w:t>
            </w:r>
          </w:p>
        </w:tc>
        <w:tc>
          <w:tcPr>
            <w:tcW w:w="0" w:type="auto"/>
            <w:shd w:val="clear" w:color="auto" w:fill="auto"/>
            <w:noWrap/>
            <w:tcMar>
              <w:top w:w="10" w:type="dxa"/>
              <w:left w:w="10" w:type="dxa"/>
              <w:right w:w="10" w:type="dxa"/>
            </w:tcMar>
            <w:vAlign w:val="center"/>
          </w:tcPr>
          <w:p w14:paraId="2C3AD5F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82ED67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7E78C5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8FFED6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D425ACF" w14:textId="77777777" w:rsidR="007421C3" w:rsidRPr="008B2A81" w:rsidRDefault="007421C3" w:rsidP="008B2A81">
            <w:pPr>
              <w:jc w:val="both"/>
              <w:rPr>
                <w:rFonts w:eastAsia="宋体"/>
                <w:sz w:val="12"/>
                <w:szCs w:val="12"/>
              </w:rPr>
            </w:pPr>
          </w:p>
        </w:tc>
      </w:tr>
      <w:tr w:rsidR="007B36EA" w:rsidRPr="008B2A81" w14:paraId="48AFE15D" w14:textId="77777777">
        <w:trPr>
          <w:trHeight w:val="280"/>
        </w:trPr>
        <w:tc>
          <w:tcPr>
            <w:tcW w:w="0" w:type="auto"/>
            <w:shd w:val="clear" w:color="auto" w:fill="auto"/>
            <w:noWrap/>
            <w:tcMar>
              <w:top w:w="10" w:type="dxa"/>
              <w:left w:w="10" w:type="dxa"/>
              <w:right w:w="10" w:type="dxa"/>
            </w:tcMar>
            <w:vAlign w:val="center"/>
          </w:tcPr>
          <w:p w14:paraId="496F151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P11</w:t>
            </w:r>
          </w:p>
        </w:tc>
        <w:tc>
          <w:tcPr>
            <w:tcW w:w="0" w:type="auto"/>
            <w:shd w:val="clear" w:color="auto" w:fill="auto"/>
            <w:noWrap/>
            <w:tcMar>
              <w:top w:w="10" w:type="dxa"/>
              <w:left w:w="10" w:type="dxa"/>
              <w:right w:w="10" w:type="dxa"/>
            </w:tcMar>
            <w:vAlign w:val="center"/>
          </w:tcPr>
          <w:p w14:paraId="458A2D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61121F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6,907</w:t>
            </w:r>
          </w:p>
        </w:tc>
        <w:tc>
          <w:tcPr>
            <w:tcW w:w="0" w:type="auto"/>
            <w:shd w:val="clear" w:color="auto" w:fill="auto"/>
            <w:noWrap/>
            <w:tcMar>
              <w:top w:w="10" w:type="dxa"/>
              <w:left w:w="10" w:type="dxa"/>
              <w:right w:w="10" w:type="dxa"/>
            </w:tcMar>
            <w:vAlign w:val="center"/>
          </w:tcPr>
          <w:p w14:paraId="0F4379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49.40%</w:t>
            </w:r>
          </w:p>
        </w:tc>
        <w:tc>
          <w:tcPr>
            <w:tcW w:w="0" w:type="auto"/>
            <w:shd w:val="clear" w:color="auto" w:fill="auto"/>
            <w:noWrap/>
            <w:tcMar>
              <w:top w:w="10" w:type="dxa"/>
              <w:left w:w="10" w:type="dxa"/>
              <w:right w:w="10" w:type="dxa"/>
            </w:tcMar>
            <w:vAlign w:val="center"/>
          </w:tcPr>
          <w:p w14:paraId="2A8821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8,046</w:t>
            </w:r>
          </w:p>
        </w:tc>
        <w:tc>
          <w:tcPr>
            <w:tcW w:w="0" w:type="auto"/>
            <w:shd w:val="clear" w:color="auto" w:fill="auto"/>
            <w:noWrap/>
            <w:tcMar>
              <w:top w:w="10" w:type="dxa"/>
              <w:left w:w="10" w:type="dxa"/>
              <w:right w:w="10" w:type="dxa"/>
            </w:tcMar>
            <w:vAlign w:val="center"/>
          </w:tcPr>
          <w:p w14:paraId="437E9D3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4,234</w:t>
            </w:r>
          </w:p>
        </w:tc>
        <w:tc>
          <w:tcPr>
            <w:tcW w:w="0" w:type="auto"/>
            <w:shd w:val="clear" w:color="auto" w:fill="auto"/>
            <w:noWrap/>
            <w:tcMar>
              <w:top w:w="10" w:type="dxa"/>
              <w:left w:w="10" w:type="dxa"/>
              <w:right w:w="10" w:type="dxa"/>
            </w:tcMar>
            <w:vAlign w:val="center"/>
          </w:tcPr>
          <w:p w14:paraId="6B611E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93.10%</w:t>
            </w:r>
          </w:p>
        </w:tc>
        <w:tc>
          <w:tcPr>
            <w:tcW w:w="0" w:type="auto"/>
            <w:shd w:val="clear" w:color="auto" w:fill="auto"/>
            <w:noWrap/>
            <w:tcMar>
              <w:top w:w="10" w:type="dxa"/>
              <w:left w:w="10" w:type="dxa"/>
              <w:right w:w="10" w:type="dxa"/>
            </w:tcMar>
            <w:vAlign w:val="center"/>
          </w:tcPr>
          <w:p w14:paraId="07E6275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380CC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55,577,615</w:t>
            </w:r>
          </w:p>
        </w:tc>
        <w:tc>
          <w:tcPr>
            <w:tcW w:w="0" w:type="auto"/>
            <w:shd w:val="clear" w:color="auto" w:fill="auto"/>
            <w:noWrap/>
            <w:tcMar>
              <w:top w:w="10" w:type="dxa"/>
              <w:left w:w="10" w:type="dxa"/>
              <w:right w:w="10" w:type="dxa"/>
            </w:tcMar>
            <w:vAlign w:val="center"/>
          </w:tcPr>
          <w:p w14:paraId="1F30B5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96.50%</w:t>
            </w:r>
          </w:p>
        </w:tc>
        <w:tc>
          <w:tcPr>
            <w:tcW w:w="0" w:type="auto"/>
            <w:shd w:val="clear" w:color="auto" w:fill="auto"/>
            <w:noWrap/>
            <w:tcMar>
              <w:top w:w="10" w:type="dxa"/>
              <w:left w:w="10" w:type="dxa"/>
              <w:right w:w="10" w:type="dxa"/>
            </w:tcMar>
            <w:vAlign w:val="center"/>
          </w:tcPr>
          <w:p w14:paraId="2AA109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96.20%</w:t>
            </w:r>
          </w:p>
        </w:tc>
        <w:tc>
          <w:tcPr>
            <w:tcW w:w="0" w:type="auto"/>
            <w:shd w:val="clear" w:color="auto" w:fill="auto"/>
            <w:noWrap/>
            <w:tcMar>
              <w:top w:w="10" w:type="dxa"/>
              <w:left w:w="10" w:type="dxa"/>
              <w:right w:w="10" w:type="dxa"/>
            </w:tcMar>
            <w:vAlign w:val="center"/>
          </w:tcPr>
          <w:p w14:paraId="7EE716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024577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3E07D7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4DDD78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447610A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06941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96.30%</w:t>
            </w:r>
          </w:p>
        </w:tc>
        <w:tc>
          <w:tcPr>
            <w:tcW w:w="0" w:type="auto"/>
            <w:shd w:val="clear" w:color="auto" w:fill="auto"/>
            <w:noWrap/>
            <w:tcMar>
              <w:top w:w="10" w:type="dxa"/>
              <w:left w:w="10" w:type="dxa"/>
              <w:right w:w="10" w:type="dxa"/>
            </w:tcMar>
            <w:vAlign w:val="center"/>
          </w:tcPr>
          <w:p w14:paraId="61127B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18.10%</w:t>
            </w:r>
          </w:p>
        </w:tc>
        <w:tc>
          <w:tcPr>
            <w:tcW w:w="0" w:type="auto"/>
            <w:shd w:val="clear" w:color="auto" w:fill="auto"/>
            <w:noWrap/>
            <w:tcMar>
              <w:top w:w="10" w:type="dxa"/>
              <w:left w:w="10" w:type="dxa"/>
              <w:right w:w="10" w:type="dxa"/>
            </w:tcMar>
            <w:vAlign w:val="center"/>
          </w:tcPr>
          <w:p w14:paraId="1D2396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39.10%</w:t>
            </w:r>
          </w:p>
        </w:tc>
        <w:tc>
          <w:tcPr>
            <w:tcW w:w="0" w:type="auto"/>
            <w:shd w:val="clear" w:color="auto" w:fill="auto"/>
            <w:noWrap/>
            <w:tcMar>
              <w:top w:w="10" w:type="dxa"/>
              <w:left w:w="10" w:type="dxa"/>
              <w:right w:w="10" w:type="dxa"/>
            </w:tcMar>
            <w:vAlign w:val="center"/>
          </w:tcPr>
          <w:p w14:paraId="794AE1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35.10%</w:t>
            </w:r>
          </w:p>
        </w:tc>
      </w:tr>
      <w:tr w:rsidR="007B36EA" w:rsidRPr="008B2A81" w14:paraId="19138698" w14:textId="77777777">
        <w:trPr>
          <w:trHeight w:val="280"/>
        </w:trPr>
        <w:tc>
          <w:tcPr>
            <w:tcW w:w="0" w:type="auto"/>
            <w:shd w:val="clear" w:color="auto" w:fill="auto"/>
            <w:noWrap/>
            <w:tcMar>
              <w:top w:w="10" w:type="dxa"/>
              <w:left w:w="10" w:type="dxa"/>
              <w:right w:w="10" w:type="dxa"/>
            </w:tcMar>
            <w:vAlign w:val="center"/>
          </w:tcPr>
          <w:p w14:paraId="1E657E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P11</w:t>
            </w:r>
          </w:p>
        </w:tc>
        <w:tc>
          <w:tcPr>
            <w:tcW w:w="0" w:type="auto"/>
            <w:shd w:val="clear" w:color="auto" w:fill="auto"/>
            <w:noWrap/>
            <w:tcMar>
              <w:top w:w="10" w:type="dxa"/>
              <w:left w:w="10" w:type="dxa"/>
              <w:right w:w="10" w:type="dxa"/>
            </w:tcMar>
            <w:vAlign w:val="center"/>
          </w:tcPr>
          <w:p w14:paraId="36B407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339AB4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12,086</w:t>
            </w:r>
          </w:p>
        </w:tc>
        <w:tc>
          <w:tcPr>
            <w:tcW w:w="0" w:type="auto"/>
            <w:shd w:val="clear" w:color="auto" w:fill="auto"/>
            <w:noWrap/>
            <w:tcMar>
              <w:top w:w="10" w:type="dxa"/>
              <w:left w:w="10" w:type="dxa"/>
              <w:right w:w="10" w:type="dxa"/>
            </w:tcMar>
            <w:vAlign w:val="center"/>
          </w:tcPr>
          <w:p w14:paraId="510406D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286BB7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4,728</w:t>
            </w:r>
          </w:p>
        </w:tc>
        <w:tc>
          <w:tcPr>
            <w:tcW w:w="0" w:type="auto"/>
            <w:shd w:val="clear" w:color="auto" w:fill="auto"/>
            <w:noWrap/>
            <w:tcMar>
              <w:top w:w="10" w:type="dxa"/>
              <w:left w:w="10" w:type="dxa"/>
              <w:right w:w="10" w:type="dxa"/>
            </w:tcMar>
            <w:vAlign w:val="center"/>
          </w:tcPr>
          <w:p w14:paraId="25D2DD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2,295</w:t>
            </w:r>
          </w:p>
        </w:tc>
        <w:tc>
          <w:tcPr>
            <w:tcW w:w="0" w:type="auto"/>
            <w:shd w:val="clear" w:color="auto" w:fill="auto"/>
            <w:noWrap/>
            <w:tcMar>
              <w:top w:w="10" w:type="dxa"/>
              <w:left w:w="10" w:type="dxa"/>
              <w:right w:w="10" w:type="dxa"/>
            </w:tcMar>
            <w:vAlign w:val="center"/>
          </w:tcPr>
          <w:p w14:paraId="257E1D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64.50%</w:t>
            </w:r>
          </w:p>
        </w:tc>
        <w:tc>
          <w:tcPr>
            <w:tcW w:w="0" w:type="auto"/>
            <w:shd w:val="clear" w:color="auto" w:fill="auto"/>
            <w:noWrap/>
            <w:tcMar>
              <w:top w:w="10" w:type="dxa"/>
              <w:left w:w="10" w:type="dxa"/>
              <w:right w:w="10" w:type="dxa"/>
            </w:tcMar>
            <w:vAlign w:val="center"/>
          </w:tcPr>
          <w:p w14:paraId="7232A4D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BEA7C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57,145,155</w:t>
            </w:r>
          </w:p>
        </w:tc>
        <w:tc>
          <w:tcPr>
            <w:tcW w:w="0" w:type="auto"/>
            <w:shd w:val="clear" w:color="auto" w:fill="auto"/>
            <w:noWrap/>
            <w:tcMar>
              <w:top w:w="10" w:type="dxa"/>
              <w:left w:w="10" w:type="dxa"/>
              <w:right w:w="10" w:type="dxa"/>
            </w:tcMar>
            <w:vAlign w:val="center"/>
          </w:tcPr>
          <w:p w14:paraId="0DC5CD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91.30%</w:t>
            </w:r>
          </w:p>
        </w:tc>
        <w:tc>
          <w:tcPr>
            <w:tcW w:w="0" w:type="auto"/>
            <w:shd w:val="clear" w:color="auto" w:fill="auto"/>
            <w:noWrap/>
            <w:tcMar>
              <w:top w:w="10" w:type="dxa"/>
              <w:left w:w="10" w:type="dxa"/>
              <w:right w:w="10" w:type="dxa"/>
            </w:tcMar>
            <w:vAlign w:val="center"/>
          </w:tcPr>
          <w:p w14:paraId="786AB5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96.30%</w:t>
            </w:r>
          </w:p>
        </w:tc>
        <w:tc>
          <w:tcPr>
            <w:tcW w:w="0" w:type="auto"/>
            <w:shd w:val="clear" w:color="auto" w:fill="auto"/>
            <w:noWrap/>
            <w:tcMar>
              <w:top w:w="10" w:type="dxa"/>
              <w:left w:w="10" w:type="dxa"/>
              <w:right w:w="10" w:type="dxa"/>
            </w:tcMar>
            <w:vAlign w:val="center"/>
          </w:tcPr>
          <w:p w14:paraId="30C844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94.40%</w:t>
            </w:r>
          </w:p>
        </w:tc>
        <w:tc>
          <w:tcPr>
            <w:tcW w:w="0" w:type="auto"/>
            <w:shd w:val="clear" w:color="auto" w:fill="auto"/>
            <w:noWrap/>
            <w:tcMar>
              <w:top w:w="10" w:type="dxa"/>
              <w:left w:w="10" w:type="dxa"/>
              <w:right w:w="10" w:type="dxa"/>
            </w:tcMar>
            <w:vAlign w:val="center"/>
          </w:tcPr>
          <w:p w14:paraId="0DE971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91.80%</w:t>
            </w:r>
          </w:p>
        </w:tc>
        <w:tc>
          <w:tcPr>
            <w:tcW w:w="0" w:type="auto"/>
            <w:shd w:val="clear" w:color="auto" w:fill="auto"/>
            <w:noWrap/>
            <w:tcMar>
              <w:top w:w="10" w:type="dxa"/>
              <w:left w:w="10" w:type="dxa"/>
              <w:right w:w="10" w:type="dxa"/>
            </w:tcMar>
            <w:vAlign w:val="center"/>
          </w:tcPr>
          <w:p w14:paraId="4FADCC8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94.00%</w:t>
            </w:r>
          </w:p>
        </w:tc>
        <w:tc>
          <w:tcPr>
            <w:tcW w:w="0" w:type="auto"/>
            <w:shd w:val="clear" w:color="auto" w:fill="auto"/>
            <w:noWrap/>
            <w:tcMar>
              <w:top w:w="10" w:type="dxa"/>
              <w:left w:w="10" w:type="dxa"/>
              <w:right w:w="10" w:type="dxa"/>
            </w:tcMar>
            <w:vAlign w:val="center"/>
          </w:tcPr>
          <w:p w14:paraId="598D350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19385EC2"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297EC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77.80%</w:t>
            </w:r>
          </w:p>
        </w:tc>
        <w:tc>
          <w:tcPr>
            <w:tcW w:w="0" w:type="auto"/>
            <w:shd w:val="clear" w:color="auto" w:fill="auto"/>
            <w:noWrap/>
            <w:tcMar>
              <w:top w:w="10" w:type="dxa"/>
              <w:left w:w="10" w:type="dxa"/>
              <w:right w:w="10" w:type="dxa"/>
            </w:tcMar>
            <w:vAlign w:val="center"/>
          </w:tcPr>
          <w:p w14:paraId="396080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15.60%</w:t>
            </w:r>
          </w:p>
        </w:tc>
        <w:tc>
          <w:tcPr>
            <w:tcW w:w="0" w:type="auto"/>
            <w:shd w:val="clear" w:color="auto" w:fill="auto"/>
            <w:noWrap/>
            <w:tcMar>
              <w:top w:w="10" w:type="dxa"/>
              <w:left w:w="10" w:type="dxa"/>
              <w:right w:w="10" w:type="dxa"/>
            </w:tcMar>
            <w:vAlign w:val="center"/>
          </w:tcPr>
          <w:p w14:paraId="461C16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43.70%</w:t>
            </w:r>
          </w:p>
        </w:tc>
        <w:tc>
          <w:tcPr>
            <w:tcW w:w="0" w:type="auto"/>
            <w:shd w:val="clear" w:color="auto" w:fill="auto"/>
            <w:noWrap/>
            <w:tcMar>
              <w:top w:w="10" w:type="dxa"/>
              <w:left w:w="10" w:type="dxa"/>
              <w:right w:w="10" w:type="dxa"/>
            </w:tcMar>
            <w:vAlign w:val="center"/>
          </w:tcPr>
          <w:p w14:paraId="3E929965" w14:textId="77777777" w:rsidR="007421C3" w:rsidRPr="008B2A81" w:rsidRDefault="007421C3" w:rsidP="008B2A81">
            <w:pPr>
              <w:jc w:val="both"/>
              <w:rPr>
                <w:rFonts w:eastAsia="宋体"/>
                <w:sz w:val="12"/>
                <w:szCs w:val="12"/>
              </w:rPr>
            </w:pPr>
          </w:p>
        </w:tc>
      </w:tr>
      <w:tr w:rsidR="007B36EA" w:rsidRPr="008B2A81" w14:paraId="10A93B4D" w14:textId="77777777">
        <w:trPr>
          <w:trHeight w:val="280"/>
        </w:trPr>
        <w:tc>
          <w:tcPr>
            <w:tcW w:w="0" w:type="auto"/>
            <w:shd w:val="clear" w:color="auto" w:fill="auto"/>
            <w:noWrap/>
            <w:tcMar>
              <w:top w:w="10" w:type="dxa"/>
              <w:left w:w="10" w:type="dxa"/>
              <w:right w:w="10" w:type="dxa"/>
            </w:tcMar>
            <w:vAlign w:val="center"/>
          </w:tcPr>
          <w:p w14:paraId="1D1F32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P12</w:t>
            </w:r>
          </w:p>
        </w:tc>
        <w:tc>
          <w:tcPr>
            <w:tcW w:w="0" w:type="auto"/>
            <w:shd w:val="clear" w:color="auto" w:fill="auto"/>
            <w:noWrap/>
            <w:tcMar>
              <w:top w:w="10" w:type="dxa"/>
              <w:left w:w="10" w:type="dxa"/>
              <w:right w:w="10" w:type="dxa"/>
            </w:tcMar>
            <w:vAlign w:val="center"/>
          </w:tcPr>
          <w:p w14:paraId="50F2D4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0ED395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15,536</w:t>
            </w:r>
          </w:p>
        </w:tc>
        <w:tc>
          <w:tcPr>
            <w:tcW w:w="0" w:type="auto"/>
            <w:shd w:val="clear" w:color="auto" w:fill="auto"/>
            <w:noWrap/>
            <w:tcMar>
              <w:top w:w="10" w:type="dxa"/>
              <w:left w:w="10" w:type="dxa"/>
              <w:right w:w="10" w:type="dxa"/>
            </w:tcMar>
            <w:vAlign w:val="center"/>
          </w:tcPr>
          <w:p w14:paraId="662102D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B7767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19,159</w:t>
            </w:r>
          </w:p>
        </w:tc>
        <w:tc>
          <w:tcPr>
            <w:tcW w:w="0" w:type="auto"/>
            <w:shd w:val="clear" w:color="auto" w:fill="auto"/>
            <w:noWrap/>
            <w:tcMar>
              <w:top w:w="10" w:type="dxa"/>
              <w:left w:w="10" w:type="dxa"/>
              <w:right w:w="10" w:type="dxa"/>
            </w:tcMar>
            <w:vAlign w:val="center"/>
          </w:tcPr>
          <w:p w14:paraId="4ECD27F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F8376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74.70%</w:t>
            </w:r>
          </w:p>
        </w:tc>
        <w:tc>
          <w:tcPr>
            <w:tcW w:w="0" w:type="auto"/>
            <w:shd w:val="clear" w:color="auto" w:fill="auto"/>
            <w:noWrap/>
            <w:tcMar>
              <w:top w:w="10" w:type="dxa"/>
              <w:left w:w="10" w:type="dxa"/>
              <w:right w:w="10" w:type="dxa"/>
            </w:tcMar>
            <w:vAlign w:val="center"/>
          </w:tcPr>
          <w:p w14:paraId="6170FC7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69286A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E4550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443693B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96.80%</w:t>
            </w:r>
          </w:p>
        </w:tc>
        <w:tc>
          <w:tcPr>
            <w:tcW w:w="0" w:type="auto"/>
            <w:shd w:val="clear" w:color="auto" w:fill="auto"/>
            <w:noWrap/>
            <w:tcMar>
              <w:top w:w="10" w:type="dxa"/>
              <w:left w:w="10" w:type="dxa"/>
              <w:right w:w="10" w:type="dxa"/>
            </w:tcMar>
            <w:vAlign w:val="center"/>
          </w:tcPr>
          <w:p w14:paraId="7CCC8FB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EB1617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5F465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0BDB29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96.60%</w:t>
            </w:r>
          </w:p>
        </w:tc>
        <w:tc>
          <w:tcPr>
            <w:tcW w:w="0" w:type="auto"/>
            <w:shd w:val="clear" w:color="auto" w:fill="auto"/>
            <w:noWrap/>
            <w:tcMar>
              <w:top w:w="10" w:type="dxa"/>
              <w:left w:w="10" w:type="dxa"/>
              <w:right w:w="10" w:type="dxa"/>
            </w:tcMar>
            <w:vAlign w:val="center"/>
          </w:tcPr>
          <w:p w14:paraId="71C0A5C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6A5FAF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899F73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5AD4A1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3FF9FFB" w14:textId="77777777" w:rsidR="007421C3" w:rsidRPr="008B2A81" w:rsidRDefault="007421C3" w:rsidP="008B2A81">
            <w:pPr>
              <w:jc w:val="both"/>
              <w:rPr>
                <w:rFonts w:eastAsia="宋体"/>
                <w:sz w:val="12"/>
                <w:szCs w:val="12"/>
              </w:rPr>
            </w:pPr>
          </w:p>
        </w:tc>
      </w:tr>
      <w:tr w:rsidR="007B36EA" w:rsidRPr="008B2A81" w14:paraId="712F2886" w14:textId="77777777">
        <w:trPr>
          <w:trHeight w:val="280"/>
        </w:trPr>
        <w:tc>
          <w:tcPr>
            <w:tcW w:w="0" w:type="auto"/>
            <w:shd w:val="clear" w:color="auto" w:fill="auto"/>
            <w:noWrap/>
            <w:tcMar>
              <w:top w:w="10" w:type="dxa"/>
              <w:left w:w="10" w:type="dxa"/>
              <w:right w:w="10" w:type="dxa"/>
            </w:tcMar>
            <w:vAlign w:val="center"/>
          </w:tcPr>
          <w:p w14:paraId="4754A7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P12</w:t>
            </w:r>
          </w:p>
        </w:tc>
        <w:tc>
          <w:tcPr>
            <w:tcW w:w="0" w:type="auto"/>
            <w:shd w:val="clear" w:color="auto" w:fill="auto"/>
            <w:noWrap/>
            <w:tcMar>
              <w:top w:w="10" w:type="dxa"/>
              <w:left w:w="10" w:type="dxa"/>
              <w:right w:w="10" w:type="dxa"/>
            </w:tcMar>
            <w:vAlign w:val="center"/>
          </w:tcPr>
          <w:p w14:paraId="15B091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31D361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2,345</w:t>
            </w:r>
          </w:p>
        </w:tc>
        <w:tc>
          <w:tcPr>
            <w:tcW w:w="0" w:type="auto"/>
            <w:shd w:val="clear" w:color="auto" w:fill="auto"/>
            <w:noWrap/>
            <w:tcMar>
              <w:top w:w="10" w:type="dxa"/>
              <w:left w:w="10" w:type="dxa"/>
              <w:right w:w="10" w:type="dxa"/>
            </w:tcMar>
            <w:vAlign w:val="center"/>
          </w:tcPr>
          <w:p w14:paraId="154364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83.90%</w:t>
            </w:r>
          </w:p>
        </w:tc>
        <w:tc>
          <w:tcPr>
            <w:tcW w:w="0" w:type="auto"/>
            <w:shd w:val="clear" w:color="auto" w:fill="auto"/>
            <w:noWrap/>
            <w:tcMar>
              <w:top w:w="10" w:type="dxa"/>
              <w:left w:w="10" w:type="dxa"/>
              <w:right w:w="10" w:type="dxa"/>
            </w:tcMar>
            <w:vAlign w:val="center"/>
          </w:tcPr>
          <w:p w14:paraId="558185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20,613</w:t>
            </w:r>
          </w:p>
        </w:tc>
        <w:tc>
          <w:tcPr>
            <w:tcW w:w="0" w:type="auto"/>
            <w:shd w:val="clear" w:color="auto" w:fill="auto"/>
            <w:noWrap/>
            <w:tcMar>
              <w:top w:w="10" w:type="dxa"/>
              <w:left w:w="10" w:type="dxa"/>
              <w:right w:w="10" w:type="dxa"/>
            </w:tcMar>
            <w:vAlign w:val="center"/>
          </w:tcPr>
          <w:p w14:paraId="64FD55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6,383</w:t>
            </w:r>
          </w:p>
        </w:tc>
        <w:tc>
          <w:tcPr>
            <w:tcW w:w="0" w:type="auto"/>
            <w:shd w:val="clear" w:color="auto" w:fill="auto"/>
            <w:noWrap/>
            <w:tcMar>
              <w:top w:w="10" w:type="dxa"/>
              <w:left w:w="10" w:type="dxa"/>
              <w:right w:w="10" w:type="dxa"/>
            </w:tcMar>
            <w:vAlign w:val="center"/>
          </w:tcPr>
          <w:p w14:paraId="65C4459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79.30%</w:t>
            </w:r>
          </w:p>
        </w:tc>
        <w:tc>
          <w:tcPr>
            <w:tcW w:w="0" w:type="auto"/>
            <w:shd w:val="clear" w:color="auto" w:fill="auto"/>
            <w:noWrap/>
            <w:tcMar>
              <w:top w:w="10" w:type="dxa"/>
              <w:left w:w="10" w:type="dxa"/>
              <w:right w:w="10" w:type="dxa"/>
            </w:tcMar>
            <w:vAlign w:val="center"/>
          </w:tcPr>
          <w:p w14:paraId="35AE94C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58DCD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48,339,382</w:t>
            </w:r>
          </w:p>
        </w:tc>
        <w:tc>
          <w:tcPr>
            <w:tcW w:w="0" w:type="auto"/>
            <w:shd w:val="clear" w:color="auto" w:fill="auto"/>
            <w:noWrap/>
            <w:tcMar>
              <w:top w:w="10" w:type="dxa"/>
              <w:left w:w="10" w:type="dxa"/>
              <w:right w:w="10" w:type="dxa"/>
            </w:tcMar>
            <w:vAlign w:val="center"/>
          </w:tcPr>
          <w:p w14:paraId="2C18B2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4A80EE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4F4EC4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1BDBA07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89.90%</w:t>
            </w:r>
          </w:p>
        </w:tc>
        <w:tc>
          <w:tcPr>
            <w:tcW w:w="0" w:type="auto"/>
            <w:shd w:val="clear" w:color="auto" w:fill="auto"/>
            <w:noWrap/>
            <w:tcMar>
              <w:top w:w="10" w:type="dxa"/>
              <w:left w:w="10" w:type="dxa"/>
              <w:right w:w="10" w:type="dxa"/>
            </w:tcMar>
            <w:vAlign w:val="center"/>
          </w:tcPr>
          <w:p w14:paraId="53A81F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73C64CB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19796CE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253E0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90.90%</w:t>
            </w:r>
          </w:p>
        </w:tc>
        <w:tc>
          <w:tcPr>
            <w:tcW w:w="0" w:type="auto"/>
            <w:shd w:val="clear" w:color="auto" w:fill="auto"/>
            <w:noWrap/>
            <w:tcMar>
              <w:top w:w="10" w:type="dxa"/>
              <w:left w:w="10" w:type="dxa"/>
              <w:right w:w="10" w:type="dxa"/>
            </w:tcMar>
            <w:vAlign w:val="center"/>
          </w:tcPr>
          <w:p w14:paraId="46C99E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15.50%</w:t>
            </w:r>
          </w:p>
        </w:tc>
        <w:tc>
          <w:tcPr>
            <w:tcW w:w="0" w:type="auto"/>
            <w:shd w:val="clear" w:color="auto" w:fill="auto"/>
            <w:noWrap/>
            <w:tcMar>
              <w:top w:w="10" w:type="dxa"/>
              <w:left w:w="10" w:type="dxa"/>
              <w:right w:w="10" w:type="dxa"/>
            </w:tcMar>
            <w:vAlign w:val="center"/>
          </w:tcPr>
          <w:p w14:paraId="3FD5C97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36.70%</w:t>
            </w:r>
          </w:p>
        </w:tc>
        <w:tc>
          <w:tcPr>
            <w:tcW w:w="0" w:type="auto"/>
            <w:shd w:val="clear" w:color="auto" w:fill="auto"/>
            <w:noWrap/>
            <w:tcMar>
              <w:top w:w="10" w:type="dxa"/>
              <w:left w:w="10" w:type="dxa"/>
              <w:right w:w="10" w:type="dxa"/>
            </w:tcMar>
            <w:vAlign w:val="center"/>
          </w:tcPr>
          <w:p w14:paraId="079EC6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31.20%</w:t>
            </w:r>
          </w:p>
        </w:tc>
      </w:tr>
      <w:tr w:rsidR="007B36EA" w:rsidRPr="008B2A81" w14:paraId="7E4B0F59" w14:textId="77777777">
        <w:trPr>
          <w:trHeight w:val="280"/>
        </w:trPr>
        <w:tc>
          <w:tcPr>
            <w:tcW w:w="0" w:type="auto"/>
            <w:shd w:val="clear" w:color="auto" w:fill="auto"/>
            <w:noWrap/>
            <w:tcMar>
              <w:top w:w="10" w:type="dxa"/>
              <w:left w:w="10" w:type="dxa"/>
              <w:right w:w="10" w:type="dxa"/>
            </w:tcMar>
            <w:vAlign w:val="center"/>
          </w:tcPr>
          <w:p w14:paraId="393290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P12</w:t>
            </w:r>
          </w:p>
        </w:tc>
        <w:tc>
          <w:tcPr>
            <w:tcW w:w="0" w:type="auto"/>
            <w:shd w:val="clear" w:color="auto" w:fill="auto"/>
            <w:noWrap/>
            <w:tcMar>
              <w:top w:w="10" w:type="dxa"/>
              <w:left w:w="10" w:type="dxa"/>
              <w:right w:w="10" w:type="dxa"/>
            </w:tcMar>
            <w:vAlign w:val="center"/>
          </w:tcPr>
          <w:p w14:paraId="63D391C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468C6C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5,914</w:t>
            </w:r>
          </w:p>
        </w:tc>
        <w:tc>
          <w:tcPr>
            <w:tcW w:w="0" w:type="auto"/>
            <w:shd w:val="clear" w:color="auto" w:fill="auto"/>
            <w:noWrap/>
            <w:tcMar>
              <w:top w:w="10" w:type="dxa"/>
              <w:left w:w="10" w:type="dxa"/>
              <w:right w:w="10" w:type="dxa"/>
            </w:tcMar>
            <w:vAlign w:val="center"/>
          </w:tcPr>
          <w:p w14:paraId="142CBD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55.10%</w:t>
            </w:r>
          </w:p>
        </w:tc>
        <w:tc>
          <w:tcPr>
            <w:tcW w:w="0" w:type="auto"/>
            <w:shd w:val="clear" w:color="auto" w:fill="auto"/>
            <w:noWrap/>
            <w:tcMar>
              <w:top w:w="10" w:type="dxa"/>
              <w:left w:w="10" w:type="dxa"/>
              <w:right w:w="10" w:type="dxa"/>
            </w:tcMar>
            <w:vAlign w:val="center"/>
          </w:tcPr>
          <w:p w14:paraId="136FC4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9,389</w:t>
            </w:r>
          </w:p>
        </w:tc>
        <w:tc>
          <w:tcPr>
            <w:tcW w:w="0" w:type="auto"/>
            <w:shd w:val="clear" w:color="auto" w:fill="auto"/>
            <w:noWrap/>
            <w:tcMar>
              <w:top w:w="10" w:type="dxa"/>
              <w:left w:w="10" w:type="dxa"/>
              <w:right w:w="10" w:type="dxa"/>
            </w:tcMar>
            <w:vAlign w:val="center"/>
          </w:tcPr>
          <w:p w14:paraId="41C8ADC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4,477</w:t>
            </w:r>
          </w:p>
        </w:tc>
        <w:tc>
          <w:tcPr>
            <w:tcW w:w="0" w:type="auto"/>
            <w:shd w:val="clear" w:color="auto" w:fill="auto"/>
            <w:noWrap/>
            <w:tcMar>
              <w:top w:w="10" w:type="dxa"/>
              <w:left w:w="10" w:type="dxa"/>
              <w:right w:w="10" w:type="dxa"/>
            </w:tcMar>
            <w:vAlign w:val="center"/>
          </w:tcPr>
          <w:p w14:paraId="4ABFA6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61.00%</w:t>
            </w:r>
          </w:p>
        </w:tc>
        <w:tc>
          <w:tcPr>
            <w:tcW w:w="0" w:type="auto"/>
            <w:shd w:val="clear" w:color="auto" w:fill="auto"/>
            <w:noWrap/>
            <w:tcMar>
              <w:top w:w="10" w:type="dxa"/>
              <w:left w:w="10" w:type="dxa"/>
              <w:right w:w="10" w:type="dxa"/>
            </w:tcMar>
            <w:vAlign w:val="center"/>
          </w:tcPr>
          <w:p w14:paraId="3551224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49BC49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6D0EE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91.80%</w:t>
            </w:r>
          </w:p>
        </w:tc>
        <w:tc>
          <w:tcPr>
            <w:tcW w:w="0" w:type="auto"/>
            <w:shd w:val="clear" w:color="auto" w:fill="auto"/>
            <w:noWrap/>
            <w:tcMar>
              <w:top w:w="10" w:type="dxa"/>
              <w:left w:w="10" w:type="dxa"/>
              <w:right w:w="10" w:type="dxa"/>
            </w:tcMar>
            <w:vAlign w:val="center"/>
          </w:tcPr>
          <w:p w14:paraId="7852007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96.30%</w:t>
            </w:r>
          </w:p>
        </w:tc>
        <w:tc>
          <w:tcPr>
            <w:tcW w:w="0" w:type="auto"/>
            <w:shd w:val="clear" w:color="auto" w:fill="auto"/>
            <w:noWrap/>
            <w:tcMar>
              <w:top w:w="10" w:type="dxa"/>
              <w:left w:w="10" w:type="dxa"/>
              <w:right w:w="10" w:type="dxa"/>
            </w:tcMar>
            <w:vAlign w:val="center"/>
          </w:tcPr>
          <w:p w14:paraId="7CE7E9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67F22C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91.70%</w:t>
            </w:r>
          </w:p>
        </w:tc>
        <w:tc>
          <w:tcPr>
            <w:tcW w:w="0" w:type="auto"/>
            <w:shd w:val="clear" w:color="auto" w:fill="auto"/>
            <w:noWrap/>
            <w:tcMar>
              <w:top w:w="10" w:type="dxa"/>
              <w:left w:w="10" w:type="dxa"/>
              <w:right w:w="10" w:type="dxa"/>
            </w:tcMar>
            <w:vAlign w:val="center"/>
          </w:tcPr>
          <w:p w14:paraId="50A000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253B89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7822E51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DBAF5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80.10%</w:t>
            </w:r>
          </w:p>
        </w:tc>
        <w:tc>
          <w:tcPr>
            <w:tcW w:w="0" w:type="auto"/>
            <w:shd w:val="clear" w:color="auto" w:fill="auto"/>
            <w:noWrap/>
            <w:tcMar>
              <w:top w:w="10" w:type="dxa"/>
              <w:left w:w="10" w:type="dxa"/>
              <w:right w:w="10" w:type="dxa"/>
            </w:tcMar>
            <w:vAlign w:val="center"/>
          </w:tcPr>
          <w:p w14:paraId="3857C3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13.40%</w:t>
            </w:r>
          </w:p>
        </w:tc>
        <w:tc>
          <w:tcPr>
            <w:tcW w:w="0" w:type="auto"/>
            <w:shd w:val="clear" w:color="auto" w:fill="auto"/>
            <w:noWrap/>
            <w:tcMar>
              <w:top w:w="10" w:type="dxa"/>
              <w:left w:w="10" w:type="dxa"/>
              <w:right w:w="10" w:type="dxa"/>
            </w:tcMar>
            <w:vAlign w:val="center"/>
          </w:tcPr>
          <w:p w14:paraId="1A05EF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51.30%</w:t>
            </w:r>
          </w:p>
        </w:tc>
        <w:tc>
          <w:tcPr>
            <w:tcW w:w="0" w:type="auto"/>
            <w:shd w:val="clear" w:color="auto" w:fill="auto"/>
            <w:noWrap/>
            <w:tcMar>
              <w:top w:w="10" w:type="dxa"/>
              <w:left w:w="10" w:type="dxa"/>
              <w:right w:w="10" w:type="dxa"/>
            </w:tcMar>
            <w:vAlign w:val="center"/>
          </w:tcPr>
          <w:p w14:paraId="70C630CD" w14:textId="77777777" w:rsidR="007421C3" w:rsidRPr="008B2A81" w:rsidRDefault="007421C3" w:rsidP="008B2A81">
            <w:pPr>
              <w:jc w:val="both"/>
              <w:rPr>
                <w:rFonts w:eastAsia="宋体"/>
                <w:sz w:val="12"/>
                <w:szCs w:val="12"/>
              </w:rPr>
            </w:pPr>
          </w:p>
        </w:tc>
      </w:tr>
      <w:tr w:rsidR="007B36EA" w:rsidRPr="008B2A81" w14:paraId="0ECCD17B" w14:textId="77777777">
        <w:trPr>
          <w:trHeight w:val="280"/>
        </w:trPr>
        <w:tc>
          <w:tcPr>
            <w:tcW w:w="0" w:type="auto"/>
            <w:shd w:val="clear" w:color="auto" w:fill="auto"/>
            <w:noWrap/>
            <w:tcMar>
              <w:top w:w="10" w:type="dxa"/>
              <w:left w:w="10" w:type="dxa"/>
              <w:right w:w="10" w:type="dxa"/>
            </w:tcMar>
            <w:vAlign w:val="center"/>
          </w:tcPr>
          <w:p w14:paraId="2098B2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P13</w:t>
            </w:r>
          </w:p>
        </w:tc>
        <w:tc>
          <w:tcPr>
            <w:tcW w:w="0" w:type="auto"/>
            <w:shd w:val="clear" w:color="auto" w:fill="auto"/>
            <w:noWrap/>
            <w:tcMar>
              <w:top w:w="10" w:type="dxa"/>
              <w:left w:w="10" w:type="dxa"/>
              <w:right w:w="10" w:type="dxa"/>
            </w:tcMar>
            <w:vAlign w:val="center"/>
          </w:tcPr>
          <w:p w14:paraId="1CFD46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3B8A94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6,811</w:t>
            </w:r>
          </w:p>
        </w:tc>
        <w:tc>
          <w:tcPr>
            <w:tcW w:w="0" w:type="auto"/>
            <w:shd w:val="clear" w:color="auto" w:fill="auto"/>
            <w:noWrap/>
            <w:tcMar>
              <w:top w:w="10" w:type="dxa"/>
              <w:left w:w="10" w:type="dxa"/>
              <w:right w:w="10" w:type="dxa"/>
            </w:tcMar>
            <w:vAlign w:val="center"/>
          </w:tcPr>
          <w:p w14:paraId="4E647E4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87.70%</w:t>
            </w:r>
          </w:p>
        </w:tc>
        <w:tc>
          <w:tcPr>
            <w:tcW w:w="0" w:type="auto"/>
            <w:shd w:val="clear" w:color="auto" w:fill="auto"/>
            <w:noWrap/>
            <w:tcMar>
              <w:top w:w="10" w:type="dxa"/>
              <w:left w:w="10" w:type="dxa"/>
              <w:right w:w="10" w:type="dxa"/>
            </w:tcMar>
            <w:vAlign w:val="center"/>
          </w:tcPr>
          <w:p w14:paraId="004E7A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74,123</w:t>
            </w:r>
          </w:p>
        </w:tc>
        <w:tc>
          <w:tcPr>
            <w:tcW w:w="0" w:type="auto"/>
            <w:shd w:val="clear" w:color="auto" w:fill="auto"/>
            <w:noWrap/>
            <w:tcMar>
              <w:top w:w="10" w:type="dxa"/>
              <w:left w:w="10" w:type="dxa"/>
              <w:right w:w="10" w:type="dxa"/>
            </w:tcMar>
            <w:vAlign w:val="center"/>
          </w:tcPr>
          <w:p w14:paraId="5DB8F7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1,509</w:t>
            </w:r>
          </w:p>
        </w:tc>
        <w:tc>
          <w:tcPr>
            <w:tcW w:w="0" w:type="auto"/>
            <w:shd w:val="clear" w:color="auto" w:fill="auto"/>
            <w:noWrap/>
            <w:tcMar>
              <w:top w:w="10" w:type="dxa"/>
              <w:left w:w="10" w:type="dxa"/>
              <w:right w:w="10" w:type="dxa"/>
            </w:tcMar>
            <w:vAlign w:val="center"/>
          </w:tcPr>
          <w:p w14:paraId="1BF099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19,426</w:t>
            </w:r>
          </w:p>
        </w:tc>
        <w:tc>
          <w:tcPr>
            <w:tcW w:w="0" w:type="auto"/>
            <w:shd w:val="clear" w:color="auto" w:fill="auto"/>
            <w:noWrap/>
            <w:tcMar>
              <w:top w:w="10" w:type="dxa"/>
              <w:left w:w="10" w:type="dxa"/>
              <w:right w:w="10" w:type="dxa"/>
            </w:tcMar>
            <w:vAlign w:val="center"/>
          </w:tcPr>
          <w:p w14:paraId="784365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4,399</w:t>
            </w:r>
          </w:p>
        </w:tc>
        <w:tc>
          <w:tcPr>
            <w:tcW w:w="0" w:type="auto"/>
            <w:shd w:val="clear" w:color="auto" w:fill="auto"/>
            <w:noWrap/>
            <w:tcMar>
              <w:top w:w="10" w:type="dxa"/>
              <w:left w:w="10" w:type="dxa"/>
              <w:right w:w="10" w:type="dxa"/>
            </w:tcMar>
            <w:vAlign w:val="center"/>
          </w:tcPr>
          <w:p w14:paraId="4C876A5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207CA2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504,858,502</w:t>
            </w:r>
          </w:p>
        </w:tc>
        <w:tc>
          <w:tcPr>
            <w:tcW w:w="0" w:type="auto"/>
            <w:shd w:val="clear" w:color="auto" w:fill="auto"/>
            <w:noWrap/>
            <w:tcMar>
              <w:top w:w="10" w:type="dxa"/>
              <w:left w:w="10" w:type="dxa"/>
              <w:right w:w="10" w:type="dxa"/>
            </w:tcMar>
            <w:vAlign w:val="center"/>
          </w:tcPr>
          <w:p w14:paraId="7FE2EA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3F424A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88.20%</w:t>
            </w:r>
          </w:p>
        </w:tc>
        <w:tc>
          <w:tcPr>
            <w:tcW w:w="0" w:type="auto"/>
            <w:shd w:val="clear" w:color="auto" w:fill="auto"/>
            <w:noWrap/>
            <w:tcMar>
              <w:top w:w="10" w:type="dxa"/>
              <w:left w:w="10" w:type="dxa"/>
              <w:right w:w="10" w:type="dxa"/>
            </w:tcMar>
            <w:vAlign w:val="center"/>
          </w:tcPr>
          <w:p w14:paraId="6D2E6E5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97.40%</w:t>
            </w:r>
          </w:p>
        </w:tc>
        <w:tc>
          <w:tcPr>
            <w:tcW w:w="0" w:type="auto"/>
            <w:shd w:val="clear" w:color="auto" w:fill="auto"/>
            <w:noWrap/>
            <w:tcMar>
              <w:top w:w="10" w:type="dxa"/>
              <w:left w:w="10" w:type="dxa"/>
              <w:right w:w="10" w:type="dxa"/>
            </w:tcMar>
            <w:vAlign w:val="center"/>
          </w:tcPr>
          <w:p w14:paraId="294C26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90.60%</w:t>
            </w:r>
          </w:p>
        </w:tc>
        <w:tc>
          <w:tcPr>
            <w:tcW w:w="0" w:type="auto"/>
            <w:shd w:val="clear" w:color="auto" w:fill="auto"/>
            <w:noWrap/>
            <w:tcMar>
              <w:top w:w="10" w:type="dxa"/>
              <w:left w:w="10" w:type="dxa"/>
              <w:right w:w="10" w:type="dxa"/>
            </w:tcMar>
            <w:vAlign w:val="center"/>
          </w:tcPr>
          <w:p w14:paraId="6980D66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91.80%</w:t>
            </w:r>
          </w:p>
        </w:tc>
        <w:tc>
          <w:tcPr>
            <w:tcW w:w="0" w:type="auto"/>
            <w:shd w:val="clear" w:color="auto" w:fill="auto"/>
            <w:noWrap/>
            <w:tcMar>
              <w:top w:w="10" w:type="dxa"/>
              <w:left w:w="10" w:type="dxa"/>
              <w:right w:w="10" w:type="dxa"/>
            </w:tcMar>
            <w:vAlign w:val="center"/>
          </w:tcPr>
          <w:p w14:paraId="0EAD4D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97.30%</w:t>
            </w:r>
          </w:p>
        </w:tc>
        <w:tc>
          <w:tcPr>
            <w:tcW w:w="0" w:type="auto"/>
            <w:shd w:val="clear" w:color="auto" w:fill="auto"/>
            <w:noWrap/>
            <w:tcMar>
              <w:top w:w="10" w:type="dxa"/>
              <w:left w:w="10" w:type="dxa"/>
              <w:right w:w="10" w:type="dxa"/>
            </w:tcMar>
            <w:vAlign w:val="center"/>
          </w:tcPr>
          <w:p w14:paraId="2994A07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5DD0E1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C722A7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2D34A0E" w14:textId="77777777" w:rsidR="007421C3" w:rsidRPr="008B2A81" w:rsidRDefault="007421C3" w:rsidP="008B2A81">
            <w:pPr>
              <w:jc w:val="both"/>
              <w:rPr>
                <w:rFonts w:eastAsia="宋体"/>
                <w:sz w:val="12"/>
                <w:szCs w:val="12"/>
              </w:rPr>
            </w:pPr>
          </w:p>
        </w:tc>
      </w:tr>
      <w:tr w:rsidR="007B36EA" w:rsidRPr="008B2A81" w14:paraId="345924A8" w14:textId="77777777">
        <w:trPr>
          <w:trHeight w:val="280"/>
        </w:trPr>
        <w:tc>
          <w:tcPr>
            <w:tcW w:w="0" w:type="auto"/>
            <w:shd w:val="clear" w:color="auto" w:fill="auto"/>
            <w:noWrap/>
            <w:tcMar>
              <w:top w:w="10" w:type="dxa"/>
              <w:left w:w="10" w:type="dxa"/>
              <w:right w:w="10" w:type="dxa"/>
            </w:tcMar>
            <w:vAlign w:val="center"/>
          </w:tcPr>
          <w:p w14:paraId="628D1F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P13</w:t>
            </w:r>
          </w:p>
        </w:tc>
        <w:tc>
          <w:tcPr>
            <w:tcW w:w="0" w:type="auto"/>
            <w:shd w:val="clear" w:color="auto" w:fill="auto"/>
            <w:noWrap/>
            <w:tcMar>
              <w:top w:w="10" w:type="dxa"/>
              <w:left w:w="10" w:type="dxa"/>
              <w:right w:w="10" w:type="dxa"/>
            </w:tcMar>
            <w:vAlign w:val="center"/>
          </w:tcPr>
          <w:p w14:paraId="5B06AC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2A2722E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861</w:t>
            </w:r>
          </w:p>
        </w:tc>
        <w:tc>
          <w:tcPr>
            <w:tcW w:w="0" w:type="auto"/>
            <w:shd w:val="clear" w:color="auto" w:fill="auto"/>
            <w:noWrap/>
            <w:tcMar>
              <w:top w:w="10" w:type="dxa"/>
              <w:left w:w="10" w:type="dxa"/>
              <w:right w:w="10" w:type="dxa"/>
            </w:tcMar>
            <w:vAlign w:val="center"/>
          </w:tcPr>
          <w:p w14:paraId="3A72CC3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99.80%</w:t>
            </w:r>
          </w:p>
        </w:tc>
        <w:tc>
          <w:tcPr>
            <w:tcW w:w="0" w:type="auto"/>
            <w:shd w:val="clear" w:color="auto" w:fill="auto"/>
            <w:noWrap/>
            <w:tcMar>
              <w:top w:w="10" w:type="dxa"/>
              <w:left w:w="10" w:type="dxa"/>
              <w:right w:w="10" w:type="dxa"/>
            </w:tcMar>
            <w:vAlign w:val="center"/>
          </w:tcPr>
          <w:p w14:paraId="61111A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56,026</w:t>
            </w:r>
          </w:p>
        </w:tc>
        <w:tc>
          <w:tcPr>
            <w:tcW w:w="0" w:type="auto"/>
            <w:shd w:val="clear" w:color="auto" w:fill="auto"/>
            <w:noWrap/>
            <w:tcMar>
              <w:top w:w="10" w:type="dxa"/>
              <w:left w:w="10" w:type="dxa"/>
              <w:right w:w="10" w:type="dxa"/>
            </w:tcMar>
            <w:vAlign w:val="center"/>
          </w:tcPr>
          <w:p w14:paraId="683ADC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13,945</w:t>
            </w:r>
          </w:p>
        </w:tc>
        <w:tc>
          <w:tcPr>
            <w:tcW w:w="0" w:type="auto"/>
            <w:shd w:val="clear" w:color="auto" w:fill="auto"/>
            <w:noWrap/>
            <w:tcMar>
              <w:top w:w="10" w:type="dxa"/>
              <w:left w:w="10" w:type="dxa"/>
              <w:right w:w="10" w:type="dxa"/>
            </w:tcMar>
            <w:vAlign w:val="center"/>
          </w:tcPr>
          <w:p w14:paraId="3521B5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93.40%</w:t>
            </w:r>
          </w:p>
        </w:tc>
        <w:tc>
          <w:tcPr>
            <w:tcW w:w="0" w:type="auto"/>
            <w:shd w:val="clear" w:color="auto" w:fill="auto"/>
            <w:noWrap/>
            <w:tcMar>
              <w:top w:w="10" w:type="dxa"/>
              <w:left w:w="10" w:type="dxa"/>
              <w:right w:w="10" w:type="dxa"/>
            </w:tcMar>
            <w:vAlign w:val="center"/>
          </w:tcPr>
          <w:p w14:paraId="69385AC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1FF46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48,238,736</w:t>
            </w:r>
          </w:p>
        </w:tc>
        <w:tc>
          <w:tcPr>
            <w:tcW w:w="0" w:type="auto"/>
            <w:shd w:val="clear" w:color="auto" w:fill="auto"/>
            <w:noWrap/>
            <w:tcMar>
              <w:top w:w="10" w:type="dxa"/>
              <w:left w:w="10" w:type="dxa"/>
              <w:right w:w="10" w:type="dxa"/>
            </w:tcMar>
            <w:vAlign w:val="center"/>
          </w:tcPr>
          <w:p w14:paraId="294198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96.90%</w:t>
            </w:r>
          </w:p>
        </w:tc>
        <w:tc>
          <w:tcPr>
            <w:tcW w:w="0" w:type="auto"/>
            <w:shd w:val="clear" w:color="auto" w:fill="auto"/>
            <w:noWrap/>
            <w:tcMar>
              <w:top w:w="10" w:type="dxa"/>
              <w:left w:w="10" w:type="dxa"/>
              <w:right w:w="10" w:type="dxa"/>
            </w:tcMar>
            <w:vAlign w:val="center"/>
          </w:tcPr>
          <w:p w14:paraId="548E44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96.40%</w:t>
            </w:r>
          </w:p>
        </w:tc>
        <w:tc>
          <w:tcPr>
            <w:tcW w:w="0" w:type="auto"/>
            <w:shd w:val="clear" w:color="auto" w:fill="auto"/>
            <w:noWrap/>
            <w:tcMar>
              <w:top w:w="10" w:type="dxa"/>
              <w:left w:w="10" w:type="dxa"/>
              <w:right w:w="10" w:type="dxa"/>
            </w:tcMar>
            <w:vAlign w:val="center"/>
          </w:tcPr>
          <w:p w14:paraId="70D3F2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95.80%</w:t>
            </w:r>
          </w:p>
        </w:tc>
        <w:tc>
          <w:tcPr>
            <w:tcW w:w="0" w:type="auto"/>
            <w:shd w:val="clear" w:color="auto" w:fill="auto"/>
            <w:noWrap/>
            <w:tcMar>
              <w:top w:w="10" w:type="dxa"/>
              <w:left w:w="10" w:type="dxa"/>
              <w:right w:w="10" w:type="dxa"/>
            </w:tcMar>
            <w:vAlign w:val="center"/>
          </w:tcPr>
          <w:p w14:paraId="0E06D53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91.90%</w:t>
            </w:r>
          </w:p>
        </w:tc>
        <w:tc>
          <w:tcPr>
            <w:tcW w:w="0" w:type="auto"/>
            <w:shd w:val="clear" w:color="auto" w:fill="auto"/>
            <w:noWrap/>
            <w:tcMar>
              <w:top w:w="10" w:type="dxa"/>
              <w:left w:w="10" w:type="dxa"/>
              <w:right w:w="10" w:type="dxa"/>
            </w:tcMar>
            <w:vAlign w:val="center"/>
          </w:tcPr>
          <w:p w14:paraId="372EBE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92.50%</w:t>
            </w:r>
          </w:p>
        </w:tc>
        <w:tc>
          <w:tcPr>
            <w:tcW w:w="0" w:type="auto"/>
            <w:shd w:val="clear" w:color="auto" w:fill="auto"/>
            <w:noWrap/>
            <w:tcMar>
              <w:top w:w="10" w:type="dxa"/>
              <w:left w:w="10" w:type="dxa"/>
              <w:right w:w="10" w:type="dxa"/>
            </w:tcMar>
            <w:vAlign w:val="center"/>
          </w:tcPr>
          <w:p w14:paraId="176068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68A59D6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494E5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97.20%</w:t>
            </w:r>
          </w:p>
        </w:tc>
        <w:tc>
          <w:tcPr>
            <w:tcW w:w="0" w:type="auto"/>
            <w:shd w:val="clear" w:color="auto" w:fill="auto"/>
            <w:noWrap/>
            <w:tcMar>
              <w:top w:w="10" w:type="dxa"/>
              <w:left w:w="10" w:type="dxa"/>
              <w:right w:w="10" w:type="dxa"/>
            </w:tcMar>
            <w:vAlign w:val="center"/>
          </w:tcPr>
          <w:p w14:paraId="4F34E1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21.60%</w:t>
            </w:r>
          </w:p>
        </w:tc>
        <w:tc>
          <w:tcPr>
            <w:tcW w:w="0" w:type="auto"/>
            <w:shd w:val="clear" w:color="auto" w:fill="auto"/>
            <w:noWrap/>
            <w:tcMar>
              <w:top w:w="10" w:type="dxa"/>
              <w:left w:w="10" w:type="dxa"/>
              <w:right w:w="10" w:type="dxa"/>
            </w:tcMar>
            <w:vAlign w:val="center"/>
          </w:tcPr>
          <w:p w14:paraId="3ABCA7D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47.50%</w:t>
            </w:r>
          </w:p>
        </w:tc>
        <w:tc>
          <w:tcPr>
            <w:tcW w:w="0" w:type="auto"/>
            <w:shd w:val="clear" w:color="auto" w:fill="auto"/>
            <w:noWrap/>
            <w:tcMar>
              <w:top w:w="10" w:type="dxa"/>
              <w:left w:w="10" w:type="dxa"/>
              <w:right w:w="10" w:type="dxa"/>
            </w:tcMar>
            <w:vAlign w:val="center"/>
          </w:tcPr>
          <w:p w14:paraId="728005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25.10%</w:t>
            </w:r>
          </w:p>
        </w:tc>
      </w:tr>
      <w:tr w:rsidR="007B36EA" w:rsidRPr="008B2A81" w14:paraId="4E88873E" w14:textId="77777777">
        <w:trPr>
          <w:trHeight w:val="280"/>
        </w:trPr>
        <w:tc>
          <w:tcPr>
            <w:tcW w:w="0" w:type="auto"/>
            <w:shd w:val="clear" w:color="auto" w:fill="auto"/>
            <w:noWrap/>
            <w:tcMar>
              <w:top w:w="10" w:type="dxa"/>
              <w:left w:w="10" w:type="dxa"/>
              <w:right w:w="10" w:type="dxa"/>
            </w:tcMar>
            <w:vAlign w:val="center"/>
          </w:tcPr>
          <w:p w14:paraId="5AE0234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P13</w:t>
            </w:r>
          </w:p>
        </w:tc>
        <w:tc>
          <w:tcPr>
            <w:tcW w:w="0" w:type="auto"/>
            <w:shd w:val="clear" w:color="auto" w:fill="auto"/>
            <w:noWrap/>
            <w:tcMar>
              <w:top w:w="10" w:type="dxa"/>
              <w:left w:w="10" w:type="dxa"/>
              <w:right w:w="10" w:type="dxa"/>
            </w:tcMar>
            <w:vAlign w:val="center"/>
          </w:tcPr>
          <w:p w14:paraId="63B5A0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49CF9C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5,033</w:t>
            </w:r>
          </w:p>
        </w:tc>
        <w:tc>
          <w:tcPr>
            <w:tcW w:w="0" w:type="auto"/>
            <w:shd w:val="clear" w:color="auto" w:fill="auto"/>
            <w:noWrap/>
            <w:tcMar>
              <w:top w:w="10" w:type="dxa"/>
              <w:left w:w="10" w:type="dxa"/>
              <w:right w:w="10" w:type="dxa"/>
            </w:tcMar>
            <w:vAlign w:val="center"/>
          </w:tcPr>
          <w:p w14:paraId="3CBC10A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96.70%</w:t>
            </w:r>
          </w:p>
        </w:tc>
        <w:tc>
          <w:tcPr>
            <w:tcW w:w="0" w:type="auto"/>
            <w:shd w:val="clear" w:color="auto" w:fill="auto"/>
            <w:noWrap/>
            <w:tcMar>
              <w:top w:w="10" w:type="dxa"/>
              <w:left w:w="10" w:type="dxa"/>
              <w:right w:w="10" w:type="dxa"/>
            </w:tcMar>
            <w:vAlign w:val="center"/>
          </w:tcPr>
          <w:p w14:paraId="15D831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10,803</w:t>
            </w:r>
          </w:p>
        </w:tc>
        <w:tc>
          <w:tcPr>
            <w:tcW w:w="0" w:type="auto"/>
            <w:shd w:val="clear" w:color="auto" w:fill="auto"/>
            <w:noWrap/>
            <w:tcMar>
              <w:top w:w="10" w:type="dxa"/>
              <w:left w:w="10" w:type="dxa"/>
              <w:right w:w="10" w:type="dxa"/>
            </w:tcMar>
            <w:vAlign w:val="center"/>
          </w:tcPr>
          <w:p w14:paraId="21DFDE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8,923</w:t>
            </w:r>
          </w:p>
        </w:tc>
        <w:tc>
          <w:tcPr>
            <w:tcW w:w="0" w:type="auto"/>
            <w:shd w:val="clear" w:color="auto" w:fill="auto"/>
            <w:noWrap/>
            <w:tcMar>
              <w:top w:w="10" w:type="dxa"/>
              <w:left w:w="10" w:type="dxa"/>
              <w:right w:w="10" w:type="dxa"/>
            </w:tcMar>
            <w:vAlign w:val="center"/>
          </w:tcPr>
          <w:p w14:paraId="2479E9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91.70%</w:t>
            </w:r>
          </w:p>
        </w:tc>
        <w:tc>
          <w:tcPr>
            <w:tcW w:w="0" w:type="auto"/>
            <w:shd w:val="clear" w:color="auto" w:fill="auto"/>
            <w:noWrap/>
            <w:tcMar>
              <w:top w:w="10" w:type="dxa"/>
              <w:left w:w="10" w:type="dxa"/>
              <w:right w:w="10" w:type="dxa"/>
            </w:tcMar>
            <w:vAlign w:val="center"/>
          </w:tcPr>
          <w:p w14:paraId="73F8DA1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CD35C0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54,374,405</w:t>
            </w:r>
          </w:p>
        </w:tc>
        <w:tc>
          <w:tcPr>
            <w:tcW w:w="0" w:type="auto"/>
            <w:shd w:val="clear" w:color="auto" w:fill="auto"/>
            <w:noWrap/>
            <w:tcMar>
              <w:top w:w="10" w:type="dxa"/>
              <w:left w:w="10" w:type="dxa"/>
              <w:right w:w="10" w:type="dxa"/>
            </w:tcMar>
            <w:vAlign w:val="center"/>
          </w:tcPr>
          <w:p w14:paraId="437E50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5FF1CD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97.00%</w:t>
            </w:r>
          </w:p>
        </w:tc>
        <w:tc>
          <w:tcPr>
            <w:tcW w:w="0" w:type="auto"/>
            <w:shd w:val="clear" w:color="auto" w:fill="auto"/>
            <w:noWrap/>
            <w:tcMar>
              <w:top w:w="10" w:type="dxa"/>
              <w:left w:w="10" w:type="dxa"/>
              <w:right w:w="10" w:type="dxa"/>
            </w:tcMar>
            <w:vAlign w:val="center"/>
          </w:tcPr>
          <w:p w14:paraId="5A7350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14D123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364A2B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566CF7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2D63B0B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47FAA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88.50%</w:t>
            </w:r>
          </w:p>
        </w:tc>
        <w:tc>
          <w:tcPr>
            <w:tcW w:w="0" w:type="auto"/>
            <w:shd w:val="clear" w:color="auto" w:fill="auto"/>
            <w:noWrap/>
            <w:tcMar>
              <w:top w:w="10" w:type="dxa"/>
              <w:left w:w="10" w:type="dxa"/>
              <w:right w:w="10" w:type="dxa"/>
            </w:tcMar>
            <w:vAlign w:val="center"/>
          </w:tcPr>
          <w:p w14:paraId="10CF50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21.10%</w:t>
            </w:r>
          </w:p>
        </w:tc>
        <w:tc>
          <w:tcPr>
            <w:tcW w:w="0" w:type="auto"/>
            <w:shd w:val="clear" w:color="auto" w:fill="auto"/>
            <w:noWrap/>
            <w:tcMar>
              <w:top w:w="10" w:type="dxa"/>
              <w:left w:w="10" w:type="dxa"/>
              <w:right w:w="10" w:type="dxa"/>
            </w:tcMar>
            <w:vAlign w:val="center"/>
          </w:tcPr>
          <w:p w14:paraId="7C40C5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53.00%</w:t>
            </w:r>
          </w:p>
        </w:tc>
        <w:tc>
          <w:tcPr>
            <w:tcW w:w="0" w:type="auto"/>
            <w:shd w:val="clear" w:color="auto" w:fill="auto"/>
            <w:noWrap/>
            <w:tcMar>
              <w:top w:w="10" w:type="dxa"/>
              <w:left w:w="10" w:type="dxa"/>
              <w:right w:w="10" w:type="dxa"/>
            </w:tcMar>
            <w:vAlign w:val="center"/>
          </w:tcPr>
          <w:p w14:paraId="5BD326E8" w14:textId="77777777" w:rsidR="007421C3" w:rsidRPr="008B2A81" w:rsidRDefault="007421C3" w:rsidP="008B2A81">
            <w:pPr>
              <w:jc w:val="both"/>
              <w:rPr>
                <w:rFonts w:eastAsia="宋体"/>
                <w:sz w:val="12"/>
                <w:szCs w:val="12"/>
              </w:rPr>
            </w:pPr>
          </w:p>
        </w:tc>
      </w:tr>
      <w:tr w:rsidR="007B36EA" w:rsidRPr="008B2A81" w14:paraId="5CC5C60B" w14:textId="77777777">
        <w:trPr>
          <w:trHeight w:val="280"/>
        </w:trPr>
        <w:tc>
          <w:tcPr>
            <w:tcW w:w="0" w:type="auto"/>
            <w:shd w:val="clear" w:color="auto" w:fill="auto"/>
            <w:noWrap/>
            <w:tcMar>
              <w:top w:w="10" w:type="dxa"/>
              <w:left w:w="10" w:type="dxa"/>
              <w:right w:w="10" w:type="dxa"/>
            </w:tcMar>
            <w:vAlign w:val="center"/>
          </w:tcPr>
          <w:p w14:paraId="66B944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P14</w:t>
            </w:r>
          </w:p>
        </w:tc>
        <w:tc>
          <w:tcPr>
            <w:tcW w:w="0" w:type="auto"/>
            <w:shd w:val="clear" w:color="auto" w:fill="auto"/>
            <w:noWrap/>
            <w:tcMar>
              <w:top w:w="10" w:type="dxa"/>
              <w:left w:w="10" w:type="dxa"/>
              <w:right w:w="10" w:type="dxa"/>
            </w:tcMar>
            <w:vAlign w:val="center"/>
          </w:tcPr>
          <w:p w14:paraId="6C7710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2EC5F99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6,077</w:t>
            </w:r>
          </w:p>
        </w:tc>
        <w:tc>
          <w:tcPr>
            <w:tcW w:w="0" w:type="auto"/>
            <w:shd w:val="clear" w:color="auto" w:fill="auto"/>
            <w:noWrap/>
            <w:tcMar>
              <w:top w:w="10" w:type="dxa"/>
              <w:left w:w="10" w:type="dxa"/>
              <w:right w:w="10" w:type="dxa"/>
            </w:tcMar>
            <w:vAlign w:val="center"/>
          </w:tcPr>
          <w:p w14:paraId="7C0598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90.40%</w:t>
            </w:r>
          </w:p>
        </w:tc>
        <w:tc>
          <w:tcPr>
            <w:tcW w:w="0" w:type="auto"/>
            <w:shd w:val="clear" w:color="auto" w:fill="auto"/>
            <w:noWrap/>
            <w:tcMar>
              <w:top w:w="10" w:type="dxa"/>
              <w:left w:w="10" w:type="dxa"/>
              <w:right w:w="10" w:type="dxa"/>
            </w:tcMar>
            <w:vAlign w:val="center"/>
          </w:tcPr>
          <w:p w14:paraId="7DC12D9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90,957</w:t>
            </w:r>
          </w:p>
        </w:tc>
        <w:tc>
          <w:tcPr>
            <w:tcW w:w="0" w:type="auto"/>
            <w:shd w:val="clear" w:color="auto" w:fill="auto"/>
            <w:noWrap/>
            <w:tcMar>
              <w:top w:w="10" w:type="dxa"/>
              <w:left w:w="10" w:type="dxa"/>
              <w:right w:w="10" w:type="dxa"/>
            </w:tcMar>
            <w:vAlign w:val="center"/>
          </w:tcPr>
          <w:p w14:paraId="76FE531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1,700</w:t>
            </w:r>
          </w:p>
        </w:tc>
        <w:tc>
          <w:tcPr>
            <w:tcW w:w="0" w:type="auto"/>
            <w:shd w:val="clear" w:color="auto" w:fill="auto"/>
            <w:noWrap/>
            <w:tcMar>
              <w:top w:w="10" w:type="dxa"/>
              <w:left w:w="10" w:type="dxa"/>
              <w:right w:w="10" w:type="dxa"/>
            </w:tcMar>
            <w:vAlign w:val="center"/>
          </w:tcPr>
          <w:p w14:paraId="15C7835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19,556</w:t>
            </w:r>
          </w:p>
        </w:tc>
        <w:tc>
          <w:tcPr>
            <w:tcW w:w="0" w:type="auto"/>
            <w:shd w:val="clear" w:color="auto" w:fill="auto"/>
            <w:noWrap/>
            <w:tcMar>
              <w:top w:w="10" w:type="dxa"/>
              <w:left w:w="10" w:type="dxa"/>
              <w:right w:w="10" w:type="dxa"/>
            </w:tcMar>
            <w:vAlign w:val="center"/>
          </w:tcPr>
          <w:p w14:paraId="220641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4,499</w:t>
            </w:r>
          </w:p>
        </w:tc>
        <w:tc>
          <w:tcPr>
            <w:tcW w:w="0" w:type="auto"/>
            <w:shd w:val="clear" w:color="auto" w:fill="auto"/>
            <w:noWrap/>
            <w:tcMar>
              <w:top w:w="10" w:type="dxa"/>
              <w:left w:w="10" w:type="dxa"/>
              <w:right w:w="10" w:type="dxa"/>
            </w:tcMar>
            <w:vAlign w:val="center"/>
          </w:tcPr>
          <w:p w14:paraId="65001BE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03AD5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552,746,494</w:t>
            </w:r>
          </w:p>
        </w:tc>
        <w:tc>
          <w:tcPr>
            <w:tcW w:w="0" w:type="auto"/>
            <w:shd w:val="clear" w:color="auto" w:fill="auto"/>
            <w:noWrap/>
            <w:tcMar>
              <w:top w:w="10" w:type="dxa"/>
              <w:left w:w="10" w:type="dxa"/>
              <w:right w:w="10" w:type="dxa"/>
            </w:tcMar>
            <w:vAlign w:val="center"/>
          </w:tcPr>
          <w:p w14:paraId="7C2D54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94.10%</w:t>
            </w:r>
          </w:p>
        </w:tc>
        <w:tc>
          <w:tcPr>
            <w:tcW w:w="0" w:type="auto"/>
            <w:shd w:val="clear" w:color="auto" w:fill="auto"/>
            <w:noWrap/>
            <w:tcMar>
              <w:top w:w="10" w:type="dxa"/>
              <w:left w:w="10" w:type="dxa"/>
              <w:right w:w="10" w:type="dxa"/>
            </w:tcMar>
            <w:vAlign w:val="center"/>
          </w:tcPr>
          <w:p w14:paraId="721F65D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88.80%</w:t>
            </w:r>
          </w:p>
        </w:tc>
        <w:tc>
          <w:tcPr>
            <w:tcW w:w="0" w:type="auto"/>
            <w:shd w:val="clear" w:color="auto" w:fill="auto"/>
            <w:noWrap/>
            <w:tcMar>
              <w:top w:w="10" w:type="dxa"/>
              <w:left w:w="10" w:type="dxa"/>
              <w:right w:w="10" w:type="dxa"/>
            </w:tcMar>
            <w:vAlign w:val="center"/>
          </w:tcPr>
          <w:p w14:paraId="39935C1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97.30%</w:t>
            </w:r>
          </w:p>
        </w:tc>
        <w:tc>
          <w:tcPr>
            <w:tcW w:w="0" w:type="auto"/>
            <w:shd w:val="clear" w:color="auto" w:fill="auto"/>
            <w:noWrap/>
            <w:tcMar>
              <w:top w:w="10" w:type="dxa"/>
              <w:left w:w="10" w:type="dxa"/>
              <w:right w:w="10" w:type="dxa"/>
            </w:tcMar>
            <w:vAlign w:val="center"/>
          </w:tcPr>
          <w:p w14:paraId="654107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91.10%</w:t>
            </w:r>
          </w:p>
        </w:tc>
        <w:tc>
          <w:tcPr>
            <w:tcW w:w="0" w:type="auto"/>
            <w:shd w:val="clear" w:color="auto" w:fill="auto"/>
            <w:noWrap/>
            <w:tcMar>
              <w:top w:w="10" w:type="dxa"/>
              <w:left w:w="10" w:type="dxa"/>
              <w:right w:w="10" w:type="dxa"/>
            </w:tcMar>
            <w:vAlign w:val="center"/>
          </w:tcPr>
          <w:p w14:paraId="0AC29F4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6764E2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97.30%</w:t>
            </w:r>
          </w:p>
        </w:tc>
        <w:tc>
          <w:tcPr>
            <w:tcW w:w="0" w:type="auto"/>
            <w:shd w:val="clear" w:color="auto" w:fill="auto"/>
            <w:noWrap/>
            <w:tcMar>
              <w:top w:w="10" w:type="dxa"/>
              <w:left w:w="10" w:type="dxa"/>
              <w:right w:w="10" w:type="dxa"/>
            </w:tcMar>
            <w:vAlign w:val="center"/>
          </w:tcPr>
          <w:p w14:paraId="2458BAB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AFF332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B5B307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4604862" w14:textId="77777777" w:rsidR="007421C3" w:rsidRPr="008B2A81" w:rsidRDefault="007421C3" w:rsidP="008B2A81">
            <w:pPr>
              <w:jc w:val="both"/>
              <w:rPr>
                <w:rFonts w:eastAsia="宋体"/>
                <w:sz w:val="12"/>
                <w:szCs w:val="12"/>
              </w:rPr>
            </w:pPr>
          </w:p>
        </w:tc>
      </w:tr>
      <w:tr w:rsidR="007B36EA" w:rsidRPr="008B2A81" w14:paraId="06783B83" w14:textId="77777777">
        <w:trPr>
          <w:trHeight w:val="280"/>
        </w:trPr>
        <w:tc>
          <w:tcPr>
            <w:tcW w:w="0" w:type="auto"/>
            <w:shd w:val="clear" w:color="auto" w:fill="auto"/>
            <w:noWrap/>
            <w:tcMar>
              <w:top w:w="10" w:type="dxa"/>
              <w:left w:w="10" w:type="dxa"/>
              <w:right w:w="10" w:type="dxa"/>
            </w:tcMar>
            <w:vAlign w:val="center"/>
          </w:tcPr>
          <w:p w14:paraId="2A4B8A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P14</w:t>
            </w:r>
          </w:p>
        </w:tc>
        <w:tc>
          <w:tcPr>
            <w:tcW w:w="0" w:type="auto"/>
            <w:shd w:val="clear" w:color="auto" w:fill="auto"/>
            <w:noWrap/>
            <w:tcMar>
              <w:top w:w="10" w:type="dxa"/>
              <w:left w:w="10" w:type="dxa"/>
              <w:right w:w="10" w:type="dxa"/>
            </w:tcMar>
            <w:vAlign w:val="center"/>
          </w:tcPr>
          <w:p w14:paraId="2F000B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2FC722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1,107</w:t>
            </w:r>
          </w:p>
        </w:tc>
        <w:tc>
          <w:tcPr>
            <w:tcW w:w="0" w:type="auto"/>
            <w:shd w:val="clear" w:color="auto" w:fill="auto"/>
            <w:noWrap/>
            <w:tcMar>
              <w:top w:w="10" w:type="dxa"/>
              <w:left w:w="10" w:type="dxa"/>
              <w:right w:w="10" w:type="dxa"/>
            </w:tcMar>
            <w:vAlign w:val="center"/>
          </w:tcPr>
          <w:p w14:paraId="0585FD6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98.50%</w:t>
            </w:r>
          </w:p>
        </w:tc>
        <w:tc>
          <w:tcPr>
            <w:tcW w:w="0" w:type="auto"/>
            <w:shd w:val="clear" w:color="auto" w:fill="auto"/>
            <w:noWrap/>
            <w:tcMar>
              <w:top w:w="10" w:type="dxa"/>
              <w:left w:w="10" w:type="dxa"/>
              <w:right w:w="10" w:type="dxa"/>
            </w:tcMar>
            <w:vAlign w:val="center"/>
          </w:tcPr>
          <w:p w14:paraId="005815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48,473</w:t>
            </w:r>
          </w:p>
        </w:tc>
        <w:tc>
          <w:tcPr>
            <w:tcW w:w="0" w:type="auto"/>
            <w:shd w:val="clear" w:color="auto" w:fill="auto"/>
            <w:noWrap/>
            <w:tcMar>
              <w:top w:w="10" w:type="dxa"/>
              <w:left w:w="10" w:type="dxa"/>
              <w:right w:w="10" w:type="dxa"/>
            </w:tcMar>
            <w:vAlign w:val="center"/>
          </w:tcPr>
          <w:p w14:paraId="4E4C96C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17,417</w:t>
            </w:r>
          </w:p>
        </w:tc>
        <w:tc>
          <w:tcPr>
            <w:tcW w:w="0" w:type="auto"/>
            <w:shd w:val="clear" w:color="auto" w:fill="auto"/>
            <w:noWrap/>
            <w:tcMar>
              <w:top w:w="10" w:type="dxa"/>
              <w:left w:w="10" w:type="dxa"/>
              <w:right w:w="10" w:type="dxa"/>
            </w:tcMar>
            <w:vAlign w:val="center"/>
          </w:tcPr>
          <w:p w14:paraId="6B405C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98.00%</w:t>
            </w:r>
          </w:p>
        </w:tc>
        <w:tc>
          <w:tcPr>
            <w:tcW w:w="0" w:type="auto"/>
            <w:shd w:val="clear" w:color="auto" w:fill="auto"/>
            <w:noWrap/>
            <w:tcMar>
              <w:top w:w="10" w:type="dxa"/>
              <w:left w:w="10" w:type="dxa"/>
              <w:right w:w="10" w:type="dxa"/>
            </w:tcMar>
            <w:vAlign w:val="center"/>
          </w:tcPr>
          <w:p w14:paraId="1F2A9D4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0E09E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53,660,234</w:t>
            </w:r>
          </w:p>
        </w:tc>
        <w:tc>
          <w:tcPr>
            <w:tcW w:w="0" w:type="auto"/>
            <w:shd w:val="clear" w:color="auto" w:fill="auto"/>
            <w:noWrap/>
            <w:tcMar>
              <w:top w:w="10" w:type="dxa"/>
              <w:left w:w="10" w:type="dxa"/>
              <w:right w:w="10" w:type="dxa"/>
            </w:tcMar>
            <w:vAlign w:val="center"/>
          </w:tcPr>
          <w:p w14:paraId="043D1C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97.70%</w:t>
            </w:r>
          </w:p>
        </w:tc>
        <w:tc>
          <w:tcPr>
            <w:tcW w:w="0" w:type="auto"/>
            <w:shd w:val="clear" w:color="auto" w:fill="auto"/>
            <w:noWrap/>
            <w:tcMar>
              <w:top w:w="10" w:type="dxa"/>
              <w:left w:w="10" w:type="dxa"/>
              <w:right w:w="10" w:type="dxa"/>
            </w:tcMar>
            <w:vAlign w:val="center"/>
          </w:tcPr>
          <w:p w14:paraId="377FE0A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96.40%</w:t>
            </w:r>
          </w:p>
        </w:tc>
        <w:tc>
          <w:tcPr>
            <w:tcW w:w="0" w:type="auto"/>
            <w:shd w:val="clear" w:color="auto" w:fill="auto"/>
            <w:noWrap/>
            <w:tcMar>
              <w:top w:w="10" w:type="dxa"/>
              <w:left w:w="10" w:type="dxa"/>
              <w:right w:w="10" w:type="dxa"/>
            </w:tcMar>
            <w:vAlign w:val="center"/>
          </w:tcPr>
          <w:p w14:paraId="3FD9EE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95.80%</w:t>
            </w:r>
          </w:p>
        </w:tc>
        <w:tc>
          <w:tcPr>
            <w:tcW w:w="0" w:type="auto"/>
            <w:shd w:val="clear" w:color="auto" w:fill="auto"/>
            <w:noWrap/>
            <w:tcMar>
              <w:top w:w="10" w:type="dxa"/>
              <w:left w:w="10" w:type="dxa"/>
              <w:right w:w="10" w:type="dxa"/>
            </w:tcMar>
            <w:vAlign w:val="center"/>
          </w:tcPr>
          <w:p w14:paraId="269DFA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92.40%</w:t>
            </w:r>
          </w:p>
        </w:tc>
        <w:tc>
          <w:tcPr>
            <w:tcW w:w="0" w:type="auto"/>
            <w:shd w:val="clear" w:color="auto" w:fill="auto"/>
            <w:noWrap/>
            <w:tcMar>
              <w:top w:w="10" w:type="dxa"/>
              <w:left w:w="10" w:type="dxa"/>
              <w:right w:w="10" w:type="dxa"/>
            </w:tcMar>
            <w:vAlign w:val="center"/>
          </w:tcPr>
          <w:p w14:paraId="15A03EA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3F9100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38BE11C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EBCF6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99.00%</w:t>
            </w:r>
          </w:p>
        </w:tc>
        <w:tc>
          <w:tcPr>
            <w:tcW w:w="0" w:type="auto"/>
            <w:shd w:val="clear" w:color="auto" w:fill="auto"/>
            <w:noWrap/>
            <w:tcMar>
              <w:top w:w="10" w:type="dxa"/>
              <w:left w:w="10" w:type="dxa"/>
              <w:right w:w="10" w:type="dxa"/>
            </w:tcMar>
            <w:vAlign w:val="center"/>
          </w:tcPr>
          <w:p w14:paraId="62550BC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24.70%</w:t>
            </w:r>
          </w:p>
        </w:tc>
        <w:tc>
          <w:tcPr>
            <w:tcW w:w="0" w:type="auto"/>
            <w:shd w:val="clear" w:color="auto" w:fill="auto"/>
            <w:noWrap/>
            <w:tcMar>
              <w:top w:w="10" w:type="dxa"/>
              <w:left w:w="10" w:type="dxa"/>
              <w:right w:w="10" w:type="dxa"/>
            </w:tcMar>
            <w:vAlign w:val="center"/>
          </w:tcPr>
          <w:p w14:paraId="73B2EF6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43.30%</w:t>
            </w:r>
          </w:p>
        </w:tc>
        <w:tc>
          <w:tcPr>
            <w:tcW w:w="0" w:type="auto"/>
            <w:shd w:val="clear" w:color="auto" w:fill="auto"/>
            <w:noWrap/>
            <w:tcMar>
              <w:top w:w="10" w:type="dxa"/>
              <w:left w:w="10" w:type="dxa"/>
              <w:right w:w="10" w:type="dxa"/>
            </w:tcMar>
            <w:vAlign w:val="center"/>
          </w:tcPr>
          <w:p w14:paraId="3297D94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29.60%</w:t>
            </w:r>
          </w:p>
        </w:tc>
      </w:tr>
      <w:tr w:rsidR="007B36EA" w:rsidRPr="008B2A81" w14:paraId="54820CA8" w14:textId="77777777">
        <w:trPr>
          <w:trHeight w:val="280"/>
        </w:trPr>
        <w:tc>
          <w:tcPr>
            <w:tcW w:w="0" w:type="auto"/>
            <w:shd w:val="clear" w:color="auto" w:fill="auto"/>
            <w:noWrap/>
            <w:tcMar>
              <w:top w:w="10" w:type="dxa"/>
              <w:left w:w="10" w:type="dxa"/>
              <w:right w:w="10" w:type="dxa"/>
            </w:tcMar>
            <w:vAlign w:val="center"/>
          </w:tcPr>
          <w:p w14:paraId="4D8FD09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P14</w:t>
            </w:r>
          </w:p>
        </w:tc>
        <w:tc>
          <w:tcPr>
            <w:tcW w:w="0" w:type="auto"/>
            <w:shd w:val="clear" w:color="auto" w:fill="auto"/>
            <w:noWrap/>
            <w:tcMar>
              <w:top w:w="10" w:type="dxa"/>
              <w:left w:w="10" w:type="dxa"/>
              <w:right w:w="10" w:type="dxa"/>
            </w:tcMar>
            <w:vAlign w:val="center"/>
          </w:tcPr>
          <w:p w14:paraId="21419C4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6D141E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4,014</w:t>
            </w:r>
          </w:p>
        </w:tc>
        <w:tc>
          <w:tcPr>
            <w:tcW w:w="0" w:type="auto"/>
            <w:shd w:val="clear" w:color="auto" w:fill="auto"/>
            <w:noWrap/>
            <w:tcMar>
              <w:top w:w="10" w:type="dxa"/>
              <w:left w:w="10" w:type="dxa"/>
              <w:right w:w="10" w:type="dxa"/>
            </w:tcMar>
            <w:vAlign w:val="center"/>
          </w:tcPr>
          <w:p w14:paraId="37F4A9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89.40%</w:t>
            </w:r>
          </w:p>
        </w:tc>
        <w:tc>
          <w:tcPr>
            <w:tcW w:w="0" w:type="auto"/>
            <w:shd w:val="clear" w:color="auto" w:fill="auto"/>
            <w:noWrap/>
            <w:tcMar>
              <w:top w:w="10" w:type="dxa"/>
              <w:left w:w="10" w:type="dxa"/>
              <w:right w:w="10" w:type="dxa"/>
            </w:tcMar>
            <w:vAlign w:val="center"/>
          </w:tcPr>
          <w:p w14:paraId="4022B6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12,376</w:t>
            </w:r>
          </w:p>
        </w:tc>
        <w:tc>
          <w:tcPr>
            <w:tcW w:w="0" w:type="auto"/>
            <w:shd w:val="clear" w:color="auto" w:fill="auto"/>
            <w:noWrap/>
            <w:tcMar>
              <w:top w:w="10" w:type="dxa"/>
              <w:left w:w="10" w:type="dxa"/>
              <w:right w:w="10" w:type="dxa"/>
            </w:tcMar>
            <w:vAlign w:val="center"/>
          </w:tcPr>
          <w:p w14:paraId="0EB779F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10,152</w:t>
            </w:r>
          </w:p>
        </w:tc>
        <w:tc>
          <w:tcPr>
            <w:tcW w:w="0" w:type="auto"/>
            <w:shd w:val="clear" w:color="auto" w:fill="auto"/>
            <w:noWrap/>
            <w:tcMar>
              <w:top w:w="10" w:type="dxa"/>
              <w:left w:w="10" w:type="dxa"/>
              <w:right w:w="10" w:type="dxa"/>
            </w:tcMar>
            <w:vAlign w:val="center"/>
          </w:tcPr>
          <w:p w14:paraId="2FCFC1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91.50%</w:t>
            </w:r>
          </w:p>
        </w:tc>
        <w:tc>
          <w:tcPr>
            <w:tcW w:w="0" w:type="auto"/>
            <w:shd w:val="clear" w:color="auto" w:fill="auto"/>
            <w:noWrap/>
            <w:tcMar>
              <w:top w:w="10" w:type="dxa"/>
              <w:left w:w="10" w:type="dxa"/>
              <w:right w:w="10" w:type="dxa"/>
            </w:tcMar>
            <w:vAlign w:val="center"/>
          </w:tcPr>
          <w:p w14:paraId="5042A02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7072AB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49,678,048</w:t>
            </w:r>
          </w:p>
        </w:tc>
        <w:tc>
          <w:tcPr>
            <w:tcW w:w="0" w:type="auto"/>
            <w:shd w:val="clear" w:color="auto" w:fill="auto"/>
            <w:noWrap/>
            <w:tcMar>
              <w:top w:w="10" w:type="dxa"/>
              <w:left w:w="10" w:type="dxa"/>
              <w:right w:w="10" w:type="dxa"/>
            </w:tcMar>
            <w:vAlign w:val="center"/>
          </w:tcPr>
          <w:p w14:paraId="58FECF4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4262A8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96.70%</w:t>
            </w:r>
          </w:p>
        </w:tc>
        <w:tc>
          <w:tcPr>
            <w:tcW w:w="0" w:type="auto"/>
            <w:shd w:val="clear" w:color="auto" w:fill="auto"/>
            <w:noWrap/>
            <w:tcMar>
              <w:top w:w="10" w:type="dxa"/>
              <w:left w:w="10" w:type="dxa"/>
              <w:right w:w="10" w:type="dxa"/>
            </w:tcMar>
            <w:vAlign w:val="center"/>
          </w:tcPr>
          <w:p w14:paraId="5DF9D5B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5488A5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92.40%</w:t>
            </w:r>
          </w:p>
        </w:tc>
        <w:tc>
          <w:tcPr>
            <w:tcW w:w="0" w:type="auto"/>
            <w:shd w:val="clear" w:color="auto" w:fill="auto"/>
            <w:noWrap/>
            <w:tcMar>
              <w:top w:w="10" w:type="dxa"/>
              <w:left w:w="10" w:type="dxa"/>
              <w:right w:w="10" w:type="dxa"/>
            </w:tcMar>
            <w:vAlign w:val="center"/>
          </w:tcPr>
          <w:p w14:paraId="19374A1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7921E1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23CDCA8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8DF58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88.10%</w:t>
            </w:r>
          </w:p>
        </w:tc>
        <w:tc>
          <w:tcPr>
            <w:tcW w:w="0" w:type="auto"/>
            <w:shd w:val="clear" w:color="auto" w:fill="auto"/>
            <w:noWrap/>
            <w:tcMar>
              <w:top w:w="10" w:type="dxa"/>
              <w:left w:w="10" w:type="dxa"/>
              <w:right w:w="10" w:type="dxa"/>
            </w:tcMar>
            <w:vAlign w:val="center"/>
          </w:tcPr>
          <w:p w14:paraId="1B4BC28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19.80%</w:t>
            </w:r>
          </w:p>
        </w:tc>
        <w:tc>
          <w:tcPr>
            <w:tcW w:w="0" w:type="auto"/>
            <w:shd w:val="clear" w:color="auto" w:fill="auto"/>
            <w:noWrap/>
            <w:tcMar>
              <w:top w:w="10" w:type="dxa"/>
              <w:left w:w="10" w:type="dxa"/>
              <w:right w:w="10" w:type="dxa"/>
            </w:tcMar>
            <w:vAlign w:val="center"/>
          </w:tcPr>
          <w:p w14:paraId="4472FA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55.20%</w:t>
            </w:r>
          </w:p>
        </w:tc>
        <w:tc>
          <w:tcPr>
            <w:tcW w:w="0" w:type="auto"/>
            <w:shd w:val="clear" w:color="auto" w:fill="auto"/>
            <w:noWrap/>
            <w:tcMar>
              <w:top w:w="10" w:type="dxa"/>
              <w:left w:w="10" w:type="dxa"/>
              <w:right w:w="10" w:type="dxa"/>
            </w:tcMar>
            <w:vAlign w:val="center"/>
          </w:tcPr>
          <w:p w14:paraId="0A114B4A" w14:textId="77777777" w:rsidR="007421C3" w:rsidRPr="008B2A81" w:rsidRDefault="007421C3" w:rsidP="008B2A81">
            <w:pPr>
              <w:jc w:val="both"/>
              <w:rPr>
                <w:rFonts w:eastAsia="宋体"/>
                <w:sz w:val="12"/>
                <w:szCs w:val="12"/>
              </w:rPr>
            </w:pPr>
          </w:p>
        </w:tc>
      </w:tr>
      <w:tr w:rsidR="007B36EA" w:rsidRPr="008B2A81" w14:paraId="0E630423" w14:textId="77777777">
        <w:trPr>
          <w:trHeight w:val="283"/>
        </w:trPr>
        <w:tc>
          <w:tcPr>
            <w:tcW w:w="0" w:type="auto"/>
            <w:shd w:val="clear" w:color="auto" w:fill="auto"/>
            <w:noWrap/>
            <w:tcMar>
              <w:top w:w="10" w:type="dxa"/>
              <w:left w:w="10" w:type="dxa"/>
              <w:right w:w="10" w:type="dxa"/>
            </w:tcMar>
            <w:vAlign w:val="center"/>
          </w:tcPr>
          <w:p w14:paraId="1C2C5A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P15</w:t>
            </w:r>
          </w:p>
        </w:tc>
        <w:tc>
          <w:tcPr>
            <w:tcW w:w="0" w:type="auto"/>
            <w:shd w:val="clear" w:color="auto" w:fill="auto"/>
            <w:noWrap/>
            <w:tcMar>
              <w:top w:w="10" w:type="dxa"/>
              <w:left w:w="10" w:type="dxa"/>
              <w:right w:w="10" w:type="dxa"/>
            </w:tcMar>
            <w:vAlign w:val="center"/>
          </w:tcPr>
          <w:p w14:paraId="6C9505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2BF913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7,266</w:t>
            </w:r>
          </w:p>
        </w:tc>
        <w:tc>
          <w:tcPr>
            <w:tcW w:w="0" w:type="auto"/>
            <w:shd w:val="clear" w:color="auto" w:fill="auto"/>
            <w:noWrap/>
            <w:tcMar>
              <w:top w:w="10" w:type="dxa"/>
              <w:left w:w="10" w:type="dxa"/>
              <w:right w:w="10" w:type="dxa"/>
            </w:tcMar>
            <w:vAlign w:val="center"/>
          </w:tcPr>
          <w:p w14:paraId="0D66FB0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2B9AF0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50,913</w:t>
            </w:r>
          </w:p>
        </w:tc>
        <w:tc>
          <w:tcPr>
            <w:tcW w:w="0" w:type="auto"/>
            <w:shd w:val="clear" w:color="auto" w:fill="auto"/>
            <w:noWrap/>
            <w:tcMar>
              <w:top w:w="10" w:type="dxa"/>
              <w:left w:w="10" w:type="dxa"/>
              <w:right w:w="10" w:type="dxa"/>
            </w:tcMar>
            <w:vAlign w:val="center"/>
          </w:tcPr>
          <w:p w14:paraId="687DB90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A300E9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89.20%</w:t>
            </w:r>
          </w:p>
        </w:tc>
        <w:tc>
          <w:tcPr>
            <w:tcW w:w="0" w:type="auto"/>
            <w:shd w:val="clear" w:color="auto" w:fill="auto"/>
            <w:noWrap/>
            <w:tcMar>
              <w:top w:w="10" w:type="dxa"/>
              <w:left w:w="10" w:type="dxa"/>
              <w:right w:w="10" w:type="dxa"/>
            </w:tcMar>
            <w:vAlign w:val="center"/>
          </w:tcPr>
          <w:p w14:paraId="60ABC66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8E6AB8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44EC1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5C6F3B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324E95B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BD2FA6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7DD28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93.10%</w:t>
            </w:r>
          </w:p>
        </w:tc>
        <w:tc>
          <w:tcPr>
            <w:tcW w:w="0" w:type="auto"/>
            <w:shd w:val="clear" w:color="auto" w:fill="auto"/>
            <w:noWrap/>
            <w:tcMar>
              <w:top w:w="10" w:type="dxa"/>
              <w:left w:w="10" w:type="dxa"/>
              <w:right w:w="10" w:type="dxa"/>
            </w:tcMar>
            <w:vAlign w:val="center"/>
          </w:tcPr>
          <w:p w14:paraId="3A6B2D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3CC24E3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54017F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6E4DD4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5092E7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C47ED30" w14:textId="77777777" w:rsidR="007421C3" w:rsidRPr="008B2A81" w:rsidRDefault="007421C3" w:rsidP="008B2A81">
            <w:pPr>
              <w:jc w:val="both"/>
              <w:rPr>
                <w:rFonts w:eastAsia="宋体"/>
                <w:sz w:val="12"/>
                <w:szCs w:val="12"/>
              </w:rPr>
            </w:pPr>
          </w:p>
        </w:tc>
      </w:tr>
      <w:tr w:rsidR="007B36EA" w:rsidRPr="008B2A81" w14:paraId="71F843FE" w14:textId="77777777">
        <w:trPr>
          <w:trHeight w:val="283"/>
        </w:trPr>
        <w:tc>
          <w:tcPr>
            <w:tcW w:w="0" w:type="auto"/>
            <w:shd w:val="clear" w:color="auto" w:fill="auto"/>
            <w:noWrap/>
            <w:tcMar>
              <w:top w:w="10" w:type="dxa"/>
              <w:left w:w="10" w:type="dxa"/>
              <w:right w:w="10" w:type="dxa"/>
            </w:tcMar>
            <w:vAlign w:val="center"/>
          </w:tcPr>
          <w:p w14:paraId="07A260F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P15</w:t>
            </w:r>
          </w:p>
        </w:tc>
        <w:tc>
          <w:tcPr>
            <w:tcW w:w="0" w:type="auto"/>
            <w:shd w:val="clear" w:color="auto" w:fill="auto"/>
            <w:noWrap/>
            <w:tcMar>
              <w:top w:w="10" w:type="dxa"/>
              <w:left w:w="10" w:type="dxa"/>
              <w:right w:w="10" w:type="dxa"/>
            </w:tcMar>
            <w:vAlign w:val="center"/>
          </w:tcPr>
          <w:p w14:paraId="7B6E00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4617020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1017</w:t>
            </w:r>
          </w:p>
        </w:tc>
        <w:tc>
          <w:tcPr>
            <w:tcW w:w="0" w:type="auto"/>
            <w:shd w:val="clear" w:color="auto" w:fill="auto"/>
            <w:noWrap/>
            <w:tcMar>
              <w:top w:w="10" w:type="dxa"/>
              <w:left w:w="10" w:type="dxa"/>
              <w:right w:w="10" w:type="dxa"/>
            </w:tcMar>
            <w:vAlign w:val="center"/>
          </w:tcPr>
          <w:p w14:paraId="7BB494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100.00%</w:t>
            </w:r>
          </w:p>
        </w:tc>
        <w:tc>
          <w:tcPr>
            <w:tcW w:w="0" w:type="auto"/>
            <w:shd w:val="clear" w:color="auto" w:fill="auto"/>
            <w:noWrap/>
            <w:tcMar>
              <w:top w:w="10" w:type="dxa"/>
              <w:left w:w="10" w:type="dxa"/>
              <w:right w:w="10" w:type="dxa"/>
            </w:tcMar>
            <w:vAlign w:val="center"/>
          </w:tcPr>
          <w:p w14:paraId="59AF6FB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40,494</w:t>
            </w:r>
          </w:p>
        </w:tc>
        <w:tc>
          <w:tcPr>
            <w:tcW w:w="0" w:type="auto"/>
            <w:shd w:val="clear" w:color="auto" w:fill="auto"/>
            <w:noWrap/>
            <w:tcMar>
              <w:top w:w="10" w:type="dxa"/>
              <w:left w:w="10" w:type="dxa"/>
              <w:right w:w="10" w:type="dxa"/>
            </w:tcMar>
            <w:vAlign w:val="center"/>
          </w:tcPr>
          <w:p w14:paraId="3A5EAA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15,891</w:t>
            </w:r>
          </w:p>
        </w:tc>
        <w:tc>
          <w:tcPr>
            <w:tcW w:w="0" w:type="auto"/>
            <w:shd w:val="clear" w:color="auto" w:fill="auto"/>
            <w:noWrap/>
            <w:tcMar>
              <w:top w:w="10" w:type="dxa"/>
              <w:left w:w="10" w:type="dxa"/>
              <w:right w:w="10" w:type="dxa"/>
            </w:tcMar>
            <w:vAlign w:val="center"/>
          </w:tcPr>
          <w:p w14:paraId="5CD158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663010F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D076E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41,182,481</w:t>
            </w:r>
          </w:p>
        </w:tc>
        <w:tc>
          <w:tcPr>
            <w:tcW w:w="0" w:type="auto"/>
            <w:shd w:val="clear" w:color="auto" w:fill="auto"/>
            <w:noWrap/>
            <w:tcMar>
              <w:top w:w="10" w:type="dxa"/>
              <w:left w:w="10" w:type="dxa"/>
              <w:right w:w="10" w:type="dxa"/>
            </w:tcMar>
            <w:vAlign w:val="center"/>
          </w:tcPr>
          <w:p w14:paraId="012ED83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93.20%</w:t>
            </w:r>
          </w:p>
        </w:tc>
        <w:tc>
          <w:tcPr>
            <w:tcW w:w="0" w:type="auto"/>
            <w:shd w:val="clear" w:color="auto" w:fill="auto"/>
            <w:noWrap/>
            <w:tcMar>
              <w:top w:w="10" w:type="dxa"/>
              <w:left w:w="10" w:type="dxa"/>
              <w:right w:w="10" w:type="dxa"/>
            </w:tcMar>
            <w:vAlign w:val="center"/>
          </w:tcPr>
          <w:p w14:paraId="7D2994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3F28D5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93.90%</w:t>
            </w:r>
          </w:p>
        </w:tc>
        <w:tc>
          <w:tcPr>
            <w:tcW w:w="0" w:type="auto"/>
            <w:shd w:val="clear" w:color="auto" w:fill="auto"/>
            <w:noWrap/>
            <w:tcMar>
              <w:top w:w="10" w:type="dxa"/>
              <w:left w:w="10" w:type="dxa"/>
              <w:right w:w="10" w:type="dxa"/>
            </w:tcMar>
            <w:vAlign w:val="center"/>
          </w:tcPr>
          <w:p w14:paraId="1C8CF5E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90.80%</w:t>
            </w:r>
          </w:p>
        </w:tc>
        <w:tc>
          <w:tcPr>
            <w:tcW w:w="0" w:type="auto"/>
            <w:shd w:val="clear" w:color="auto" w:fill="auto"/>
            <w:noWrap/>
            <w:tcMar>
              <w:top w:w="10" w:type="dxa"/>
              <w:left w:w="10" w:type="dxa"/>
              <w:right w:w="10" w:type="dxa"/>
            </w:tcMar>
            <w:vAlign w:val="center"/>
          </w:tcPr>
          <w:p w14:paraId="66C3229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91.40%</w:t>
            </w:r>
          </w:p>
        </w:tc>
        <w:tc>
          <w:tcPr>
            <w:tcW w:w="0" w:type="auto"/>
            <w:shd w:val="clear" w:color="auto" w:fill="auto"/>
            <w:noWrap/>
            <w:tcMar>
              <w:top w:w="10" w:type="dxa"/>
              <w:left w:w="10" w:type="dxa"/>
              <w:right w:w="10" w:type="dxa"/>
            </w:tcMar>
            <w:vAlign w:val="center"/>
          </w:tcPr>
          <w:p w14:paraId="6713F6F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03F64D5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B0163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1F4224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22.10%</w:t>
            </w:r>
          </w:p>
        </w:tc>
        <w:tc>
          <w:tcPr>
            <w:tcW w:w="0" w:type="auto"/>
            <w:shd w:val="clear" w:color="auto" w:fill="auto"/>
            <w:noWrap/>
            <w:tcMar>
              <w:top w:w="10" w:type="dxa"/>
              <w:left w:w="10" w:type="dxa"/>
              <w:right w:w="10" w:type="dxa"/>
            </w:tcMar>
            <w:vAlign w:val="center"/>
          </w:tcPr>
          <w:p w14:paraId="4782B58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29.60%</w:t>
            </w:r>
          </w:p>
        </w:tc>
        <w:tc>
          <w:tcPr>
            <w:tcW w:w="0" w:type="auto"/>
            <w:shd w:val="clear" w:color="auto" w:fill="auto"/>
            <w:noWrap/>
            <w:tcMar>
              <w:top w:w="10" w:type="dxa"/>
              <w:left w:w="10" w:type="dxa"/>
              <w:right w:w="10" w:type="dxa"/>
            </w:tcMar>
            <w:vAlign w:val="center"/>
          </w:tcPr>
          <w:p w14:paraId="7C7A115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39.20%</w:t>
            </w:r>
          </w:p>
        </w:tc>
      </w:tr>
      <w:tr w:rsidR="007B36EA" w:rsidRPr="008B2A81" w14:paraId="6CCDC5DE" w14:textId="77777777">
        <w:trPr>
          <w:trHeight w:val="283"/>
        </w:trPr>
        <w:tc>
          <w:tcPr>
            <w:tcW w:w="0" w:type="auto"/>
            <w:shd w:val="clear" w:color="auto" w:fill="auto"/>
            <w:noWrap/>
            <w:tcMar>
              <w:top w:w="10" w:type="dxa"/>
              <w:left w:w="10" w:type="dxa"/>
              <w:right w:w="10" w:type="dxa"/>
            </w:tcMar>
            <w:vAlign w:val="center"/>
          </w:tcPr>
          <w:p w14:paraId="5C555E2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P15</w:t>
            </w:r>
          </w:p>
        </w:tc>
        <w:tc>
          <w:tcPr>
            <w:tcW w:w="0" w:type="auto"/>
            <w:shd w:val="clear" w:color="auto" w:fill="auto"/>
            <w:noWrap/>
            <w:tcMar>
              <w:top w:w="10" w:type="dxa"/>
              <w:left w:w="10" w:type="dxa"/>
              <w:right w:w="10" w:type="dxa"/>
            </w:tcMar>
            <w:vAlign w:val="center"/>
          </w:tcPr>
          <w:p w14:paraId="520B151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0E35731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2,904</w:t>
            </w:r>
          </w:p>
        </w:tc>
        <w:tc>
          <w:tcPr>
            <w:tcW w:w="0" w:type="auto"/>
            <w:shd w:val="clear" w:color="auto" w:fill="auto"/>
            <w:noWrap/>
            <w:tcMar>
              <w:top w:w="10" w:type="dxa"/>
              <w:left w:w="10" w:type="dxa"/>
              <w:right w:w="10" w:type="dxa"/>
            </w:tcMar>
            <w:vAlign w:val="center"/>
          </w:tcPr>
          <w:p w14:paraId="338D21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4853DDB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13,653</w:t>
            </w:r>
          </w:p>
        </w:tc>
        <w:tc>
          <w:tcPr>
            <w:tcW w:w="0" w:type="auto"/>
            <w:shd w:val="clear" w:color="auto" w:fill="auto"/>
            <w:noWrap/>
            <w:tcMar>
              <w:top w:w="10" w:type="dxa"/>
              <w:left w:w="10" w:type="dxa"/>
              <w:right w:w="10" w:type="dxa"/>
            </w:tcMar>
            <w:vAlign w:val="center"/>
          </w:tcPr>
          <w:p w14:paraId="546EC7E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10,370</w:t>
            </w:r>
          </w:p>
        </w:tc>
        <w:tc>
          <w:tcPr>
            <w:tcW w:w="0" w:type="auto"/>
            <w:shd w:val="clear" w:color="auto" w:fill="auto"/>
            <w:noWrap/>
            <w:tcMar>
              <w:top w:w="10" w:type="dxa"/>
              <w:left w:w="10" w:type="dxa"/>
              <w:right w:w="10" w:type="dxa"/>
            </w:tcMar>
            <w:vAlign w:val="center"/>
          </w:tcPr>
          <w:p w14:paraId="38F872E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89.80%</w:t>
            </w:r>
          </w:p>
        </w:tc>
        <w:tc>
          <w:tcPr>
            <w:tcW w:w="0" w:type="auto"/>
            <w:shd w:val="clear" w:color="auto" w:fill="auto"/>
            <w:noWrap/>
            <w:tcMar>
              <w:top w:w="10" w:type="dxa"/>
              <w:left w:w="10" w:type="dxa"/>
              <w:right w:w="10" w:type="dxa"/>
            </w:tcMar>
            <w:vAlign w:val="center"/>
          </w:tcPr>
          <w:p w14:paraId="2E5D4E1B"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C8A262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39,648,532</w:t>
            </w:r>
          </w:p>
        </w:tc>
        <w:tc>
          <w:tcPr>
            <w:tcW w:w="0" w:type="auto"/>
            <w:shd w:val="clear" w:color="auto" w:fill="auto"/>
            <w:noWrap/>
            <w:tcMar>
              <w:top w:w="10" w:type="dxa"/>
              <w:left w:w="10" w:type="dxa"/>
              <w:right w:w="10" w:type="dxa"/>
            </w:tcMar>
            <w:vAlign w:val="center"/>
          </w:tcPr>
          <w:p w14:paraId="6AE6261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1A50399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12BE2BC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24A3181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91.00%</w:t>
            </w:r>
          </w:p>
        </w:tc>
        <w:tc>
          <w:tcPr>
            <w:tcW w:w="0" w:type="auto"/>
            <w:shd w:val="clear" w:color="auto" w:fill="auto"/>
            <w:noWrap/>
            <w:tcMar>
              <w:top w:w="10" w:type="dxa"/>
              <w:left w:w="10" w:type="dxa"/>
              <w:right w:w="10" w:type="dxa"/>
            </w:tcMar>
            <w:vAlign w:val="center"/>
          </w:tcPr>
          <w:p w14:paraId="1FDEE75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88.10%</w:t>
            </w:r>
          </w:p>
        </w:tc>
        <w:tc>
          <w:tcPr>
            <w:tcW w:w="0" w:type="auto"/>
            <w:shd w:val="clear" w:color="auto" w:fill="auto"/>
            <w:noWrap/>
            <w:tcMar>
              <w:top w:w="10" w:type="dxa"/>
              <w:left w:w="10" w:type="dxa"/>
              <w:right w:w="10" w:type="dxa"/>
            </w:tcMar>
            <w:vAlign w:val="center"/>
          </w:tcPr>
          <w:p w14:paraId="455CEF8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93.90%</w:t>
            </w:r>
          </w:p>
        </w:tc>
        <w:tc>
          <w:tcPr>
            <w:tcW w:w="0" w:type="auto"/>
            <w:shd w:val="clear" w:color="auto" w:fill="auto"/>
            <w:noWrap/>
            <w:tcMar>
              <w:top w:w="10" w:type="dxa"/>
              <w:left w:w="10" w:type="dxa"/>
              <w:right w:w="10" w:type="dxa"/>
            </w:tcMar>
            <w:vAlign w:val="center"/>
          </w:tcPr>
          <w:p w14:paraId="195E1DD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AAB3DA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87.30%</w:t>
            </w:r>
          </w:p>
        </w:tc>
        <w:tc>
          <w:tcPr>
            <w:tcW w:w="0" w:type="auto"/>
            <w:shd w:val="clear" w:color="auto" w:fill="auto"/>
            <w:noWrap/>
            <w:tcMar>
              <w:top w:w="10" w:type="dxa"/>
              <w:left w:w="10" w:type="dxa"/>
              <w:right w:w="10" w:type="dxa"/>
            </w:tcMar>
            <w:vAlign w:val="center"/>
          </w:tcPr>
          <w:p w14:paraId="26694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14.20%</w:t>
            </w:r>
          </w:p>
        </w:tc>
        <w:tc>
          <w:tcPr>
            <w:tcW w:w="0" w:type="auto"/>
            <w:shd w:val="clear" w:color="auto" w:fill="auto"/>
            <w:noWrap/>
            <w:tcMar>
              <w:top w:w="10" w:type="dxa"/>
              <w:left w:w="10" w:type="dxa"/>
              <w:right w:w="10" w:type="dxa"/>
            </w:tcMar>
            <w:vAlign w:val="center"/>
          </w:tcPr>
          <w:p w14:paraId="3012E50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59.10%</w:t>
            </w:r>
          </w:p>
        </w:tc>
        <w:tc>
          <w:tcPr>
            <w:tcW w:w="0" w:type="auto"/>
            <w:shd w:val="clear" w:color="auto" w:fill="auto"/>
            <w:noWrap/>
            <w:tcMar>
              <w:top w:w="10" w:type="dxa"/>
              <w:left w:w="10" w:type="dxa"/>
              <w:right w:w="10" w:type="dxa"/>
            </w:tcMar>
            <w:vAlign w:val="center"/>
          </w:tcPr>
          <w:p w14:paraId="5FE845E2" w14:textId="77777777" w:rsidR="007421C3" w:rsidRPr="008B2A81" w:rsidRDefault="007421C3" w:rsidP="008B2A81">
            <w:pPr>
              <w:jc w:val="both"/>
              <w:rPr>
                <w:rFonts w:eastAsia="宋体"/>
                <w:sz w:val="12"/>
                <w:szCs w:val="12"/>
              </w:rPr>
            </w:pPr>
          </w:p>
        </w:tc>
      </w:tr>
      <w:tr w:rsidR="007B36EA" w:rsidRPr="008B2A81" w14:paraId="1BBC18BE" w14:textId="77777777">
        <w:trPr>
          <w:trHeight w:val="283"/>
        </w:trPr>
        <w:tc>
          <w:tcPr>
            <w:tcW w:w="0" w:type="auto"/>
            <w:shd w:val="clear" w:color="auto" w:fill="auto"/>
            <w:noWrap/>
            <w:tcMar>
              <w:top w:w="10" w:type="dxa"/>
              <w:left w:w="10" w:type="dxa"/>
              <w:right w:w="10" w:type="dxa"/>
            </w:tcMar>
            <w:vAlign w:val="center"/>
          </w:tcPr>
          <w:p w14:paraId="2D2CBC8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P16</w:t>
            </w:r>
          </w:p>
        </w:tc>
        <w:tc>
          <w:tcPr>
            <w:tcW w:w="0" w:type="auto"/>
            <w:shd w:val="clear" w:color="auto" w:fill="auto"/>
            <w:noWrap/>
            <w:tcMar>
              <w:top w:w="10" w:type="dxa"/>
              <w:left w:w="10" w:type="dxa"/>
              <w:right w:w="10" w:type="dxa"/>
            </w:tcMar>
            <w:vAlign w:val="center"/>
          </w:tcPr>
          <w:p w14:paraId="284949A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1E9B77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8,237</w:t>
            </w:r>
          </w:p>
        </w:tc>
        <w:tc>
          <w:tcPr>
            <w:tcW w:w="0" w:type="auto"/>
            <w:shd w:val="clear" w:color="auto" w:fill="auto"/>
            <w:noWrap/>
            <w:tcMar>
              <w:top w:w="10" w:type="dxa"/>
              <w:left w:w="10" w:type="dxa"/>
              <w:right w:w="10" w:type="dxa"/>
            </w:tcMar>
            <w:vAlign w:val="center"/>
          </w:tcPr>
          <w:p w14:paraId="4D523E3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729912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12,501</w:t>
            </w:r>
          </w:p>
        </w:tc>
        <w:tc>
          <w:tcPr>
            <w:tcW w:w="0" w:type="auto"/>
            <w:shd w:val="clear" w:color="auto" w:fill="auto"/>
            <w:noWrap/>
            <w:tcMar>
              <w:top w:w="10" w:type="dxa"/>
              <w:left w:w="10" w:type="dxa"/>
              <w:right w:w="10" w:type="dxa"/>
            </w:tcMar>
            <w:vAlign w:val="center"/>
          </w:tcPr>
          <w:p w14:paraId="40B288D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C37993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60.70%</w:t>
            </w:r>
          </w:p>
        </w:tc>
        <w:tc>
          <w:tcPr>
            <w:tcW w:w="0" w:type="auto"/>
            <w:shd w:val="clear" w:color="auto" w:fill="auto"/>
            <w:noWrap/>
            <w:tcMar>
              <w:top w:w="10" w:type="dxa"/>
              <w:left w:w="10" w:type="dxa"/>
              <w:right w:w="10" w:type="dxa"/>
            </w:tcMar>
            <w:vAlign w:val="center"/>
          </w:tcPr>
          <w:p w14:paraId="1BFE6E70"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ADF77C9"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A031D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91.70%</w:t>
            </w:r>
          </w:p>
        </w:tc>
        <w:tc>
          <w:tcPr>
            <w:tcW w:w="0" w:type="auto"/>
            <w:shd w:val="clear" w:color="auto" w:fill="auto"/>
            <w:noWrap/>
            <w:tcMar>
              <w:top w:w="10" w:type="dxa"/>
              <w:left w:w="10" w:type="dxa"/>
              <w:right w:w="10" w:type="dxa"/>
            </w:tcMar>
            <w:vAlign w:val="center"/>
          </w:tcPr>
          <w:p w14:paraId="248537A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96.80%</w:t>
            </w:r>
          </w:p>
        </w:tc>
        <w:tc>
          <w:tcPr>
            <w:tcW w:w="0" w:type="auto"/>
            <w:shd w:val="clear" w:color="auto" w:fill="auto"/>
            <w:noWrap/>
            <w:tcMar>
              <w:top w:w="10" w:type="dxa"/>
              <w:left w:w="10" w:type="dxa"/>
              <w:right w:w="10" w:type="dxa"/>
            </w:tcMar>
            <w:vAlign w:val="center"/>
          </w:tcPr>
          <w:p w14:paraId="25B4C5A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30E81A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E9117D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1F4D99E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96.60%</w:t>
            </w:r>
          </w:p>
        </w:tc>
        <w:tc>
          <w:tcPr>
            <w:tcW w:w="0" w:type="auto"/>
            <w:shd w:val="clear" w:color="auto" w:fill="auto"/>
            <w:noWrap/>
            <w:tcMar>
              <w:top w:w="10" w:type="dxa"/>
              <w:left w:w="10" w:type="dxa"/>
              <w:right w:w="10" w:type="dxa"/>
            </w:tcMar>
            <w:vAlign w:val="center"/>
          </w:tcPr>
          <w:p w14:paraId="7F172A1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6B653A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BB4EAF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6A7CF4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EC737FF" w14:textId="77777777" w:rsidR="007421C3" w:rsidRPr="008B2A81" w:rsidRDefault="007421C3" w:rsidP="008B2A81">
            <w:pPr>
              <w:jc w:val="both"/>
              <w:rPr>
                <w:rFonts w:eastAsia="宋体"/>
                <w:sz w:val="12"/>
                <w:szCs w:val="12"/>
              </w:rPr>
            </w:pPr>
          </w:p>
        </w:tc>
      </w:tr>
      <w:tr w:rsidR="007B36EA" w:rsidRPr="008B2A81" w14:paraId="78435479" w14:textId="77777777">
        <w:trPr>
          <w:trHeight w:val="283"/>
        </w:trPr>
        <w:tc>
          <w:tcPr>
            <w:tcW w:w="0" w:type="auto"/>
            <w:shd w:val="clear" w:color="auto" w:fill="auto"/>
            <w:noWrap/>
            <w:tcMar>
              <w:top w:w="10" w:type="dxa"/>
              <w:left w:w="10" w:type="dxa"/>
              <w:right w:w="10" w:type="dxa"/>
            </w:tcMar>
            <w:vAlign w:val="center"/>
          </w:tcPr>
          <w:p w14:paraId="1A0DE2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P16</w:t>
            </w:r>
          </w:p>
        </w:tc>
        <w:tc>
          <w:tcPr>
            <w:tcW w:w="0" w:type="auto"/>
            <w:shd w:val="clear" w:color="auto" w:fill="auto"/>
            <w:noWrap/>
            <w:tcMar>
              <w:top w:w="10" w:type="dxa"/>
              <w:left w:w="10" w:type="dxa"/>
              <w:right w:w="10" w:type="dxa"/>
            </w:tcMar>
            <w:vAlign w:val="center"/>
          </w:tcPr>
          <w:p w14:paraId="21A7D8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3F2238D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800</w:t>
            </w:r>
          </w:p>
        </w:tc>
        <w:tc>
          <w:tcPr>
            <w:tcW w:w="0" w:type="auto"/>
            <w:shd w:val="clear" w:color="auto" w:fill="auto"/>
            <w:noWrap/>
            <w:tcMar>
              <w:top w:w="10" w:type="dxa"/>
              <w:left w:w="10" w:type="dxa"/>
              <w:right w:w="10" w:type="dxa"/>
            </w:tcMar>
            <w:vAlign w:val="center"/>
          </w:tcPr>
          <w:p w14:paraId="1EECAB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67.30%</w:t>
            </w:r>
          </w:p>
        </w:tc>
        <w:tc>
          <w:tcPr>
            <w:tcW w:w="0" w:type="auto"/>
            <w:shd w:val="clear" w:color="auto" w:fill="auto"/>
            <w:noWrap/>
            <w:tcMar>
              <w:top w:w="10" w:type="dxa"/>
              <w:left w:w="10" w:type="dxa"/>
              <w:right w:w="10" w:type="dxa"/>
            </w:tcMar>
            <w:vAlign w:val="center"/>
          </w:tcPr>
          <w:p w14:paraId="78806F6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35,284</w:t>
            </w:r>
          </w:p>
        </w:tc>
        <w:tc>
          <w:tcPr>
            <w:tcW w:w="0" w:type="auto"/>
            <w:shd w:val="clear" w:color="auto" w:fill="auto"/>
            <w:noWrap/>
            <w:tcMar>
              <w:top w:w="10" w:type="dxa"/>
              <w:left w:w="10" w:type="dxa"/>
              <w:right w:w="10" w:type="dxa"/>
            </w:tcMar>
            <w:vAlign w:val="center"/>
          </w:tcPr>
          <w:p w14:paraId="723E227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6,452</w:t>
            </w:r>
          </w:p>
        </w:tc>
        <w:tc>
          <w:tcPr>
            <w:tcW w:w="0" w:type="auto"/>
            <w:shd w:val="clear" w:color="auto" w:fill="auto"/>
            <w:noWrap/>
            <w:tcMar>
              <w:top w:w="10" w:type="dxa"/>
              <w:left w:w="10" w:type="dxa"/>
              <w:right w:w="10" w:type="dxa"/>
            </w:tcMar>
            <w:vAlign w:val="center"/>
          </w:tcPr>
          <w:p w14:paraId="54BE53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54.70%</w:t>
            </w:r>
          </w:p>
        </w:tc>
        <w:tc>
          <w:tcPr>
            <w:tcW w:w="0" w:type="auto"/>
            <w:shd w:val="clear" w:color="auto" w:fill="auto"/>
            <w:noWrap/>
            <w:tcMar>
              <w:top w:w="10" w:type="dxa"/>
              <w:left w:w="10" w:type="dxa"/>
              <w:right w:w="10" w:type="dxa"/>
            </w:tcMar>
            <w:vAlign w:val="center"/>
          </w:tcPr>
          <w:p w14:paraId="24A78E2F"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B0673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28,227,290</w:t>
            </w:r>
          </w:p>
        </w:tc>
        <w:tc>
          <w:tcPr>
            <w:tcW w:w="0" w:type="auto"/>
            <w:shd w:val="clear" w:color="auto" w:fill="auto"/>
            <w:noWrap/>
            <w:tcMar>
              <w:top w:w="10" w:type="dxa"/>
              <w:left w:w="10" w:type="dxa"/>
              <w:right w:w="10" w:type="dxa"/>
            </w:tcMar>
            <w:vAlign w:val="center"/>
          </w:tcPr>
          <w:p w14:paraId="5178624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89.10%</w:t>
            </w:r>
          </w:p>
        </w:tc>
        <w:tc>
          <w:tcPr>
            <w:tcW w:w="0" w:type="auto"/>
            <w:shd w:val="clear" w:color="auto" w:fill="auto"/>
            <w:noWrap/>
            <w:tcMar>
              <w:top w:w="10" w:type="dxa"/>
              <w:left w:w="10" w:type="dxa"/>
              <w:right w:w="10" w:type="dxa"/>
            </w:tcMar>
            <w:vAlign w:val="center"/>
          </w:tcPr>
          <w:p w14:paraId="125E62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95.80%</w:t>
            </w:r>
          </w:p>
        </w:tc>
        <w:tc>
          <w:tcPr>
            <w:tcW w:w="0" w:type="auto"/>
            <w:shd w:val="clear" w:color="auto" w:fill="auto"/>
            <w:noWrap/>
            <w:tcMar>
              <w:top w:w="10" w:type="dxa"/>
              <w:left w:w="10" w:type="dxa"/>
              <w:right w:w="10" w:type="dxa"/>
            </w:tcMar>
            <w:vAlign w:val="center"/>
          </w:tcPr>
          <w:p w14:paraId="49E58CE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065A77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89.90%</w:t>
            </w:r>
          </w:p>
        </w:tc>
        <w:tc>
          <w:tcPr>
            <w:tcW w:w="0" w:type="auto"/>
            <w:shd w:val="clear" w:color="auto" w:fill="auto"/>
            <w:noWrap/>
            <w:tcMar>
              <w:top w:w="10" w:type="dxa"/>
              <w:left w:w="10" w:type="dxa"/>
              <w:right w:w="10" w:type="dxa"/>
            </w:tcMar>
            <w:vAlign w:val="center"/>
          </w:tcPr>
          <w:p w14:paraId="57BA26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92.50%</w:t>
            </w:r>
          </w:p>
        </w:tc>
        <w:tc>
          <w:tcPr>
            <w:tcW w:w="0" w:type="auto"/>
            <w:shd w:val="clear" w:color="auto" w:fill="auto"/>
            <w:noWrap/>
            <w:tcMar>
              <w:top w:w="10" w:type="dxa"/>
              <w:left w:w="10" w:type="dxa"/>
              <w:right w:w="10" w:type="dxa"/>
            </w:tcMar>
            <w:vAlign w:val="center"/>
          </w:tcPr>
          <w:p w14:paraId="1B6258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26F88BA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81340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87.00%</w:t>
            </w:r>
          </w:p>
        </w:tc>
        <w:tc>
          <w:tcPr>
            <w:tcW w:w="0" w:type="auto"/>
            <w:shd w:val="clear" w:color="auto" w:fill="auto"/>
            <w:noWrap/>
            <w:tcMar>
              <w:top w:w="10" w:type="dxa"/>
              <w:left w:w="10" w:type="dxa"/>
              <w:right w:w="10" w:type="dxa"/>
            </w:tcMar>
            <w:vAlign w:val="center"/>
          </w:tcPr>
          <w:p w14:paraId="05AA6B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18.20%</w:t>
            </w:r>
          </w:p>
        </w:tc>
        <w:tc>
          <w:tcPr>
            <w:tcW w:w="0" w:type="auto"/>
            <w:shd w:val="clear" w:color="auto" w:fill="auto"/>
            <w:noWrap/>
            <w:tcMar>
              <w:top w:w="10" w:type="dxa"/>
              <w:left w:w="10" w:type="dxa"/>
              <w:right w:w="10" w:type="dxa"/>
            </w:tcMar>
            <w:vAlign w:val="center"/>
          </w:tcPr>
          <w:p w14:paraId="75D8512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29.80%</w:t>
            </w:r>
          </w:p>
        </w:tc>
        <w:tc>
          <w:tcPr>
            <w:tcW w:w="0" w:type="auto"/>
            <w:shd w:val="clear" w:color="auto" w:fill="auto"/>
            <w:noWrap/>
            <w:tcMar>
              <w:top w:w="10" w:type="dxa"/>
              <w:left w:w="10" w:type="dxa"/>
              <w:right w:w="10" w:type="dxa"/>
            </w:tcMar>
            <w:vAlign w:val="center"/>
          </w:tcPr>
          <w:p w14:paraId="06AEBA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29.70%</w:t>
            </w:r>
          </w:p>
        </w:tc>
      </w:tr>
      <w:tr w:rsidR="007B36EA" w:rsidRPr="008B2A81" w14:paraId="6B9BC5C2" w14:textId="77777777">
        <w:trPr>
          <w:trHeight w:val="283"/>
        </w:trPr>
        <w:tc>
          <w:tcPr>
            <w:tcW w:w="0" w:type="auto"/>
            <w:shd w:val="clear" w:color="auto" w:fill="auto"/>
            <w:noWrap/>
            <w:tcMar>
              <w:top w:w="10" w:type="dxa"/>
              <w:left w:w="10" w:type="dxa"/>
              <w:right w:w="10" w:type="dxa"/>
            </w:tcMar>
            <w:vAlign w:val="center"/>
          </w:tcPr>
          <w:p w14:paraId="4A0C9BE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P16</w:t>
            </w:r>
          </w:p>
        </w:tc>
        <w:tc>
          <w:tcPr>
            <w:tcW w:w="0" w:type="auto"/>
            <w:shd w:val="clear" w:color="auto" w:fill="auto"/>
            <w:noWrap/>
            <w:tcMar>
              <w:top w:w="10" w:type="dxa"/>
              <w:left w:w="10" w:type="dxa"/>
              <w:right w:w="10" w:type="dxa"/>
            </w:tcMar>
            <w:vAlign w:val="center"/>
          </w:tcPr>
          <w:p w14:paraId="60C5766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125D5CC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2,476</w:t>
            </w:r>
          </w:p>
        </w:tc>
        <w:tc>
          <w:tcPr>
            <w:tcW w:w="0" w:type="auto"/>
            <w:shd w:val="clear" w:color="auto" w:fill="auto"/>
            <w:noWrap/>
            <w:tcMar>
              <w:top w:w="10" w:type="dxa"/>
              <w:left w:w="10" w:type="dxa"/>
              <w:right w:w="10" w:type="dxa"/>
            </w:tcMar>
            <w:vAlign w:val="center"/>
          </w:tcPr>
          <w:p w14:paraId="22BD6A6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100.00%</w:t>
            </w:r>
          </w:p>
        </w:tc>
        <w:tc>
          <w:tcPr>
            <w:tcW w:w="0" w:type="auto"/>
            <w:shd w:val="clear" w:color="auto" w:fill="auto"/>
            <w:noWrap/>
            <w:tcMar>
              <w:top w:w="10" w:type="dxa"/>
              <w:left w:w="10" w:type="dxa"/>
              <w:right w:w="10" w:type="dxa"/>
            </w:tcMar>
            <w:vAlign w:val="center"/>
          </w:tcPr>
          <w:p w14:paraId="57A7D4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20,859</w:t>
            </w:r>
          </w:p>
        </w:tc>
        <w:tc>
          <w:tcPr>
            <w:tcW w:w="0" w:type="auto"/>
            <w:shd w:val="clear" w:color="auto" w:fill="auto"/>
            <w:noWrap/>
            <w:tcMar>
              <w:top w:w="10" w:type="dxa"/>
              <w:left w:w="10" w:type="dxa"/>
              <w:right w:w="10" w:type="dxa"/>
            </w:tcMar>
            <w:vAlign w:val="center"/>
          </w:tcPr>
          <w:p w14:paraId="5C7DC58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7,493</w:t>
            </w:r>
          </w:p>
        </w:tc>
        <w:tc>
          <w:tcPr>
            <w:tcW w:w="0" w:type="auto"/>
            <w:shd w:val="clear" w:color="auto" w:fill="auto"/>
            <w:noWrap/>
            <w:tcMar>
              <w:top w:w="10" w:type="dxa"/>
              <w:left w:w="10" w:type="dxa"/>
              <w:right w:w="10" w:type="dxa"/>
            </w:tcMar>
            <w:vAlign w:val="center"/>
          </w:tcPr>
          <w:p w14:paraId="600F42E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40.80%</w:t>
            </w:r>
          </w:p>
        </w:tc>
        <w:tc>
          <w:tcPr>
            <w:tcW w:w="0" w:type="auto"/>
            <w:shd w:val="clear" w:color="auto" w:fill="auto"/>
            <w:noWrap/>
            <w:tcMar>
              <w:top w:w="10" w:type="dxa"/>
              <w:left w:w="10" w:type="dxa"/>
              <w:right w:w="10" w:type="dxa"/>
            </w:tcMar>
            <w:vAlign w:val="center"/>
          </w:tcPr>
          <w:p w14:paraId="44866B9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3DB3B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51,647,788</w:t>
            </w:r>
          </w:p>
        </w:tc>
        <w:tc>
          <w:tcPr>
            <w:tcW w:w="0" w:type="auto"/>
            <w:shd w:val="clear" w:color="auto" w:fill="auto"/>
            <w:noWrap/>
            <w:tcMar>
              <w:top w:w="10" w:type="dxa"/>
              <w:left w:w="10" w:type="dxa"/>
              <w:right w:w="10" w:type="dxa"/>
            </w:tcMar>
            <w:vAlign w:val="center"/>
          </w:tcPr>
          <w:p w14:paraId="3C902D2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022153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96.20%</w:t>
            </w:r>
          </w:p>
        </w:tc>
        <w:tc>
          <w:tcPr>
            <w:tcW w:w="0" w:type="auto"/>
            <w:shd w:val="clear" w:color="auto" w:fill="auto"/>
            <w:noWrap/>
            <w:tcMar>
              <w:top w:w="10" w:type="dxa"/>
              <w:left w:w="10" w:type="dxa"/>
              <w:right w:w="10" w:type="dxa"/>
            </w:tcMar>
            <w:vAlign w:val="center"/>
          </w:tcPr>
          <w:p w14:paraId="539A1FB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94.40%</w:t>
            </w:r>
          </w:p>
        </w:tc>
        <w:tc>
          <w:tcPr>
            <w:tcW w:w="0" w:type="auto"/>
            <w:shd w:val="clear" w:color="auto" w:fill="auto"/>
            <w:noWrap/>
            <w:tcMar>
              <w:top w:w="10" w:type="dxa"/>
              <w:left w:w="10" w:type="dxa"/>
              <w:right w:w="10" w:type="dxa"/>
            </w:tcMar>
            <w:vAlign w:val="center"/>
          </w:tcPr>
          <w:p w14:paraId="5ABEB92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90.80%</w:t>
            </w:r>
          </w:p>
        </w:tc>
        <w:tc>
          <w:tcPr>
            <w:tcW w:w="0" w:type="auto"/>
            <w:shd w:val="clear" w:color="auto" w:fill="auto"/>
            <w:noWrap/>
            <w:tcMar>
              <w:top w:w="10" w:type="dxa"/>
              <w:left w:w="10" w:type="dxa"/>
              <w:right w:w="10" w:type="dxa"/>
            </w:tcMar>
            <w:vAlign w:val="center"/>
          </w:tcPr>
          <w:p w14:paraId="61D29E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93.10%</w:t>
            </w:r>
          </w:p>
        </w:tc>
        <w:tc>
          <w:tcPr>
            <w:tcW w:w="0" w:type="auto"/>
            <w:shd w:val="clear" w:color="auto" w:fill="auto"/>
            <w:noWrap/>
            <w:tcMar>
              <w:top w:w="10" w:type="dxa"/>
              <w:left w:w="10" w:type="dxa"/>
              <w:right w:w="10" w:type="dxa"/>
            </w:tcMar>
            <w:vAlign w:val="center"/>
          </w:tcPr>
          <w:p w14:paraId="68204C4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3A1BA35A"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1567FD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81.70%</w:t>
            </w:r>
          </w:p>
        </w:tc>
        <w:tc>
          <w:tcPr>
            <w:tcW w:w="0" w:type="auto"/>
            <w:shd w:val="clear" w:color="auto" w:fill="auto"/>
            <w:noWrap/>
            <w:tcMar>
              <w:top w:w="10" w:type="dxa"/>
              <w:left w:w="10" w:type="dxa"/>
              <w:right w:w="10" w:type="dxa"/>
            </w:tcMar>
            <w:vAlign w:val="center"/>
          </w:tcPr>
          <w:p w14:paraId="7E728A1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14.70%</w:t>
            </w:r>
          </w:p>
        </w:tc>
        <w:tc>
          <w:tcPr>
            <w:tcW w:w="0" w:type="auto"/>
            <w:shd w:val="clear" w:color="auto" w:fill="auto"/>
            <w:noWrap/>
            <w:tcMar>
              <w:top w:w="10" w:type="dxa"/>
              <w:left w:w="10" w:type="dxa"/>
              <w:right w:w="10" w:type="dxa"/>
            </w:tcMar>
            <w:vAlign w:val="center"/>
          </w:tcPr>
          <w:p w14:paraId="0B29207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51.00%</w:t>
            </w:r>
          </w:p>
        </w:tc>
        <w:tc>
          <w:tcPr>
            <w:tcW w:w="0" w:type="auto"/>
            <w:shd w:val="clear" w:color="auto" w:fill="auto"/>
            <w:noWrap/>
            <w:tcMar>
              <w:top w:w="10" w:type="dxa"/>
              <w:left w:w="10" w:type="dxa"/>
              <w:right w:w="10" w:type="dxa"/>
            </w:tcMar>
            <w:vAlign w:val="center"/>
          </w:tcPr>
          <w:p w14:paraId="43CEB252" w14:textId="77777777" w:rsidR="007421C3" w:rsidRPr="008B2A81" w:rsidRDefault="007421C3" w:rsidP="008B2A81">
            <w:pPr>
              <w:jc w:val="both"/>
              <w:rPr>
                <w:rFonts w:eastAsia="宋体"/>
                <w:sz w:val="12"/>
                <w:szCs w:val="12"/>
              </w:rPr>
            </w:pPr>
          </w:p>
        </w:tc>
      </w:tr>
      <w:tr w:rsidR="007B36EA" w:rsidRPr="008B2A81" w14:paraId="2EF110C5" w14:textId="77777777">
        <w:trPr>
          <w:trHeight w:val="283"/>
        </w:trPr>
        <w:tc>
          <w:tcPr>
            <w:tcW w:w="0" w:type="auto"/>
            <w:shd w:val="clear" w:color="auto" w:fill="auto"/>
            <w:noWrap/>
            <w:tcMar>
              <w:top w:w="10" w:type="dxa"/>
              <w:left w:w="10" w:type="dxa"/>
              <w:right w:w="10" w:type="dxa"/>
            </w:tcMar>
            <w:vAlign w:val="center"/>
          </w:tcPr>
          <w:p w14:paraId="51FE98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NC-1</w:t>
            </w:r>
          </w:p>
        </w:tc>
        <w:tc>
          <w:tcPr>
            <w:tcW w:w="0" w:type="auto"/>
            <w:shd w:val="clear" w:color="auto" w:fill="auto"/>
            <w:noWrap/>
            <w:tcMar>
              <w:top w:w="10" w:type="dxa"/>
              <w:left w:w="10" w:type="dxa"/>
              <w:right w:w="10" w:type="dxa"/>
            </w:tcMar>
            <w:vAlign w:val="center"/>
          </w:tcPr>
          <w:p w14:paraId="2F366E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5647025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9,181</w:t>
            </w:r>
          </w:p>
        </w:tc>
        <w:tc>
          <w:tcPr>
            <w:tcW w:w="0" w:type="auto"/>
            <w:shd w:val="clear" w:color="auto" w:fill="auto"/>
            <w:noWrap/>
            <w:tcMar>
              <w:top w:w="10" w:type="dxa"/>
              <w:left w:w="10" w:type="dxa"/>
              <w:right w:w="10" w:type="dxa"/>
            </w:tcMar>
            <w:vAlign w:val="center"/>
          </w:tcPr>
          <w:p w14:paraId="7D310A4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5D646E1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37,469</w:t>
            </w:r>
          </w:p>
        </w:tc>
        <w:tc>
          <w:tcPr>
            <w:tcW w:w="0" w:type="auto"/>
            <w:shd w:val="clear" w:color="auto" w:fill="auto"/>
            <w:noWrap/>
            <w:tcMar>
              <w:top w:w="10" w:type="dxa"/>
              <w:left w:w="10" w:type="dxa"/>
              <w:right w:w="10" w:type="dxa"/>
            </w:tcMar>
            <w:vAlign w:val="center"/>
          </w:tcPr>
          <w:p w14:paraId="70DFF44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1,339</w:t>
            </w:r>
          </w:p>
        </w:tc>
        <w:tc>
          <w:tcPr>
            <w:tcW w:w="0" w:type="auto"/>
            <w:shd w:val="clear" w:color="auto" w:fill="auto"/>
            <w:noWrap/>
            <w:tcMar>
              <w:top w:w="10" w:type="dxa"/>
              <w:left w:w="10" w:type="dxa"/>
              <w:right w:w="10" w:type="dxa"/>
            </w:tcMar>
            <w:vAlign w:val="center"/>
          </w:tcPr>
          <w:p w14:paraId="5AAAD05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19,693</w:t>
            </w:r>
          </w:p>
        </w:tc>
        <w:tc>
          <w:tcPr>
            <w:tcW w:w="0" w:type="auto"/>
            <w:shd w:val="clear" w:color="auto" w:fill="auto"/>
            <w:noWrap/>
            <w:tcMar>
              <w:top w:w="10" w:type="dxa"/>
              <w:left w:w="10" w:type="dxa"/>
              <w:right w:w="10" w:type="dxa"/>
            </w:tcMar>
            <w:vAlign w:val="center"/>
          </w:tcPr>
          <w:p w14:paraId="660741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4,146</w:t>
            </w:r>
          </w:p>
        </w:tc>
        <w:tc>
          <w:tcPr>
            <w:tcW w:w="0" w:type="auto"/>
            <w:shd w:val="clear" w:color="auto" w:fill="auto"/>
            <w:noWrap/>
            <w:tcMar>
              <w:top w:w="10" w:type="dxa"/>
              <w:left w:w="10" w:type="dxa"/>
              <w:right w:w="10" w:type="dxa"/>
            </w:tcMar>
            <w:vAlign w:val="center"/>
          </w:tcPr>
          <w:p w14:paraId="3F7B837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06E5B8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344,007,014</w:t>
            </w:r>
          </w:p>
        </w:tc>
        <w:tc>
          <w:tcPr>
            <w:tcW w:w="0" w:type="auto"/>
            <w:shd w:val="clear" w:color="auto" w:fill="auto"/>
            <w:noWrap/>
            <w:tcMar>
              <w:top w:w="10" w:type="dxa"/>
              <w:left w:w="10" w:type="dxa"/>
              <w:right w:w="10" w:type="dxa"/>
            </w:tcMar>
            <w:vAlign w:val="center"/>
          </w:tcPr>
          <w:p w14:paraId="24BAC70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92.80%</w:t>
            </w:r>
          </w:p>
        </w:tc>
        <w:tc>
          <w:tcPr>
            <w:tcW w:w="0" w:type="auto"/>
            <w:shd w:val="clear" w:color="auto" w:fill="auto"/>
            <w:noWrap/>
            <w:tcMar>
              <w:top w:w="10" w:type="dxa"/>
              <w:left w:w="10" w:type="dxa"/>
              <w:right w:w="10" w:type="dxa"/>
            </w:tcMar>
            <w:vAlign w:val="center"/>
          </w:tcPr>
          <w:p w14:paraId="2C712D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79.20%</w:t>
            </w:r>
          </w:p>
        </w:tc>
        <w:tc>
          <w:tcPr>
            <w:tcW w:w="0" w:type="auto"/>
            <w:shd w:val="clear" w:color="auto" w:fill="auto"/>
            <w:noWrap/>
            <w:tcMar>
              <w:top w:w="10" w:type="dxa"/>
              <w:left w:w="10" w:type="dxa"/>
              <w:right w:w="10" w:type="dxa"/>
            </w:tcMar>
            <w:vAlign w:val="center"/>
          </w:tcPr>
          <w:p w14:paraId="0CE11A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95.60%</w:t>
            </w:r>
          </w:p>
        </w:tc>
        <w:tc>
          <w:tcPr>
            <w:tcW w:w="0" w:type="auto"/>
            <w:shd w:val="clear" w:color="auto" w:fill="auto"/>
            <w:noWrap/>
            <w:tcMar>
              <w:top w:w="10" w:type="dxa"/>
              <w:left w:w="10" w:type="dxa"/>
              <w:right w:w="10" w:type="dxa"/>
            </w:tcMar>
            <w:vAlign w:val="center"/>
          </w:tcPr>
          <w:p w14:paraId="32CDC49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89.60%</w:t>
            </w:r>
          </w:p>
        </w:tc>
        <w:tc>
          <w:tcPr>
            <w:tcW w:w="0" w:type="auto"/>
            <w:shd w:val="clear" w:color="auto" w:fill="auto"/>
            <w:noWrap/>
            <w:tcMar>
              <w:top w:w="10" w:type="dxa"/>
              <w:left w:w="10" w:type="dxa"/>
              <w:right w:w="10" w:type="dxa"/>
            </w:tcMar>
            <w:vAlign w:val="center"/>
          </w:tcPr>
          <w:p w14:paraId="1AFB80B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93.20%</w:t>
            </w:r>
          </w:p>
        </w:tc>
        <w:tc>
          <w:tcPr>
            <w:tcW w:w="0" w:type="auto"/>
            <w:shd w:val="clear" w:color="auto" w:fill="auto"/>
            <w:noWrap/>
            <w:tcMar>
              <w:top w:w="10" w:type="dxa"/>
              <w:left w:w="10" w:type="dxa"/>
              <w:right w:w="10" w:type="dxa"/>
            </w:tcMar>
            <w:vAlign w:val="center"/>
          </w:tcPr>
          <w:p w14:paraId="3D8633A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95.30%</w:t>
            </w:r>
          </w:p>
        </w:tc>
        <w:tc>
          <w:tcPr>
            <w:tcW w:w="0" w:type="auto"/>
            <w:shd w:val="clear" w:color="auto" w:fill="auto"/>
            <w:noWrap/>
            <w:tcMar>
              <w:top w:w="10" w:type="dxa"/>
              <w:left w:w="10" w:type="dxa"/>
              <w:right w:w="10" w:type="dxa"/>
            </w:tcMar>
            <w:vAlign w:val="center"/>
          </w:tcPr>
          <w:p w14:paraId="60795CB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AE680A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7E1FB34"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636EDBBF" w14:textId="77777777" w:rsidR="007421C3" w:rsidRPr="008B2A81" w:rsidRDefault="007421C3" w:rsidP="008B2A81">
            <w:pPr>
              <w:jc w:val="both"/>
              <w:rPr>
                <w:rFonts w:eastAsia="宋体"/>
                <w:sz w:val="12"/>
                <w:szCs w:val="12"/>
              </w:rPr>
            </w:pPr>
          </w:p>
        </w:tc>
      </w:tr>
      <w:tr w:rsidR="007B36EA" w:rsidRPr="008B2A81" w14:paraId="390B4B46" w14:textId="77777777">
        <w:trPr>
          <w:trHeight w:val="283"/>
        </w:trPr>
        <w:tc>
          <w:tcPr>
            <w:tcW w:w="0" w:type="auto"/>
            <w:shd w:val="clear" w:color="auto" w:fill="auto"/>
            <w:noWrap/>
            <w:tcMar>
              <w:top w:w="10" w:type="dxa"/>
              <w:left w:w="10" w:type="dxa"/>
              <w:right w:w="10" w:type="dxa"/>
            </w:tcMar>
            <w:vAlign w:val="center"/>
          </w:tcPr>
          <w:p w14:paraId="711D1BF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NC-1</w:t>
            </w:r>
          </w:p>
        </w:tc>
        <w:tc>
          <w:tcPr>
            <w:tcW w:w="0" w:type="auto"/>
            <w:shd w:val="clear" w:color="auto" w:fill="auto"/>
            <w:noWrap/>
            <w:tcMar>
              <w:top w:w="10" w:type="dxa"/>
              <w:left w:w="10" w:type="dxa"/>
              <w:right w:w="10" w:type="dxa"/>
            </w:tcMar>
            <w:vAlign w:val="center"/>
          </w:tcPr>
          <w:p w14:paraId="04C7FBF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07196B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1,116</w:t>
            </w:r>
          </w:p>
        </w:tc>
        <w:tc>
          <w:tcPr>
            <w:tcW w:w="0" w:type="auto"/>
            <w:shd w:val="clear" w:color="auto" w:fill="auto"/>
            <w:noWrap/>
            <w:tcMar>
              <w:top w:w="10" w:type="dxa"/>
              <w:left w:w="10" w:type="dxa"/>
              <w:right w:w="10" w:type="dxa"/>
            </w:tcMar>
            <w:vAlign w:val="center"/>
          </w:tcPr>
          <w:p w14:paraId="754E23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99.60%</w:t>
            </w:r>
          </w:p>
        </w:tc>
        <w:tc>
          <w:tcPr>
            <w:tcW w:w="0" w:type="auto"/>
            <w:shd w:val="clear" w:color="auto" w:fill="auto"/>
            <w:noWrap/>
            <w:tcMar>
              <w:top w:w="10" w:type="dxa"/>
              <w:left w:w="10" w:type="dxa"/>
              <w:right w:w="10" w:type="dxa"/>
            </w:tcMar>
            <w:vAlign w:val="center"/>
          </w:tcPr>
          <w:p w14:paraId="51C75F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49,584</w:t>
            </w:r>
          </w:p>
        </w:tc>
        <w:tc>
          <w:tcPr>
            <w:tcW w:w="0" w:type="auto"/>
            <w:shd w:val="clear" w:color="auto" w:fill="auto"/>
            <w:noWrap/>
            <w:tcMar>
              <w:top w:w="10" w:type="dxa"/>
              <w:left w:w="10" w:type="dxa"/>
              <w:right w:w="10" w:type="dxa"/>
            </w:tcMar>
            <w:vAlign w:val="center"/>
          </w:tcPr>
          <w:p w14:paraId="68B7D7C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12,474</w:t>
            </w:r>
          </w:p>
        </w:tc>
        <w:tc>
          <w:tcPr>
            <w:tcW w:w="0" w:type="auto"/>
            <w:shd w:val="clear" w:color="auto" w:fill="auto"/>
            <w:noWrap/>
            <w:tcMar>
              <w:top w:w="10" w:type="dxa"/>
              <w:left w:w="10" w:type="dxa"/>
              <w:right w:w="10" w:type="dxa"/>
            </w:tcMar>
            <w:vAlign w:val="center"/>
          </w:tcPr>
          <w:p w14:paraId="6FDE78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87.30%</w:t>
            </w:r>
          </w:p>
        </w:tc>
        <w:tc>
          <w:tcPr>
            <w:tcW w:w="0" w:type="auto"/>
            <w:shd w:val="clear" w:color="auto" w:fill="auto"/>
            <w:noWrap/>
            <w:tcMar>
              <w:top w:w="10" w:type="dxa"/>
              <w:left w:w="10" w:type="dxa"/>
              <w:right w:w="10" w:type="dxa"/>
            </w:tcMar>
            <w:vAlign w:val="center"/>
          </w:tcPr>
          <w:p w14:paraId="44C6E2A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CF1E7A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55,336,646</w:t>
            </w:r>
          </w:p>
        </w:tc>
        <w:tc>
          <w:tcPr>
            <w:tcW w:w="0" w:type="auto"/>
            <w:shd w:val="clear" w:color="auto" w:fill="auto"/>
            <w:noWrap/>
            <w:tcMar>
              <w:top w:w="10" w:type="dxa"/>
              <w:left w:w="10" w:type="dxa"/>
              <w:right w:w="10" w:type="dxa"/>
            </w:tcMar>
            <w:vAlign w:val="center"/>
          </w:tcPr>
          <w:p w14:paraId="074FBF7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1971FA8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44A3BD0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94.30%</w:t>
            </w:r>
          </w:p>
        </w:tc>
        <w:tc>
          <w:tcPr>
            <w:tcW w:w="0" w:type="auto"/>
            <w:shd w:val="clear" w:color="auto" w:fill="auto"/>
            <w:noWrap/>
            <w:tcMar>
              <w:top w:w="10" w:type="dxa"/>
              <w:left w:w="10" w:type="dxa"/>
              <w:right w:w="10" w:type="dxa"/>
            </w:tcMar>
            <w:vAlign w:val="center"/>
          </w:tcPr>
          <w:p w14:paraId="58981FD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91.30%</w:t>
            </w:r>
          </w:p>
        </w:tc>
        <w:tc>
          <w:tcPr>
            <w:tcW w:w="0" w:type="auto"/>
            <w:shd w:val="clear" w:color="auto" w:fill="auto"/>
            <w:noWrap/>
            <w:tcMar>
              <w:top w:w="10" w:type="dxa"/>
              <w:left w:w="10" w:type="dxa"/>
              <w:right w:w="10" w:type="dxa"/>
            </w:tcMar>
            <w:vAlign w:val="center"/>
          </w:tcPr>
          <w:p w14:paraId="5F0A7A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91.10%</w:t>
            </w:r>
          </w:p>
        </w:tc>
        <w:tc>
          <w:tcPr>
            <w:tcW w:w="0" w:type="auto"/>
            <w:shd w:val="clear" w:color="auto" w:fill="auto"/>
            <w:noWrap/>
            <w:tcMar>
              <w:top w:w="10" w:type="dxa"/>
              <w:left w:w="10" w:type="dxa"/>
              <w:right w:w="10" w:type="dxa"/>
            </w:tcMar>
            <w:vAlign w:val="center"/>
          </w:tcPr>
          <w:p w14:paraId="301AF80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15A99F7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756CB2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93.60%</w:t>
            </w:r>
          </w:p>
        </w:tc>
        <w:tc>
          <w:tcPr>
            <w:tcW w:w="0" w:type="auto"/>
            <w:shd w:val="clear" w:color="auto" w:fill="auto"/>
            <w:noWrap/>
            <w:tcMar>
              <w:top w:w="10" w:type="dxa"/>
              <w:left w:w="10" w:type="dxa"/>
              <w:right w:w="10" w:type="dxa"/>
            </w:tcMar>
            <w:vAlign w:val="center"/>
          </w:tcPr>
          <w:p w14:paraId="47BB8E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17.40%</w:t>
            </w:r>
          </w:p>
        </w:tc>
        <w:tc>
          <w:tcPr>
            <w:tcW w:w="0" w:type="auto"/>
            <w:shd w:val="clear" w:color="auto" w:fill="auto"/>
            <w:noWrap/>
            <w:tcMar>
              <w:top w:w="10" w:type="dxa"/>
              <w:left w:w="10" w:type="dxa"/>
              <w:right w:w="10" w:type="dxa"/>
            </w:tcMar>
            <w:vAlign w:val="center"/>
          </w:tcPr>
          <w:p w14:paraId="0150D29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53.60%</w:t>
            </w:r>
          </w:p>
        </w:tc>
        <w:tc>
          <w:tcPr>
            <w:tcW w:w="0" w:type="auto"/>
            <w:shd w:val="clear" w:color="auto" w:fill="auto"/>
            <w:noWrap/>
            <w:tcMar>
              <w:top w:w="10" w:type="dxa"/>
              <w:left w:w="10" w:type="dxa"/>
              <w:right w:w="10" w:type="dxa"/>
            </w:tcMar>
            <w:vAlign w:val="center"/>
          </w:tcPr>
          <w:p w14:paraId="14AC82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17.50%</w:t>
            </w:r>
          </w:p>
        </w:tc>
      </w:tr>
      <w:tr w:rsidR="007B36EA" w:rsidRPr="008B2A81" w14:paraId="57247B43" w14:textId="77777777">
        <w:trPr>
          <w:trHeight w:val="283"/>
        </w:trPr>
        <w:tc>
          <w:tcPr>
            <w:tcW w:w="0" w:type="auto"/>
            <w:shd w:val="clear" w:color="auto" w:fill="auto"/>
            <w:noWrap/>
            <w:tcMar>
              <w:top w:w="10" w:type="dxa"/>
              <w:left w:w="10" w:type="dxa"/>
              <w:right w:w="10" w:type="dxa"/>
            </w:tcMar>
            <w:vAlign w:val="center"/>
          </w:tcPr>
          <w:p w14:paraId="015387A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NC-1</w:t>
            </w:r>
          </w:p>
        </w:tc>
        <w:tc>
          <w:tcPr>
            <w:tcW w:w="0" w:type="auto"/>
            <w:shd w:val="clear" w:color="auto" w:fill="auto"/>
            <w:noWrap/>
            <w:tcMar>
              <w:top w:w="10" w:type="dxa"/>
              <w:left w:w="10" w:type="dxa"/>
              <w:right w:w="10" w:type="dxa"/>
            </w:tcMar>
            <w:vAlign w:val="center"/>
          </w:tcPr>
          <w:p w14:paraId="7C86AFF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561A2C7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5,578</w:t>
            </w:r>
          </w:p>
        </w:tc>
        <w:tc>
          <w:tcPr>
            <w:tcW w:w="0" w:type="auto"/>
            <w:shd w:val="clear" w:color="auto" w:fill="auto"/>
            <w:noWrap/>
            <w:tcMar>
              <w:top w:w="10" w:type="dxa"/>
              <w:left w:w="10" w:type="dxa"/>
              <w:right w:w="10" w:type="dxa"/>
            </w:tcMar>
            <w:vAlign w:val="center"/>
          </w:tcPr>
          <w:p w14:paraId="4529A9F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76.80%</w:t>
            </w:r>
          </w:p>
        </w:tc>
        <w:tc>
          <w:tcPr>
            <w:tcW w:w="0" w:type="auto"/>
            <w:shd w:val="clear" w:color="auto" w:fill="auto"/>
            <w:noWrap/>
            <w:tcMar>
              <w:top w:w="10" w:type="dxa"/>
              <w:left w:w="10" w:type="dxa"/>
              <w:right w:w="10" w:type="dxa"/>
            </w:tcMar>
            <w:vAlign w:val="center"/>
          </w:tcPr>
          <w:p w14:paraId="6A6AAB3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11,050</w:t>
            </w:r>
          </w:p>
        </w:tc>
        <w:tc>
          <w:tcPr>
            <w:tcW w:w="0" w:type="auto"/>
            <w:shd w:val="clear" w:color="auto" w:fill="auto"/>
            <w:noWrap/>
            <w:tcMar>
              <w:top w:w="10" w:type="dxa"/>
              <w:left w:w="10" w:type="dxa"/>
              <w:right w:w="10" w:type="dxa"/>
            </w:tcMar>
            <w:vAlign w:val="center"/>
          </w:tcPr>
          <w:p w14:paraId="1938580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8,431</w:t>
            </w:r>
          </w:p>
        </w:tc>
        <w:tc>
          <w:tcPr>
            <w:tcW w:w="0" w:type="auto"/>
            <w:shd w:val="clear" w:color="auto" w:fill="auto"/>
            <w:noWrap/>
            <w:tcMar>
              <w:top w:w="10" w:type="dxa"/>
              <w:left w:w="10" w:type="dxa"/>
              <w:right w:w="10" w:type="dxa"/>
            </w:tcMar>
            <w:vAlign w:val="center"/>
          </w:tcPr>
          <w:p w14:paraId="219674C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89.80%</w:t>
            </w:r>
          </w:p>
        </w:tc>
        <w:tc>
          <w:tcPr>
            <w:tcW w:w="0" w:type="auto"/>
            <w:shd w:val="clear" w:color="auto" w:fill="auto"/>
            <w:noWrap/>
            <w:tcMar>
              <w:top w:w="10" w:type="dxa"/>
              <w:left w:w="10" w:type="dxa"/>
              <w:right w:w="10" w:type="dxa"/>
            </w:tcMar>
            <w:vAlign w:val="center"/>
          </w:tcPr>
          <w:p w14:paraId="240A43B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8D4AC6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61,640,571</w:t>
            </w:r>
          </w:p>
        </w:tc>
        <w:tc>
          <w:tcPr>
            <w:tcW w:w="0" w:type="auto"/>
            <w:shd w:val="clear" w:color="auto" w:fill="auto"/>
            <w:noWrap/>
            <w:tcMar>
              <w:top w:w="10" w:type="dxa"/>
              <w:left w:w="10" w:type="dxa"/>
              <w:right w:w="10" w:type="dxa"/>
            </w:tcMar>
            <w:vAlign w:val="center"/>
          </w:tcPr>
          <w:p w14:paraId="51E5EA7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93.30%</w:t>
            </w:r>
          </w:p>
        </w:tc>
        <w:tc>
          <w:tcPr>
            <w:tcW w:w="0" w:type="auto"/>
            <w:shd w:val="clear" w:color="auto" w:fill="auto"/>
            <w:noWrap/>
            <w:tcMar>
              <w:top w:w="10" w:type="dxa"/>
              <w:left w:w="10" w:type="dxa"/>
              <w:right w:w="10" w:type="dxa"/>
            </w:tcMar>
            <w:vAlign w:val="center"/>
          </w:tcPr>
          <w:p w14:paraId="7C60C0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26BD56F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48BDD5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92.30%</w:t>
            </w:r>
          </w:p>
        </w:tc>
        <w:tc>
          <w:tcPr>
            <w:tcW w:w="0" w:type="auto"/>
            <w:shd w:val="clear" w:color="auto" w:fill="auto"/>
            <w:noWrap/>
            <w:tcMar>
              <w:top w:w="10" w:type="dxa"/>
              <w:left w:w="10" w:type="dxa"/>
              <w:right w:w="10" w:type="dxa"/>
            </w:tcMar>
            <w:vAlign w:val="center"/>
          </w:tcPr>
          <w:p w14:paraId="35C339F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90.50%</w:t>
            </w:r>
          </w:p>
        </w:tc>
        <w:tc>
          <w:tcPr>
            <w:tcW w:w="0" w:type="auto"/>
            <w:shd w:val="clear" w:color="auto" w:fill="auto"/>
            <w:noWrap/>
            <w:tcMar>
              <w:top w:w="10" w:type="dxa"/>
              <w:left w:w="10" w:type="dxa"/>
              <w:right w:w="10" w:type="dxa"/>
            </w:tcMar>
            <w:vAlign w:val="center"/>
          </w:tcPr>
          <w:p w14:paraId="1D944E3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5D8878E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79229B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88.70%</w:t>
            </w:r>
          </w:p>
        </w:tc>
        <w:tc>
          <w:tcPr>
            <w:tcW w:w="0" w:type="auto"/>
            <w:shd w:val="clear" w:color="auto" w:fill="auto"/>
            <w:noWrap/>
            <w:tcMar>
              <w:top w:w="10" w:type="dxa"/>
              <w:left w:w="10" w:type="dxa"/>
              <w:right w:w="10" w:type="dxa"/>
            </w:tcMar>
            <w:vAlign w:val="center"/>
          </w:tcPr>
          <w:p w14:paraId="1D57A42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8.80%</w:t>
            </w:r>
          </w:p>
        </w:tc>
        <w:tc>
          <w:tcPr>
            <w:tcW w:w="0" w:type="auto"/>
            <w:shd w:val="clear" w:color="auto" w:fill="auto"/>
            <w:noWrap/>
            <w:tcMar>
              <w:top w:w="10" w:type="dxa"/>
              <w:left w:w="10" w:type="dxa"/>
              <w:right w:w="10" w:type="dxa"/>
            </w:tcMar>
            <w:vAlign w:val="center"/>
          </w:tcPr>
          <w:p w14:paraId="464249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67.10%</w:t>
            </w:r>
          </w:p>
        </w:tc>
        <w:tc>
          <w:tcPr>
            <w:tcW w:w="0" w:type="auto"/>
            <w:shd w:val="clear" w:color="auto" w:fill="auto"/>
            <w:noWrap/>
            <w:tcMar>
              <w:top w:w="10" w:type="dxa"/>
              <w:left w:w="10" w:type="dxa"/>
              <w:right w:w="10" w:type="dxa"/>
            </w:tcMar>
            <w:vAlign w:val="center"/>
          </w:tcPr>
          <w:p w14:paraId="78184BE5" w14:textId="77777777" w:rsidR="007421C3" w:rsidRPr="008B2A81" w:rsidRDefault="007421C3" w:rsidP="008B2A81">
            <w:pPr>
              <w:jc w:val="both"/>
              <w:rPr>
                <w:rFonts w:eastAsia="宋体"/>
                <w:sz w:val="12"/>
                <w:szCs w:val="12"/>
              </w:rPr>
            </w:pPr>
          </w:p>
        </w:tc>
      </w:tr>
      <w:tr w:rsidR="007B36EA" w:rsidRPr="008B2A81" w14:paraId="7E77BC8B" w14:textId="77777777">
        <w:trPr>
          <w:trHeight w:val="280"/>
        </w:trPr>
        <w:tc>
          <w:tcPr>
            <w:tcW w:w="0" w:type="auto"/>
            <w:shd w:val="clear" w:color="auto" w:fill="auto"/>
            <w:noWrap/>
            <w:tcMar>
              <w:top w:w="10" w:type="dxa"/>
              <w:left w:w="10" w:type="dxa"/>
              <w:right w:w="10" w:type="dxa"/>
            </w:tcMar>
            <w:vAlign w:val="center"/>
          </w:tcPr>
          <w:p w14:paraId="2D99A8E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NC-2</w:t>
            </w:r>
          </w:p>
        </w:tc>
        <w:tc>
          <w:tcPr>
            <w:tcW w:w="0" w:type="auto"/>
            <w:shd w:val="clear" w:color="auto" w:fill="auto"/>
            <w:noWrap/>
            <w:tcMar>
              <w:top w:w="10" w:type="dxa"/>
              <w:left w:w="10" w:type="dxa"/>
              <w:right w:w="10" w:type="dxa"/>
            </w:tcMar>
            <w:vAlign w:val="center"/>
          </w:tcPr>
          <w:p w14:paraId="7AF1B7E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262806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25,893</w:t>
            </w:r>
          </w:p>
        </w:tc>
        <w:tc>
          <w:tcPr>
            <w:tcW w:w="0" w:type="auto"/>
            <w:shd w:val="clear" w:color="auto" w:fill="auto"/>
            <w:noWrap/>
            <w:tcMar>
              <w:top w:w="10" w:type="dxa"/>
              <w:left w:w="10" w:type="dxa"/>
              <w:right w:w="10" w:type="dxa"/>
            </w:tcMar>
            <w:vAlign w:val="center"/>
          </w:tcPr>
          <w:p w14:paraId="6885E66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93.80%</w:t>
            </w:r>
          </w:p>
        </w:tc>
        <w:tc>
          <w:tcPr>
            <w:tcW w:w="0" w:type="auto"/>
            <w:shd w:val="clear" w:color="auto" w:fill="auto"/>
            <w:noWrap/>
            <w:tcMar>
              <w:top w:w="10" w:type="dxa"/>
              <w:left w:w="10" w:type="dxa"/>
              <w:right w:w="10" w:type="dxa"/>
            </w:tcMar>
            <w:vAlign w:val="center"/>
          </w:tcPr>
          <w:p w14:paraId="73E3D2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17,869</w:t>
            </w:r>
          </w:p>
        </w:tc>
        <w:tc>
          <w:tcPr>
            <w:tcW w:w="0" w:type="auto"/>
            <w:shd w:val="clear" w:color="auto" w:fill="auto"/>
            <w:noWrap/>
            <w:tcMar>
              <w:top w:w="10" w:type="dxa"/>
              <w:left w:w="10" w:type="dxa"/>
              <w:right w:w="10" w:type="dxa"/>
            </w:tcMar>
            <w:vAlign w:val="center"/>
          </w:tcPr>
          <w:p w14:paraId="060133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1,138</w:t>
            </w:r>
          </w:p>
        </w:tc>
        <w:tc>
          <w:tcPr>
            <w:tcW w:w="0" w:type="auto"/>
            <w:shd w:val="clear" w:color="auto" w:fill="auto"/>
            <w:noWrap/>
            <w:tcMar>
              <w:top w:w="10" w:type="dxa"/>
              <w:left w:w="10" w:type="dxa"/>
              <w:right w:w="10" w:type="dxa"/>
            </w:tcMar>
            <w:vAlign w:val="center"/>
          </w:tcPr>
          <w:p w14:paraId="771BC4C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21,095</w:t>
            </w:r>
          </w:p>
        </w:tc>
        <w:tc>
          <w:tcPr>
            <w:tcW w:w="0" w:type="auto"/>
            <w:shd w:val="clear" w:color="auto" w:fill="auto"/>
            <w:noWrap/>
            <w:tcMar>
              <w:top w:w="10" w:type="dxa"/>
              <w:left w:w="10" w:type="dxa"/>
              <w:right w:w="10" w:type="dxa"/>
            </w:tcMar>
            <w:vAlign w:val="center"/>
          </w:tcPr>
          <w:p w14:paraId="7F5A0D1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3,341</w:t>
            </w:r>
          </w:p>
        </w:tc>
        <w:tc>
          <w:tcPr>
            <w:tcW w:w="0" w:type="auto"/>
            <w:shd w:val="clear" w:color="auto" w:fill="auto"/>
            <w:noWrap/>
            <w:tcMar>
              <w:top w:w="10" w:type="dxa"/>
              <w:left w:w="10" w:type="dxa"/>
              <w:right w:w="10" w:type="dxa"/>
            </w:tcMar>
            <w:vAlign w:val="center"/>
          </w:tcPr>
          <w:p w14:paraId="3CB62286"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257347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462,703,425</w:t>
            </w:r>
          </w:p>
        </w:tc>
        <w:tc>
          <w:tcPr>
            <w:tcW w:w="0" w:type="auto"/>
            <w:shd w:val="clear" w:color="auto" w:fill="auto"/>
            <w:noWrap/>
            <w:tcMar>
              <w:top w:w="10" w:type="dxa"/>
              <w:left w:w="10" w:type="dxa"/>
              <w:right w:w="10" w:type="dxa"/>
            </w:tcMar>
            <w:vAlign w:val="center"/>
          </w:tcPr>
          <w:p w14:paraId="56838A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0F6AD3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58.80%</w:t>
            </w:r>
          </w:p>
        </w:tc>
        <w:tc>
          <w:tcPr>
            <w:tcW w:w="0" w:type="auto"/>
            <w:shd w:val="clear" w:color="auto" w:fill="auto"/>
            <w:noWrap/>
            <w:tcMar>
              <w:top w:w="10" w:type="dxa"/>
              <w:left w:w="10" w:type="dxa"/>
              <w:right w:w="10" w:type="dxa"/>
            </w:tcMar>
            <w:vAlign w:val="center"/>
          </w:tcPr>
          <w:p w14:paraId="104497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95.00%</w:t>
            </w:r>
          </w:p>
        </w:tc>
        <w:tc>
          <w:tcPr>
            <w:tcW w:w="0" w:type="auto"/>
            <w:shd w:val="clear" w:color="auto" w:fill="auto"/>
            <w:noWrap/>
            <w:tcMar>
              <w:top w:w="10" w:type="dxa"/>
              <w:left w:w="10" w:type="dxa"/>
              <w:right w:w="10" w:type="dxa"/>
            </w:tcMar>
            <w:vAlign w:val="center"/>
          </w:tcPr>
          <w:p w14:paraId="32828F6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89.90%</w:t>
            </w:r>
          </w:p>
        </w:tc>
        <w:tc>
          <w:tcPr>
            <w:tcW w:w="0" w:type="auto"/>
            <w:shd w:val="clear" w:color="auto" w:fill="auto"/>
            <w:noWrap/>
            <w:tcMar>
              <w:top w:w="10" w:type="dxa"/>
              <w:left w:w="10" w:type="dxa"/>
              <w:right w:w="10" w:type="dxa"/>
            </w:tcMar>
            <w:vAlign w:val="center"/>
          </w:tcPr>
          <w:p w14:paraId="55C3B93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92.40%</w:t>
            </w:r>
          </w:p>
        </w:tc>
        <w:tc>
          <w:tcPr>
            <w:tcW w:w="0" w:type="auto"/>
            <w:shd w:val="clear" w:color="auto" w:fill="auto"/>
            <w:noWrap/>
            <w:tcMar>
              <w:top w:w="10" w:type="dxa"/>
              <w:left w:w="10" w:type="dxa"/>
              <w:right w:w="10" w:type="dxa"/>
            </w:tcMar>
            <w:vAlign w:val="center"/>
          </w:tcPr>
          <w:p w14:paraId="50A503D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94.80%</w:t>
            </w:r>
          </w:p>
        </w:tc>
        <w:tc>
          <w:tcPr>
            <w:tcW w:w="0" w:type="auto"/>
            <w:shd w:val="clear" w:color="auto" w:fill="auto"/>
            <w:noWrap/>
            <w:tcMar>
              <w:top w:w="10" w:type="dxa"/>
              <w:left w:w="10" w:type="dxa"/>
              <w:right w:w="10" w:type="dxa"/>
            </w:tcMar>
            <w:vAlign w:val="center"/>
          </w:tcPr>
          <w:p w14:paraId="659123E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C1C064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A28A63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47D1ABD" w14:textId="77777777" w:rsidR="007421C3" w:rsidRPr="008B2A81" w:rsidRDefault="007421C3" w:rsidP="008B2A81">
            <w:pPr>
              <w:jc w:val="both"/>
              <w:rPr>
                <w:rFonts w:eastAsia="宋体"/>
                <w:sz w:val="12"/>
                <w:szCs w:val="12"/>
              </w:rPr>
            </w:pPr>
          </w:p>
        </w:tc>
      </w:tr>
      <w:tr w:rsidR="007B36EA" w:rsidRPr="008B2A81" w14:paraId="3CFE888B" w14:textId="77777777">
        <w:trPr>
          <w:trHeight w:val="280"/>
        </w:trPr>
        <w:tc>
          <w:tcPr>
            <w:tcW w:w="0" w:type="auto"/>
            <w:shd w:val="clear" w:color="auto" w:fill="auto"/>
            <w:noWrap/>
            <w:tcMar>
              <w:top w:w="10" w:type="dxa"/>
              <w:left w:w="10" w:type="dxa"/>
              <w:right w:w="10" w:type="dxa"/>
            </w:tcMar>
            <w:vAlign w:val="center"/>
          </w:tcPr>
          <w:p w14:paraId="5289125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NC-2</w:t>
            </w:r>
          </w:p>
        </w:tc>
        <w:tc>
          <w:tcPr>
            <w:tcW w:w="0" w:type="auto"/>
            <w:shd w:val="clear" w:color="auto" w:fill="auto"/>
            <w:noWrap/>
            <w:tcMar>
              <w:top w:w="10" w:type="dxa"/>
              <w:left w:w="10" w:type="dxa"/>
              <w:right w:w="10" w:type="dxa"/>
            </w:tcMar>
            <w:vAlign w:val="center"/>
          </w:tcPr>
          <w:p w14:paraId="6F905D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1063D54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745</w:t>
            </w:r>
          </w:p>
        </w:tc>
        <w:tc>
          <w:tcPr>
            <w:tcW w:w="0" w:type="auto"/>
            <w:shd w:val="clear" w:color="auto" w:fill="auto"/>
            <w:noWrap/>
            <w:tcMar>
              <w:top w:w="10" w:type="dxa"/>
              <w:left w:w="10" w:type="dxa"/>
              <w:right w:w="10" w:type="dxa"/>
            </w:tcMar>
            <w:vAlign w:val="center"/>
          </w:tcPr>
          <w:p w14:paraId="60F9FA3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87.10%</w:t>
            </w:r>
          </w:p>
        </w:tc>
        <w:tc>
          <w:tcPr>
            <w:tcW w:w="0" w:type="auto"/>
            <w:shd w:val="clear" w:color="auto" w:fill="auto"/>
            <w:noWrap/>
            <w:tcMar>
              <w:top w:w="10" w:type="dxa"/>
              <w:left w:w="10" w:type="dxa"/>
              <w:right w:w="10" w:type="dxa"/>
            </w:tcMar>
            <w:vAlign w:val="center"/>
          </w:tcPr>
          <w:p w14:paraId="71008EE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80,978</w:t>
            </w:r>
          </w:p>
        </w:tc>
        <w:tc>
          <w:tcPr>
            <w:tcW w:w="0" w:type="auto"/>
            <w:shd w:val="clear" w:color="auto" w:fill="auto"/>
            <w:noWrap/>
            <w:tcMar>
              <w:top w:w="10" w:type="dxa"/>
              <w:left w:w="10" w:type="dxa"/>
              <w:right w:w="10" w:type="dxa"/>
            </w:tcMar>
            <w:vAlign w:val="center"/>
          </w:tcPr>
          <w:p w14:paraId="3D782BD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26,594</w:t>
            </w:r>
          </w:p>
        </w:tc>
        <w:tc>
          <w:tcPr>
            <w:tcW w:w="0" w:type="auto"/>
            <w:shd w:val="clear" w:color="auto" w:fill="auto"/>
            <w:noWrap/>
            <w:tcMar>
              <w:top w:w="10" w:type="dxa"/>
              <w:left w:w="10" w:type="dxa"/>
              <w:right w:w="10" w:type="dxa"/>
            </w:tcMar>
            <w:vAlign w:val="center"/>
          </w:tcPr>
          <w:p w14:paraId="46366F7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96.60%</w:t>
            </w:r>
          </w:p>
        </w:tc>
        <w:tc>
          <w:tcPr>
            <w:tcW w:w="0" w:type="auto"/>
            <w:shd w:val="clear" w:color="auto" w:fill="auto"/>
            <w:noWrap/>
            <w:tcMar>
              <w:top w:w="10" w:type="dxa"/>
              <w:left w:w="10" w:type="dxa"/>
              <w:right w:w="10" w:type="dxa"/>
            </w:tcMar>
            <w:vAlign w:val="center"/>
          </w:tcPr>
          <w:p w14:paraId="315EB69E"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990A07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60,328,628</w:t>
            </w:r>
          </w:p>
        </w:tc>
        <w:tc>
          <w:tcPr>
            <w:tcW w:w="0" w:type="auto"/>
            <w:shd w:val="clear" w:color="auto" w:fill="auto"/>
            <w:noWrap/>
            <w:tcMar>
              <w:top w:w="10" w:type="dxa"/>
              <w:left w:w="10" w:type="dxa"/>
              <w:right w:w="10" w:type="dxa"/>
            </w:tcMar>
            <w:vAlign w:val="center"/>
          </w:tcPr>
          <w:p w14:paraId="5C67EF1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97.40%</w:t>
            </w:r>
          </w:p>
        </w:tc>
        <w:tc>
          <w:tcPr>
            <w:tcW w:w="0" w:type="auto"/>
            <w:shd w:val="clear" w:color="auto" w:fill="auto"/>
            <w:noWrap/>
            <w:tcMar>
              <w:top w:w="10" w:type="dxa"/>
              <w:left w:w="10" w:type="dxa"/>
              <w:right w:w="10" w:type="dxa"/>
            </w:tcMar>
            <w:vAlign w:val="center"/>
          </w:tcPr>
          <w:p w14:paraId="1A4CD9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114B10D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94.20%</w:t>
            </w:r>
          </w:p>
        </w:tc>
        <w:tc>
          <w:tcPr>
            <w:tcW w:w="0" w:type="auto"/>
            <w:shd w:val="clear" w:color="auto" w:fill="auto"/>
            <w:noWrap/>
            <w:tcMar>
              <w:top w:w="10" w:type="dxa"/>
              <w:left w:w="10" w:type="dxa"/>
              <w:right w:w="10" w:type="dxa"/>
            </w:tcMar>
            <w:vAlign w:val="center"/>
          </w:tcPr>
          <w:p w14:paraId="07D0E8E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92.60%</w:t>
            </w:r>
          </w:p>
        </w:tc>
        <w:tc>
          <w:tcPr>
            <w:tcW w:w="0" w:type="auto"/>
            <w:shd w:val="clear" w:color="auto" w:fill="auto"/>
            <w:noWrap/>
            <w:tcMar>
              <w:top w:w="10" w:type="dxa"/>
              <w:left w:w="10" w:type="dxa"/>
              <w:right w:w="10" w:type="dxa"/>
            </w:tcMar>
            <w:vAlign w:val="center"/>
          </w:tcPr>
          <w:p w14:paraId="7483007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92.50%</w:t>
            </w:r>
          </w:p>
        </w:tc>
        <w:tc>
          <w:tcPr>
            <w:tcW w:w="0" w:type="auto"/>
            <w:shd w:val="clear" w:color="auto" w:fill="auto"/>
            <w:noWrap/>
            <w:tcMar>
              <w:top w:w="10" w:type="dxa"/>
              <w:left w:w="10" w:type="dxa"/>
              <w:right w:w="10" w:type="dxa"/>
            </w:tcMar>
            <w:vAlign w:val="center"/>
          </w:tcPr>
          <w:p w14:paraId="60B5B1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94.70%</w:t>
            </w:r>
          </w:p>
        </w:tc>
        <w:tc>
          <w:tcPr>
            <w:tcW w:w="0" w:type="auto"/>
            <w:shd w:val="clear" w:color="auto" w:fill="auto"/>
            <w:noWrap/>
            <w:tcMar>
              <w:top w:w="10" w:type="dxa"/>
              <w:left w:w="10" w:type="dxa"/>
              <w:right w:w="10" w:type="dxa"/>
            </w:tcMar>
            <w:vAlign w:val="center"/>
          </w:tcPr>
          <w:p w14:paraId="3560536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B6C94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99.00%</w:t>
            </w:r>
          </w:p>
        </w:tc>
        <w:tc>
          <w:tcPr>
            <w:tcW w:w="0" w:type="auto"/>
            <w:shd w:val="clear" w:color="auto" w:fill="auto"/>
            <w:noWrap/>
            <w:tcMar>
              <w:top w:w="10" w:type="dxa"/>
              <w:left w:w="10" w:type="dxa"/>
              <w:right w:w="10" w:type="dxa"/>
            </w:tcMar>
            <w:vAlign w:val="center"/>
          </w:tcPr>
          <w:p w14:paraId="1F8D86E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27.30%</w:t>
            </w:r>
          </w:p>
        </w:tc>
        <w:tc>
          <w:tcPr>
            <w:tcW w:w="0" w:type="auto"/>
            <w:shd w:val="clear" w:color="auto" w:fill="auto"/>
            <w:noWrap/>
            <w:tcMar>
              <w:top w:w="10" w:type="dxa"/>
              <w:left w:w="10" w:type="dxa"/>
              <w:right w:w="10" w:type="dxa"/>
            </w:tcMar>
            <w:vAlign w:val="center"/>
          </w:tcPr>
          <w:p w14:paraId="137E07A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38.80%</w:t>
            </w:r>
          </w:p>
        </w:tc>
        <w:tc>
          <w:tcPr>
            <w:tcW w:w="0" w:type="auto"/>
            <w:shd w:val="clear" w:color="auto" w:fill="auto"/>
            <w:noWrap/>
            <w:tcMar>
              <w:top w:w="10" w:type="dxa"/>
              <w:left w:w="10" w:type="dxa"/>
              <w:right w:w="10" w:type="dxa"/>
            </w:tcMar>
            <w:vAlign w:val="center"/>
          </w:tcPr>
          <w:p w14:paraId="64F8EF3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31.80%</w:t>
            </w:r>
          </w:p>
        </w:tc>
      </w:tr>
      <w:tr w:rsidR="007B36EA" w:rsidRPr="008B2A81" w14:paraId="68799D02" w14:textId="77777777">
        <w:trPr>
          <w:trHeight w:val="280"/>
        </w:trPr>
        <w:tc>
          <w:tcPr>
            <w:tcW w:w="0" w:type="auto"/>
            <w:shd w:val="clear" w:color="auto" w:fill="auto"/>
            <w:noWrap/>
            <w:tcMar>
              <w:top w:w="10" w:type="dxa"/>
              <w:left w:w="10" w:type="dxa"/>
              <w:right w:w="10" w:type="dxa"/>
            </w:tcMar>
            <w:vAlign w:val="center"/>
          </w:tcPr>
          <w:p w14:paraId="0BC91BB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NC-2</w:t>
            </w:r>
          </w:p>
        </w:tc>
        <w:tc>
          <w:tcPr>
            <w:tcW w:w="0" w:type="auto"/>
            <w:shd w:val="clear" w:color="auto" w:fill="auto"/>
            <w:noWrap/>
            <w:tcMar>
              <w:top w:w="10" w:type="dxa"/>
              <w:left w:w="10" w:type="dxa"/>
              <w:right w:w="10" w:type="dxa"/>
            </w:tcMar>
            <w:vAlign w:val="center"/>
          </w:tcPr>
          <w:p w14:paraId="3D39A99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682C5C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14,062</w:t>
            </w:r>
          </w:p>
        </w:tc>
        <w:tc>
          <w:tcPr>
            <w:tcW w:w="0" w:type="auto"/>
            <w:shd w:val="clear" w:color="auto" w:fill="auto"/>
            <w:noWrap/>
            <w:tcMar>
              <w:top w:w="10" w:type="dxa"/>
              <w:left w:w="10" w:type="dxa"/>
              <w:right w:w="10" w:type="dxa"/>
            </w:tcMar>
            <w:vAlign w:val="center"/>
          </w:tcPr>
          <w:p w14:paraId="08E669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90.10%</w:t>
            </w:r>
          </w:p>
        </w:tc>
        <w:tc>
          <w:tcPr>
            <w:tcW w:w="0" w:type="auto"/>
            <w:shd w:val="clear" w:color="auto" w:fill="auto"/>
            <w:noWrap/>
            <w:tcMar>
              <w:top w:w="10" w:type="dxa"/>
              <w:left w:w="10" w:type="dxa"/>
              <w:right w:w="10" w:type="dxa"/>
            </w:tcMar>
            <w:vAlign w:val="center"/>
          </w:tcPr>
          <w:p w14:paraId="0A78B77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4,790</w:t>
            </w:r>
          </w:p>
        </w:tc>
        <w:tc>
          <w:tcPr>
            <w:tcW w:w="0" w:type="auto"/>
            <w:shd w:val="clear" w:color="auto" w:fill="auto"/>
            <w:noWrap/>
            <w:tcMar>
              <w:top w:w="10" w:type="dxa"/>
              <w:left w:w="10" w:type="dxa"/>
              <w:right w:w="10" w:type="dxa"/>
            </w:tcMar>
            <w:vAlign w:val="center"/>
          </w:tcPr>
          <w:p w14:paraId="54239BE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3,810</w:t>
            </w:r>
          </w:p>
        </w:tc>
        <w:tc>
          <w:tcPr>
            <w:tcW w:w="0" w:type="auto"/>
            <w:shd w:val="clear" w:color="auto" w:fill="auto"/>
            <w:noWrap/>
            <w:tcMar>
              <w:top w:w="10" w:type="dxa"/>
              <w:left w:w="10" w:type="dxa"/>
              <w:right w:w="10" w:type="dxa"/>
            </w:tcMar>
            <w:vAlign w:val="center"/>
          </w:tcPr>
          <w:p w14:paraId="752021C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93.30%</w:t>
            </w:r>
          </w:p>
        </w:tc>
        <w:tc>
          <w:tcPr>
            <w:tcW w:w="0" w:type="auto"/>
            <w:shd w:val="clear" w:color="auto" w:fill="auto"/>
            <w:noWrap/>
            <w:tcMar>
              <w:top w:w="10" w:type="dxa"/>
              <w:left w:w="10" w:type="dxa"/>
              <w:right w:w="10" w:type="dxa"/>
            </w:tcMar>
            <w:vAlign w:val="center"/>
          </w:tcPr>
          <w:p w14:paraId="6CBC2EEC"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A6101F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67,361,705</w:t>
            </w:r>
          </w:p>
        </w:tc>
        <w:tc>
          <w:tcPr>
            <w:tcW w:w="0" w:type="auto"/>
            <w:shd w:val="clear" w:color="auto" w:fill="auto"/>
            <w:noWrap/>
            <w:tcMar>
              <w:top w:w="10" w:type="dxa"/>
              <w:left w:w="10" w:type="dxa"/>
              <w:right w:w="10" w:type="dxa"/>
            </w:tcMar>
            <w:vAlign w:val="center"/>
          </w:tcPr>
          <w:p w14:paraId="4694CEF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94.00%</w:t>
            </w:r>
          </w:p>
        </w:tc>
        <w:tc>
          <w:tcPr>
            <w:tcW w:w="0" w:type="auto"/>
            <w:shd w:val="clear" w:color="auto" w:fill="auto"/>
            <w:noWrap/>
            <w:tcMar>
              <w:top w:w="10" w:type="dxa"/>
              <w:left w:w="10" w:type="dxa"/>
              <w:right w:w="10" w:type="dxa"/>
            </w:tcMar>
            <w:vAlign w:val="center"/>
          </w:tcPr>
          <w:p w14:paraId="55D4FE6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6731588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6B1D8D4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67C1C80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92.50%</w:t>
            </w:r>
          </w:p>
        </w:tc>
        <w:tc>
          <w:tcPr>
            <w:tcW w:w="0" w:type="auto"/>
            <w:shd w:val="clear" w:color="auto" w:fill="auto"/>
            <w:noWrap/>
            <w:tcMar>
              <w:top w:w="10" w:type="dxa"/>
              <w:left w:w="10" w:type="dxa"/>
              <w:right w:w="10" w:type="dxa"/>
            </w:tcMar>
            <w:vAlign w:val="center"/>
          </w:tcPr>
          <w:p w14:paraId="1023189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95.10%</w:t>
            </w:r>
          </w:p>
        </w:tc>
        <w:tc>
          <w:tcPr>
            <w:tcW w:w="0" w:type="auto"/>
            <w:shd w:val="clear" w:color="auto" w:fill="auto"/>
            <w:noWrap/>
            <w:tcMar>
              <w:top w:w="10" w:type="dxa"/>
              <w:left w:w="10" w:type="dxa"/>
              <w:right w:w="10" w:type="dxa"/>
            </w:tcMar>
            <w:vAlign w:val="center"/>
          </w:tcPr>
          <w:p w14:paraId="2D73629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3E9975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88.30%</w:t>
            </w:r>
          </w:p>
        </w:tc>
        <w:tc>
          <w:tcPr>
            <w:tcW w:w="0" w:type="auto"/>
            <w:shd w:val="clear" w:color="auto" w:fill="auto"/>
            <w:noWrap/>
            <w:tcMar>
              <w:top w:w="10" w:type="dxa"/>
              <w:left w:w="10" w:type="dxa"/>
              <w:right w:w="10" w:type="dxa"/>
            </w:tcMar>
            <w:vAlign w:val="center"/>
          </w:tcPr>
          <w:p w14:paraId="204514C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18.90%</w:t>
            </w:r>
          </w:p>
        </w:tc>
        <w:tc>
          <w:tcPr>
            <w:tcW w:w="0" w:type="auto"/>
            <w:shd w:val="clear" w:color="auto" w:fill="auto"/>
            <w:noWrap/>
            <w:tcMar>
              <w:top w:w="10" w:type="dxa"/>
              <w:left w:w="10" w:type="dxa"/>
              <w:right w:w="10" w:type="dxa"/>
            </w:tcMar>
            <w:vAlign w:val="center"/>
          </w:tcPr>
          <w:p w14:paraId="153A7AA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54.50%</w:t>
            </w:r>
          </w:p>
        </w:tc>
        <w:tc>
          <w:tcPr>
            <w:tcW w:w="0" w:type="auto"/>
            <w:shd w:val="clear" w:color="auto" w:fill="auto"/>
            <w:noWrap/>
            <w:tcMar>
              <w:top w:w="10" w:type="dxa"/>
              <w:left w:w="10" w:type="dxa"/>
              <w:right w:w="10" w:type="dxa"/>
            </w:tcMar>
            <w:vAlign w:val="center"/>
          </w:tcPr>
          <w:p w14:paraId="7F7FE4CE" w14:textId="77777777" w:rsidR="007421C3" w:rsidRPr="008B2A81" w:rsidRDefault="007421C3" w:rsidP="008B2A81">
            <w:pPr>
              <w:jc w:val="both"/>
              <w:rPr>
                <w:rFonts w:eastAsia="宋体"/>
                <w:sz w:val="12"/>
                <w:szCs w:val="12"/>
              </w:rPr>
            </w:pPr>
          </w:p>
        </w:tc>
      </w:tr>
      <w:tr w:rsidR="007B36EA" w:rsidRPr="008B2A81" w14:paraId="7AEE61EE" w14:textId="77777777">
        <w:trPr>
          <w:trHeight w:val="280"/>
        </w:trPr>
        <w:tc>
          <w:tcPr>
            <w:tcW w:w="0" w:type="auto"/>
            <w:shd w:val="clear" w:color="auto" w:fill="auto"/>
            <w:noWrap/>
            <w:tcMar>
              <w:top w:w="10" w:type="dxa"/>
              <w:left w:w="10" w:type="dxa"/>
              <w:right w:w="10" w:type="dxa"/>
            </w:tcMar>
            <w:vAlign w:val="center"/>
          </w:tcPr>
          <w:p w14:paraId="1C893E67"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NC-3</w:t>
            </w:r>
          </w:p>
        </w:tc>
        <w:tc>
          <w:tcPr>
            <w:tcW w:w="0" w:type="auto"/>
            <w:shd w:val="clear" w:color="auto" w:fill="auto"/>
            <w:noWrap/>
            <w:tcMar>
              <w:top w:w="10" w:type="dxa"/>
              <w:left w:w="10" w:type="dxa"/>
              <w:right w:w="10" w:type="dxa"/>
            </w:tcMar>
            <w:vAlign w:val="center"/>
          </w:tcPr>
          <w:p w14:paraId="582BC5B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5'mRNA</w:t>
            </w:r>
          </w:p>
        </w:tc>
        <w:tc>
          <w:tcPr>
            <w:tcW w:w="0" w:type="auto"/>
            <w:shd w:val="clear" w:color="auto" w:fill="auto"/>
            <w:noWrap/>
            <w:tcMar>
              <w:top w:w="10" w:type="dxa"/>
              <w:left w:w="10" w:type="dxa"/>
              <w:right w:w="10" w:type="dxa"/>
            </w:tcMar>
            <w:vAlign w:val="center"/>
          </w:tcPr>
          <w:p w14:paraId="224DD913"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4,854</w:t>
            </w:r>
          </w:p>
        </w:tc>
        <w:tc>
          <w:tcPr>
            <w:tcW w:w="0" w:type="auto"/>
            <w:shd w:val="clear" w:color="auto" w:fill="auto"/>
            <w:noWrap/>
            <w:tcMar>
              <w:top w:w="10" w:type="dxa"/>
              <w:left w:w="10" w:type="dxa"/>
              <w:right w:w="10" w:type="dxa"/>
            </w:tcMar>
            <w:vAlign w:val="center"/>
          </w:tcPr>
          <w:p w14:paraId="1F8D7995"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89.70%</w:t>
            </w:r>
          </w:p>
        </w:tc>
        <w:tc>
          <w:tcPr>
            <w:tcW w:w="0" w:type="auto"/>
            <w:shd w:val="clear" w:color="auto" w:fill="auto"/>
            <w:noWrap/>
            <w:tcMar>
              <w:top w:w="10" w:type="dxa"/>
              <w:left w:w="10" w:type="dxa"/>
              <w:right w:w="10" w:type="dxa"/>
            </w:tcMar>
            <w:vAlign w:val="center"/>
          </w:tcPr>
          <w:p w14:paraId="117E0E2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118,570</w:t>
            </w:r>
          </w:p>
        </w:tc>
        <w:tc>
          <w:tcPr>
            <w:tcW w:w="0" w:type="auto"/>
            <w:shd w:val="clear" w:color="auto" w:fill="auto"/>
            <w:noWrap/>
            <w:tcMar>
              <w:top w:w="10" w:type="dxa"/>
              <w:left w:w="10" w:type="dxa"/>
              <w:right w:w="10" w:type="dxa"/>
            </w:tcMar>
            <w:vAlign w:val="center"/>
          </w:tcPr>
          <w:p w14:paraId="2BF139B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1,582</w:t>
            </w:r>
          </w:p>
        </w:tc>
        <w:tc>
          <w:tcPr>
            <w:tcW w:w="0" w:type="auto"/>
            <w:shd w:val="clear" w:color="auto" w:fill="auto"/>
            <w:noWrap/>
            <w:tcMar>
              <w:top w:w="10" w:type="dxa"/>
              <w:left w:w="10" w:type="dxa"/>
              <w:right w:w="10" w:type="dxa"/>
            </w:tcMar>
            <w:vAlign w:val="center"/>
          </w:tcPr>
          <w:p w14:paraId="60401BF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19,563</w:t>
            </w:r>
          </w:p>
        </w:tc>
        <w:tc>
          <w:tcPr>
            <w:tcW w:w="0" w:type="auto"/>
            <w:shd w:val="clear" w:color="auto" w:fill="auto"/>
            <w:noWrap/>
            <w:tcMar>
              <w:top w:w="10" w:type="dxa"/>
              <w:left w:w="10" w:type="dxa"/>
              <w:right w:w="10" w:type="dxa"/>
            </w:tcMar>
            <w:vAlign w:val="center"/>
          </w:tcPr>
          <w:p w14:paraId="167E921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4,388</w:t>
            </w:r>
          </w:p>
        </w:tc>
        <w:tc>
          <w:tcPr>
            <w:tcW w:w="0" w:type="auto"/>
            <w:shd w:val="clear" w:color="auto" w:fill="auto"/>
            <w:noWrap/>
            <w:tcMar>
              <w:top w:w="10" w:type="dxa"/>
              <w:left w:w="10" w:type="dxa"/>
              <w:right w:w="10" w:type="dxa"/>
            </w:tcMar>
            <w:vAlign w:val="center"/>
          </w:tcPr>
          <w:p w14:paraId="10B6C297"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E53CC9B"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575,541,174</w:t>
            </w:r>
          </w:p>
        </w:tc>
        <w:tc>
          <w:tcPr>
            <w:tcW w:w="0" w:type="auto"/>
            <w:shd w:val="clear" w:color="auto" w:fill="auto"/>
            <w:noWrap/>
            <w:tcMar>
              <w:top w:w="10" w:type="dxa"/>
              <w:left w:w="10" w:type="dxa"/>
              <w:right w:w="10" w:type="dxa"/>
            </w:tcMar>
            <w:vAlign w:val="center"/>
          </w:tcPr>
          <w:p w14:paraId="7FDD478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93.70%</w:t>
            </w:r>
          </w:p>
        </w:tc>
        <w:tc>
          <w:tcPr>
            <w:tcW w:w="0" w:type="auto"/>
            <w:shd w:val="clear" w:color="auto" w:fill="auto"/>
            <w:noWrap/>
            <w:tcMar>
              <w:top w:w="10" w:type="dxa"/>
              <w:left w:w="10" w:type="dxa"/>
              <w:right w:w="10" w:type="dxa"/>
            </w:tcMar>
            <w:vAlign w:val="center"/>
          </w:tcPr>
          <w:p w14:paraId="670DCB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91.80%</w:t>
            </w:r>
          </w:p>
        </w:tc>
        <w:tc>
          <w:tcPr>
            <w:tcW w:w="0" w:type="auto"/>
            <w:shd w:val="clear" w:color="auto" w:fill="auto"/>
            <w:noWrap/>
            <w:tcMar>
              <w:top w:w="10" w:type="dxa"/>
              <w:left w:w="10" w:type="dxa"/>
              <w:right w:w="10" w:type="dxa"/>
            </w:tcMar>
            <w:vAlign w:val="center"/>
          </w:tcPr>
          <w:p w14:paraId="173676C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97.30%</w:t>
            </w:r>
          </w:p>
        </w:tc>
        <w:tc>
          <w:tcPr>
            <w:tcW w:w="0" w:type="auto"/>
            <w:shd w:val="clear" w:color="auto" w:fill="auto"/>
            <w:noWrap/>
            <w:tcMar>
              <w:top w:w="10" w:type="dxa"/>
              <w:left w:w="10" w:type="dxa"/>
              <w:right w:w="10" w:type="dxa"/>
            </w:tcMar>
            <w:vAlign w:val="center"/>
          </w:tcPr>
          <w:p w14:paraId="1F765B5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90.50%</w:t>
            </w:r>
          </w:p>
        </w:tc>
        <w:tc>
          <w:tcPr>
            <w:tcW w:w="0" w:type="auto"/>
            <w:shd w:val="clear" w:color="auto" w:fill="auto"/>
            <w:noWrap/>
            <w:tcMar>
              <w:top w:w="10" w:type="dxa"/>
              <w:left w:w="10" w:type="dxa"/>
              <w:right w:w="10" w:type="dxa"/>
            </w:tcMar>
            <w:vAlign w:val="center"/>
          </w:tcPr>
          <w:p w14:paraId="1A9B36A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95.20%</w:t>
            </w:r>
          </w:p>
        </w:tc>
        <w:tc>
          <w:tcPr>
            <w:tcW w:w="0" w:type="auto"/>
            <w:shd w:val="clear" w:color="auto" w:fill="auto"/>
            <w:noWrap/>
            <w:tcMar>
              <w:top w:w="10" w:type="dxa"/>
              <w:left w:w="10" w:type="dxa"/>
              <w:right w:w="10" w:type="dxa"/>
            </w:tcMar>
            <w:vAlign w:val="center"/>
          </w:tcPr>
          <w:p w14:paraId="4F8B9B6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97.30%</w:t>
            </w:r>
          </w:p>
        </w:tc>
        <w:tc>
          <w:tcPr>
            <w:tcW w:w="0" w:type="auto"/>
            <w:shd w:val="clear" w:color="auto" w:fill="auto"/>
            <w:noWrap/>
            <w:tcMar>
              <w:top w:w="10" w:type="dxa"/>
              <w:left w:w="10" w:type="dxa"/>
              <w:right w:w="10" w:type="dxa"/>
            </w:tcMar>
            <w:vAlign w:val="center"/>
          </w:tcPr>
          <w:p w14:paraId="39D57AE3"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4DD82058"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775DAD8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5FD7F567" w14:textId="77777777" w:rsidR="007421C3" w:rsidRPr="008B2A81" w:rsidRDefault="007421C3" w:rsidP="008B2A81">
            <w:pPr>
              <w:jc w:val="both"/>
              <w:rPr>
                <w:rFonts w:eastAsia="宋体"/>
                <w:sz w:val="12"/>
                <w:szCs w:val="12"/>
              </w:rPr>
            </w:pPr>
          </w:p>
        </w:tc>
      </w:tr>
      <w:tr w:rsidR="007B36EA" w:rsidRPr="008B2A81" w14:paraId="0105D096" w14:textId="77777777">
        <w:trPr>
          <w:trHeight w:val="280"/>
        </w:trPr>
        <w:tc>
          <w:tcPr>
            <w:tcW w:w="0" w:type="auto"/>
            <w:shd w:val="clear" w:color="auto" w:fill="auto"/>
            <w:noWrap/>
            <w:tcMar>
              <w:top w:w="10" w:type="dxa"/>
              <w:left w:w="10" w:type="dxa"/>
              <w:right w:w="10" w:type="dxa"/>
            </w:tcMar>
            <w:vAlign w:val="center"/>
          </w:tcPr>
          <w:p w14:paraId="262FEE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NC-3</w:t>
            </w:r>
          </w:p>
        </w:tc>
        <w:tc>
          <w:tcPr>
            <w:tcW w:w="0" w:type="auto"/>
            <w:shd w:val="clear" w:color="auto" w:fill="auto"/>
            <w:noWrap/>
            <w:tcMar>
              <w:top w:w="10" w:type="dxa"/>
              <w:left w:w="10" w:type="dxa"/>
              <w:right w:w="10" w:type="dxa"/>
            </w:tcMar>
            <w:vAlign w:val="center"/>
          </w:tcPr>
          <w:p w14:paraId="17E84A4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BCR</w:t>
            </w:r>
          </w:p>
        </w:tc>
        <w:tc>
          <w:tcPr>
            <w:tcW w:w="0" w:type="auto"/>
            <w:shd w:val="clear" w:color="auto" w:fill="auto"/>
            <w:noWrap/>
            <w:tcMar>
              <w:top w:w="10" w:type="dxa"/>
              <w:left w:w="10" w:type="dxa"/>
              <w:right w:w="10" w:type="dxa"/>
            </w:tcMar>
            <w:vAlign w:val="center"/>
          </w:tcPr>
          <w:p w14:paraId="4576FEB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1,129</w:t>
            </w:r>
          </w:p>
        </w:tc>
        <w:tc>
          <w:tcPr>
            <w:tcW w:w="0" w:type="auto"/>
            <w:shd w:val="clear" w:color="auto" w:fill="auto"/>
            <w:noWrap/>
            <w:tcMar>
              <w:top w:w="10" w:type="dxa"/>
              <w:left w:w="10" w:type="dxa"/>
              <w:right w:w="10" w:type="dxa"/>
            </w:tcMar>
            <w:vAlign w:val="center"/>
          </w:tcPr>
          <w:p w14:paraId="011628F8"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99.50%</w:t>
            </w:r>
          </w:p>
        </w:tc>
        <w:tc>
          <w:tcPr>
            <w:tcW w:w="0" w:type="auto"/>
            <w:shd w:val="clear" w:color="auto" w:fill="auto"/>
            <w:noWrap/>
            <w:tcMar>
              <w:top w:w="10" w:type="dxa"/>
              <w:left w:w="10" w:type="dxa"/>
              <w:right w:w="10" w:type="dxa"/>
            </w:tcMar>
            <w:vAlign w:val="center"/>
          </w:tcPr>
          <w:p w14:paraId="4A2E62F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42,454</w:t>
            </w:r>
          </w:p>
        </w:tc>
        <w:tc>
          <w:tcPr>
            <w:tcW w:w="0" w:type="auto"/>
            <w:shd w:val="clear" w:color="auto" w:fill="auto"/>
            <w:noWrap/>
            <w:tcMar>
              <w:top w:w="10" w:type="dxa"/>
              <w:left w:w="10" w:type="dxa"/>
              <w:right w:w="10" w:type="dxa"/>
            </w:tcMar>
            <w:vAlign w:val="center"/>
          </w:tcPr>
          <w:p w14:paraId="7096C8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11,841</w:t>
            </w:r>
          </w:p>
        </w:tc>
        <w:tc>
          <w:tcPr>
            <w:tcW w:w="0" w:type="auto"/>
            <w:shd w:val="clear" w:color="auto" w:fill="auto"/>
            <w:noWrap/>
            <w:tcMar>
              <w:top w:w="10" w:type="dxa"/>
              <w:left w:w="10" w:type="dxa"/>
              <w:right w:w="10" w:type="dxa"/>
            </w:tcMar>
            <w:vAlign w:val="center"/>
          </w:tcPr>
          <w:p w14:paraId="638CA7C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96.20%</w:t>
            </w:r>
          </w:p>
        </w:tc>
        <w:tc>
          <w:tcPr>
            <w:tcW w:w="0" w:type="auto"/>
            <w:shd w:val="clear" w:color="auto" w:fill="auto"/>
            <w:noWrap/>
            <w:tcMar>
              <w:top w:w="10" w:type="dxa"/>
              <w:left w:w="10" w:type="dxa"/>
              <w:right w:w="10" w:type="dxa"/>
            </w:tcMar>
            <w:vAlign w:val="center"/>
          </w:tcPr>
          <w:p w14:paraId="260E1CA5"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066DB0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47,931,475</w:t>
            </w:r>
          </w:p>
        </w:tc>
        <w:tc>
          <w:tcPr>
            <w:tcW w:w="0" w:type="auto"/>
            <w:shd w:val="clear" w:color="auto" w:fill="auto"/>
            <w:noWrap/>
            <w:tcMar>
              <w:top w:w="10" w:type="dxa"/>
              <w:left w:w="10" w:type="dxa"/>
              <w:right w:w="10" w:type="dxa"/>
            </w:tcMar>
            <w:vAlign w:val="center"/>
          </w:tcPr>
          <w:p w14:paraId="390A68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97.70%</w:t>
            </w:r>
          </w:p>
        </w:tc>
        <w:tc>
          <w:tcPr>
            <w:tcW w:w="0" w:type="auto"/>
            <w:shd w:val="clear" w:color="auto" w:fill="auto"/>
            <w:noWrap/>
            <w:tcMar>
              <w:top w:w="10" w:type="dxa"/>
              <w:left w:w="10" w:type="dxa"/>
              <w:right w:w="10" w:type="dxa"/>
            </w:tcMar>
            <w:vAlign w:val="center"/>
          </w:tcPr>
          <w:p w14:paraId="5F525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96.10%</w:t>
            </w:r>
          </w:p>
        </w:tc>
        <w:tc>
          <w:tcPr>
            <w:tcW w:w="0" w:type="auto"/>
            <w:shd w:val="clear" w:color="auto" w:fill="auto"/>
            <w:noWrap/>
            <w:tcMar>
              <w:top w:w="10" w:type="dxa"/>
              <w:left w:w="10" w:type="dxa"/>
              <w:right w:w="10" w:type="dxa"/>
            </w:tcMar>
            <w:vAlign w:val="center"/>
          </w:tcPr>
          <w:p w14:paraId="74B0C020"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3BC784D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92.10%</w:t>
            </w:r>
          </w:p>
        </w:tc>
        <w:tc>
          <w:tcPr>
            <w:tcW w:w="0" w:type="auto"/>
            <w:shd w:val="clear" w:color="auto" w:fill="auto"/>
            <w:noWrap/>
            <w:tcMar>
              <w:top w:w="10" w:type="dxa"/>
              <w:left w:w="10" w:type="dxa"/>
              <w:right w:w="10" w:type="dxa"/>
            </w:tcMar>
            <w:vAlign w:val="center"/>
          </w:tcPr>
          <w:p w14:paraId="7040C1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95.70%</w:t>
            </w:r>
          </w:p>
        </w:tc>
        <w:tc>
          <w:tcPr>
            <w:tcW w:w="0" w:type="auto"/>
            <w:shd w:val="clear" w:color="auto" w:fill="auto"/>
            <w:noWrap/>
            <w:tcMar>
              <w:top w:w="10" w:type="dxa"/>
              <w:left w:w="10" w:type="dxa"/>
              <w:right w:w="10" w:type="dxa"/>
            </w:tcMar>
            <w:vAlign w:val="center"/>
          </w:tcPr>
          <w:p w14:paraId="7F5A223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95.40%</w:t>
            </w:r>
          </w:p>
        </w:tc>
        <w:tc>
          <w:tcPr>
            <w:tcW w:w="0" w:type="auto"/>
            <w:shd w:val="clear" w:color="auto" w:fill="auto"/>
            <w:noWrap/>
            <w:tcMar>
              <w:top w:w="10" w:type="dxa"/>
              <w:left w:w="10" w:type="dxa"/>
              <w:right w:w="10" w:type="dxa"/>
            </w:tcMar>
            <w:vAlign w:val="center"/>
          </w:tcPr>
          <w:p w14:paraId="3FE047D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A2FE5A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98.40%</w:t>
            </w:r>
          </w:p>
        </w:tc>
        <w:tc>
          <w:tcPr>
            <w:tcW w:w="0" w:type="auto"/>
            <w:shd w:val="clear" w:color="auto" w:fill="auto"/>
            <w:noWrap/>
            <w:tcMar>
              <w:top w:w="10" w:type="dxa"/>
              <w:left w:w="10" w:type="dxa"/>
              <w:right w:w="10" w:type="dxa"/>
            </w:tcMar>
            <w:vAlign w:val="center"/>
          </w:tcPr>
          <w:p w14:paraId="3A8B2C5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22.50%</w:t>
            </w:r>
          </w:p>
        </w:tc>
        <w:tc>
          <w:tcPr>
            <w:tcW w:w="0" w:type="auto"/>
            <w:shd w:val="clear" w:color="auto" w:fill="auto"/>
            <w:noWrap/>
            <w:tcMar>
              <w:top w:w="10" w:type="dxa"/>
              <w:left w:w="10" w:type="dxa"/>
              <w:right w:w="10" w:type="dxa"/>
            </w:tcMar>
            <w:vAlign w:val="center"/>
          </w:tcPr>
          <w:p w14:paraId="0831B1B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45.60%</w:t>
            </w:r>
          </w:p>
        </w:tc>
        <w:tc>
          <w:tcPr>
            <w:tcW w:w="0" w:type="auto"/>
            <w:shd w:val="clear" w:color="auto" w:fill="auto"/>
            <w:noWrap/>
            <w:tcMar>
              <w:top w:w="10" w:type="dxa"/>
              <w:left w:w="10" w:type="dxa"/>
              <w:right w:w="10" w:type="dxa"/>
            </w:tcMar>
            <w:vAlign w:val="center"/>
          </w:tcPr>
          <w:p w14:paraId="757ABF32"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28.00%</w:t>
            </w:r>
          </w:p>
        </w:tc>
      </w:tr>
      <w:tr w:rsidR="007B36EA" w:rsidRPr="008B2A81" w14:paraId="0330834B" w14:textId="77777777">
        <w:trPr>
          <w:trHeight w:val="295"/>
        </w:trPr>
        <w:tc>
          <w:tcPr>
            <w:tcW w:w="0" w:type="auto"/>
            <w:shd w:val="clear" w:color="auto" w:fill="auto"/>
            <w:noWrap/>
            <w:tcMar>
              <w:top w:w="10" w:type="dxa"/>
              <w:left w:w="10" w:type="dxa"/>
              <w:right w:w="10" w:type="dxa"/>
            </w:tcMar>
            <w:vAlign w:val="center"/>
          </w:tcPr>
          <w:p w14:paraId="571FC1DD"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NC-3</w:t>
            </w:r>
          </w:p>
        </w:tc>
        <w:tc>
          <w:tcPr>
            <w:tcW w:w="0" w:type="auto"/>
            <w:shd w:val="clear" w:color="auto" w:fill="auto"/>
            <w:noWrap/>
            <w:tcMar>
              <w:top w:w="10" w:type="dxa"/>
              <w:left w:w="10" w:type="dxa"/>
              <w:right w:w="10" w:type="dxa"/>
            </w:tcMar>
            <w:vAlign w:val="center"/>
          </w:tcPr>
          <w:p w14:paraId="785D1E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TCR</w:t>
            </w:r>
          </w:p>
        </w:tc>
        <w:tc>
          <w:tcPr>
            <w:tcW w:w="0" w:type="auto"/>
            <w:shd w:val="clear" w:color="auto" w:fill="auto"/>
            <w:noWrap/>
            <w:tcMar>
              <w:top w:w="10" w:type="dxa"/>
              <w:left w:w="10" w:type="dxa"/>
              <w:right w:w="10" w:type="dxa"/>
            </w:tcMar>
            <w:vAlign w:val="center"/>
          </w:tcPr>
          <w:p w14:paraId="27565A5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2,669</w:t>
            </w:r>
          </w:p>
        </w:tc>
        <w:tc>
          <w:tcPr>
            <w:tcW w:w="0" w:type="auto"/>
            <w:shd w:val="clear" w:color="auto" w:fill="auto"/>
            <w:noWrap/>
            <w:tcMar>
              <w:top w:w="10" w:type="dxa"/>
              <w:left w:w="10" w:type="dxa"/>
              <w:right w:w="10" w:type="dxa"/>
            </w:tcMar>
            <w:vAlign w:val="center"/>
          </w:tcPr>
          <w:p w14:paraId="36D5C85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92.80%</w:t>
            </w:r>
          </w:p>
        </w:tc>
        <w:tc>
          <w:tcPr>
            <w:tcW w:w="0" w:type="auto"/>
            <w:shd w:val="clear" w:color="auto" w:fill="auto"/>
            <w:noWrap/>
            <w:tcMar>
              <w:top w:w="10" w:type="dxa"/>
              <w:left w:w="10" w:type="dxa"/>
              <w:right w:w="10" w:type="dxa"/>
            </w:tcMar>
            <w:vAlign w:val="center"/>
          </w:tcPr>
          <w:p w14:paraId="4273F65E"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19,302</w:t>
            </w:r>
          </w:p>
        </w:tc>
        <w:tc>
          <w:tcPr>
            <w:tcW w:w="0" w:type="auto"/>
            <w:shd w:val="clear" w:color="auto" w:fill="auto"/>
            <w:noWrap/>
            <w:tcMar>
              <w:top w:w="10" w:type="dxa"/>
              <w:left w:w="10" w:type="dxa"/>
              <w:right w:w="10" w:type="dxa"/>
            </w:tcMar>
            <w:vAlign w:val="center"/>
          </w:tcPr>
          <w:p w14:paraId="75BF4D8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15,238</w:t>
            </w:r>
          </w:p>
        </w:tc>
        <w:tc>
          <w:tcPr>
            <w:tcW w:w="0" w:type="auto"/>
            <w:shd w:val="clear" w:color="auto" w:fill="auto"/>
            <w:noWrap/>
            <w:tcMar>
              <w:top w:w="10" w:type="dxa"/>
              <w:left w:w="10" w:type="dxa"/>
              <w:right w:w="10" w:type="dxa"/>
            </w:tcMar>
            <w:vAlign w:val="center"/>
          </w:tcPr>
          <w:p w14:paraId="470E75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89.30%</w:t>
            </w:r>
          </w:p>
        </w:tc>
        <w:tc>
          <w:tcPr>
            <w:tcW w:w="0" w:type="auto"/>
            <w:shd w:val="clear" w:color="auto" w:fill="auto"/>
            <w:noWrap/>
            <w:tcMar>
              <w:top w:w="10" w:type="dxa"/>
              <w:left w:w="10" w:type="dxa"/>
              <w:right w:w="10" w:type="dxa"/>
            </w:tcMar>
            <w:vAlign w:val="center"/>
          </w:tcPr>
          <w:p w14:paraId="10B9162D"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2794885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51,518,552</w:t>
            </w:r>
          </w:p>
        </w:tc>
        <w:tc>
          <w:tcPr>
            <w:tcW w:w="0" w:type="auto"/>
            <w:shd w:val="clear" w:color="auto" w:fill="auto"/>
            <w:noWrap/>
            <w:tcMar>
              <w:top w:w="10" w:type="dxa"/>
              <w:left w:w="10" w:type="dxa"/>
              <w:right w:w="10" w:type="dxa"/>
            </w:tcMar>
            <w:vAlign w:val="center"/>
          </w:tcPr>
          <w:p w14:paraId="083EB90A"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94.60%</w:t>
            </w:r>
          </w:p>
        </w:tc>
        <w:tc>
          <w:tcPr>
            <w:tcW w:w="0" w:type="auto"/>
            <w:shd w:val="clear" w:color="auto" w:fill="auto"/>
            <w:noWrap/>
            <w:tcMar>
              <w:top w:w="10" w:type="dxa"/>
              <w:left w:w="10" w:type="dxa"/>
              <w:right w:w="10" w:type="dxa"/>
            </w:tcMar>
            <w:vAlign w:val="center"/>
          </w:tcPr>
          <w:p w14:paraId="694D62C9"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96.90%</w:t>
            </w:r>
          </w:p>
        </w:tc>
        <w:tc>
          <w:tcPr>
            <w:tcW w:w="0" w:type="auto"/>
            <w:shd w:val="clear" w:color="auto" w:fill="auto"/>
            <w:noWrap/>
            <w:tcMar>
              <w:top w:w="10" w:type="dxa"/>
              <w:left w:w="10" w:type="dxa"/>
              <w:right w:w="10" w:type="dxa"/>
            </w:tcMar>
            <w:vAlign w:val="center"/>
          </w:tcPr>
          <w:p w14:paraId="58D3B506"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95.50%</w:t>
            </w:r>
          </w:p>
        </w:tc>
        <w:tc>
          <w:tcPr>
            <w:tcW w:w="0" w:type="auto"/>
            <w:shd w:val="clear" w:color="auto" w:fill="auto"/>
            <w:noWrap/>
            <w:tcMar>
              <w:top w:w="10" w:type="dxa"/>
              <w:left w:w="10" w:type="dxa"/>
              <w:right w:w="10" w:type="dxa"/>
            </w:tcMar>
            <w:vAlign w:val="center"/>
          </w:tcPr>
          <w:p w14:paraId="4CD4989F"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92.70%</w:t>
            </w:r>
          </w:p>
        </w:tc>
        <w:tc>
          <w:tcPr>
            <w:tcW w:w="0" w:type="auto"/>
            <w:shd w:val="clear" w:color="auto" w:fill="auto"/>
            <w:noWrap/>
            <w:tcMar>
              <w:top w:w="10" w:type="dxa"/>
              <w:left w:w="10" w:type="dxa"/>
              <w:right w:w="10" w:type="dxa"/>
            </w:tcMar>
            <w:vAlign w:val="center"/>
          </w:tcPr>
          <w:p w14:paraId="12EFE5C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93.50%</w:t>
            </w:r>
          </w:p>
        </w:tc>
        <w:tc>
          <w:tcPr>
            <w:tcW w:w="0" w:type="auto"/>
            <w:shd w:val="clear" w:color="auto" w:fill="auto"/>
            <w:noWrap/>
            <w:tcMar>
              <w:top w:w="10" w:type="dxa"/>
              <w:left w:w="10" w:type="dxa"/>
              <w:right w:w="10" w:type="dxa"/>
            </w:tcMar>
            <w:vAlign w:val="center"/>
          </w:tcPr>
          <w:p w14:paraId="184DD65C"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96.00%</w:t>
            </w:r>
          </w:p>
        </w:tc>
        <w:tc>
          <w:tcPr>
            <w:tcW w:w="0" w:type="auto"/>
            <w:shd w:val="clear" w:color="auto" w:fill="auto"/>
            <w:noWrap/>
            <w:tcMar>
              <w:top w:w="10" w:type="dxa"/>
              <w:left w:w="10" w:type="dxa"/>
              <w:right w:w="10" w:type="dxa"/>
            </w:tcMar>
            <w:vAlign w:val="center"/>
          </w:tcPr>
          <w:p w14:paraId="7D255891" w14:textId="77777777" w:rsidR="007421C3" w:rsidRPr="008B2A81" w:rsidRDefault="007421C3" w:rsidP="008B2A81">
            <w:pPr>
              <w:jc w:val="both"/>
              <w:rPr>
                <w:rFonts w:eastAsia="宋体"/>
                <w:sz w:val="12"/>
                <w:szCs w:val="12"/>
              </w:rPr>
            </w:pPr>
          </w:p>
        </w:tc>
        <w:tc>
          <w:tcPr>
            <w:tcW w:w="0" w:type="auto"/>
            <w:shd w:val="clear" w:color="auto" w:fill="auto"/>
            <w:noWrap/>
            <w:tcMar>
              <w:top w:w="10" w:type="dxa"/>
              <w:left w:w="10" w:type="dxa"/>
              <w:right w:w="10" w:type="dxa"/>
            </w:tcMar>
            <w:vAlign w:val="center"/>
          </w:tcPr>
          <w:p w14:paraId="1CC3A804"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89.20%</w:t>
            </w:r>
          </w:p>
        </w:tc>
        <w:tc>
          <w:tcPr>
            <w:tcW w:w="0" w:type="auto"/>
            <w:shd w:val="clear" w:color="auto" w:fill="auto"/>
            <w:noWrap/>
            <w:tcMar>
              <w:top w:w="10" w:type="dxa"/>
              <w:left w:w="10" w:type="dxa"/>
              <w:right w:w="10" w:type="dxa"/>
            </w:tcMar>
            <w:vAlign w:val="center"/>
          </w:tcPr>
          <w:p w14:paraId="1911665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18.80%</w:t>
            </w:r>
          </w:p>
        </w:tc>
        <w:tc>
          <w:tcPr>
            <w:tcW w:w="0" w:type="auto"/>
            <w:shd w:val="clear" w:color="auto" w:fill="auto"/>
            <w:noWrap/>
            <w:tcMar>
              <w:top w:w="10" w:type="dxa"/>
              <w:left w:w="10" w:type="dxa"/>
              <w:right w:w="10" w:type="dxa"/>
            </w:tcMar>
            <w:vAlign w:val="center"/>
          </w:tcPr>
          <w:p w14:paraId="4B8EE221" w14:textId="77777777" w:rsidR="007421C3" w:rsidRPr="008B2A81" w:rsidRDefault="00AC2F06" w:rsidP="008B2A81">
            <w:pPr>
              <w:jc w:val="both"/>
              <w:textAlignment w:val="center"/>
              <w:rPr>
                <w:rFonts w:eastAsia="宋体"/>
                <w:sz w:val="12"/>
                <w:szCs w:val="12"/>
              </w:rPr>
            </w:pPr>
            <w:r w:rsidRPr="008B2A81">
              <w:rPr>
                <w:rFonts w:eastAsia="宋体"/>
                <w:sz w:val="12"/>
                <w:szCs w:val="12"/>
                <w:lang w:eastAsia="zh-CN" w:bidi="ar"/>
              </w:rPr>
              <w:t>55.80%</w:t>
            </w:r>
          </w:p>
        </w:tc>
        <w:tc>
          <w:tcPr>
            <w:tcW w:w="0" w:type="auto"/>
            <w:shd w:val="clear" w:color="auto" w:fill="auto"/>
            <w:noWrap/>
            <w:tcMar>
              <w:top w:w="10" w:type="dxa"/>
              <w:left w:w="10" w:type="dxa"/>
              <w:right w:w="10" w:type="dxa"/>
            </w:tcMar>
            <w:vAlign w:val="center"/>
          </w:tcPr>
          <w:p w14:paraId="4385E860" w14:textId="77777777" w:rsidR="007421C3" w:rsidRPr="008B2A81" w:rsidRDefault="007421C3" w:rsidP="008B2A81">
            <w:pPr>
              <w:jc w:val="both"/>
              <w:rPr>
                <w:rFonts w:eastAsia="宋体"/>
                <w:sz w:val="22"/>
                <w:szCs w:val="22"/>
              </w:rPr>
            </w:pPr>
          </w:p>
        </w:tc>
      </w:tr>
    </w:tbl>
    <w:p w14:paraId="603BA541" w14:textId="77777777" w:rsidR="007421C3" w:rsidRPr="008B2A81" w:rsidRDefault="007421C3" w:rsidP="008B2A81">
      <w:pPr>
        <w:jc w:val="both"/>
        <w:rPr>
          <w:rFonts w:ascii="Arial" w:hAnsi="Arial"/>
          <w:b/>
          <w:bCs/>
          <w:sz w:val="22"/>
          <w:szCs w:val="22"/>
        </w:rPr>
      </w:pPr>
    </w:p>
    <w:sectPr w:rsidR="007421C3" w:rsidRPr="008B2A81">
      <w:headerReference w:type="default" r:id="rId40"/>
      <w:footerReference w:type="default" r:id="rId41"/>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A51F7" w14:textId="77777777" w:rsidR="00452F24" w:rsidRDefault="00452F24">
      <w:r>
        <w:separator/>
      </w:r>
    </w:p>
  </w:endnote>
  <w:endnote w:type="continuationSeparator" w:id="0">
    <w:p w14:paraId="17F55DB6" w14:textId="77777777" w:rsidR="00452F24" w:rsidRDefault="0045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ardingText-Semibold">
    <w:altName w:val="Cambria"/>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0787D" w14:textId="77777777" w:rsidR="007421C3" w:rsidRDefault="00AC2F06">
    <w:pPr>
      <w:pStyle w:val="aff6"/>
    </w:pPr>
    <w:r>
      <w:rPr>
        <w:noProof/>
      </w:rPr>
      <mc:AlternateContent>
        <mc:Choice Requires="wps">
          <w:drawing>
            <wp:anchor distT="0" distB="0" distL="114300" distR="114300" simplePos="0" relativeHeight="251658240" behindDoc="0" locked="0" layoutInCell="1" allowOverlap="1" wp14:anchorId="1D3A26BD" wp14:editId="5AECD422">
              <wp:simplePos x="0" y="0"/>
              <wp:positionH relativeFrom="margin">
                <wp:align>right</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31463" w14:textId="77777777" w:rsidR="007421C3" w:rsidRDefault="00AC2F06">
                          <w:pPr>
                            <w:pStyle w:val="aff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D3A26BD" id="_x0000_t202" coordsize="21600,21600" o:spt="202" path="m,l,21600r21600,l21600,xe">
              <v:stroke joinstyle="miter"/>
              <v:path gradientshapeok="t" o:connecttype="rect"/>
            </v:shapetype>
            <v:shape id="文本框 33" o:spid="_x0000_s1026"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xKEBlYgIAAAwFAAAOAAAAAAAAAAAAAAAAAC4CAABkcnMvZTJvRG9jLnht&#10;bFBLAQItABQABgAIAAAAIQBxqtG51wAAAAUBAAAPAAAAAAAAAAAAAAAAALwEAABkcnMvZG93bnJl&#10;di54bWxQSwUGAAAAAAQABADzAAAAwAUAAAAA&#10;" filled="f" stroked="f" strokeweight=".5pt">
              <v:textbox style="mso-fit-shape-to-text:t" inset="0,0,0,0">
                <w:txbxContent>
                  <w:p w14:paraId="4A931463" w14:textId="77777777" w:rsidR="007421C3" w:rsidRDefault="00AC2F06">
                    <w:pPr>
                      <w:pStyle w:val="aff6"/>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84915" w14:textId="77777777" w:rsidR="00452F24" w:rsidRDefault="00452F24">
      <w:r>
        <w:separator/>
      </w:r>
    </w:p>
  </w:footnote>
  <w:footnote w:type="continuationSeparator" w:id="0">
    <w:p w14:paraId="5A01D70C" w14:textId="77777777" w:rsidR="00452F24" w:rsidRDefault="00452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EAF74" w14:textId="77777777" w:rsidR="007421C3" w:rsidRDefault="007421C3">
    <w:pPr>
      <w:jc w:val="right"/>
      <w:rPr>
        <w:sz w:val="20"/>
      </w:rPr>
    </w:pPr>
  </w:p>
  <w:p w14:paraId="3E1DE11D" w14:textId="77777777" w:rsidR="007421C3" w:rsidRDefault="007421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C2771"/>
    <w:rsid w:val="000D46F4"/>
    <w:rsid w:val="000F0DCE"/>
    <w:rsid w:val="000F6BE3"/>
    <w:rsid w:val="00112C5B"/>
    <w:rsid w:val="00114193"/>
    <w:rsid w:val="00115A38"/>
    <w:rsid w:val="0011687B"/>
    <w:rsid w:val="00124F82"/>
    <w:rsid w:val="0016337A"/>
    <w:rsid w:val="00164269"/>
    <w:rsid w:val="00187A66"/>
    <w:rsid w:val="001A1BDE"/>
    <w:rsid w:val="001A42D1"/>
    <w:rsid w:val="001F0876"/>
    <w:rsid w:val="001F167C"/>
    <w:rsid w:val="001F5E91"/>
    <w:rsid w:val="002077B9"/>
    <w:rsid w:val="0025103F"/>
    <w:rsid w:val="00262D72"/>
    <w:rsid w:val="00294FBB"/>
    <w:rsid w:val="002B3205"/>
    <w:rsid w:val="002C030F"/>
    <w:rsid w:val="00331D75"/>
    <w:rsid w:val="00355362"/>
    <w:rsid w:val="00363E44"/>
    <w:rsid w:val="00395E86"/>
    <w:rsid w:val="003A2FD8"/>
    <w:rsid w:val="003B40E6"/>
    <w:rsid w:val="003E74FB"/>
    <w:rsid w:val="003F6E14"/>
    <w:rsid w:val="00405336"/>
    <w:rsid w:val="00452F24"/>
    <w:rsid w:val="004571D5"/>
    <w:rsid w:val="00461D81"/>
    <w:rsid w:val="0046356B"/>
    <w:rsid w:val="00477182"/>
    <w:rsid w:val="004779CB"/>
    <w:rsid w:val="004C5548"/>
    <w:rsid w:val="004E42D8"/>
    <w:rsid w:val="004E7BA2"/>
    <w:rsid w:val="004F7EDF"/>
    <w:rsid w:val="005001AC"/>
    <w:rsid w:val="00527D71"/>
    <w:rsid w:val="005520A8"/>
    <w:rsid w:val="005607DD"/>
    <w:rsid w:val="005A558C"/>
    <w:rsid w:val="005C46E1"/>
    <w:rsid w:val="005E28F8"/>
    <w:rsid w:val="005E6513"/>
    <w:rsid w:val="00651114"/>
    <w:rsid w:val="00664560"/>
    <w:rsid w:val="00670299"/>
    <w:rsid w:val="00691985"/>
    <w:rsid w:val="006A1B64"/>
    <w:rsid w:val="006D1255"/>
    <w:rsid w:val="007108F5"/>
    <w:rsid w:val="00713E5B"/>
    <w:rsid w:val="007402FC"/>
    <w:rsid w:val="007411A1"/>
    <w:rsid w:val="007421C3"/>
    <w:rsid w:val="007621F3"/>
    <w:rsid w:val="00793072"/>
    <w:rsid w:val="007B36EA"/>
    <w:rsid w:val="00807D35"/>
    <w:rsid w:val="008218C4"/>
    <w:rsid w:val="00821F38"/>
    <w:rsid w:val="00867A98"/>
    <w:rsid w:val="00870867"/>
    <w:rsid w:val="00885C9B"/>
    <w:rsid w:val="008B2A81"/>
    <w:rsid w:val="008C3B2F"/>
    <w:rsid w:val="008D5D2A"/>
    <w:rsid w:val="00914B63"/>
    <w:rsid w:val="009354F3"/>
    <w:rsid w:val="009447DC"/>
    <w:rsid w:val="009502DA"/>
    <w:rsid w:val="00961BA5"/>
    <w:rsid w:val="009743A9"/>
    <w:rsid w:val="009A5287"/>
    <w:rsid w:val="009B2AC5"/>
    <w:rsid w:val="009B7984"/>
    <w:rsid w:val="009F4BED"/>
    <w:rsid w:val="009F7D93"/>
    <w:rsid w:val="00A3403B"/>
    <w:rsid w:val="00A51A12"/>
    <w:rsid w:val="00A627D4"/>
    <w:rsid w:val="00A74DA2"/>
    <w:rsid w:val="00AB399E"/>
    <w:rsid w:val="00AC2F06"/>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904E1"/>
    <w:rsid w:val="00C92B22"/>
    <w:rsid w:val="00CC1384"/>
    <w:rsid w:val="00CC743F"/>
    <w:rsid w:val="00CD3720"/>
    <w:rsid w:val="00CF1848"/>
    <w:rsid w:val="00CF5C2F"/>
    <w:rsid w:val="00D04BCF"/>
    <w:rsid w:val="00D10822"/>
    <w:rsid w:val="00D143D9"/>
    <w:rsid w:val="00D36B0A"/>
    <w:rsid w:val="00D5511B"/>
    <w:rsid w:val="00D766F1"/>
    <w:rsid w:val="00DF76F0"/>
    <w:rsid w:val="00E257C8"/>
    <w:rsid w:val="00E41512"/>
    <w:rsid w:val="00E4519A"/>
    <w:rsid w:val="00E76614"/>
    <w:rsid w:val="00E853D5"/>
    <w:rsid w:val="00E9773B"/>
    <w:rsid w:val="00EA6F42"/>
    <w:rsid w:val="00EC13A3"/>
    <w:rsid w:val="00EC7C85"/>
    <w:rsid w:val="00F125EE"/>
    <w:rsid w:val="00F12E98"/>
    <w:rsid w:val="00F22029"/>
    <w:rsid w:val="00F515FB"/>
    <w:rsid w:val="00F630EA"/>
    <w:rsid w:val="00F7007E"/>
    <w:rsid w:val="00F73193"/>
    <w:rsid w:val="00F74F95"/>
    <w:rsid w:val="00F80705"/>
    <w:rsid w:val="00FA1481"/>
    <w:rsid w:val="00FF04E3"/>
    <w:rsid w:val="01102E65"/>
    <w:rsid w:val="01483D55"/>
    <w:rsid w:val="01BC1153"/>
    <w:rsid w:val="0233118A"/>
    <w:rsid w:val="07723D0F"/>
    <w:rsid w:val="0A965EA6"/>
    <w:rsid w:val="0ADF57AE"/>
    <w:rsid w:val="0D975607"/>
    <w:rsid w:val="109D6C75"/>
    <w:rsid w:val="11827737"/>
    <w:rsid w:val="173162F6"/>
    <w:rsid w:val="1735623F"/>
    <w:rsid w:val="189E47BE"/>
    <w:rsid w:val="18BD10CC"/>
    <w:rsid w:val="18F252D8"/>
    <w:rsid w:val="1A0C140C"/>
    <w:rsid w:val="1BB216B3"/>
    <w:rsid w:val="1C665E46"/>
    <w:rsid w:val="1CC70F7A"/>
    <w:rsid w:val="1E880D0F"/>
    <w:rsid w:val="1EDD4A74"/>
    <w:rsid w:val="1FF14D71"/>
    <w:rsid w:val="22B26CBD"/>
    <w:rsid w:val="234824CA"/>
    <w:rsid w:val="2468059F"/>
    <w:rsid w:val="25063F74"/>
    <w:rsid w:val="278D442B"/>
    <w:rsid w:val="2A961C73"/>
    <w:rsid w:val="2B786C5C"/>
    <w:rsid w:val="2BEA4E94"/>
    <w:rsid w:val="2C1249FE"/>
    <w:rsid w:val="2CB70474"/>
    <w:rsid w:val="2D6B446D"/>
    <w:rsid w:val="2E0D4B68"/>
    <w:rsid w:val="327B45FE"/>
    <w:rsid w:val="362673C6"/>
    <w:rsid w:val="36E06FBF"/>
    <w:rsid w:val="37F92772"/>
    <w:rsid w:val="384D4BF9"/>
    <w:rsid w:val="38C22DEF"/>
    <w:rsid w:val="3D1B393D"/>
    <w:rsid w:val="3D4D4B0F"/>
    <w:rsid w:val="3F06292D"/>
    <w:rsid w:val="3F8E111D"/>
    <w:rsid w:val="40186285"/>
    <w:rsid w:val="40483129"/>
    <w:rsid w:val="40E96A93"/>
    <w:rsid w:val="41234BFE"/>
    <w:rsid w:val="4493773A"/>
    <w:rsid w:val="44C33161"/>
    <w:rsid w:val="46805CE2"/>
    <w:rsid w:val="46C33987"/>
    <w:rsid w:val="47172533"/>
    <w:rsid w:val="4BF35D1B"/>
    <w:rsid w:val="4D1859FC"/>
    <w:rsid w:val="4D3D6936"/>
    <w:rsid w:val="4EA3720D"/>
    <w:rsid w:val="5247409D"/>
    <w:rsid w:val="52763BE0"/>
    <w:rsid w:val="5286530E"/>
    <w:rsid w:val="5344548F"/>
    <w:rsid w:val="54B94FEB"/>
    <w:rsid w:val="554679E3"/>
    <w:rsid w:val="55BB040A"/>
    <w:rsid w:val="562760BD"/>
    <w:rsid w:val="56C358E0"/>
    <w:rsid w:val="56FC4027"/>
    <w:rsid w:val="575E0DAB"/>
    <w:rsid w:val="585C40E7"/>
    <w:rsid w:val="58C61971"/>
    <w:rsid w:val="59B72F2A"/>
    <w:rsid w:val="5B873806"/>
    <w:rsid w:val="5E9F4F45"/>
    <w:rsid w:val="5FE00D52"/>
    <w:rsid w:val="601F3A51"/>
    <w:rsid w:val="61503F43"/>
    <w:rsid w:val="627C1DDB"/>
    <w:rsid w:val="642D5A01"/>
    <w:rsid w:val="649C1564"/>
    <w:rsid w:val="6AFD4DB4"/>
    <w:rsid w:val="6C5E2EEE"/>
    <w:rsid w:val="6D3B0EB5"/>
    <w:rsid w:val="6DFA74DC"/>
    <w:rsid w:val="6E3B74B1"/>
    <w:rsid w:val="6FF026C2"/>
    <w:rsid w:val="736F1BB0"/>
    <w:rsid w:val="73EC544E"/>
    <w:rsid w:val="78240AC9"/>
    <w:rsid w:val="7E62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0D69"/>
  <w15:docId w15:val="{E89D6755-F0FF-4945-8D63-31824CB5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nhideWhenUsed="1"/>
    <w:lsdException w:name="annotation reference" w:semiHidden="1" w:unhideWhenUsed="1" w:qFormat="1"/>
    <w:lsdException w:name="line number" w:semiHidden="1" w:unhideWhenUsed="1"/>
    <w:lsdException w:name="page number" w:semiHidden="1"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unhideWhenUsed="1" w:qFormat="1"/>
    <w:lsdException w:name="Strong" w:qFormat="1"/>
    <w:lsdException w:name="Emphasis"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heme="minorEastAsia"/>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lang w:eastAsia="en-US"/>
    </w:rPr>
  </w:style>
  <w:style w:type="paragraph" w:styleId="32">
    <w:name w:val="List 3"/>
    <w:basedOn w:val="a1"/>
    <w:semiHidden/>
    <w:qFormat/>
    <w:pPr>
      <w:ind w:left="1080" w:hanging="360"/>
      <w:contextualSpacing/>
    </w:pPr>
  </w:style>
  <w:style w:type="paragraph" w:styleId="TOC7">
    <w:name w:val="toc 7"/>
    <w:basedOn w:val="a1"/>
    <w:next w:val="a1"/>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a1"/>
    <w:semiHidden/>
    <w:qFormat/>
    <w:rPr>
      <w:b/>
      <w:bCs/>
      <w:sz w:val="20"/>
    </w:rPr>
  </w:style>
  <w:style w:type="paragraph" w:styleId="53">
    <w:name w:val="index 5"/>
    <w:basedOn w:val="a1"/>
    <w:next w:val="a1"/>
    <w:semiHidden/>
    <w:qFormat/>
    <w:pPr>
      <w:ind w:left="1200" w:hanging="240"/>
    </w:pPr>
  </w:style>
  <w:style w:type="paragraph" w:styleId="a0">
    <w:name w:val="List Bullet"/>
    <w:basedOn w:val="a1"/>
    <w:semiHidden/>
    <w:qFormat/>
    <w:pPr>
      <w:numPr>
        <w:numId w:val="4"/>
      </w:numPr>
      <w:contextualSpacing/>
    </w:pPr>
  </w:style>
  <w:style w:type="paragraph" w:styleId="ae">
    <w:name w:val="envelope address"/>
    <w:basedOn w:val="a1"/>
    <w:semiHidden/>
    <w:qFormat/>
    <w:pPr>
      <w:framePr w:w="7920" w:h="1980" w:hRule="exact" w:hSpace="180" w:wrap="around" w:hAnchor="page" w:xAlign="center" w:yAlign="bottom"/>
      <w:ind w:left="2880"/>
    </w:pPr>
    <w:rPr>
      <w:rFonts w:ascii="Cambria" w:hAnsi="Cambria"/>
      <w:szCs w:val="24"/>
    </w:rPr>
  </w:style>
  <w:style w:type="paragraph" w:styleId="af">
    <w:name w:val="Document Map"/>
    <w:basedOn w:val="a1"/>
    <w:link w:val="af0"/>
    <w:semiHidden/>
    <w:qFormat/>
    <w:rPr>
      <w:rFonts w:ascii="Tahoma" w:hAnsi="Tahoma" w:cs="Tahoma"/>
      <w:sz w:val="16"/>
      <w:szCs w:val="16"/>
    </w:rPr>
  </w:style>
  <w:style w:type="paragraph" w:styleId="af1">
    <w:name w:val="toa heading"/>
    <w:basedOn w:val="a1"/>
    <w:next w:val="a1"/>
    <w:semiHidden/>
    <w:qFormat/>
    <w:pPr>
      <w:spacing w:before="120"/>
    </w:pPr>
    <w:rPr>
      <w:rFonts w:ascii="Cambria" w:hAnsi="Cambria"/>
      <w:b/>
      <w:bCs/>
      <w:szCs w:val="24"/>
    </w:rPr>
  </w:style>
  <w:style w:type="paragraph" w:styleId="af2">
    <w:name w:val="annotation text"/>
    <w:basedOn w:val="a1"/>
    <w:link w:val="af3"/>
    <w:semiHidden/>
    <w:qFormat/>
    <w:rPr>
      <w:sz w:val="20"/>
    </w:rPr>
  </w:style>
  <w:style w:type="paragraph" w:styleId="61">
    <w:name w:val="index 6"/>
    <w:basedOn w:val="a1"/>
    <w:next w:val="a1"/>
    <w:semiHidden/>
    <w:qFormat/>
    <w:pPr>
      <w:ind w:left="1440" w:hanging="240"/>
    </w:pPr>
  </w:style>
  <w:style w:type="paragraph" w:styleId="af4">
    <w:name w:val="Salutation"/>
    <w:basedOn w:val="a1"/>
    <w:next w:val="a1"/>
    <w:link w:val="af5"/>
    <w:semiHidden/>
    <w:qFormat/>
  </w:style>
  <w:style w:type="paragraph" w:styleId="33">
    <w:name w:val="Body Text 3"/>
    <w:basedOn w:val="a1"/>
    <w:link w:val="34"/>
    <w:semiHidden/>
    <w:qFormat/>
    <w:pPr>
      <w:spacing w:after="120"/>
    </w:pPr>
    <w:rPr>
      <w:sz w:val="16"/>
      <w:szCs w:val="16"/>
    </w:rPr>
  </w:style>
  <w:style w:type="paragraph" w:styleId="af6">
    <w:name w:val="Closing"/>
    <w:basedOn w:val="a1"/>
    <w:link w:val="af7"/>
    <w:semiHidden/>
    <w:qFormat/>
    <w:pPr>
      <w:ind w:left="4320"/>
    </w:pPr>
  </w:style>
  <w:style w:type="paragraph" w:styleId="30">
    <w:name w:val="List Bullet 3"/>
    <w:basedOn w:val="a1"/>
    <w:semiHidden/>
    <w:qFormat/>
    <w:pPr>
      <w:numPr>
        <w:numId w:val="5"/>
      </w:numPr>
      <w:contextualSpacing/>
    </w:pPr>
  </w:style>
  <w:style w:type="paragraph" w:styleId="af8">
    <w:name w:val="Body Text"/>
    <w:basedOn w:val="a1"/>
    <w:link w:val="af9"/>
    <w:semiHidden/>
    <w:qFormat/>
    <w:pPr>
      <w:spacing w:after="120"/>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qFormat/>
    <w:rPr>
      <w:i/>
      <w:iCs/>
    </w:rPr>
  </w:style>
  <w:style w:type="paragraph" w:styleId="42">
    <w:name w:val="index 4"/>
    <w:basedOn w:val="a1"/>
    <w:next w:val="a1"/>
    <w:semiHidden/>
    <w:qFormat/>
    <w:pPr>
      <w:ind w:left="960" w:hanging="240"/>
    </w:pPr>
  </w:style>
  <w:style w:type="paragraph" w:styleId="TOC5">
    <w:name w:val="toc 5"/>
    <w:basedOn w:val="a1"/>
    <w:next w:val="a1"/>
    <w:semiHidden/>
    <w:qFormat/>
    <w:pPr>
      <w:ind w:left="960"/>
    </w:pPr>
  </w:style>
  <w:style w:type="paragraph" w:styleId="TOC3">
    <w:name w:val="toc 3"/>
    <w:basedOn w:val="a1"/>
    <w:next w:val="a1"/>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semiHidden/>
    <w:qFormat/>
    <w:pPr>
      <w:ind w:left="1680"/>
    </w:pPr>
  </w:style>
  <w:style w:type="paragraph" w:styleId="35">
    <w:name w:val="index 3"/>
    <w:basedOn w:val="a1"/>
    <w:next w:val="a1"/>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semiHidden/>
    <w:qFormat/>
  </w:style>
  <w:style w:type="paragraph" w:styleId="43">
    <w:name w:val="List Continue 4"/>
    <w:basedOn w:val="a1"/>
    <w:semiHidden/>
    <w:qFormat/>
    <w:pPr>
      <w:spacing w:after="120"/>
      <w:ind w:left="1440"/>
      <w:contextualSpacing/>
    </w:pPr>
  </w:style>
  <w:style w:type="paragraph" w:styleId="TOC4">
    <w:name w:val="toc 4"/>
    <w:basedOn w:val="a1"/>
    <w:next w:val="a1"/>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semiHidden/>
    <w:qFormat/>
    <w:pPr>
      <w:ind w:left="1200"/>
    </w:pPr>
  </w:style>
  <w:style w:type="paragraph" w:styleId="55">
    <w:name w:val="List 5"/>
    <w:basedOn w:val="a1"/>
    <w:semiHidden/>
    <w:qFormat/>
    <w:pPr>
      <w:ind w:left="1800" w:hanging="360"/>
      <w:contextualSpacing/>
    </w:pPr>
  </w:style>
  <w:style w:type="paragraph" w:styleId="36">
    <w:name w:val="Body Text Indent 3"/>
    <w:basedOn w:val="a1"/>
    <w:link w:val="37"/>
    <w:semiHidden/>
    <w:qFormat/>
    <w:pPr>
      <w:spacing w:after="120"/>
      <w:ind w:left="360"/>
    </w:pPr>
    <w:rPr>
      <w:sz w:val="16"/>
      <w:szCs w:val="16"/>
    </w:rPr>
  </w:style>
  <w:style w:type="paragraph" w:styleId="71">
    <w:name w:val="index 7"/>
    <w:basedOn w:val="a1"/>
    <w:next w:val="a1"/>
    <w:semiHidden/>
    <w:qFormat/>
    <w:pPr>
      <w:ind w:left="1680" w:hanging="240"/>
    </w:pPr>
  </w:style>
  <w:style w:type="paragraph" w:styleId="91">
    <w:name w:val="index 9"/>
    <w:basedOn w:val="a1"/>
    <w:next w:val="a1"/>
    <w:semiHidden/>
    <w:qFormat/>
    <w:pPr>
      <w:ind w:left="2160" w:hanging="240"/>
    </w:pPr>
  </w:style>
  <w:style w:type="paragraph" w:styleId="afff3">
    <w:name w:val="table of figures"/>
    <w:basedOn w:val="a1"/>
    <w:next w:val="a1"/>
    <w:semiHidden/>
    <w:qFormat/>
  </w:style>
  <w:style w:type="paragraph" w:styleId="TOC2">
    <w:name w:val="toc 2"/>
    <w:basedOn w:val="a1"/>
    <w:next w:val="a1"/>
    <w:semiHidden/>
    <w:qFormat/>
    <w:pPr>
      <w:ind w:left="240"/>
    </w:pPr>
  </w:style>
  <w:style w:type="paragraph" w:styleId="TOC9">
    <w:name w:val="toc 9"/>
    <w:basedOn w:val="a1"/>
    <w:next w:val="a1"/>
    <w:semiHidden/>
    <w:qFormat/>
    <w:pPr>
      <w:ind w:left="1920"/>
    </w:pPr>
  </w:style>
  <w:style w:type="paragraph" w:styleId="26">
    <w:name w:val="Body Text 2"/>
    <w:basedOn w:val="a1"/>
    <w:link w:val="27"/>
    <w:semiHidden/>
    <w:qFormat/>
    <w:pPr>
      <w:spacing w:after="120" w:line="480" w:lineRule="auto"/>
    </w:pPr>
  </w:style>
  <w:style w:type="paragraph" w:styleId="44">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semiHidden/>
    <w:qFormat/>
    <w:rPr>
      <w:szCs w:val="24"/>
    </w:rPr>
  </w:style>
  <w:style w:type="paragraph" w:styleId="38">
    <w:name w:val="List Continue 3"/>
    <w:basedOn w:val="a1"/>
    <w:semiHidden/>
    <w:qFormat/>
    <w:pPr>
      <w:spacing w:after="120"/>
      <w:ind w:left="1080"/>
      <w:contextualSpacing/>
    </w:pPr>
  </w:style>
  <w:style w:type="paragraph" w:styleId="29">
    <w:name w:val="index 2"/>
    <w:basedOn w:val="a1"/>
    <w:next w:val="a1"/>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2"/>
    <w:next w:val="af2"/>
    <w:link w:val="afffa"/>
    <w:semiHidden/>
    <w:qFormat/>
    <w:rPr>
      <w:b/>
      <w:bCs/>
    </w:rPr>
  </w:style>
  <w:style w:type="paragraph" w:styleId="afffb">
    <w:name w:val="Body Text First Indent"/>
    <w:basedOn w:val="af8"/>
    <w:link w:val="afffc"/>
    <w:semiHidden/>
    <w:qFormat/>
    <w:pPr>
      <w:ind w:firstLine="210"/>
    </w:pPr>
  </w:style>
  <w:style w:type="paragraph" w:styleId="2a">
    <w:name w:val="Body Text First Indent 2"/>
    <w:basedOn w:val="afa"/>
    <w:link w:val="2b"/>
    <w:semiHidden/>
    <w:qFormat/>
    <w:pPr>
      <w:ind w:firstLine="210"/>
    </w:pPr>
  </w:style>
  <w:style w:type="character" w:styleId="afffd">
    <w:name w:val="page number"/>
    <w:basedOn w:val="a2"/>
    <w:semiHidden/>
    <w:qFormat/>
  </w:style>
  <w:style w:type="character" w:styleId="afffe">
    <w:name w:val="FollowedHyperlink"/>
    <w:semiHidden/>
    <w:unhideWhenUsed/>
    <w:qFormat/>
    <w:rPr>
      <w:color w:val="800080"/>
      <w:u w:val="single"/>
    </w:rPr>
  </w:style>
  <w:style w:type="character" w:styleId="affff">
    <w:name w:val="Hyperlink"/>
    <w:semiHidden/>
    <w:qFormat/>
    <w:rPr>
      <w:color w:val="0000FF"/>
      <w:u w:val="single"/>
    </w:rPr>
  </w:style>
  <w:style w:type="character" w:styleId="affff0">
    <w:name w:val="annotation reference"/>
    <w:semiHidden/>
    <w:unhideWhenUsed/>
    <w:qFormat/>
    <w:rPr>
      <w:sz w:val="16"/>
      <w:szCs w:val="16"/>
    </w:rPr>
  </w:style>
  <w:style w:type="character" w:customStyle="1" w:styleId="10">
    <w:name w:val="标题 1 字符"/>
    <w:link w:val="1"/>
    <w:semiHidden/>
    <w:qFormat/>
    <w:rPr>
      <w:b/>
      <w:bCs/>
      <w:kern w:val="32"/>
      <w:sz w:val="24"/>
      <w:szCs w:val="24"/>
    </w:rPr>
  </w:style>
  <w:style w:type="character" w:customStyle="1" w:styleId="22">
    <w:name w:val="标题 2 字符"/>
    <w:link w:val="21"/>
    <w:semiHidden/>
    <w:qFormat/>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qFormat/>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qFormat/>
    <w:rPr>
      <w:rFonts w:ascii="Calibri" w:hAnsi="Calibri"/>
      <w:i/>
      <w:iCs/>
      <w:sz w:val="24"/>
      <w:szCs w:val="24"/>
    </w:rPr>
  </w:style>
  <w:style w:type="character" w:customStyle="1" w:styleId="90">
    <w:name w:val="标题 9 字符"/>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f9">
    <w:name w:val="正文文本 字符"/>
    <w:link w:val="af8"/>
    <w:semiHidden/>
    <w:qFormat/>
    <w:rPr>
      <w:sz w:val="24"/>
    </w:rPr>
  </w:style>
  <w:style w:type="character" w:customStyle="1" w:styleId="27">
    <w:name w:val="正文文本 2 字符"/>
    <w:link w:val="26"/>
    <w:semiHidden/>
    <w:qFormat/>
    <w:rPr>
      <w:sz w:val="24"/>
    </w:rPr>
  </w:style>
  <w:style w:type="character" w:customStyle="1" w:styleId="34">
    <w:name w:val="正文文本 3 字符"/>
    <w:link w:val="33"/>
    <w:semiHidden/>
    <w:qFormat/>
    <w:rPr>
      <w:sz w:val="16"/>
      <w:szCs w:val="16"/>
    </w:rPr>
  </w:style>
  <w:style w:type="character" w:customStyle="1" w:styleId="afffc">
    <w:name w:val="正文文本首行缩进 字符"/>
    <w:link w:val="afffb"/>
    <w:semiHidden/>
    <w:qFormat/>
    <w:rPr>
      <w:sz w:val="24"/>
    </w:rPr>
  </w:style>
  <w:style w:type="character" w:customStyle="1" w:styleId="afb">
    <w:name w:val="正文文本缩进 字符"/>
    <w:link w:val="afa"/>
    <w:semiHidden/>
    <w:qFormat/>
    <w:rPr>
      <w:sz w:val="24"/>
    </w:rPr>
  </w:style>
  <w:style w:type="character" w:customStyle="1" w:styleId="2b">
    <w:name w:val="正文文本首行缩进 2 字符"/>
    <w:link w:val="2a"/>
    <w:semiHidden/>
    <w:qFormat/>
    <w:rPr>
      <w:sz w:val="24"/>
    </w:rPr>
  </w:style>
  <w:style w:type="character" w:customStyle="1" w:styleId="25">
    <w:name w:val="正文文本缩进 2 字符"/>
    <w:link w:val="24"/>
    <w:semiHidden/>
    <w:qFormat/>
    <w:rPr>
      <w:sz w:val="24"/>
    </w:rPr>
  </w:style>
  <w:style w:type="character" w:customStyle="1" w:styleId="37">
    <w:name w:val="正文文本缩进 3 字符"/>
    <w:link w:val="36"/>
    <w:semiHidden/>
    <w:qFormat/>
    <w:rPr>
      <w:sz w:val="16"/>
      <w:szCs w:val="16"/>
    </w:rPr>
  </w:style>
  <w:style w:type="character" w:customStyle="1" w:styleId="af7">
    <w:name w:val="结束语 字符"/>
    <w:link w:val="af6"/>
    <w:semiHidden/>
    <w:qFormat/>
    <w:rPr>
      <w:sz w:val="24"/>
    </w:rPr>
  </w:style>
  <w:style w:type="character" w:customStyle="1" w:styleId="af3">
    <w:name w:val="批注文字 字符"/>
    <w:basedOn w:val="a2"/>
    <w:link w:val="af2"/>
    <w:semiHidden/>
    <w:qFormat/>
  </w:style>
  <w:style w:type="character" w:customStyle="1" w:styleId="afffa">
    <w:name w:val="批注主题 字符"/>
    <w:link w:val="afff9"/>
    <w:semiHidden/>
    <w:qFormat/>
    <w:rPr>
      <w:b/>
      <w:bCs/>
    </w:rPr>
  </w:style>
  <w:style w:type="character" w:customStyle="1" w:styleId="aff1">
    <w:name w:val="日期 字符"/>
    <w:link w:val="aff0"/>
    <w:semiHidden/>
    <w:qFormat/>
    <w:rPr>
      <w:sz w:val="24"/>
    </w:rPr>
  </w:style>
  <w:style w:type="character" w:customStyle="1" w:styleId="af0">
    <w:name w:val="文档结构图 字符"/>
    <w:link w:val="af"/>
    <w:semiHidden/>
    <w:qFormat/>
    <w:rPr>
      <w:rFonts w:ascii="Tahoma" w:hAnsi="Tahoma" w:cs="Tahoma"/>
      <w:sz w:val="16"/>
      <w:szCs w:val="16"/>
    </w:rPr>
  </w:style>
  <w:style w:type="character" w:customStyle="1" w:styleId="ab">
    <w:name w:val="电子邮件签名 字符"/>
    <w:link w:val="aa"/>
    <w:semiHidden/>
    <w:qFormat/>
    <w:rPr>
      <w:sz w:val="24"/>
    </w:rPr>
  </w:style>
  <w:style w:type="character" w:customStyle="1" w:styleId="aff3">
    <w:name w:val="尾注文本 字符"/>
    <w:basedOn w:val="a2"/>
    <w:link w:val="aff2"/>
    <w:semiHidden/>
    <w:qFormat/>
  </w:style>
  <w:style w:type="character" w:customStyle="1" w:styleId="aff7">
    <w:name w:val="页脚 字符"/>
    <w:link w:val="aff6"/>
    <w:semiHidden/>
    <w:qFormat/>
    <w:rPr>
      <w:sz w:val="24"/>
    </w:rPr>
  </w:style>
  <w:style w:type="character" w:customStyle="1" w:styleId="afff2">
    <w:name w:val="脚注文本 字符"/>
    <w:basedOn w:val="a2"/>
    <w:link w:val="afff1"/>
    <w:semiHidden/>
    <w:qFormat/>
  </w:style>
  <w:style w:type="character" w:customStyle="1" w:styleId="affa">
    <w:name w:val="页眉 字符"/>
    <w:link w:val="aff9"/>
    <w:semiHidden/>
    <w:qFormat/>
    <w:rPr>
      <w:sz w:val="24"/>
    </w:rPr>
  </w:style>
  <w:style w:type="character" w:customStyle="1" w:styleId="HTML0">
    <w:name w:val="HTML 地址 字符"/>
    <w:link w:val="HTML"/>
    <w:semiHidden/>
    <w:qFormat/>
    <w:rPr>
      <w:i/>
      <w:iCs/>
      <w:sz w:val="24"/>
    </w:rPr>
  </w:style>
  <w:style w:type="character" w:customStyle="1" w:styleId="HTML2">
    <w:name w:val="HTML 预设格式 字符"/>
    <w:link w:val="HTML1"/>
    <w:semiHidden/>
    <w:qFormat/>
    <w:rPr>
      <w:rFonts w:ascii="Courier New" w:hAnsi="Courier New" w:cs="Courier New"/>
    </w:rPr>
  </w:style>
  <w:style w:type="paragraph" w:styleId="affff1">
    <w:name w:val="Intense Quote"/>
    <w:basedOn w:val="a1"/>
    <w:next w:val="a1"/>
    <w:link w:val="affff2"/>
    <w:uiPriority w:val="30"/>
    <w:semiHidden/>
    <w:qFormat/>
    <w:pPr>
      <w:pBdr>
        <w:bottom w:val="single" w:sz="4" w:space="4" w:color="4F81BD"/>
      </w:pBdr>
      <w:spacing w:before="200" w:after="280"/>
      <w:ind w:left="936" w:right="936"/>
    </w:pPr>
    <w:rPr>
      <w:b/>
      <w:bCs/>
      <w:i/>
      <w:iCs/>
      <w:color w:val="4F81BD"/>
    </w:rPr>
  </w:style>
  <w:style w:type="character" w:customStyle="1" w:styleId="affff2">
    <w:name w:val="明显引用 字符"/>
    <w:link w:val="affff1"/>
    <w:uiPriority w:val="30"/>
    <w:semiHidden/>
    <w:qFormat/>
    <w:rPr>
      <w:b/>
      <w:bCs/>
      <w:i/>
      <w:iCs/>
      <w:color w:val="4F81BD"/>
      <w:sz w:val="24"/>
    </w:rPr>
  </w:style>
  <w:style w:type="paragraph" w:styleId="affff3">
    <w:name w:val="List Paragraph"/>
    <w:basedOn w:val="a1"/>
    <w:uiPriority w:val="34"/>
    <w:semiHidden/>
    <w:qFormat/>
    <w:pPr>
      <w:ind w:left="720"/>
    </w:pPr>
  </w:style>
  <w:style w:type="character" w:customStyle="1" w:styleId="a6">
    <w:name w:val="宏文本 字符"/>
    <w:link w:val="a5"/>
    <w:semiHidden/>
    <w:qFormat/>
    <w:rPr>
      <w:rFonts w:ascii="Courier New" w:hAnsi="Courier New" w:cs="Courier New"/>
      <w:lang w:val="en-US" w:eastAsia="en-US" w:bidi="ar-SA"/>
    </w:rPr>
  </w:style>
  <w:style w:type="character" w:customStyle="1" w:styleId="afff5">
    <w:name w:val="信息标题 字符"/>
    <w:link w:val="afff4"/>
    <w:semiHidden/>
    <w:qFormat/>
    <w:rPr>
      <w:rFonts w:ascii="Cambria" w:hAnsi="Cambria"/>
      <w:sz w:val="24"/>
      <w:szCs w:val="24"/>
      <w:shd w:val="pct20" w:color="auto" w:fill="auto"/>
    </w:rPr>
  </w:style>
  <w:style w:type="paragraph" w:styleId="affff4">
    <w:name w:val="No Spacing"/>
    <w:uiPriority w:val="1"/>
    <w:semiHidden/>
    <w:qFormat/>
    <w:rPr>
      <w:rFonts w:eastAsiaTheme="minorEastAsia"/>
      <w:sz w:val="24"/>
      <w:lang w:eastAsia="en-US"/>
    </w:rPr>
  </w:style>
  <w:style w:type="character" w:customStyle="1" w:styleId="a9">
    <w:name w:val="注释标题 字符"/>
    <w:link w:val="a8"/>
    <w:semiHidden/>
    <w:qFormat/>
    <w:rPr>
      <w:sz w:val="24"/>
    </w:rPr>
  </w:style>
  <w:style w:type="character" w:customStyle="1" w:styleId="aff">
    <w:name w:val="纯文本 字符"/>
    <w:link w:val="afe"/>
    <w:semiHidden/>
    <w:qFormat/>
    <w:rPr>
      <w:rFonts w:ascii="Courier New" w:hAnsi="Courier New" w:cs="Courier New"/>
    </w:rPr>
  </w:style>
  <w:style w:type="paragraph" w:styleId="affff5">
    <w:name w:val="Quote"/>
    <w:basedOn w:val="a1"/>
    <w:next w:val="a1"/>
    <w:link w:val="affff6"/>
    <w:uiPriority w:val="29"/>
    <w:semiHidden/>
    <w:qFormat/>
    <w:rPr>
      <w:i/>
      <w:iCs/>
      <w:color w:val="000000"/>
    </w:rPr>
  </w:style>
  <w:style w:type="character" w:customStyle="1" w:styleId="affff6">
    <w:name w:val="引用 字符"/>
    <w:link w:val="affff5"/>
    <w:uiPriority w:val="29"/>
    <w:semiHidden/>
    <w:qFormat/>
    <w:rPr>
      <w:i/>
      <w:iCs/>
      <w:color w:val="000000"/>
      <w:sz w:val="24"/>
    </w:rPr>
  </w:style>
  <w:style w:type="character" w:customStyle="1" w:styleId="af5">
    <w:name w:val="称呼 字符"/>
    <w:link w:val="af4"/>
    <w:semiHidden/>
    <w:qFormat/>
    <w:rPr>
      <w:sz w:val="24"/>
    </w:rPr>
  </w:style>
  <w:style w:type="character" w:customStyle="1" w:styleId="affc">
    <w:name w:val="签名 字符"/>
    <w:link w:val="affb"/>
    <w:semiHidden/>
    <w:qFormat/>
    <w:rPr>
      <w:sz w:val="24"/>
    </w:rPr>
  </w:style>
  <w:style w:type="character" w:customStyle="1" w:styleId="afff">
    <w:name w:val="副标题 字符"/>
    <w:link w:val="affe"/>
    <w:semiHidden/>
    <w:qFormat/>
    <w:rPr>
      <w:rFonts w:ascii="Cambria" w:hAnsi="Cambria"/>
      <w:sz w:val="24"/>
      <w:szCs w:val="24"/>
    </w:rPr>
  </w:style>
  <w:style w:type="character" w:customStyle="1" w:styleId="afff8">
    <w:name w:val="标题 字符"/>
    <w:link w:val="afff7"/>
    <w:semiHidden/>
    <w:qFormat/>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character" w:customStyle="1" w:styleId="13">
    <w:name w:val="未处理的提及1"/>
    <w:basedOn w:val="a2"/>
    <w:uiPriority w:val="99"/>
    <w:semiHidden/>
    <w:unhideWhenUsed/>
    <w:qFormat/>
    <w:rPr>
      <w:color w:val="808080"/>
      <w:shd w:val="clear" w:color="auto" w:fill="E6E6E6"/>
    </w:rPr>
  </w:style>
  <w:style w:type="character" w:customStyle="1" w:styleId="font01">
    <w:name w:val="font01"/>
    <w:basedOn w:val="a2"/>
    <w:qFormat/>
    <w:rPr>
      <w:rFonts w:ascii="等线" w:eastAsia="等线" w:hAnsi="等线" w:cs="等线"/>
      <w:b/>
      <w:color w:val="000000"/>
      <w:sz w:val="12"/>
      <w:szCs w:val="12"/>
      <w:u w:val="none"/>
    </w:rPr>
  </w:style>
  <w:style w:type="character" w:customStyle="1" w:styleId="font41">
    <w:name w:val="font41"/>
    <w:basedOn w:val="a2"/>
    <w:qFormat/>
    <w:rPr>
      <w:rFonts w:ascii="Times New Roman" w:hAnsi="Times New Roman" w:cs="Times New Roman" w:hint="default"/>
      <w:b/>
      <w:color w:val="000000"/>
      <w:sz w:val="12"/>
      <w:szCs w:val="12"/>
      <w:u w:val="none"/>
    </w:rPr>
  </w:style>
  <w:style w:type="character" w:customStyle="1" w:styleId="font31">
    <w:name w:val="font31"/>
    <w:basedOn w:val="a2"/>
    <w:qFormat/>
    <w:rPr>
      <w:rFonts w:ascii="Malgun Gothic" w:eastAsia="Malgun Gothic" w:hAnsi="Malgun Gothic" w:cs="Malgun Gothic" w:hint="eastAsia"/>
      <w:b/>
      <w:color w:val="000000"/>
      <w:sz w:val="12"/>
      <w:szCs w:val="12"/>
      <w:u w:val="none"/>
    </w:rPr>
  </w:style>
  <w:style w:type="character" w:customStyle="1" w:styleId="font21">
    <w:name w:val="font21"/>
    <w:basedOn w:val="a2"/>
    <w:qFormat/>
    <w:rPr>
      <w:rFonts w:ascii="等线" w:eastAsia="等线" w:hAnsi="等线" w:cs="等线"/>
      <w:b/>
      <w:color w:val="000000"/>
      <w:sz w:val="10"/>
      <w:szCs w:val="10"/>
      <w:u w:val="none"/>
    </w:rPr>
  </w:style>
  <w:style w:type="character" w:customStyle="1" w:styleId="font11">
    <w:name w:val="font11"/>
    <w:basedOn w:val="a2"/>
    <w:qFormat/>
    <w:rPr>
      <w:rFonts w:ascii="Times New Roman" w:hAnsi="Times New Roman" w:cs="Times New Roman" w:hint="default"/>
      <w:b/>
      <w:color w:val="000000"/>
      <w:sz w:val="10"/>
      <w:szCs w:val="10"/>
      <w:u w:val="none"/>
    </w:rPr>
  </w:style>
  <w:style w:type="table" w:customStyle="1" w:styleId="TableNormal">
    <w:name w:val="Table Normal"/>
    <w:basedOn w:val="a3"/>
    <w:semiHidden/>
    <w:rPr>
      <w:rFonts w:ascii="等线" w:eastAsia="等线" w:hAnsi="等线" w:cs="等线" w:hint="eastAsia"/>
      <w:kern w:val="2"/>
      <w:sz w:val="21"/>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95</Pages>
  <Words>44632</Words>
  <Characters>254405</Characters>
  <Application>Microsoft Office Word</Application>
  <DocSecurity>0</DocSecurity>
  <Lines>2120</Lines>
  <Paragraphs>596</Paragraphs>
  <ScaleCrop>false</ScaleCrop>
  <Company>AAAS</Company>
  <LinksUpToDate>false</LinksUpToDate>
  <CharactersWithSpaces>298441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tongli@scu.edu.cn</cp:lastModifiedBy>
  <cp:revision>17</cp:revision>
  <cp:lastPrinted>2018-01-11T19:53:00Z</cp:lastPrinted>
  <dcterms:created xsi:type="dcterms:W3CDTF">2019-07-16T09:29:00Z</dcterms:created>
  <dcterms:modified xsi:type="dcterms:W3CDTF">2021-01-20T01:55:00Z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